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Arial" w:hAnsi="Times New Roman" w:cs="Times New Roman"/>
          <w:snapToGrid w:val="0"/>
          <w:color w:val="000000"/>
          <w:sz w:val="20"/>
          <w:szCs w:val="20"/>
          <w:lang w:val="zh-CN" w:eastAsia="en-US"/>
        </w:rPr>
        <w:id w:val="1699357586"/>
        <w:docPartObj>
          <w:docPartGallery w:val="Table of Contents"/>
          <w:docPartUnique/>
        </w:docPartObj>
      </w:sdtPr>
      <w:sdtEndPr>
        <w:rPr>
          <w:b/>
          <w:bCs/>
        </w:rPr>
      </w:sdtEndPr>
      <w:sdtContent>
        <w:p w14:paraId="37A0E04D" w14:textId="77777777" w:rsidR="00AE1D28" w:rsidRPr="00AE1D28" w:rsidRDefault="00000000">
          <w:pPr>
            <w:pStyle w:val="TOC10"/>
            <w:spacing w:line="240" w:lineRule="auto"/>
            <w:jc w:val="center"/>
            <w:rPr>
              <w:rFonts w:ascii="Times New Roman" w:hAnsi="Times New Roman" w:cs="Times New Roman"/>
              <w:noProof/>
            </w:rPr>
          </w:pPr>
          <w:r w:rsidRPr="00AE1D28">
            <w:rPr>
              <w:rStyle w:val="afffe"/>
              <w:rFonts w:ascii="Times New Roman" w:hAnsi="Times New Roman" w:cs="Times New Roman"/>
              <w:snapToGrid w:val="0"/>
              <w:sz w:val="20"/>
              <w:szCs w:val="20"/>
              <w:lang w:bidi="ar"/>
            </w:rPr>
            <w:t>TABLE OF CONTENTS</w:t>
          </w:r>
          <w:r w:rsidRPr="00AE1D28">
            <w:rPr>
              <w:rFonts w:ascii="Times New Roman" w:hAnsi="Times New Roman" w:cs="Times New Roman"/>
              <w:sz w:val="20"/>
              <w:szCs w:val="20"/>
            </w:rPr>
            <w:fldChar w:fldCharType="begin"/>
          </w:r>
          <w:r w:rsidRPr="00AE1D28">
            <w:rPr>
              <w:rFonts w:ascii="Times New Roman" w:hAnsi="Times New Roman" w:cs="Times New Roman"/>
              <w:sz w:val="20"/>
              <w:szCs w:val="20"/>
            </w:rPr>
            <w:instrText xml:space="preserve"> TOC \o "1-3" \h \z \u </w:instrText>
          </w:r>
          <w:r w:rsidRPr="00AE1D28">
            <w:rPr>
              <w:rFonts w:ascii="Times New Roman" w:hAnsi="Times New Roman" w:cs="Times New Roman"/>
              <w:sz w:val="20"/>
              <w:szCs w:val="20"/>
            </w:rPr>
            <w:fldChar w:fldCharType="separate"/>
          </w:r>
        </w:p>
        <w:p w14:paraId="31C9B042" w14:textId="54A2A7E4"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16" w:history="1">
            <w:r w:rsidRPr="00AE1D28">
              <w:rPr>
                <w:rStyle w:val="afffe"/>
                <w:rFonts w:ascii="Times New Roman" w:hAnsi="Times New Roman"/>
                <w:noProof/>
              </w:rPr>
              <w:t>Clinical Trial Protocol</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_Toc234958816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1</w:t>
            </w:r>
            <w:r w:rsidRPr="00AE1D28">
              <w:rPr>
                <w:rFonts w:ascii="Times New Roman" w:hAnsi="Times New Roman"/>
                <w:noProof/>
                <w:webHidden/>
              </w:rPr>
              <w:fldChar w:fldCharType="end"/>
            </w:r>
          </w:hyperlink>
        </w:p>
        <w:p w14:paraId="217B95FE" w14:textId="3494A8CD"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17" w:history="1">
            <w:r w:rsidRPr="00AE1D28">
              <w:rPr>
                <w:rStyle w:val="afffe"/>
                <w:rFonts w:ascii="Times New Roman" w:hAnsi="Times New Roman"/>
                <w:noProof/>
              </w:rPr>
              <w:t>Data Quality Assessment of each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_Toc234958817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2</w:t>
            </w:r>
            <w:r w:rsidRPr="00AE1D28">
              <w:rPr>
                <w:rFonts w:ascii="Times New Roman" w:hAnsi="Times New Roman"/>
                <w:noProof/>
                <w:webHidden/>
              </w:rPr>
              <w:fldChar w:fldCharType="end"/>
            </w:r>
          </w:hyperlink>
        </w:p>
        <w:p w14:paraId="1D35E5BA" w14:textId="6F69C6E9"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18" w:history="1">
            <w:r w:rsidRPr="00AE1D28">
              <w:rPr>
                <w:rStyle w:val="afffe"/>
                <w:rFonts w:ascii="Times New Roman" w:hAnsi="Times New Roman"/>
                <w:noProof/>
                <w:snapToGrid w:val="0"/>
                <w:lang w:bidi="ar"/>
              </w:rPr>
              <w:t>Data cleansing</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_Toc234958818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2</w:t>
            </w:r>
            <w:r w:rsidRPr="00AE1D28">
              <w:rPr>
                <w:rFonts w:ascii="Times New Roman" w:hAnsi="Times New Roman"/>
                <w:noProof/>
                <w:webHidden/>
              </w:rPr>
              <w:fldChar w:fldCharType="end"/>
            </w:r>
          </w:hyperlink>
        </w:p>
        <w:p w14:paraId="37BAC9BE" w14:textId="0E155D3D"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19" w:history="1">
            <w:r w:rsidRPr="00AE1D28">
              <w:rPr>
                <w:rStyle w:val="afffe"/>
                <w:rFonts w:ascii="Times New Roman" w:hAnsi="Times New Roman"/>
                <w:noProof/>
                <w:snapToGrid w:val="0"/>
                <w:lang w:bidi="ar"/>
              </w:rPr>
              <w:t>Summary statistics for individual variables</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_Toc234958819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2</w:t>
            </w:r>
            <w:r w:rsidRPr="00AE1D28">
              <w:rPr>
                <w:rFonts w:ascii="Times New Roman" w:hAnsi="Times New Roman"/>
                <w:noProof/>
                <w:webHidden/>
              </w:rPr>
              <w:fldChar w:fldCharType="end"/>
            </w:r>
          </w:hyperlink>
        </w:p>
        <w:p w14:paraId="13DA4835" w14:textId="5250A472"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20" w:history="1">
            <w:r w:rsidRPr="00AE1D28">
              <w:rPr>
                <w:rStyle w:val="afffe"/>
                <w:rFonts w:ascii="Times New Roman" w:hAnsi="Times New Roman"/>
                <w:noProof/>
                <w:snapToGrid w:val="0"/>
                <w:lang w:bidi="ar"/>
              </w:rPr>
              <w:t>Using SHAP to Interpret Predictions for Individual Cases</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_Toc234958820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3</w:t>
            </w:r>
            <w:r w:rsidRPr="00AE1D28">
              <w:rPr>
                <w:rFonts w:ascii="Times New Roman" w:hAnsi="Times New Roman"/>
                <w:noProof/>
                <w:webHidden/>
              </w:rPr>
              <w:fldChar w:fldCharType="end"/>
            </w:r>
          </w:hyperlink>
        </w:p>
        <w:p w14:paraId="3810C5FD" w14:textId="1A9965EA"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21" w:history="1">
            <w:r w:rsidRPr="00AE1D28">
              <w:rPr>
                <w:rStyle w:val="afffe"/>
                <w:rFonts w:ascii="Times New Roman" w:hAnsi="Times New Roman"/>
                <w:noProof/>
                <w:snapToGrid w:val="0"/>
                <w:lang w:bidi="ar"/>
              </w:rPr>
              <w:t>Figure S1 Variables with missing values in each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_Toc234958821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4</w:t>
            </w:r>
            <w:r w:rsidRPr="00AE1D28">
              <w:rPr>
                <w:rFonts w:ascii="Times New Roman" w:hAnsi="Times New Roman"/>
                <w:noProof/>
                <w:webHidden/>
              </w:rPr>
              <w:fldChar w:fldCharType="end"/>
            </w:r>
          </w:hyperlink>
        </w:p>
        <w:p w14:paraId="76883F3E" w14:textId="5A5F5985"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22" w:history="1">
            <w:r w:rsidRPr="00AE1D28">
              <w:rPr>
                <w:rStyle w:val="afffe"/>
                <w:rFonts w:ascii="Times New Roman" w:hAnsi="Times New Roman"/>
                <w:noProof/>
                <w:snapToGrid w:val="0"/>
                <w:lang w:bidi="ar"/>
              </w:rPr>
              <w:t>Figure S2 SHAP dependence plots illustrating the marginal effect of key features in the glmnet model</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_Toc234958822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5</w:t>
            </w:r>
            <w:r w:rsidRPr="00AE1D28">
              <w:rPr>
                <w:rFonts w:ascii="Times New Roman" w:hAnsi="Times New Roman"/>
                <w:noProof/>
                <w:webHidden/>
              </w:rPr>
              <w:fldChar w:fldCharType="end"/>
            </w:r>
          </w:hyperlink>
        </w:p>
        <w:p w14:paraId="63EF2089" w14:textId="29E91FA6"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23" w:history="1">
            <w:r w:rsidRPr="00AE1D28">
              <w:rPr>
                <w:rStyle w:val="afffe"/>
                <w:rFonts w:ascii="Times New Roman" w:hAnsi="Times New Roman"/>
                <w:noProof/>
                <w:snapToGrid w:val="0"/>
                <w:lang w:bidi="ar"/>
              </w:rPr>
              <w:t>Figure S3. Interpretation of individual case predictions using SHAP analysis</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_Toc234958823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6</w:t>
            </w:r>
            <w:r w:rsidRPr="00AE1D28">
              <w:rPr>
                <w:rFonts w:ascii="Times New Roman" w:hAnsi="Times New Roman"/>
                <w:noProof/>
                <w:webHidden/>
              </w:rPr>
              <w:fldChar w:fldCharType="end"/>
            </w:r>
          </w:hyperlink>
        </w:p>
        <w:p w14:paraId="67C02114" w14:textId="3AA1B2CF"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24" w:history="1">
            <w:r w:rsidRPr="00AE1D28">
              <w:rPr>
                <w:rStyle w:val="afffe"/>
                <w:rFonts w:ascii="Times New Roman" w:hAnsi="Times New Roman"/>
                <w:noProof/>
                <w:lang w:bidi="ar"/>
              </w:rPr>
              <w:t>Figure S4. Subgroup analysis of other influential features</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_Toc234958824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8</w:t>
            </w:r>
            <w:r w:rsidRPr="00AE1D28">
              <w:rPr>
                <w:rFonts w:ascii="Times New Roman" w:hAnsi="Times New Roman"/>
                <w:noProof/>
                <w:webHidden/>
              </w:rPr>
              <w:fldChar w:fldCharType="end"/>
            </w:r>
          </w:hyperlink>
        </w:p>
        <w:p w14:paraId="50C1D907" w14:textId="0755D814"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25" w:history="1">
            <w:r w:rsidRPr="00AE1D28">
              <w:rPr>
                <w:rStyle w:val="afffe"/>
                <w:rFonts w:ascii="Times New Roman" w:hAnsi="Times New Roman"/>
                <w:noProof/>
                <w:snapToGrid w:val="0"/>
                <w:lang w:bidi="ar"/>
              </w:rPr>
              <w:t>Table S1. The abbreviations and full names of studied laboratory items.</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_Toc234958825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10</w:t>
            </w:r>
            <w:r w:rsidRPr="00AE1D28">
              <w:rPr>
                <w:rFonts w:ascii="Times New Roman" w:hAnsi="Times New Roman"/>
                <w:noProof/>
                <w:webHidden/>
              </w:rPr>
              <w:fldChar w:fldCharType="end"/>
            </w:r>
          </w:hyperlink>
        </w:p>
        <w:p w14:paraId="37AFB670" w14:textId="4BB62ED0"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26" w:history="1">
            <w:r w:rsidRPr="00AE1D28">
              <w:rPr>
                <w:rStyle w:val="afffe"/>
                <w:rFonts w:ascii="Times New Roman" w:hAnsi="Times New Roman"/>
                <w:noProof/>
                <w:snapToGrid w:val="0"/>
                <w:lang w:bidi="ar"/>
              </w:rPr>
              <w:t>Table S2. Unit conversions.</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_Toc234958826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11</w:t>
            </w:r>
            <w:r w:rsidRPr="00AE1D28">
              <w:rPr>
                <w:rFonts w:ascii="Times New Roman" w:hAnsi="Times New Roman"/>
                <w:noProof/>
                <w:webHidden/>
              </w:rPr>
              <w:fldChar w:fldCharType="end"/>
            </w:r>
          </w:hyperlink>
        </w:p>
        <w:p w14:paraId="6AF6B8CE" w14:textId="60ED0ADE"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27" w:history="1">
            <w:r w:rsidRPr="00AE1D28">
              <w:rPr>
                <w:rStyle w:val="afffe"/>
                <w:rFonts w:ascii="Times New Roman" w:hAnsi="Times New Roman"/>
                <w:noProof/>
                <w:snapToGrid w:val="0"/>
                <w:lang w:bidi="ar"/>
              </w:rPr>
              <w:t>Table S3. VIF values of each variable.</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_Toc234958827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12</w:t>
            </w:r>
            <w:r w:rsidRPr="00AE1D28">
              <w:rPr>
                <w:rFonts w:ascii="Times New Roman" w:hAnsi="Times New Roman"/>
                <w:noProof/>
                <w:webHidden/>
              </w:rPr>
              <w:fldChar w:fldCharType="end"/>
            </w:r>
          </w:hyperlink>
        </w:p>
        <w:p w14:paraId="161CBA0A" w14:textId="3F732E9D"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28" w:history="1">
            <w:r w:rsidRPr="00AE1D28">
              <w:rPr>
                <w:rStyle w:val="afffe"/>
                <w:rFonts w:ascii="Times New Roman" w:hAnsi="Times New Roman"/>
                <w:noProof/>
                <w:snapToGrid w:val="0"/>
                <w:lang w:bidi="ar"/>
              </w:rPr>
              <w:t>Table S4. Comparison of baseline characteristics between the gastrointestinal cancer group and the control group in the SCH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_Toc234958828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15</w:t>
            </w:r>
            <w:r w:rsidRPr="00AE1D28">
              <w:rPr>
                <w:rFonts w:ascii="Times New Roman" w:hAnsi="Times New Roman"/>
                <w:noProof/>
                <w:webHidden/>
              </w:rPr>
              <w:fldChar w:fldCharType="end"/>
            </w:r>
          </w:hyperlink>
        </w:p>
        <w:p w14:paraId="6719C734" w14:textId="4B58FFDB"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29" w:history="1">
            <w:r w:rsidRPr="00AE1D28">
              <w:rPr>
                <w:rStyle w:val="afffe"/>
                <w:rFonts w:ascii="Times New Roman" w:hAnsi="Times New Roman"/>
                <w:noProof/>
                <w:snapToGrid w:val="0"/>
                <w:lang w:bidi="ar"/>
              </w:rPr>
              <w:t>Table S5. Comparison of baseline characteristics among the control group, the gastric cancer group and the colorectal cancer in the SCH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_Toc234958829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18</w:t>
            </w:r>
            <w:r w:rsidRPr="00AE1D28">
              <w:rPr>
                <w:rFonts w:ascii="Times New Roman" w:hAnsi="Times New Roman"/>
                <w:noProof/>
                <w:webHidden/>
              </w:rPr>
              <w:fldChar w:fldCharType="end"/>
            </w:r>
          </w:hyperlink>
        </w:p>
        <w:p w14:paraId="62FC1139" w14:textId="3916A576"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30" w:history="1">
            <w:r w:rsidRPr="00AE1D28">
              <w:rPr>
                <w:rStyle w:val="afffe"/>
                <w:rFonts w:ascii="Times New Roman" w:hAnsi="Times New Roman"/>
                <w:noProof/>
                <w:snapToGrid w:val="0"/>
                <w:lang w:bidi="ar"/>
              </w:rPr>
              <w:t>Table S6. Comparison of baseline characteristics among the dMMR group and the pMMR group in the SCH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_Toc234958830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21</w:t>
            </w:r>
            <w:r w:rsidRPr="00AE1D28">
              <w:rPr>
                <w:rFonts w:ascii="Times New Roman" w:hAnsi="Times New Roman"/>
                <w:noProof/>
                <w:webHidden/>
              </w:rPr>
              <w:fldChar w:fldCharType="end"/>
            </w:r>
          </w:hyperlink>
        </w:p>
        <w:p w14:paraId="7B2D90CB" w14:textId="287FCE71"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31" w:history="1">
            <w:r w:rsidRPr="00AE1D28">
              <w:rPr>
                <w:rStyle w:val="afffe"/>
                <w:rFonts w:ascii="Times New Roman" w:hAnsi="Times New Roman"/>
                <w:noProof/>
                <w:snapToGrid w:val="0"/>
                <w:lang w:bidi="ar"/>
              </w:rPr>
              <w:t>Table S7. Comparison of baseline characteristics among the cancer early-stage group and the cancer late-stage group in the SCH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_Toc234958831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24</w:t>
            </w:r>
            <w:r w:rsidRPr="00AE1D28">
              <w:rPr>
                <w:rFonts w:ascii="Times New Roman" w:hAnsi="Times New Roman"/>
                <w:noProof/>
                <w:webHidden/>
              </w:rPr>
              <w:fldChar w:fldCharType="end"/>
            </w:r>
          </w:hyperlink>
        </w:p>
        <w:p w14:paraId="1E18BAD4" w14:textId="6150DC1A"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32" w:history="1">
            <w:r w:rsidRPr="00AE1D28">
              <w:rPr>
                <w:rStyle w:val="afffe"/>
                <w:rFonts w:ascii="Times New Roman" w:hAnsi="Times New Roman"/>
                <w:noProof/>
                <w:snapToGrid w:val="0"/>
                <w:lang w:bidi="ar"/>
              </w:rPr>
              <w:t>Table S8. Comparison of baseline characteristics between the gastrointestinal cancer group and the control group in the ZCH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_Toc234958832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26</w:t>
            </w:r>
            <w:r w:rsidRPr="00AE1D28">
              <w:rPr>
                <w:rFonts w:ascii="Times New Roman" w:hAnsi="Times New Roman"/>
                <w:noProof/>
                <w:webHidden/>
              </w:rPr>
              <w:fldChar w:fldCharType="end"/>
            </w:r>
          </w:hyperlink>
        </w:p>
        <w:p w14:paraId="35C40CE4" w14:textId="545B8452"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33" w:history="1">
            <w:r w:rsidRPr="00AE1D28">
              <w:rPr>
                <w:rStyle w:val="afffe"/>
                <w:rFonts w:ascii="Times New Roman" w:hAnsi="Times New Roman"/>
                <w:noProof/>
                <w:snapToGrid w:val="0"/>
                <w:lang w:bidi="ar"/>
              </w:rPr>
              <w:t>Table S9. Comparison of baseline characteristics among the control group, the gastric cancer group and the colorectal cancer in the ZCH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_Toc234958833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30</w:t>
            </w:r>
            <w:r w:rsidRPr="00AE1D28">
              <w:rPr>
                <w:rFonts w:ascii="Times New Roman" w:hAnsi="Times New Roman"/>
                <w:noProof/>
                <w:webHidden/>
              </w:rPr>
              <w:fldChar w:fldCharType="end"/>
            </w:r>
          </w:hyperlink>
        </w:p>
        <w:p w14:paraId="3D2F514F" w14:textId="3761B04D"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34" w:history="1">
            <w:r w:rsidRPr="00AE1D28">
              <w:rPr>
                <w:rStyle w:val="afffe"/>
                <w:rFonts w:ascii="Times New Roman" w:hAnsi="Times New Roman"/>
                <w:noProof/>
                <w:snapToGrid w:val="0"/>
                <w:lang w:bidi="ar"/>
              </w:rPr>
              <w:t>Table S10. Comparison of baseline characteristics among the dMMR group and the pMMR group in the ZCH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_Toc234958834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33</w:t>
            </w:r>
            <w:r w:rsidRPr="00AE1D28">
              <w:rPr>
                <w:rFonts w:ascii="Times New Roman" w:hAnsi="Times New Roman"/>
                <w:noProof/>
                <w:webHidden/>
              </w:rPr>
              <w:fldChar w:fldCharType="end"/>
            </w:r>
          </w:hyperlink>
        </w:p>
        <w:p w14:paraId="5B4F0C4E" w14:textId="168F3EFF"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35" w:history="1">
            <w:r w:rsidRPr="00AE1D28">
              <w:rPr>
                <w:rStyle w:val="afffe"/>
                <w:rFonts w:ascii="Times New Roman" w:hAnsi="Times New Roman"/>
                <w:noProof/>
                <w:snapToGrid w:val="0"/>
                <w:lang w:bidi="ar"/>
              </w:rPr>
              <w:t>Table S11. Comparison of baseline characteristics among the cancer early-stage group and the cancer late-stage group in the ZCH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_Toc234958835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36</w:t>
            </w:r>
            <w:r w:rsidRPr="00AE1D28">
              <w:rPr>
                <w:rFonts w:ascii="Times New Roman" w:hAnsi="Times New Roman"/>
                <w:noProof/>
                <w:webHidden/>
              </w:rPr>
              <w:fldChar w:fldCharType="end"/>
            </w:r>
          </w:hyperlink>
        </w:p>
        <w:p w14:paraId="0297E68E" w14:textId="1E497C91"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36" w:history="1">
            <w:r w:rsidRPr="00AE1D28">
              <w:rPr>
                <w:rStyle w:val="afffe"/>
                <w:rFonts w:ascii="Times New Roman" w:hAnsi="Times New Roman"/>
                <w:noProof/>
                <w:snapToGrid w:val="0"/>
                <w:lang w:bidi="ar"/>
              </w:rPr>
              <w:t>Table S13. Comparison of baseline characteristics between the gastrointestinal cancer group and the control group in the ZHWHU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_Toc234958836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38</w:t>
            </w:r>
            <w:r w:rsidRPr="00AE1D28">
              <w:rPr>
                <w:rFonts w:ascii="Times New Roman" w:hAnsi="Times New Roman"/>
                <w:noProof/>
                <w:webHidden/>
              </w:rPr>
              <w:fldChar w:fldCharType="end"/>
            </w:r>
          </w:hyperlink>
        </w:p>
        <w:p w14:paraId="18747D60" w14:textId="0C514AFB"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37" w:history="1">
            <w:r w:rsidRPr="00AE1D28">
              <w:rPr>
                <w:rStyle w:val="afffe"/>
                <w:rFonts w:ascii="Times New Roman" w:hAnsi="Times New Roman"/>
                <w:noProof/>
                <w:snapToGrid w:val="0"/>
                <w:lang w:bidi="ar"/>
              </w:rPr>
              <w:t>Table S14. Comparison of baseline characteristics among the control group, the gastric cancer group and the colorectal cancer in the ZHWHU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_Toc234958837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40</w:t>
            </w:r>
            <w:r w:rsidRPr="00AE1D28">
              <w:rPr>
                <w:rFonts w:ascii="Times New Roman" w:hAnsi="Times New Roman"/>
                <w:noProof/>
                <w:webHidden/>
              </w:rPr>
              <w:fldChar w:fldCharType="end"/>
            </w:r>
          </w:hyperlink>
        </w:p>
        <w:p w14:paraId="47FA90A9" w14:textId="082EF7F3"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38" w:history="1">
            <w:r w:rsidRPr="00AE1D28">
              <w:rPr>
                <w:rStyle w:val="afffe"/>
                <w:rFonts w:ascii="Times New Roman" w:hAnsi="Times New Roman"/>
                <w:noProof/>
                <w:snapToGrid w:val="0"/>
                <w:lang w:bidi="ar"/>
              </w:rPr>
              <w:t>Table S15. Comparison of baseline characteristics among the dMMR group and the pMMR group in the ZHWHU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_Toc234958838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43</w:t>
            </w:r>
            <w:r w:rsidRPr="00AE1D28">
              <w:rPr>
                <w:rFonts w:ascii="Times New Roman" w:hAnsi="Times New Roman"/>
                <w:noProof/>
                <w:webHidden/>
              </w:rPr>
              <w:fldChar w:fldCharType="end"/>
            </w:r>
          </w:hyperlink>
        </w:p>
        <w:p w14:paraId="728C8A7E" w14:textId="68D2B13D"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39" w:history="1">
            <w:r w:rsidRPr="00AE1D28">
              <w:rPr>
                <w:rStyle w:val="afffe"/>
                <w:rFonts w:ascii="Times New Roman" w:hAnsi="Times New Roman"/>
                <w:noProof/>
                <w:snapToGrid w:val="0"/>
                <w:lang w:bidi="ar"/>
              </w:rPr>
              <w:t>Table S16. Comparison of baseline characteristics among the cancer early-stage group and the cancer late-stage group in the ZHWHU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_Toc234958839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46</w:t>
            </w:r>
            <w:r w:rsidRPr="00AE1D28">
              <w:rPr>
                <w:rFonts w:ascii="Times New Roman" w:hAnsi="Times New Roman"/>
                <w:noProof/>
                <w:webHidden/>
              </w:rPr>
              <w:fldChar w:fldCharType="end"/>
            </w:r>
          </w:hyperlink>
        </w:p>
        <w:p w14:paraId="14AA0195" w14:textId="6B48A9FA"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40" w:history="1">
            <w:r w:rsidRPr="00AE1D28">
              <w:rPr>
                <w:rStyle w:val="afffe"/>
                <w:rFonts w:ascii="Times New Roman" w:hAnsi="Times New Roman"/>
                <w:noProof/>
                <w:snapToGrid w:val="0"/>
                <w:lang w:bidi="ar"/>
              </w:rPr>
              <w:t>Table S17. Comparison of baseline characteristics between the gastrointestinal cancer group and the control group in the CITWH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_Toc234958840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48</w:t>
            </w:r>
            <w:r w:rsidRPr="00AE1D28">
              <w:rPr>
                <w:rFonts w:ascii="Times New Roman" w:hAnsi="Times New Roman"/>
                <w:noProof/>
                <w:webHidden/>
              </w:rPr>
              <w:fldChar w:fldCharType="end"/>
            </w:r>
          </w:hyperlink>
        </w:p>
        <w:p w14:paraId="590B63B4" w14:textId="487E28BE"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41" w:history="1">
            <w:r w:rsidRPr="00AE1D28">
              <w:rPr>
                <w:rStyle w:val="afffe"/>
                <w:rFonts w:ascii="Times New Roman" w:hAnsi="Times New Roman"/>
                <w:noProof/>
                <w:snapToGrid w:val="0"/>
                <w:lang w:bidi="ar"/>
              </w:rPr>
              <w:t>Table S18. Comparison of baseline characteristics among the control group, the gastric cancer group and the colorectal cancer in the CITWH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_Toc234958841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51</w:t>
            </w:r>
            <w:r w:rsidRPr="00AE1D28">
              <w:rPr>
                <w:rFonts w:ascii="Times New Roman" w:hAnsi="Times New Roman"/>
                <w:noProof/>
                <w:webHidden/>
              </w:rPr>
              <w:fldChar w:fldCharType="end"/>
            </w:r>
          </w:hyperlink>
        </w:p>
        <w:p w14:paraId="24FCE189" w14:textId="6074B745"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42" w:history="1">
            <w:r w:rsidRPr="00AE1D28">
              <w:rPr>
                <w:rStyle w:val="afffe"/>
                <w:rFonts w:ascii="Times New Roman" w:hAnsi="Times New Roman"/>
                <w:noProof/>
                <w:snapToGrid w:val="0"/>
                <w:lang w:bidi="ar"/>
              </w:rPr>
              <w:t>Table S19. Comparison of baseline characteristics among the dMMR group and the pMMR group in the CITWH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_Toc234958842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53</w:t>
            </w:r>
            <w:r w:rsidRPr="00AE1D28">
              <w:rPr>
                <w:rFonts w:ascii="Times New Roman" w:hAnsi="Times New Roman"/>
                <w:noProof/>
                <w:webHidden/>
              </w:rPr>
              <w:fldChar w:fldCharType="end"/>
            </w:r>
          </w:hyperlink>
        </w:p>
        <w:p w14:paraId="146502E3" w14:textId="0150FAD0"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43" w:history="1">
            <w:r w:rsidRPr="00AE1D28">
              <w:rPr>
                <w:rStyle w:val="afffe"/>
                <w:rFonts w:ascii="Times New Roman" w:hAnsi="Times New Roman"/>
                <w:noProof/>
                <w:snapToGrid w:val="0"/>
                <w:lang w:bidi="ar"/>
              </w:rPr>
              <w:t>Table S20. Comparison of baseline characteristics among the cancer early-stage group and the cancer late-stage group in the CITWH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_Toc234958843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55</w:t>
            </w:r>
            <w:r w:rsidRPr="00AE1D28">
              <w:rPr>
                <w:rFonts w:ascii="Times New Roman" w:hAnsi="Times New Roman"/>
                <w:noProof/>
                <w:webHidden/>
              </w:rPr>
              <w:fldChar w:fldCharType="end"/>
            </w:r>
          </w:hyperlink>
        </w:p>
        <w:p w14:paraId="022C8833" w14:textId="45EE1848"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44" w:history="1">
            <w:r w:rsidRPr="00AE1D28">
              <w:rPr>
                <w:rStyle w:val="afffe"/>
                <w:rFonts w:ascii="Times New Roman" w:hAnsi="Times New Roman"/>
                <w:noProof/>
                <w:snapToGrid w:val="0"/>
                <w:lang w:bidi="ar"/>
              </w:rPr>
              <w:t>Table S21. Comparison of tumor marker baseline characteristics between the gastrointestinal cancer group and the control group in the SCH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_Toc234958844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56</w:t>
            </w:r>
            <w:r w:rsidRPr="00AE1D28">
              <w:rPr>
                <w:rFonts w:ascii="Times New Roman" w:hAnsi="Times New Roman"/>
                <w:noProof/>
                <w:webHidden/>
              </w:rPr>
              <w:fldChar w:fldCharType="end"/>
            </w:r>
          </w:hyperlink>
        </w:p>
        <w:p w14:paraId="0171B5D1" w14:textId="06A297F2"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45" w:history="1">
            <w:r w:rsidRPr="00AE1D28">
              <w:rPr>
                <w:rStyle w:val="afffe"/>
                <w:rFonts w:ascii="Times New Roman" w:hAnsi="Times New Roman"/>
                <w:noProof/>
                <w:snapToGrid w:val="0"/>
                <w:lang w:bidi="ar"/>
              </w:rPr>
              <w:t>Table S22. Comparison of tumor marker baseline characteristics among the control group, the gastric cancer group and the colorectal cancer in the SCH cohort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_Toc234958845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57</w:t>
            </w:r>
            <w:r w:rsidRPr="00AE1D28">
              <w:rPr>
                <w:rFonts w:ascii="Times New Roman" w:hAnsi="Times New Roman"/>
                <w:noProof/>
                <w:webHidden/>
              </w:rPr>
              <w:fldChar w:fldCharType="end"/>
            </w:r>
          </w:hyperlink>
        </w:p>
        <w:p w14:paraId="0258C9A1" w14:textId="2943C4A2"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46" w:history="1">
            <w:r w:rsidRPr="00AE1D28">
              <w:rPr>
                <w:rStyle w:val="afffe"/>
                <w:rFonts w:ascii="Times New Roman" w:hAnsi="Times New Roman"/>
                <w:noProof/>
                <w:snapToGrid w:val="0"/>
                <w:lang w:bidi="ar"/>
              </w:rPr>
              <w:t>Table S23. Hyperparameters of each model.</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_Toc234958846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58</w:t>
            </w:r>
            <w:r w:rsidRPr="00AE1D28">
              <w:rPr>
                <w:rFonts w:ascii="Times New Roman" w:hAnsi="Times New Roman"/>
                <w:noProof/>
                <w:webHidden/>
              </w:rPr>
              <w:fldChar w:fldCharType="end"/>
            </w:r>
          </w:hyperlink>
        </w:p>
        <w:p w14:paraId="233BE087" w14:textId="76992C0C"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47" w:history="1">
            <w:r w:rsidRPr="00AE1D28">
              <w:rPr>
                <w:rStyle w:val="afffe"/>
                <w:rFonts w:ascii="Times New Roman" w:hAnsi="Times New Roman"/>
                <w:noProof/>
              </w:rPr>
              <w:t>Table S24 Cross-Validation Performance of Each Model on the Training Set.</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_Toc234958847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59</w:t>
            </w:r>
            <w:r w:rsidRPr="00AE1D28">
              <w:rPr>
                <w:rFonts w:ascii="Times New Roman" w:hAnsi="Times New Roman"/>
                <w:noProof/>
                <w:webHidden/>
              </w:rPr>
              <w:fldChar w:fldCharType="end"/>
            </w:r>
          </w:hyperlink>
        </w:p>
        <w:p w14:paraId="4B2166DB" w14:textId="3A8758D8"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48" w:history="1">
            <w:r w:rsidRPr="00AE1D28">
              <w:rPr>
                <w:rStyle w:val="afffe"/>
                <w:rFonts w:ascii="Times New Roman" w:hAnsi="Times New Roman"/>
                <w:noProof/>
                <w:snapToGrid w:val="0"/>
                <w:lang w:bidi="ar"/>
              </w:rPr>
              <w:t>Table S25 Performance comparison of six models and deep learning models for predicting diagnosis of gastrointestinal cancer in the training and validation cohorts, models based on laboratory tests and clinical characteristics.</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_Toc234958848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61</w:t>
            </w:r>
            <w:r w:rsidRPr="00AE1D28">
              <w:rPr>
                <w:rFonts w:ascii="Times New Roman" w:hAnsi="Times New Roman"/>
                <w:noProof/>
                <w:webHidden/>
              </w:rPr>
              <w:fldChar w:fldCharType="end"/>
            </w:r>
          </w:hyperlink>
        </w:p>
        <w:p w14:paraId="5B73AAF9" w14:textId="6CE8A79C"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49" w:history="1">
            <w:r w:rsidRPr="00AE1D28">
              <w:rPr>
                <w:rStyle w:val="afffe"/>
                <w:rFonts w:ascii="Times New Roman" w:hAnsi="Times New Roman"/>
                <w:noProof/>
                <w:snapToGrid w:val="0"/>
                <w:lang w:bidi="ar"/>
              </w:rPr>
              <w:t>Table S26: Impact of Calibration Methods on Model Performance and Threshold Selection.</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_Toc234958849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62</w:t>
            </w:r>
            <w:r w:rsidRPr="00AE1D28">
              <w:rPr>
                <w:rFonts w:ascii="Times New Roman" w:hAnsi="Times New Roman"/>
                <w:noProof/>
                <w:webHidden/>
              </w:rPr>
              <w:fldChar w:fldCharType="end"/>
            </w:r>
          </w:hyperlink>
        </w:p>
        <w:p w14:paraId="7F72F8A8" w14:textId="092F6278" w:rsidR="00AE1D28" w:rsidRPr="00AE1D28" w:rsidRDefault="00AE1D28">
          <w:pPr>
            <w:pStyle w:val="TOC1"/>
            <w:tabs>
              <w:tab w:val="right" w:leader="dot" w:pos="9790"/>
            </w:tabs>
            <w:rPr>
              <w:rFonts w:ascii="Times New Roman" w:hAnsi="Times New Roman"/>
              <w:noProof/>
              <w:kern w:val="2"/>
              <w:szCs w:val="24"/>
              <w14:ligatures w14:val="standardContextual"/>
            </w:rPr>
          </w:pPr>
          <w:hyperlink w:anchor="_Toc234958850" w:history="1">
            <w:r w:rsidRPr="00AE1D28">
              <w:rPr>
                <w:rStyle w:val="afffe"/>
                <w:rFonts w:ascii="Times New Roman" w:hAnsi="Times New Roman"/>
                <w:noProof/>
                <w:snapToGrid w:val="0"/>
                <w:lang w:bidi="ar"/>
              </w:rPr>
              <w:t>References</w:t>
            </w:r>
            <w:r w:rsidRPr="00AE1D28">
              <w:rPr>
                <w:rFonts w:ascii="Times New Roman" w:hAnsi="Times New Roman"/>
                <w:noProof/>
                <w:webHidden/>
              </w:rPr>
              <w:tab/>
            </w:r>
            <w:r w:rsidRPr="00AE1D28">
              <w:rPr>
                <w:rFonts w:ascii="Times New Roman" w:hAnsi="Times New Roman"/>
                <w:noProof/>
                <w:webHidden/>
              </w:rPr>
              <w:fldChar w:fldCharType="begin"/>
            </w:r>
            <w:r w:rsidRPr="00AE1D28">
              <w:rPr>
                <w:rFonts w:ascii="Times New Roman" w:hAnsi="Times New Roman"/>
                <w:noProof/>
                <w:webHidden/>
              </w:rPr>
              <w:instrText xml:space="preserve"> PAGEREF _Toc234958850 \h </w:instrText>
            </w:r>
            <w:r w:rsidRPr="00AE1D28">
              <w:rPr>
                <w:rFonts w:ascii="Times New Roman" w:hAnsi="Times New Roman"/>
                <w:noProof/>
                <w:webHidden/>
              </w:rPr>
            </w:r>
            <w:r w:rsidRPr="00AE1D28">
              <w:rPr>
                <w:rFonts w:ascii="Times New Roman" w:hAnsi="Times New Roman"/>
                <w:noProof/>
                <w:webHidden/>
              </w:rPr>
              <w:fldChar w:fldCharType="separate"/>
            </w:r>
            <w:r w:rsidRPr="00AE1D28">
              <w:rPr>
                <w:rFonts w:ascii="Times New Roman" w:hAnsi="Times New Roman"/>
                <w:noProof/>
                <w:webHidden/>
              </w:rPr>
              <w:t>63</w:t>
            </w:r>
            <w:r w:rsidRPr="00AE1D28">
              <w:rPr>
                <w:rFonts w:ascii="Times New Roman" w:hAnsi="Times New Roman"/>
                <w:noProof/>
                <w:webHidden/>
              </w:rPr>
              <w:fldChar w:fldCharType="end"/>
            </w:r>
          </w:hyperlink>
        </w:p>
        <w:p w14:paraId="62E45F81" w14:textId="77777777" w:rsidR="00BD32BB" w:rsidRPr="00AE1D28" w:rsidRDefault="00000000">
          <w:pPr>
            <w:rPr>
              <w:rFonts w:ascii="Times New Roman" w:eastAsiaTheme="minorEastAsia" w:hAnsi="Times New Roman" w:cs="Times New Roman"/>
              <w:sz w:val="20"/>
              <w:szCs w:val="20"/>
              <w:lang w:eastAsia="zh-CN"/>
            </w:rPr>
            <w:sectPr w:rsidR="00BD32BB" w:rsidRPr="00AE1D28">
              <w:footerReference w:type="default" r:id="rId9"/>
              <w:pgSz w:w="11905" w:h="16840"/>
              <w:pgMar w:top="1373" w:right="1056" w:bottom="649" w:left="1049" w:header="0" w:footer="487" w:gutter="0"/>
              <w:pgNumType w:start="1"/>
              <w:cols w:space="720"/>
            </w:sectPr>
          </w:pPr>
          <w:r w:rsidRPr="00AE1D28">
            <w:rPr>
              <w:rFonts w:ascii="Times New Roman" w:hAnsi="Times New Roman" w:cs="Times New Roman"/>
              <w:b/>
              <w:bCs/>
              <w:sz w:val="20"/>
              <w:szCs w:val="20"/>
              <w:lang w:val="zh-CN"/>
            </w:rPr>
            <w:fldChar w:fldCharType="end"/>
          </w:r>
        </w:p>
      </w:sdtContent>
    </w:sdt>
    <w:p w14:paraId="6E30BC0A" w14:textId="77777777" w:rsidR="00BD32BB" w:rsidRPr="00AE1D28" w:rsidRDefault="00000000">
      <w:pPr>
        <w:pStyle w:val="afff7"/>
        <w:jc w:val="left"/>
        <w:rPr>
          <w:rFonts w:ascii="Times New Roman" w:hAnsi="Times New Roman"/>
          <w:sz w:val="20"/>
          <w:szCs w:val="20"/>
        </w:rPr>
      </w:pPr>
      <w:bookmarkStart w:id="0" w:name="_Toc231588701"/>
      <w:bookmarkStart w:id="1" w:name="_Toc231588937"/>
      <w:bookmarkStart w:id="2" w:name="_Toc234958816"/>
      <w:r w:rsidRPr="00AE1D28">
        <w:rPr>
          <w:rFonts w:ascii="Times New Roman" w:hAnsi="Times New Roman"/>
          <w:sz w:val="20"/>
          <w:szCs w:val="20"/>
        </w:rPr>
        <w:lastRenderedPageBreak/>
        <w:t>Clinical Trial Protocol</w:t>
      </w:r>
      <w:bookmarkEnd w:id="0"/>
      <w:bookmarkEnd w:id="1"/>
      <w:bookmarkEnd w:id="2"/>
    </w:p>
    <w:tbl>
      <w:tblPr>
        <w:tblStyle w:val="TableNormal"/>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536"/>
        <w:gridCol w:w="6245"/>
      </w:tblGrid>
      <w:tr w:rsidR="00BD32BB" w:rsidRPr="00AE1D28" w14:paraId="36749019" w14:textId="77777777">
        <w:trPr>
          <w:trHeight w:val="696"/>
        </w:trPr>
        <w:tc>
          <w:tcPr>
            <w:tcW w:w="3547" w:type="dxa"/>
            <w:tcBorders>
              <w:top w:val="single" w:sz="2" w:space="0" w:color="000000"/>
              <w:left w:val="single" w:sz="2" w:space="0" w:color="000000"/>
              <w:bottom w:val="single" w:sz="2" w:space="0" w:color="000000"/>
              <w:right w:val="single" w:sz="2" w:space="0" w:color="000000"/>
            </w:tcBorders>
          </w:tcPr>
          <w:p w14:paraId="5EAAC637" w14:textId="77777777" w:rsidR="00BD32BB" w:rsidRPr="00AE1D28" w:rsidRDefault="00000000">
            <w:pPr>
              <w:spacing w:before="94"/>
              <w:ind w:left="115"/>
              <w:rPr>
                <w:rFonts w:ascii="Times New Roman" w:hAnsi="Times New Roman" w:cs="Times New Roman"/>
                <w:sz w:val="20"/>
                <w:szCs w:val="20"/>
              </w:rPr>
            </w:pPr>
            <w:r w:rsidRPr="00AE1D28">
              <w:rPr>
                <w:rFonts w:ascii="Times New Roman" w:eastAsia="Times New Roman" w:hAnsi="Times New Roman" w:cs="Times New Roman"/>
                <w:b/>
                <w:bCs/>
                <w:spacing w:val="-2"/>
                <w:sz w:val="20"/>
                <w:szCs w:val="20"/>
                <w:lang w:eastAsia="zh-CN" w:bidi="ar"/>
              </w:rPr>
              <w:t>Title:</w:t>
            </w:r>
          </w:p>
        </w:tc>
        <w:tc>
          <w:tcPr>
            <w:tcW w:w="6266" w:type="dxa"/>
            <w:tcBorders>
              <w:top w:val="single" w:sz="2" w:space="0" w:color="000000"/>
              <w:left w:val="single" w:sz="2" w:space="0" w:color="000000"/>
              <w:bottom w:val="single" w:sz="2" w:space="0" w:color="000000"/>
              <w:right w:val="single" w:sz="2" w:space="0" w:color="000000"/>
            </w:tcBorders>
          </w:tcPr>
          <w:p w14:paraId="58830C1D" w14:textId="77777777" w:rsidR="00BD32BB" w:rsidRPr="00AE1D28" w:rsidRDefault="00000000">
            <w:pPr>
              <w:spacing w:before="87"/>
              <w:ind w:left="105" w:right="106"/>
              <w:jc w:val="both"/>
              <w:rPr>
                <w:rFonts w:ascii="Times New Roman" w:hAnsi="Times New Roman" w:cs="Times New Roman"/>
                <w:sz w:val="20"/>
                <w:szCs w:val="20"/>
              </w:rPr>
            </w:pPr>
            <w:proofErr w:type="spellStart"/>
            <w:r w:rsidRPr="00AE1D28">
              <w:rPr>
                <w:rFonts w:ascii="Times New Roman" w:eastAsia="Times New Roman" w:hAnsi="Times New Roman" w:cs="Times New Roman"/>
                <w:sz w:val="20"/>
                <w:szCs w:val="20"/>
                <w:lang w:eastAsia="zh-CN" w:bidi="ar"/>
              </w:rPr>
              <w:t>Clinlabomics</w:t>
            </w:r>
            <w:proofErr w:type="spellEnd"/>
            <w:r w:rsidRPr="00AE1D28">
              <w:rPr>
                <w:rFonts w:ascii="Times New Roman" w:eastAsia="Times New Roman" w:hAnsi="Times New Roman" w:cs="Times New Roman"/>
                <w:sz w:val="20"/>
                <w:szCs w:val="20"/>
                <w:lang w:eastAsia="zh-CN" w:bidi="ar"/>
              </w:rPr>
              <w:t>-Based Machine Learning Models for Risk Warning of Multi-Type Gastrointestinal Cancers</w:t>
            </w:r>
          </w:p>
        </w:tc>
      </w:tr>
      <w:tr w:rsidR="00BD32BB" w:rsidRPr="00AE1D28" w14:paraId="1AAA3824" w14:textId="77777777">
        <w:trPr>
          <w:trHeight w:val="316"/>
        </w:trPr>
        <w:tc>
          <w:tcPr>
            <w:tcW w:w="3547" w:type="dxa"/>
            <w:tcBorders>
              <w:top w:val="single" w:sz="2" w:space="0" w:color="000000"/>
              <w:left w:val="single" w:sz="2" w:space="0" w:color="000000"/>
              <w:bottom w:val="single" w:sz="2" w:space="0" w:color="000000"/>
              <w:right w:val="single" w:sz="2" w:space="0" w:color="000000"/>
            </w:tcBorders>
          </w:tcPr>
          <w:p w14:paraId="30C8E793" w14:textId="77777777" w:rsidR="00BD32BB" w:rsidRPr="00AE1D28" w:rsidRDefault="00000000">
            <w:pPr>
              <w:spacing w:before="73"/>
              <w:ind w:left="118"/>
              <w:rPr>
                <w:rFonts w:ascii="Times New Roman" w:eastAsia="等线" w:hAnsi="Times New Roman" w:cs="Times New Roman"/>
                <w:sz w:val="20"/>
                <w:szCs w:val="20"/>
              </w:rPr>
            </w:pPr>
            <w:r w:rsidRPr="00AE1D28">
              <w:rPr>
                <w:rFonts w:ascii="Times New Roman" w:eastAsia="Times New Roman" w:hAnsi="Times New Roman" w:cs="Times New Roman"/>
                <w:b/>
                <w:bCs/>
                <w:spacing w:val="-2"/>
                <w:sz w:val="20"/>
                <w:szCs w:val="20"/>
                <w:lang w:eastAsia="zh-CN" w:bidi="ar"/>
              </w:rPr>
              <w:t>Short Title</w:t>
            </w:r>
            <w:r w:rsidRPr="00AE1D28">
              <w:rPr>
                <w:rFonts w:ascii="Times New Roman" w:eastAsia="等线" w:hAnsi="Times New Roman" w:cs="Times New Roman"/>
                <w:b/>
                <w:bCs/>
                <w:spacing w:val="-2"/>
                <w:sz w:val="20"/>
                <w:szCs w:val="20"/>
                <w:lang w:eastAsia="zh-CN" w:bidi="ar"/>
              </w:rPr>
              <w:t>：</w:t>
            </w:r>
          </w:p>
        </w:tc>
        <w:tc>
          <w:tcPr>
            <w:tcW w:w="6266" w:type="dxa"/>
            <w:tcBorders>
              <w:top w:val="single" w:sz="2" w:space="0" w:color="000000"/>
              <w:left w:val="single" w:sz="2" w:space="0" w:color="000000"/>
              <w:bottom w:val="single" w:sz="2" w:space="0" w:color="000000"/>
              <w:right w:val="single" w:sz="2" w:space="0" w:color="000000"/>
            </w:tcBorders>
          </w:tcPr>
          <w:p w14:paraId="2668B9BC" w14:textId="77777777" w:rsidR="00BD32BB" w:rsidRPr="00AE1D28" w:rsidRDefault="00000000">
            <w:pPr>
              <w:spacing w:before="84"/>
              <w:ind w:left="111"/>
              <w:rPr>
                <w:rFonts w:ascii="Times New Roman" w:hAnsi="Times New Roman" w:cs="Times New Roman"/>
                <w:sz w:val="20"/>
                <w:szCs w:val="20"/>
              </w:rPr>
            </w:pPr>
            <w:r w:rsidRPr="00AE1D28">
              <w:rPr>
                <w:rFonts w:ascii="Times New Roman" w:eastAsia="宋体" w:hAnsi="Times New Roman" w:cs="Times New Roman"/>
                <w:spacing w:val="-3"/>
                <w:sz w:val="20"/>
                <w:szCs w:val="20"/>
                <w:lang w:eastAsia="zh-CN" w:bidi="ar"/>
              </w:rPr>
              <w:t>G</w:t>
            </w:r>
            <w:r w:rsidRPr="00AE1D28">
              <w:rPr>
                <w:rFonts w:ascii="Times New Roman" w:eastAsia="Times New Roman" w:hAnsi="Times New Roman" w:cs="Times New Roman"/>
                <w:spacing w:val="-3"/>
                <w:sz w:val="20"/>
                <w:szCs w:val="20"/>
                <w:lang w:eastAsia="zh-CN" w:bidi="ar"/>
              </w:rPr>
              <w:t>astrointestinal cancer</w:t>
            </w:r>
            <w:r w:rsidRPr="00AE1D28">
              <w:rPr>
                <w:rFonts w:ascii="Times New Roman" w:eastAsia="宋体" w:hAnsi="Times New Roman" w:cs="Times New Roman"/>
                <w:spacing w:val="-3"/>
                <w:sz w:val="20"/>
                <w:szCs w:val="20"/>
                <w:lang w:eastAsia="zh-CN" w:bidi="ar"/>
              </w:rPr>
              <w:t xml:space="preserve"> </w:t>
            </w:r>
            <w:proofErr w:type="spellStart"/>
            <w:r w:rsidRPr="00AE1D28">
              <w:rPr>
                <w:rFonts w:ascii="Times New Roman" w:eastAsia="Times New Roman" w:hAnsi="Times New Roman" w:cs="Times New Roman"/>
                <w:spacing w:val="-3"/>
                <w:sz w:val="20"/>
                <w:szCs w:val="20"/>
                <w:lang w:eastAsia="zh-CN" w:bidi="ar"/>
              </w:rPr>
              <w:t>LabTest</w:t>
            </w:r>
            <w:proofErr w:type="spellEnd"/>
            <w:r w:rsidRPr="00AE1D28">
              <w:rPr>
                <w:rFonts w:ascii="Times New Roman" w:eastAsia="Times New Roman" w:hAnsi="Times New Roman" w:cs="Times New Roman"/>
                <w:spacing w:val="20"/>
                <w:w w:val="101"/>
                <w:sz w:val="20"/>
                <w:szCs w:val="20"/>
                <w:lang w:eastAsia="zh-CN" w:bidi="ar"/>
              </w:rPr>
              <w:t xml:space="preserve"> </w:t>
            </w:r>
            <w:r w:rsidRPr="00AE1D28">
              <w:rPr>
                <w:rFonts w:ascii="Times New Roman" w:eastAsia="Times New Roman" w:hAnsi="Times New Roman" w:cs="Times New Roman"/>
                <w:spacing w:val="-3"/>
                <w:sz w:val="20"/>
                <w:szCs w:val="20"/>
                <w:lang w:eastAsia="zh-CN" w:bidi="ar"/>
              </w:rPr>
              <w:t>Study</w:t>
            </w:r>
          </w:p>
        </w:tc>
      </w:tr>
      <w:tr w:rsidR="00BD32BB" w:rsidRPr="00AE1D28" w14:paraId="37A0332D" w14:textId="77777777">
        <w:trPr>
          <w:trHeight w:val="318"/>
        </w:trPr>
        <w:tc>
          <w:tcPr>
            <w:tcW w:w="3547" w:type="dxa"/>
            <w:tcBorders>
              <w:top w:val="single" w:sz="2" w:space="0" w:color="000000"/>
              <w:left w:val="single" w:sz="2" w:space="0" w:color="000000"/>
              <w:bottom w:val="single" w:sz="2" w:space="0" w:color="000000"/>
              <w:right w:val="single" w:sz="2" w:space="0" w:color="000000"/>
            </w:tcBorders>
          </w:tcPr>
          <w:p w14:paraId="0F388490" w14:textId="77777777" w:rsidR="00BD32BB" w:rsidRPr="00AE1D28" w:rsidRDefault="00000000">
            <w:pPr>
              <w:spacing w:before="75"/>
              <w:ind w:left="115"/>
              <w:rPr>
                <w:rFonts w:ascii="Times New Roman" w:eastAsia="等线" w:hAnsi="Times New Roman" w:cs="Times New Roman"/>
                <w:sz w:val="20"/>
                <w:szCs w:val="20"/>
              </w:rPr>
            </w:pPr>
            <w:r w:rsidRPr="00AE1D28">
              <w:rPr>
                <w:rFonts w:ascii="Times New Roman" w:eastAsia="Times New Roman" w:hAnsi="Times New Roman" w:cs="Times New Roman"/>
                <w:b/>
                <w:bCs/>
                <w:spacing w:val="-2"/>
                <w:sz w:val="20"/>
                <w:szCs w:val="20"/>
                <w:lang w:eastAsia="zh-CN" w:bidi="ar"/>
              </w:rPr>
              <w:t>Trial number</w:t>
            </w:r>
            <w:r w:rsidRPr="00AE1D28">
              <w:rPr>
                <w:rFonts w:ascii="Times New Roman" w:eastAsia="等线" w:hAnsi="Times New Roman" w:cs="Times New Roman"/>
                <w:b/>
                <w:bCs/>
                <w:spacing w:val="-2"/>
                <w:sz w:val="20"/>
                <w:szCs w:val="20"/>
                <w:lang w:eastAsia="zh-CN" w:bidi="ar"/>
              </w:rPr>
              <w:t>：</w:t>
            </w:r>
          </w:p>
        </w:tc>
        <w:tc>
          <w:tcPr>
            <w:tcW w:w="6266" w:type="dxa"/>
            <w:tcBorders>
              <w:top w:val="single" w:sz="2" w:space="0" w:color="000000"/>
              <w:left w:val="single" w:sz="2" w:space="0" w:color="000000"/>
              <w:bottom w:val="single" w:sz="2" w:space="0" w:color="000000"/>
              <w:right w:val="single" w:sz="2" w:space="0" w:color="000000"/>
            </w:tcBorders>
          </w:tcPr>
          <w:p w14:paraId="064246BB" w14:textId="77777777" w:rsidR="00BD32BB" w:rsidRPr="00AE1D28" w:rsidRDefault="00000000">
            <w:pPr>
              <w:spacing w:before="90"/>
              <w:ind w:left="101"/>
              <w:rPr>
                <w:rFonts w:ascii="Times New Roman" w:hAnsi="Times New Roman" w:cs="Times New Roman"/>
                <w:sz w:val="20"/>
                <w:szCs w:val="20"/>
              </w:rPr>
            </w:pPr>
            <w:r w:rsidRPr="00AE1D28">
              <w:rPr>
                <w:rFonts w:ascii="Times New Roman" w:eastAsia="Times New Roman" w:hAnsi="Times New Roman" w:cs="Times New Roman"/>
                <w:sz w:val="20"/>
                <w:szCs w:val="20"/>
                <w:lang w:eastAsia="zh-CN" w:bidi="ar"/>
              </w:rPr>
              <w:t>ChiCTR2500107671</w:t>
            </w:r>
          </w:p>
        </w:tc>
      </w:tr>
      <w:tr w:rsidR="00BD32BB" w:rsidRPr="00AE1D28" w14:paraId="7870387B" w14:textId="77777777">
        <w:trPr>
          <w:trHeight w:val="426"/>
        </w:trPr>
        <w:tc>
          <w:tcPr>
            <w:tcW w:w="3547" w:type="dxa"/>
            <w:tcBorders>
              <w:top w:val="single" w:sz="2" w:space="0" w:color="000000"/>
              <w:left w:val="single" w:sz="2" w:space="0" w:color="000000"/>
              <w:bottom w:val="single" w:sz="2" w:space="0" w:color="000000"/>
              <w:right w:val="single" w:sz="2" w:space="0" w:color="000000"/>
            </w:tcBorders>
          </w:tcPr>
          <w:p w14:paraId="17D80484" w14:textId="77777777" w:rsidR="00BD32BB" w:rsidRPr="00AE1D28" w:rsidRDefault="00000000">
            <w:pPr>
              <w:spacing w:before="73"/>
              <w:ind w:left="115"/>
              <w:rPr>
                <w:rFonts w:ascii="Times New Roman" w:hAnsi="Times New Roman" w:cs="Times New Roman"/>
                <w:b/>
                <w:bCs/>
                <w:spacing w:val="-1"/>
                <w:sz w:val="20"/>
                <w:szCs w:val="20"/>
              </w:rPr>
            </w:pPr>
            <w:r w:rsidRPr="00AE1D28">
              <w:rPr>
                <w:rFonts w:ascii="Times New Roman" w:eastAsia="Times New Roman" w:hAnsi="Times New Roman" w:cs="Times New Roman"/>
                <w:b/>
                <w:bCs/>
                <w:spacing w:val="-2"/>
                <w:sz w:val="20"/>
                <w:szCs w:val="20"/>
                <w:lang w:eastAsia="zh-CN" w:bidi="ar"/>
              </w:rPr>
              <w:t>Trail design</w:t>
            </w:r>
            <w:r w:rsidRPr="00AE1D28">
              <w:rPr>
                <w:rFonts w:ascii="Times New Roman" w:eastAsia="等线" w:hAnsi="Times New Roman" w:cs="Times New Roman"/>
                <w:b/>
                <w:bCs/>
                <w:spacing w:val="-2"/>
                <w:sz w:val="20"/>
                <w:szCs w:val="20"/>
                <w:lang w:eastAsia="zh-CN" w:bidi="ar"/>
              </w:rPr>
              <w:t>：</w:t>
            </w:r>
          </w:p>
        </w:tc>
        <w:tc>
          <w:tcPr>
            <w:tcW w:w="6266" w:type="dxa"/>
            <w:tcBorders>
              <w:top w:val="single" w:sz="2" w:space="0" w:color="000000"/>
              <w:left w:val="single" w:sz="2" w:space="0" w:color="000000"/>
              <w:bottom w:val="single" w:sz="2" w:space="0" w:color="000000"/>
              <w:right w:val="single" w:sz="2" w:space="0" w:color="000000"/>
            </w:tcBorders>
          </w:tcPr>
          <w:p w14:paraId="5531F426" w14:textId="77777777" w:rsidR="00BD32BB" w:rsidRPr="00AE1D28" w:rsidRDefault="00000000">
            <w:pPr>
              <w:spacing w:before="84"/>
              <w:ind w:left="106" w:right="106" w:firstLine="4"/>
              <w:jc w:val="both"/>
              <w:rPr>
                <w:rFonts w:ascii="Times New Roman" w:eastAsia="宋体" w:hAnsi="Times New Roman" w:cs="Times New Roman"/>
                <w:sz w:val="20"/>
                <w:szCs w:val="20"/>
                <w:lang w:eastAsia="zh-CN"/>
              </w:rPr>
            </w:pPr>
            <w:r w:rsidRPr="00AE1D28">
              <w:rPr>
                <w:rFonts w:ascii="Times New Roman" w:eastAsia="Times New Roman" w:hAnsi="Times New Roman" w:cs="Times New Roman"/>
                <w:spacing w:val="-1"/>
                <w:sz w:val="20"/>
                <w:szCs w:val="20"/>
                <w:lang w:eastAsia="zh-CN" w:bidi="ar"/>
              </w:rPr>
              <w:t>multicenter, retrospective</w:t>
            </w:r>
          </w:p>
        </w:tc>
      </w:tr>
      <w:tr w:rsidR="00BD32BB" w:rsidRPr="00AE1D28" w14:paraId="5BC309BF" w14:textId="77777777">
        <w:trPr>
          <w:trHeight w:val="562"/>
        </w:trPr>
        <w:tc>
          <w:tcPr>
            <w:tcW w:w="3547" w:type="dxa"/>
            <w:tcBorders>
              <w:top w:val="single" w:sz="2" w:space="0" w:color="000000"/>
              <w:left w:val="single" w:sz="2" w:space="0" w:color="000000"/>
              <w:bottom w:val="single" w:sz="2" w:space="0" w:color="000000"/>
              <w:right w:val="single" w:sz="2" w:space="0" w:color="000000"/>
            </w:tcBorders>
          </w:tcPr>
          <w:p w14:paraId="0433CF5B" w14:textId="77777777" w:rsidR="00BD32BB" w:rsidRPr="00AE1D28" w:rsidRDefault="00000000">
            <w:pPr>
              <w:spacing w:before="73"/>
              <w:ind w:left="115"/>
              <w:rPr>
                <w:rFonts w:ascii="Times New Roman" w:hAnsi="Times New Roman" w:cs="Times New Roman"/>
                <w:b/>
                <w:bCs/>
                <w:spacing w:val="-1"/>
                <w:sz w:val="20"/>
                <w:szCs w:val="20"/>
              </w:rPr>
            </w:pPr>
            <w:r w:rsidRPr="00AE1D28">
              <w:rPr>
                <w:rFonts w:ascii="Times New Roman" w:eastAsia="Times New Roman" w:hAnsi="Times New Roman" w:cs="Times New Roman"/>
                <w:b/>
                <w:bCs/>
                <w:spacing w:val="-1"/>
                <w:sz w:val="20"/>
                <w:szCs w:val="20"/>
                <w:lang w:eastAsia="zh-CN" w:bidi="ar"/>
              </w:rPr>
              <w:t>Population</w:t>
            </w:r>
          </w:p>
        </w:tc>
        <w:tc>
          <w:tcPr>
            <w:tcW w:w="6266" w:type="dxa"/>
            <w:tcBorders>
              <w:top w:val="single" w:sz="2" w:space="0" w:color="000000"/>
              <w:left w:val="single" w:sz="2" w:space="0" w:color="000000"/>
              <w:bottom w:val="single" w:sz="2" w:space="0" w:color="000000"/>
              <w:right w:val="single" w:sz="2" w:space="0" w:color="000000"/>
            </w:tcBorders>
          </w:tcPr>
          <w:p w14:paraId="52A69586" w14:textId="77777777" w:rsidR="00BD32BB" w:rsidRPr="00AE1D28" w:rsidRDefault="00000000">
            <w:pPr>
              <w:widowControl w:val="0"/>
              <w:spacing w:before="84"/>
              <w:ind w:left="108" w:right="108" w:firstLine="6"/>
              <w:jc w:val="both"/>
              <w:rPr>
                <w:rFonts w:ascii="Times New Roman" w:eastAsia="宋体" w:hAnsi="Times New Roman" w:cs="Times New Roman"/>
                <w:sz w:val="20"/>
                <w:szCs w:val="20"/>
                <w:lang w:eastAsia="zh-CN"/>
              </w:rPr>
            </w:pPr>
            <w:r w:rsidRPr="00AE1D28">
              <w:rPr>
                <w:rFonts w:ascii="Times New Roman" w:eastAsia="宋体" w:hAnsi="Times New Roman" w:cs="Times New Roman"/>
                <w:sz w:val="20"/>
                <w:szCs w:val="20"/>
                <w:lang w:eastAsia="zh-CN" w:bidi="ar"/>
              </w:rPr>
              <w:t>Gastric cancer patients, colorectal cancer patients, and non-cancer populations</w:t>
            </w:r>
          </w:p>
        </w:tc>
      </w:tr>
      <w:tr w:rsidR="00BD32BB" w:rsidRPr="00AE1D28" w14:paraId="0DC75197" w14:textId="77777777">
        <w:trPr>
          <w:trHeight w:val="376"/>
        </w:trPr>
        <w:tc>
          <w:tcPr>
            <w:tcW w:w="3547" w:type="dxa"/>
            <w:tcBorders>
              <w:top w:val="single" w:sz="2" w:space="0" w:color="000000"/>
              <w:left w:val="single" w:sz="2" w:space="0" w:color="000000"/>
              <w:bottom w:val="single" w:sz="2" w:space="0" w:color="000000"/>
              <w:right w:val="single" w:sz="2" w:space="0" w:color="000000"/>
            </w:tcBorders>
          </w:tcPr>
          <w:p w14:paraId="6459DCF2" w14:textId="77777777" w:rsidR="00BD32BB" w:rsidRPr="00AE1D28" w:rsidRDefault="00000000">
            <w:pPr>
              <w:spacing w:before="73"/>
              <w:ind w:left="115"/>
              <w:rPr>
                <w:rFonts w:ascii="Times New Roman" w:eastAsia="等线" w:hAnsi="Times New Roman" w:cs="Times New Roman"/>
                <w:sz w:val="20"/>
                <w:szCs w:val="20"/>
              </w:rPr>
            </w:pPr>
            <w:r w:rsidRPr="00AE1D28">
              <w:rPr>
                <w:rFonts w:ascii="Times New Roman" w:eastAsia="宋体" w:hAnsi="Times New Roman" w:cs="Times New Roman"/>
                <w:b/>
                <w:bCs/>
                <w:spacing w:val="-1"/>
                <w:sz w:val="20"/>
                <w:szCs w:val="20"/>
                <w:lang w:eastAsia="zh-CN" w:bidi="ar"/>
              </w:rPr>
              <w:t>R</w:t>
            </w:r>
            <w:r w:rsidRPr="00AE1D28">
              <w:rPr>
                <w:rFonts w:ascii="Times New Roman" w:eastAsia="Times New Roman" w:hAnsi="Times New Roman" w:cs="Times New Roman"/>
                <w:b/>
                <w:bCs/>
                <w:spacing w:val="-1"/>
                <w:sz w:val="20"/>
                <w:szCs w:val="20"/>
                <w:lang w:eastAsia="zh-CN" w:bidi="ar"/>
              </w:rPr>
              <w:t>esearch period</w:t>
            </w:r>
          </w:p>
        </w:tc>
        <w:tc>
          <w:tcPr>
            <w:tcW w:w="6266" w:type="dxa"/>
            <w:tcBorders>
              <w:top w:val="single" w:sz="2" w:space="0" w:color="000000"/>
              <w:left w:val="single" w:sz="2" w:space="0" w:color="000000"/>
              <w:bottom w:val="single" w:sz="2" w:space="0" w:color="000000"/>
              <w:right w:val="single" w:sz="2" w:space="0" w:color="000000"/>
            </w:tcBorders>
          </w:tcPr>
          <w:p w14:paraId="667E13B7" w14:textId="77777777" w:rsidR="00BD32BB" w:rsidRPr="00AE1D28" w:rsidRDefault="00000000">
            <w:pPr>
              <w:spacing w:before="84"/>
              <w:ind w:left="106" w:right="106" w:firstLine="4"/>
              <w:jc w:val="both"/>
              <w:rPr>
                <w:rFonts w:ascii="Times New Roman" w:eastAsia="宋体" w:hAnsi="Times New Roman" w:cs="Times New Roman"/>
                <w:sz w:val="20"/>
                <w:szCs w:val="20"/>
                <w:lang w:eastAsia="zh-CN"/>
              </w:rPr>
            </w:pPr>
            <w:r w:rsidRPr="00AE1D28">
              <w:rPr>
                <w:rFonts w:ascii="Times New Roman" w:eastAsia="宋体" w:hAnsi="Times New Roman" w:cs="Times New Roman"/>
                <w:sz w:val="20"/>
                <w:szCs w:val="20"/>
                <w:lang w:eastAsia="zh-CN" w:bidi="ar"/>
              </w:rPr>
              <w:t xml:space="preserve">From </w:t>
            </w:r>
            <w:r w:rsidRPr="00AE1D28">
              <w:rPr>
                <w:rFonts w:ascii="Times New Roman" w:eastAsia="Times New Roman" w:hAnsi="Times New Roman" w:cs="Times New Roman"/>
                <w:sz w:val="20"/>
                <w:szCs w:val="20"/>
                <w:lang w:eastAsia="zh-CN" w:bidi="ar"/>
              </w:rPr>
              <w:t xml:space="preserve">January 1, 2019 </w:t>
            </w:r>
            <w:r w:rsidRPr="00AE1D28">
              <w:rPr>
                <w:rFonts w:ascii="Times New Roman" w:eastAsia="宋体" w:hAnsi="Times New Roman" w:cs="Times New Roman"/>
                <w:sz w:val="20"/>
                <w:szCs w:val="20"/>
                <w:lang w:eastAsia="zh-CN" w:bidi="ar"/>
              </w:rPr>
              <w:t>to</w:t>
            </w:r>
            <w:r w:rsidRPr="00AE1D28">
              <w:rPr>
                <w:rFonts w:ascii="Times New Roman" w:eastAsia="Times New Roman" w:hAnsi="Times New Roman" w:cs="Times New Roman"/>
                <w:sz w:val="20"/>
                <w:szCs w:val="20"/>
                <w:lang w:eastAsia="zh-CN" w:bidi="ar"/>
              </w:rPr>
              <w:t xml:space="preserve"> </w:t>
            </w:r>
            <w:r w:rsidRPr="00AE1D28">
              <w:rPr>
                <w:rFonts w:ascii="Times New Roman" w:eastAsia="宋体" w:hAnsi="Times New Roman" w:cs="Times New Roman"/>
                <w:sz w:val="20"/>
                <w:szCs w:val="20"/>
                <w:lang w:eastAsia="zh-CN" w:bidi="ar"/>
              </w:rPr>
              <w:t>April</w:t>
            </w:r>
            <w:r w:rsidRPr="00AE1D28">
              <w:rPr>
                <w:rFonts w:ascii="Times New Roman" w:eastAsia="Times New Roman" w:hAnsi="Times New Roman" w:cs="Times New Roman"/>
                <w:sz w:val="20"/>
                <w:szCs w:val="20"/>
                <w:lang w:eastAsia="zh-CN" w:bidi="ar"/>
              </w:rPr>
              <w:t xml:space="preserve"> 3</w:t>
            </w:r>
            <w:r w:rsidRPr="00AE1D28">
              <w:rPr>
                <w:rFonts w:ascii="Times New Roman" w:eastAsia="宋体" w:hAnsi="Times New Roman" w:cs="Times New Roman"/>
                <w:sz w:val="20"/>
                <w:szCs w:val="20"/>
                <w:lang w:eastAsia="zh-CN" w:bidi="ar"/>
              </w:rPr>
              <w:t>0</w:t>
            </w:r>
            <w:r w:rsidRPr="00AE1D28">
              <w:rPr>
                <w:rFonts w:ascii="Times New Roman" w:eastAsia="Times New Roman" w:hAnsi="Times New Roman" w:cs="Times New Roman"/>
                <w:sz w:val="20"/>
                <w:szCs w:val="20"/>
                <w:lang w:eastAsia="zh-CN" w:bidi="ar"/>
              </w:rPr>
              <w:t>, 202</w:t>
            </w:r>
            <w:r w:rsidRPr="00AE1D28">
              <w:rPr>
                <w:rFonts w:ascii="Times New Roman" w:eastAsia="宋体" w:hAnsi="Times New Roman" w:cs="Times New Roman"/>
                <w:sz w:val="20"/>
                <w:szCs w:val="20"/>
                <w:lang w:eastAsia="zh-CN" w:bidi="ar"/>
              </w:rPr>
              <w:t>6</w:t>
            </w:r>
          </w:p>
        </w:tc>
      </w:tr>
      <w:tr w:rsidR="00BD32BB" w:rsidRPr="00AE1D28" w14:paraId="2556D058" w14:textId="77777777">
        <w:trPr>
          <w:trHeight w:val="940"/>
        </w:trPr>
        <w:tc>
          <w:tcPr>
            <w:tcW w:w="3547" w:type="dxa"/>
            <w:tcBorders>
              <w:top w:val="single" w:sz="2" w:space="0" w:color="000000"/>
              <w:left w:val="single" w:sz="2" w:space="0" w:color="000000"/>
              <w:bottom w:val="single" w:sz="2" w:space="0" w:color="000000"/>
              <w:right w:val="single" w:sz="2" w:space="0" w:color="000000"/>
            </w:tcBorders>
          </w:tcPr>
          <w:p w14:paraId="3291B5DE" w14:textId="77777777" w:rsidR="00BD32BB" w:rsidRPr="00AE1D28" w:rsidRDefault="00000000">
            <w:pPr>
              <w:spacing w:before="74"/>
              <w:ind w:left="113"/>
              <w:rPr>
                <w:rFonts w:ascii="Times New Roman" w:eastAsia="等线" w:hAnsi="Times New Roman" w:cs="Times New Roman"/>
                <w:sz w:val="20"/>
                <w:szCs w:val="20"/>
              </w:rPr>
            </w:pPr>
            <w:r w:rsidRPr="00AE1D28">
              <w:rPr>
                <w:rFonts w:ascii="Times New Roman" w:eastAsia="Times New Roman" w:hAnsi="Times New Roman" w:cs="Times New Roman"/>
                <w:b/>
                <w:bCs/>
                <w:spacing w:val="-1"/>
                <w:sz w:val="20"/>
                <w:szCs w:val="20"/>
                <w:lang w:eastAsia="zh-CN" w:bidi="ar"/>
              </w:rPr>
              <w:t>Objective</w:t>
            </w:r>
            <w:r w:rsidRPr="00AE1D28">
              <w:rPr>
                <w:rFonts w:ascii="Times New Roman" w:eastAsia="等线" w:hAnsi="Times New Roman" w:cs="Times New Roman"/>
                <w:b/>
                <w:bCs/>
                <w:spacing w:val="-1"/>
                <w:sz w:val="20"/>
                <w:szCs w:val="20"/>
                <w:lang w:eastAsia="zh-CN" w:bidi="ar"/>
              </w:rPr>
              <w:t>：</w:t>
            </w:r>
          </w:p>
        </w:tc>
        <w:tc>
          <w:tcPr>
            <w:tcW w:w="6266" w:type="dxa"/>
            <w:tcBorders>
              <w:top w:val="single" w:sz="2" w:space="0" w:color="000000"/>
              <w:left w:val="single" w:sz="2" w:space="0" w:color="000000"/>
              <w:bottom w:val="single" w:sz="2" w:space="0" w:color="000000"/>
              <w:right w:val="single" w:sz="2" w:space="0" w:color="000000"/>
            </w:tcBorders>
          </w:tcPr>
          <w:p w14:paraId="1AFADF57" w14:textId="77777777" w:rsidR="00BD32BB" w:rsidRPr="00AE1D28" w:rsidRDefault="00000000">
            <w:pPr>
              <w:spacing w:before="84"/>
              <w:ind w:left="105" w:right="106" w:firstLine="5"/>
              <w:jc w:val="both"/>
              <w:rPr>
                <w:rFonts w:ascii="Times New Roman" w:hAnsi="Times New Roman" w:cs="Times New Roman"/>
                <w:sz w:val="20"/>
                <w:szCs w:val="20"/>
              </w:rPr>
            </w:pPr>
            <w:r w:rsidRPr="00AE1D28">
              <w:rPr>
                <w:rFonts w:ascii="Times New Roman" w:eastAsia="宋体" w:hAnsi="Times New Roman" w:cs="Times New Roman"/>
                <w:sz w:val="20"/>
                <w:szCs w:val="20"/>
                <w:lang w:eastAsia="zh-CN" w:bidi="ar"/>
              </w:rPr>
              <w:t>T</w:t>
            </w:r>
            <w:r w:rsidRPr="00AE1D28">
              <w:rPr>
                <w:rFonts w:ascii="Times New Roman" w:eastAsia="Times New Roman" w:hAnsi="Times New Roman" w:cs="Times New Roman"/>
                <w:sz w:val="20"/>
                <w:szCs w:val="20"/>
                <w:lang w:eastAsia="zh-CN" w:bidi="ar"/>
              </w:rPr>
              <w:t xml:space="preserve">o systematically evaluate the predictive value of routine laboratory test results </w:t>
            </w:r>
            <w:r w:rsidRPr="00AE1D28">
              <w:rPr>
                <w:rFonts w:ascii="Times New Roman" w:eastAsia="宋体" w:hAnsi="Times New Roman" w:cs="Times New Roman"/>
                <w:sz w:val="20"/>
                <w:szCs w:val="20"/>
                <w:lang w:eastAsia="zh-CN" w:bidi="ar"/>
              </w:rPr>
              <w:t xml:space="preserve">and </w:t>
            </w:r>
            <w:r w:rsidRPr="00AE1D28">
              <w:rPr>
                <w:rFonts w:ascii="Times New Roman" w:eastAsia="Times New Roman" w:hAnsi="Times New Roman" w:cs="Times New Roman"/>
                <w:sz w:val="20"/>
                <w:szCs w:val="20"/>
                <w:lang w:eastAsia="zh-CN" w:bidi="ar"/>
              </w:rPr>
              <w:t>basic characteristics</w:t>
            </w:r>
            <w:r w:rsidRPr="00AE1D28">
              <w:rPr>
                <w:rFonts w:ascii="Times New Roman" w:eastAsia="宋体" w:hAnsi="Times New Roman" w:cs="Times New Roman"/>
                <w:sz w:val="20"/>
                <w:szCs w:val="20"/>
                <w:lang w:eastAsia="zh-CN" w:bidi="ar"/>
              </w:rPr>
              <w:t xml:space="preserve"> </w:t>
            </w:r>
            <w:r w:rsidRPr="00AE1D28">
              <w:rPr>
                <w:rFonts w:ascii="Times New Roman" w:eastAsia="Times New Roman" w:hAnsi="Times New Roman" w:cs="Times New Roman"/>
                <w:sz w:val="20"/>
                <w:szCs w:val="20"/>
                <w:lang w:eastAsia="zh-CN" w:bidi="ar"/>
              </w:rPr>
              <w:t>in diagnosing gastric cancer (GC) and colorectal cancer (CRC), and to develop a robust and generalizable integrated artificial intelligence model to aid in</w:t>
            </w:r>
            <w:r w:rsidRPr="00AE1D28">
              <w:rPr>
                <w:rFonts w:ascii="Times New Roman" w:eastAsia="宋体" w:hAnsi="Times New Roman" w:cs="Times New Roman"/>
                <w:sz w:val="20"/>
                <w:szCs w:val="20"/>
                <w:lang w:eastAsia="zh-CN" w:bidi="ar"/>
              </w:rPr>
              <w:t xml:space="preserve"> </w:t>
            </w:r>
            <w:r w:rsidRPr="00AE1D28">
              <w:rPr>
                <w:rFonts w:ascii="Times New Roman" w:eastAsia="Times New Roman" w:hAnsi="Times New Roman" w:cs="Times New Roman"/>
                <w:sz w:val="20"/>
                <w:szCs w:val="20"/>
                <w:lang w:eastAsia="zh-CN" w:bidi="ar"/>
              </w:rPr>
              <w:t>the identification of GC and CRC patients.</w:t>
            </w:r>
          </w:p>
        </w:tc>
      </w:tr>
      <w:tr w:rsidR="00BD32BB" w:rsidRPr="00AE1D28" w14:paraId="6FEE6002" w14:textId="77777777">
        <w:trPr>
          <w:trHeight w:val="823"/>
        </w:trPr>
        <w:tc>
          <w:tcPr>
            <w:tcW w:w="3547" w:type="dxa"/>
            <w:tcBorders>
              <w:top w:val="single" w:sz="2" w:space="0" w:color="000000"/>
              <w:left w:val="single" w:sz="2" w:space="0" w:color="000000"/>
              <w:bottom w:val="single" w:sz="2" w:space="0" w:color="000000"/>
              <w:right w:val="single" w:sz="2" w:space="0" w:color="000000"/>
            </w:tcBorders>
          </w:tcPr>
          <w:p w14:paraId="0E837B3E" w14:textId="77777777" w:rsidR="00BD32BB" w:rsidRPr="00AE1D28" w:rsidRDefault="00000000">
            <w:pPr>
              <w:spacing w:before="93"/>
              <w:ind w:left="118"/>
              <w:rPr>
                <w:rFonts w:ascii="Times New Roman" w:hAnsi="Times New Roman" w:cs="Times New Roman"/>
                <w:sz w:val="20"/>
                <w:szCs w:val="20"/>
              </w:rPr>
            </w:pPr>
            <w:r w:rsidRPr="00AE1D28">
              <w:rPr>
                <w:rFonts w:ascii="Times New Roman" w:eastAsia="Times New Roman" w:hAnsi="Times New Roman" w:cs="Times New Roman"/>
                <w:b/>
                <w:bCs/>
                <w:spacing w:val="-1"/>
                <w:sz w:val="20"/>
                <w:szCs w:val="20"/>
                <w:lang w:eastAsia="zh-CN" w:bidi="ar"/>
              </w:rPr>
              <w:t>Primary Endpoint</w:t>
            </w:r>
            <w:r w:rsidRPr="00AE1D28">
              <w:rPr>
                <w:rFonts w:ascii="Times New Roman" w:eastAsia="等线" w:hAnsi="Times New Roman" w:cs="Times New Roman"/>
                <w:b/>
                <w:bCs/>
                <w:spacing w:val="-1"/>
                <w:sz w:val="20"/>
                <w:szCs w:val="20"/>
                <w:lang w:eastAsia="zh-CN" w:bidi="ar"/>
              </w:rPr>
              <w:t>：</w:t>
            </w:r>
          </w:p>
        </w:tc>
        <w:tc>
          <w:tcPr>
            <w:tcW w:w="6266" w:type="dxa"/>
            <w:tcBorders>
              <w:top w:val="single" w:sz="2" w:space="0" w:color="000000"/>
              <w:left w:val="single" w:sz="2" w:space="0" w:color="000000"/>
              <w:bottom w:val="single" w:sz="2" w:space="0" w:color="000000"/>
              <w:right w:val="single" w:sz="2" w:space="0" w:color="000000"/>
            </w:tcBorders>
          </w:tcPr>
          <w:p w14:paraId="651BA0A2" w14:textId="77777777" w:rsidR="00BD32BB" w:rsidRPr="00AE1D28" w:rsidRDefault="00000000">
            <w:pPr>
              <w:spacing w:before="88"/>
              <w:ind w:left="111" w:right="106" w:hanging="1"/>
              <w:jc w:val="both"/>
              <w:rPr>
                <w:rFonts w:ascii="Times New Roman" w:hAnsi="Times New Roman" w:cs="Times New Roman"/>
                <w:sz w:val="20"/>
                <w:szCs w:val="20"/>
              </w:rPr>
            </w:pPr>
            <w:r w:rsidRPr="00AE1D28">
              <w:rPr>
                <w:rFonts w:ascii="Times New Roman" w:eastAsia="Times New Roman" w:hAnsi="Times New Roman" w:cs="Times New Roman"/>
                <w:spacing w:val="-1"/>
                <w:sz w:val="20"/>
                <w:szCs w:val="20"/>
                <w:lang w:eastAsia="zh-CN" w:bidi="ar"/>
              </w:rPr>
              <w:t>The primary endpoint of this study was the predictive accuracy of the model in distinguishing patients with gastrointestinal malignancies from those with non-gastrointestinal malignancies (</w:t>
            </w:r>
            <w:r w:rsidRPr="00AE1D28">
              <w:rPr>
                <w:rFonts w:ascii="Times New Roman" w:eastAsia="Times New Roman" w:hAnsi="Times New Roman" w:cs="Times New Roman"/>
                <w:sz w:val="20"/>
                <w:szCs w:val="20"/>
                <w:lang w:eastAsia="zh-CN" w:bidi="ar"/>
              </w:rPr>
              <w:t>control group</w:t>
            </w:r>
            <w:r w:rsidRPr="00AE1D28">
              <w:rPr>
                <w:rFonts w:ascii="Times New Roman" w:eastAsia="Times New Roman" w:hAnsi="Times New Roman" w:cs="Times New Roman"/>
                <w:spacing w:val="-1"/>
                <w:sz w:val="20"/>
                <w:szCs w:val="20"/>
                <w:lang w:eastAsia="zh-CN" w:bidi="ar"/>
              </w:rPr>
              <w:t>).</w:t>
            </w:r>
          </w:p>
        </w:tc>
      </w:tr>
      <w:tr w:rsidR="00BD32BB" w:rsidRPr="00AE1D28" w14:paraId="28DCBBD1" w14:textId="77777777">
        <w:trPr>
          <w:trHeight w:val="317"/>
        </w:trPr>
        <w:tc>
          <w:tcPr>
            <w:tcW w:w="3547" w:type="dxa"/>
            <w:tcBorders>
              <w:top w:val="single" w:sz="2" w:space="0" w:color="000000"/>
              <w:left w:val="single" w:sz="2" w:space="0" w:color="000000"/>
              <w:bottom w:val="single" w:sz="2" w:space="0" w:color="000000"/>
              <w:right w:val="single" w:sz="2" w:space="0" w:color="000000"/>
            </w:tcBorders>
          </w:tcPr>
          <w:p w14:paraId="26E621EB" w14:textId="77777777" w:rsidR="00BD32BB" w:rsidRPr="00AE1D28" w:rsidRDefault="00000000">
            <w:pPr>
              <w:spacing w:before="75"/>
              <w:ind w:left="115"/>
              <w:rPr>
                <w:rFonts w:ascii="Times New Roman" w:eastAsia="等线" w:hAnsi="Times New Roman" w:cs="Times New Roman"/>
                <w:sz w:val="20"/>
                <w:szCs w:val="20"/>
              </w:rPr>
            </w:pPr>
            <w:r w:rsidRPr="00AE1D28">
              <w:rPr>
                <w:rFonts w:ascii="Times New Roman" w:eastAsia="Times New Roman" w:hAnsi="Times New Roman" w:cs="Times New Roman"/>
                <w:b/>
                <w:bCs/>
                <w:spacing w:val="-1"/>
                <w:sz w:val="20"/>
                <w:szCs w:val="20"/>
                <w:lang w:eastAsia="zh-CN" w:bidi="ar"/>
              </w:rPr>
              <w:t>Secondary Endpoints:</w:t>
            </w:r>
          </w:p>
        </w:tc>
        <w:tc>
          <w:tcPr>
            <w:tcW w:w="6266" w:type="dxa"/>
            <w:tcBorders>
              <w:top w:val="single" w:sz="2" w:space="0" w:color="000000"/>
              <w:left w:val="single" w:sz="2" w:space="0" w:color="000000"/>
              <w:bottom w:val="single" w:sz="2" w:space="0" w:color="000000"/>
              <w:right w:val="single" w:sz="2" w:space="0" w:color="000000"/>
            </w:tcBorders>
          </w:tcPr>
          <w:p w14:paraId="65AFEB24" w14:textId="77777777" w:rsidR="00BD32BB" w:rsidRPr="00AE1D28" w:rsidRDefault="00000000">
            <w:pPr>
              <w:spacing w:before="87"/>
              <w:ind w:left="106"/>
              <w:rPr>
                <w:rFonts w:ascii="Times New Roman" w:hAnsi="Times New Roman" w:cs="Times New Roman"/>
                <w:sz w:val="20"/>
                <w:szCs w:val="20"/>
              </w:rPr>
            </w:pPr>
            <w:r w:rsidRPr="00AE1D28">
              <w:rPr>
                <w:rFonts w:ascii="Times New Roman" w:eastAsia="Times New Roman" w:hAnsi="Times New Roman" w:cs="Times New Roman"/>
                <w:sz w:val="20"/>
                <w:szCs w:val="20"/>
                <w:lang w:eastAsia="zh-CN" w:bidi="ar"/>
              </w:rPr>
              <w:t>The secondary endpoint was the predictive accuracy of the model in classifying patients with early-stage gastrointestinal malignancies versus those with non-gastrointestinal malignancies (control group).</w:t>
            </w:r>
          </w:p>
        </w:tc>
      </w:tr>
      <w:tr w:rsidR="00BD32BB" w:rsidRPr="00AE1D28" w14:paraId="0DAF033D" w14:textId="77777777">
        <w:trPr>
          <w:trHeight w:val="1514"/>
        </w:trPr>
        <w:tc>
          <w:tcPr>
            <w:tcW w:w="3547" w:type="dxa"/>
            <w:tcBorders>
              <w:top w:val="single" w:sz="2" w:space="0" w:color="000000"/>
              <w:left w:val="single" w:sz="2" w:space="0" w:color="000000"/>
              <w:bottom w:val="single" w:sz="2" w:space="0" w:color="000000"/>
              <w:right w:val="single" w:sz="2" w:space="0" w:color="000000"/>
            </w:tcBorders>
          </w:tcPr>
          <w:p w14:paraId="371DFE71" w14:textId="77777777" w:rsidR="00BD32BB" w:rsidRPr="00AE1D28" w:rsidRDefault="00000000">
            <w:pPr>
              <w:spacing w:before="75"/>
              <w:ind w:left="111"/>
              <w:rPr>
                <w:rFonts w:ascii="Times New Roman" w:eastAsia="等线" w:hAnsi="Times New Roman" w:cs="Times New Roman"/>
                <w:b/>
                <w:bCs/>
                <w:sz w:val="20"/>
                <w:szCs w:val="20"/>
                <w:lang w:eastAsia="zh-CN"/>
              </w:rPr>
            </w:pPr>
            <w:r w:rsidRPr="00AE1D28">
              <w:rPr>
                <w:rFonts w:ascii="Times New Roman" w:eastAsia="Times New Roman" w:hAnsi="Times New Roman" w:cs="Times New Roman"/>
                <w:b/>
                <w:bCs/>
                <w:spacing w:val="-1"/>
                <w:sz w:val="20"/>
                <w:szCs w:val="20"/>
                <w:lang w:eastAsia="zh-CN" w:bidi="ar"/>
              </w:rPr>
              <w:t>Inclusion criteria</w:t>
            </w:r>
            <w:r w:rsidRPr="00AE1D28">
              <w:rPr>
                <w:rFonts w:ascii="Times New Roman" w:eastAsia="宋体" w:hAnsi="Times New Roman" w:cs="Times New Roman"/>
                <w:b/>
                <w:bCs/>
                <w:spacing w:val="-1"/>
                <w:sz w:val="20"/>
                <w:szCs w:val="20"/>
                <w:lang w:eastAsia="zh-CN" w:bidi="ar"/>
              </w:rPr>
              <w:t xml:space="preserve"> (</w:t>
            </w:r>
            <w:r w:rsidRPr="00AE1D28">
              <w:rPr>
                <w:rFonts w:ascii="Times New Roman" w:eastAsia="Times New Roman" w:hAnsi="Times New Roman" w:cs="Times New Roman"/>
                <w:b/>
                <w:bCs/>
                <w:sz w:val="20"/>
                <w:szCs w:val="20"/>
                <w:lang w:eastAsia="zh-CN" w:bidi="ar"/>
              </w:rPr>
              <w:t>cancer group</w:t>
            </w:r>
            <w:r w:rsidRPr="00AE1D28">
              <w:rPr>
                <w:rFonts w:ascii="Times New Roman" w:eastAsia="宋体" w:hAnsi="Times New Roman" w:cs="Times New Roman"/>
                <w:b/>
                <w:bCs/>
                <w:spacing w:val="-1"/>
                <w:sz w:val="20"/>
                <w:szCs w:val="20"/>
                <w:lang w:eastAsia="zh-CN" w:bidi="ar"/>
              </w:rPr>
              <w:t>)</w:t>
            </w:r>
          </w:p>
        </w:tc>
        <w:tc>
          <w:tcPr>
            <w:tcW w:w="6266" w:type="dxa"/>
            <w:tcBorders>
              <w:top w:val="single" w:sz="2" w:space="0" w:color="000000"/>
              <w:left w:val="single" w:sz="2" w:space="0" w:color="000000"/>
              <w:bottom w:val="single" w:sz="2" w:space="0" w:color="000000"/>
              <w:right w:val="single" w:sz="2" w:space="0" w:color="000000"/>
            </w:tcBorders>
          </w:tcPr>
          <w:p w14:paraId="14B713C3" w14:textId="77777777" w:rsidR="00BD32BB" w:rsidRPr="00AE1D28" w:rsidRDefault="00000000">
            <w:pPr>
              <w:numPr>
                <w:ilvl w:val="0"/>
                <w:numId w:val="11"/>
              </w:numPr>
              <w:spacing w:before="88"/>
              <w:ind w:left="111" w:right="106" w:hanging="1"/>
              <w:jc w:val="both"/>
              <w:rPr>
                <w:rFonts w:ascii="Times New Roman" w:hAnsi="Times New Roman" w:cs="Times New Roman"/>
                <w:sz w:val="20"/>
                <w:szCs w:val="20"/>
              </w:rPr>
            </w:pPr>
            <w:r w:rsidRPr="00AE1D28">
              <w:rPr>
                <w:rFonts w:ascii="Times New Roman" w:eastAsia="宋体" w:hAnsi="Times New Roman" w:cs="Times New Roman"/>
                <w:sz w:val="20"/>
                <w:szCs w:val="20"/>
                <w:lang w:eastAsia="zh-CN" w:bidi="ar"/>
              </w:rPr>
              <w:t>P</w:t>
            </w:r>
            <w:r w:rsidRPr="00AE1D28">
              <w:rPr>
                <w:rFonts w:ascii="Times New Roman" w:eastAsia="Times New Roman" w:hAnsi="Times New Roman" w:cs="Times New Roman"/>
                <w:sz w:val="20"/>
                <w:szCs w:val="20"/>
                <w:lang w:eastAsia="zh-CN" w:bidi="ar"/>
              </w:rPr>
              <w:t>atients underwent radical gastrectomy or radical colorectal surgery, with postoperative pathological confirmation of gastric or colorectal cancer.</w:t>
            </w:r>
          </w:p>
          <w:p w14:paraId="4E7DEA18" w14:textId="77777777" w:rsidR="00BD32BB" w:rsidRPr="00AE1D28" w:rsidRDefault="00000000">
            <w:pPr>
              <w:numPr>
                <w:ilvl w:val="0"/>
                <w:numId w:val="11"/>
              </w:numPr>
              <w:spacing w:before="88"/>
              <w:ind w:left="111" w:right="106" w:hanging="1"/>
              <w:jc w:val="both"/>
              <w:rPr>
                <w:rFonts w:ascii="Times New Roman" w:hAnsi="Times New Roman" w:cs="Times New Roman"/>
                <w:sz w:val="20"/>
                <w:szCs w:val="20"/>
              </w:rPr>
            </w:pPr>
            <w:r w:rsidRPr="00AE1D28">
              <w:rPr>
                <w:rFonts w:ascii="Times New Roman" w:eastAsia="宋体" w:hAnsi="Times New Roman" w:cs="Times New Roman"/>
                <w:sz w:val="20"/>
                <w:szCs w:val="20"/>
                <w:lang w:eastAsia="zh-CN" w:bidi="ar"/>
              </w:rPr>
              <w:t>P</w:t>
            </w:r>
            <w:r w:rsidRPr="00AE1D28">
              <w:rPr>
                <w:rFonts w:ascii="Times New Roman" w:eastAsia="Times New Roman" w:hAnsi="Times New Roman" w:cs="Times New Roman"/>
                <w:sz w:val="20"/>
                <w:szCs w:val="20"/>
                <w:lang w:eastAsia="zh-CN" w:bidi="ar"/>
              </w:rPr>
              <w:t>atients had complete clinical medical records with clearly documented consultation and surgery dates.</w:t>
            </w:r>
          </w:p>
          <w:p w14:paraId="4F8A74C8" w14:textId="77777777" w:rsidR="00BD32BB" w:rsidRPr="00AE1D28" w:rsidRDefault="00000000">
            <w:pPr>
              <w:numPr>
                <w:ilvl w:val="0"/>
                <w:numId w:val="11"/>
              </w:numPr>
              <w:spacing w:before="88"/>
              <w:ind w:left="111" w:right="106" w:hanging="1"/>
              <w:jc w:val="both"/>
              <w:rPr>
                <w:rFonts w:ascii="Times New Roman" w:eastAsia="宋体" w:hAnsi="Times New Roman" w:cs="Times New Roman"/>
                <w:sz w:val="20"/>
                <w:szCs w:val="20"/>
                <w:lang w:eastAsia="zh-CN"/>
              </w:rPr>
            </w:pPr>
            <w:r w:rsidRPr="00AE1D28">
              <w:rPr>
                <w:rFonts w:ascii="Times New Roman" w:eastAsia="宋体" w:hAnsi="Times New Roman" w:cs="Times New Roman"/>
                <w:sz w:val="20"/>
                <w:szCs w:val="20"/>
                <w:lang w:eastAsia="zh-CN" w:bidi="ar"/>
              </w:rPr>
              <w:t>Age between 18 and 80 years (inclusive).</w:t>
            </w:r>
          </w:p>
        </w:tc>
      </w:tr>
      <w:tr w:rsidR="00BD32BB" w:rsidRPr="00AE1D28" w14:paraId="6295DAAC" w14:textId="77777777">
        <w:trPr>
          <w:trHeight w:val="279"/>
        </w:trPr>
        <w:tc>
          <w:tcPr>
            <w:tcW w:w="3547" w:type="dxa"/>
            <w:tcBorders>
              <w:top w:val="single" w:sz="2" w:space="0" w:color="000000"/>
              <w:left w:val="single" w:sz="2" w:space="0" w:color="000000"/>
              <w:bottom w:val="single" w:sz="2" w:space="0" w:color="000000"/>
              <w:right w:val="single" w:sz="2" w:space="0" w:color="000000"/>
            </w:tcBorders>
          </w:tcPr>
          <w:p w14:paraId="0E1BE1D4" w14:textId="77777777" w:rsidR="00BD32BB" w:rsidRPr="00AE1D28" w:rsidRDefault="00000000">
            <w:pPr>
              <w:spacing w:before="93"/>
              <w:ind w:left="111"/>
              <w:rPr>
                <w:rFonts w:ascii="Times New Roman" w:hAnsi="Times New Roman" w:cs="Times New Roman"/>
                <w:b/>
                <w:bCs/>
                <w:sz w:val="20"/>
                <w:szCs w:val="20"/>
              </w:rPr>
            </w:pPr>
            <w:r w:rsidRPr="00AE1D28">
              <w:rPr>
                <w:rFonts w:ascii="Times New Roman" w:eastAsia="Times New Roman" w:hAnsi="Times New Roman" w:cs="Times New Roman"/>
                <w:b/>
                <w:bCs/>
                <w:spacing w:val="-1"/>
                <w:sz w:val="20"/>
                <w:szCs w:val="20"/>
                <w:lang w:eastAsia="zh-CN" w:bidi="ar"/>
              </w:rPr>
              <w:t>Exclusion criteria</w:t>
            </w:r>
            <w:r w:rsidRPr="00AE1D28">
              <w:rPr>
                <w:rFonts w:ascii="Times New Roman" w:eastAsia="宋体" w:hAnsi="Times New Roman" w:cs="Times New Roman"/>
                <w:b/>
                <w:bCs/>
                <w:spacing w:val="-1"/>
                <w:sz w:val="20"/>
                <w:szCs w:val="20"/>
                <w:lang w:eastAsia="zh-CN" w:bidi="ar"/>
              </w:rPr>
              <w:t xml:space="preserve"> (</w:t>
            </w:r>
            <w:r w:rsidRPr="00AE1D28">
              <w:rPr>
                <w:rFonts w:ascii="Times New Roman" w:eastAsia="Times New Roman" w:hAnsi="Times New Roman" w:cs="Times New Roman"/>
                <w:b/>
                <w:bCs/>
                <w:sz w:val="20"/>
                <w:szCs w:val="20"/>
                <w:lang w:eastAsia="zh-CN" w:bidi="ar"/>
              </w:rPr>
              <w:t>cancer group</w:t>
            </w:r>
            <w:r w:rsidRPr="00AE1D28">
              <w:rPr>
                <w:rFonts w:ascii="Times New Roman" w:eastAsia="宋体" w:hAnsi="Times New Roman" w:cs="Times New Roman"/>
                <w:b/>
                <w:bCs/>
                <w:spacing w:val="-1"/>
                <w:sz w:val="20"/>
                <w:szCs w:val="20"/>
                <w:lang w:eastAsia="zh-CN" w:bidi="ar"/>
              </w:rPr>
              <w:t>)</w:t>
            </w:r>
          </w:p>
        </w:tc>
        <w:tc>
          <w:tcPr>
            <w:tcW w:w="6266" w:type="dxa"/>
            <w:tcBorders>
              <w:top w:val="single" w:sz="2" w:space="0" w:color="000000"/>
              <w:left w:val="single" w:sz="2" w:space="0" w:color="000000"/>
              <w:bottom w:val="single" w:sz="2" w:space="0" w:color="000000"/>
              <w:right w:val="single" w:sz="2" w:space="0" w:color="000000"/>
            </w:tcBorders>
          </w:tcPr>
          <w:p w14:paraId="5EB32B00" w14:textId="77777777" w:rsidR="00BD32BB" w:rsidRPr="00AE1D28" w:rsidRDefault="00000000">
            <w:pPr>
              <w:spacing w:before="88"/>
              <w:ind w:left="104" w:right="106" w:firstLine="24"/>
              <w:rPr>
                <w:rFonts w:ascii="Times New Roman" w:hAnsi="Times New Roman" w:cs="Times New Roman"/>
                <w:spacing w:val="-1"/>
                <w:sz w:val="20"/>
                <w:szCs w:val="20"/>
              </w:rPr>
            </w:pPr>
            <w:r w:rsidRPr="00AE1D28">
              <w:rPr>
                <w:rFonts w:ascii="Times New Roman" w:eastAsia="Times New Roman" w:hAnsi="Times New Roman" w:cs="Times New Roman"/>
                <w:spacing w:val="-1"/>
                <w:sz w:val="20"/>
                <w:szCs w:val="20"/>
                <w:lang w:eastAsia="zh-CN" w:bidi="ar"/>
              </w:rPr>
              <w:t>1</w:t>
            </w:r>
            <w:r w:rsidRPr="00AE1D28">
              <w:rPr>
                <w:rFonts w:ascii="Times New Roman" w:eastAsia="宋体" w:hAnsi="Times New Roman" w:cs="Times New Roman"/>
                <w:spacing w:val="-1"/>
                <w:sz w:val="20"/>
                <w:szCs w:val="20"/>
                <w:lang w:eastAsia="zh-CN" w:bidi="ar"/>
              </w:rPr>
              <w:t xml:space="preserve">. </w:t>
            </w:r>
            <w:r w:rsidRPr="00AE1D28">
              <w:rPr>
                <w:rFonts w:ascii="Times New Roman" w:eastAsia="Times New Roman" w:hAnsi="Times New Roman" w:cs="Times New Roman"/>
                <w:spacing w:val="-1"/>
                <w:sz w:val="20"/>
                <w:szCs w:val="20"/>
                <w:lang w:eastAsia="zh-CN" w:bidi="ar"/>
              </w:rPr>
              <w:t>Patients were postoperatively pathologically confirmed as non-gastric cancer or non-colorectal cancer patients, including those with gastrointestinal stromal tumors, gastrointestinal lymphoma, and other benign gastrointestinal tumors.</w:t>
            </w:r>
          </w:p>
          <w:p w14:paraId="1A85868E" w14:textId="77777777" w:rsidR="00BD32BB" w:rsidRPr="00AE1D28" w:rsidRDefault="00000000">
            <w:pPr>
              <w:spacing w:before="88"/>
              <w:ind w:left="104" w:right="106" w:firstLine="24"/>
              <w:rPr>
                <w:rFonts w:ascii="Times New Roman" w:hAnsi="Times New Roman" w:cs="Times New Roman"/>
                <w:spacing w:val="-1"/>
                <w:sz w:val="20"/>
                <w:szCs w:val="20"/>
              </w:rPr>
            </w:pPr>
            <w:r w:rsidRPr="00AE1D28">
              <w:rPr>
                <w:rFonts w:ascii="Times New Roman" w:eastAsia="宋体" w:hAnsi="Times New Roman" w:cs="Times New Roman"/>
                <w:spacing w:val="-1"/>
                <w:sz w:val="20"/>
                <w:szCs w:val="20"/>
                <w:lang w:eastAsia="zh-CN" w:bidi="ar"/>
              </w:rPr>
              <w:t>2</w:t>
            </w:r>
            <w:r w:rsidRPr="00AE1D28">
              <w:rPr>
                <w:rFonts w:ascii="Times New Roman" w:eastAsia="Times New Roman" w:hAnsi="Times New Roman" w:cs="Times New Roman"/>
                <w:spacing w:val="-1"/>
                <w:sz w:val="20"/>
                <w:szCs w:val="20"/>
                <w:lang w:eastAsia="zh-CN" w:bidi="ar"/>
              </w:rPr>
              <w:t>.</w:t>
            </w:r>
            <w:r w:rsidRPr="00AE1D28">
              <w:rPr>
                <w:rFonts w:ascii="Times New Roman" w:eastAsia="宋体" w:hAnsi="Times New Roman" w:cs="Times New Roman"/>
                <w:spacing w:val="-1"/>
                <w:sz w:val="20"/>
                <w:szCs w:val="20"/>
                <w:lang w:eastAsia="zh-CN" w:bidi="ar"/>
              </w:rPr>
              <w:t xml:space="preserve"> </w:t>
            </w:r>
            <w:r w:rsidRPr="00AE1D28">
              <w:rPr>
                <w:rFonts w:ascii="Times New Roman" w:eastAsia="Times New Roman" w:hAnsi="Times New Roman" w:cs="Times New Roman"/>
                <w:spacing w:val="-1"/>
                <w:sz w:val="20"/>
                <w:szCs w:val="20"/>
                <w:lang w:eastAsia="zh-CN" w:bidi="ar"/>
              </w:rPr>
              <w:t>Patients with incomplete laboratory, pathological, or medical record information.</w:t>
            </w:r>
          </w:p>
          <w:p w14:paraId="0F87AA1D" w14:textId="77777777" w:rsidR="00BD32BB" w:rsidRPr="00AE1D28" w:rsidRDefault="00000000">
            <w:pPr>
              <w:spacing w:before="88"/>
              <w:ind w:left="104" w:right="106" w:firstLine="24"/>
              <w:rPr>
                <w:rFonts w:ascii="Times New Roman" w:hAnsi="Times New Roman" w:cs="Times New Roman"/>
                <w:sz w:val="20"/>
                <w:szCs w:val="20"/>
              </w:rPr>
            </w:pPr>
            <w:r w:rsidRPr="00AE1D28">
              <w:rPr>
                <w:rFonts w:ascii="Times New Roman" w:eastAsia="宋体" w:hAnsi="Times New Roman" w:cs="Times New Roman"/>
                <w:sz w:val="20"/>
                <w:szCs w:val="20"/>
                <w:lang w:eastAsia="zh-CN" w:bidi="ar"/>
              </w:rPr>
              <w:t>3</w:t>
            </w:r>
            <w:r w:rsidRPr="00AE1D28">
              <w:rPr>
                <w:rFonts w:ascii="Times New Roman" w:eastAsia="Times New Roman" w:hAnsi="Times New Roman" w:cs="Times New Roman"/>
                <w:sz w:val="20"/>
                <w:szCs w:val="20"/>
                <w:lang w:eastAsia="zh-CN" w:bidi="ar"/>
              </w:rPr>
              <w:t>.</w:t>
            </w:r>
            <w:r w:rsidRPr="00AE1D28">
              <w:rPr>
                <w:rFonts w:ascii="Times New Roman" w:eastAsia="宋体" w:hAnsi="Times New Roman" w:cs="Times New Roman"/>
                <w:sz w:val="20"/>
                <w:szCs w:val="20"/>
                <w:lang w:eastAsia="zh-CN" w:bidi="ar"/>
              </w:rPr>
              <w:t xml:space="preserve"> </w:t>
            </w:r>
            <w:r w:rsidRPr="00AE1D28">
              <w:rPr>
                <w:rFonts w:ascii="Times New Roman" w:eastAsia="Times New Roman" w:hAnsi="Times New Roman" w:cs="Times New Roman"/>
                <w:spacing w:val="-1"/>
                <w:sz w:val="20"/>
                <w:szCs w:val="20"/>
                <w:lang w:eastAsia="zh-CN" w:bidi="ar"/>
              </w:rPr>
              <w:t>Patients who had severe infections or other major comorbidities.</w:t>
            </w:r>
          </w:p>
        </w:tc>
      </w:tr>
      <w:tr w:rsidR="00BD32BB" w:rsidRPr="00AE1D28" w14:paraId="39E20CF9" w14:textId="77777777">
        <w:trPr>
          <w:trHeight w:val="1237"/>
        </w:trPr>
        <w:tc>
          <w:tcPr>
            <w:tcW w:w="3547" w:type="dxa"/>
            <w:tcBorders>
              <w:top w:val="single" w:sz="2" w:space="0" w:color="000000"/>
              <w:left w:val="single" w:sz="2" w:space="0" w:color="000000"/>
              <w:bottom w:val="single" w:sz="2" w:space="0" w:color="000000"/>
              <w:right w:val="single" w:sz="2" w:space="0" w:color="000000"/>
            </w:tcBorders>
          </w:tcPr>
          <w:p w14:paraId="29F2E4E8" w14:textId="77777777" w:rsidR="00BD32BB" w:rsidRPr="00AE1D28" w:rsidRDefault="00000000">
            <w:pPr>
              <w:spacing w:before="93"/>
              <w:ind w:left="111"/>
              <w:rPr>
                <w:rFonts w:ascii="Times New Roman" w:hAnsi="Times New Roman" w:cs="Times New Roman"/>
                <w:b/>
                <w:bCs/>
                <w:spacing w:val="-1"/>
                <w:sz w:val="20"/>
                <w:szCs w:val="20"/>
              </w:rPr>
            </w:pPr>
            <w:r w:rsidRPr="00AE1D28">
              <w:rPr>
                <w:rFonts w:ascii="Times New Roman" w:eastAsia="Times New Roman" w:hAnsi="Times New Roman" w:cs="Times New Roman"/>
                <w:b/>
                <w:bCs/>
                <w:spacing w:val="-1"/>
                <w:sz w:val="20"/>
                <w:szCs w:val="20"/>
                <w:lang w:eastAsia="zh-CN" w:bidi="ar"/>
              </w:rPr>
              <w:t>Inclusion criteria</w:t>
            </w:r>
            <w:r w:rsidRPr="00AE1D28">
              <w:rPr>
                <w:rFonts w:ascii="Times New Roman" w:eastAsia="宋体" w:hAnsi="Times New Roman" w:cs="Times New Roman"/>
                <w:b/>
                <w:bCs/>
                <w:spacing w:val="-1"/>
                <w:sz w:val="20"/>
                <w:szCs w:val="20"/>
                <w:lang w:eastAsia="zh-CN" w:bidi="ar"/>
              </w:rPr>
              <w:t xml:space="preserve"> (</w:t>
            </w:r>
            <w:r w:rsidRPr="00AE1D28">
              <w:rPr>
                <w:rFonts w:ascii="Times New Roman" w:eastAsia="宋体" w:hAnsi="Times New Roman" w:cs="Times New Roman"/>
                <w:b/>
                <w:bCs/>
                <w:sz w:val="20"/>
                <w:szCs w:val="20"/>
                <w:lang w:eastAsia="zh-CN" w:bidi="ar"/>
              </w:rPr>
              <w:t>control</w:t>
            </w:r>
            <w:r w:rsidRPr="00AE1D28">
              <w:rPr>
                <w:rFonts w:ascii="Times New Roman" w:eastAsia="Times New Roman" w:hAnsi="Times New Roman" w:cs="Times New Roman"/>
                <w:b/>
                <w:bCs/>
                <w:sz w:val="20"/>
                <w:szCs w:val="20"/>
                <w:lang w:eastAsia="zh-CN" w:bidi="ar"/>
              </w:rPr>
              <w:t xml:space="preserve"> group</w:t>
            </w:r>
            <w:r w:rsidRPr="00AE1D28">
              <w:rPr>
                <w:rFonts w:ascii="Times New Roman" w:eastAsia="宋体" w:hAnsi="Times New Roman" w:cs="Times New Roman"/>
                <w:b/>
                <w:bCs/>
                <w:spacing w:val="-1"/>
                <w:sz w:val="20"/>
                <w:szCs w:val="20"/>
                <w:lang w:eastAsia="zh-CN" w:bidi="ar"/>
              </w:rPr>
              <w:t>)</w:t>
            </w:r>
          </w:p>
        </w:tc>
        <w:tc>
          <w:tcPr>
            <w:tcW w:w="6266" w:type="dxa"/>
            <w:tcBorders>
              <w:top w:val="single" w:sz="2" w:space="0" w:color="000000"/>
              <w:left w:val="single" w:sz="2" w:space="0" w:color="000000"/>
              <w:bottom w:val="single" w:sz="2" w:space="0" w:color="000000"/>
              <w:right w:val="single" w:sz="2" w:space="0" w:color="000000"/>
            </w:tcBorders>
          </w:tcPr>
          <w:p w14:paraId="66446BC0" w14:textId="77777777" w:rsidR="00BD32BB" w:rsidRPr="00AE1D28" w:rsidRDefault="00000000">
            <w:pPr>
              <w:spacing w:before="88"/>
              <w:ind w:left="111" w:right="106" w:hanging="1"/>
              <w:jc w:val="both"/>
              <w:rPr>
                <w:rFonts w:ascii="Times New Roman" w:hAnsi="Times New Roman" w:cs="Times New Roman"/>
                <w:sz w:val="20"/>
                <w:szCs w:val="20"/>
              </w:rPr>
            </w:pPr>
            <w:r w:rsidRPr="00AE1D28">
              <w:rPr>
                <w:rFonts w:ascii="Times New Roman" w:eastAsia="宋体" w:hAnsi="Times New Roman" w:cs="Times New Roman"/>
                <w:sz w:val="20"/>
                <w:szCs w:val="20"/>
                <w:lang w:eastAsia="zh-CN" w:bidi="ar"/>
              </w:rPr>
              <w:t>1</w:t>
            </w:r>
            <w:r w:rsidRPr="00AE1D28">
              <w:rPr>
                <w:rFonts w:ascii="Times New Roman" w:eastAsia="Times New Roman" w:hAnsi="Times New Roman" w:cs="Times New Roman"/>
                <w:sz w:val="20"/>
                <w:szCs w:val="20"/>
                <w:lang w:eastAsia="zh-CN" w:bidi="ar"/>
              </w:rPr>
              <w:t>.The control group consisted of non-cancer patients from the same period without any severe organic or functional diseases.</w:t>
            </w:r>
          </w:p>
          <w:p w14:paraId="69E68BED" w14:textId="77777777" w:rsidR="00BD32BB" w:rsidRPr="00AE1D28" w:rsidRDefault="00000000">
            <w:pPr>
              <w:spacing w:before="88"/>
              <w:ind w:left="104" w:right="106" w:firstLine="24"/>
              <w:rPr>
                <w:rFonts w:ascii="Times New Roman" w:eastAsia="宋体" w:hAnsi="Times New Roman" w:cs="Times New Roman"/>
                <w:sz w:val="20"/>
                <w:szCs w:val="20"/>
                <w:lang w:eastAsia="zh-CN"/>
              </w:rPr>
            </w:pPr>
            <w:r w:rsidRPr="00AE1D28">
              <w:rPr>
                <w:rFonts w:ascii="Times New Roman" w:eastAsia="宋体" w:hAnsi="Times New Roman" w:cs="Times New Roman"/>
                <w:sz w:val="20"/>
                <w:szCs w:val="20"/>
                <w:lang w:eastAsia="zh-CN" w:bidi="ar"/>
              </w:rPr>
              <w:t>2</w:t>
            </w:r>
            <w:r w:rsidRPr="00AE1D28">
              <w:rPr>
                <w:rFonts w:ascii="Times New Roman" w:eastAsia="Times New Roman" w:hAnsi="Times New Roman" w:cs="Times New Roman"/>
                <w:sz w:val="20"/>
                <w:szCs w:val="20"/>
                <w:lang w:eastAsia="zh-CN" w:bidi="ar"/>
              </w:rPr>
              <w:t xml:space="preserve">. </w:t>
            </w:r>
            <w:r w:rsidRPr="00AE1D28">
              <w:rPr>
                <w:rFonts w:ascii="Times New Roman" w:eastAsia="宋体" w:hAnsi="Times New Roman" w:cs="Times New Roman"/>
                <w:sz w:val="20"/>
                <w:szCs w:val="20"/>
                <w:lang w:eastAsia="zh-CN" w:bidi="ar"/>
              </w:rPr>
              <w:t>P</w:t>
            </w:r>
            <w:r w:rsidRPr="00AE1D28">
              <w:rPr>
                <w:rFonts w:ascii="Times New Roman" w:eastAsia="Times New Roman" w:hAnsi="Times New Roman" w:cs="Times New Roman"/>
                <w:sz w:val="20"/>
                <w:szCs w:val="20"/>
                <w:lang w:eastAsia="zh-CN" w:bidi="ar"/>
              </w:rPr>
              <w:t>atients had complete clinical medical records.</w:t>
            </w:r>
          </w:p>
          <w:p w14:paraId="4C92E182" w14:textId="77777777" w:rsidR="00BD32BB" w:rsidRPr="00AE1D28" w:rsidRDefault="00000000">
            <w:pPr>
              <w:spacing w:before="88"/>
              <w:ind w:left="104" w:right="106" w:firstLine="24"/>
              <w:rPr>
                <w:rFonts w:ascii="Times New Roman" w:eastAsia="宋体" w:hAnsi="Times New Roman" w:cs="Times New Roman"/>
                <w:spacing w:val="-1"/>
                <w:sz w:val="20"/>
                <w:szCs w:val="20"/>
                <w:lang w:eastAsia="zh-CN"/>
              </w:rPr>
            </w:pPr>
            <w:r w:rsidRPr="00AE1D28">
              <w:rPr>
                <w:rFonts w:ascii="Times New Roman" w:eastAsia="宋体" w:hAnsi="Times New Roman" w:cs="Times New Roman"/>
                <w:spacing w:val="-1"/>
                <w:sz w:val="20"/>
                <w:szCs w:val="20"/>
                <w:lang w:eastAsia="zh-CN" w:bidi="ar"/>
              </w:rPr>
              <w:t>3. Age between 18 and 80 years (inclusive).</w:t>
            </w:r>
          </w:p>
        </w:tc>
      </w:tr>
      <w:tr w:rsidR="00BD32BB" w:rsidRPr="00AE1D28" w14:paraId="564F651B" w14:textId="77777777">
        <w:trPr>
          <w:trHeight w:val="1271"/>
        </w:trPr>
        <w:tc>
          <w:tcPr>
            <w:tcW w:w="3547" w:type="dxa"/>
            <w:tcBorders>
              <w:top w:val="single" w:sz="2" w:space="0" w:color="000000"/>
              <w:left w:val="single" w:sz="2" w:space="0" w:color="000000"/>
              <w:bottom w:val="single" w:sz="2" w:space="0" w:color="000000"/>
              <w:right w:val="single" w:sz="2" w:space="0" w:color="000000"/>
            </w:tcBorders>
          </w:tcPr>
          <w:p w14:paraId="301870A5" w14:textId="77777777" w:rsidR="00BD32BB" w:rsidRPr="00AE1D28" w:rsidRDefault="00000000">
            <w:pPr>
              <w:spacing w:before="93"/>
              <w:ind w:left="111"/>
              <w:rPr>
                <w:rFonts w:ascii="Times New Roman" w:hAnsi="Times New Roman" w:cs="Times New Roman"/>
                <w:b/>
                <w:bCs/>
                <w:spacing w:val="-1"/>
                <w:sz w:val="20"/>
                <w:szCs w:val="20"/>
              </w:rPr>
            </w:pPr>
            <w:r w:rsidRPr="00AE1D28">
              <w:rPr>
                <w:rFonts w:ascii="Times New Roman" w:eastAsia="Times New Roman" w:hAnsi="Times New Roman" w:cs="Times New Roman"/>
                <w:b/>
                <w:bCs/>
                <w:spacing w:val="-1"/>
                <w:sz w:val="20"/>
                <w:szCs w:val="20"/>
                <w:lang w:eastAsia="zh-CN" w:bidi="ar"/>
              </w:rPr>
              <w:t>Exclusion criteria (</w:t>
            </w:r>
            <w:r w:rsidRPr="00AE1D28">
              <w:rPr>
                <w:rFonts w:ascii="Times New Roman" w:eastAsia="宋体" w:hAnsi="Times New Roman" w:cs="Times New Roman"/>
                <w:b/>
                <w:bCs/>
                <w:spacing w:val="-1"/>
                <w:sz w:val="20"/>
                <w:szCs w:val="20"/>
                <w:lang w:eastAsia="zh-CN" w:bidi="ar"/>
              </w:rPr>
              <w:t>control</w:t>
            </w:r>
            <w:r w:rsidRPr="00AE1D28">
              <w:rPr>
                <w:rFonts w:ascii="Times New Roman" w:eastAsia="Times New Roman" w:hAnsi="Times New Roman" w:cs="Times New Roman"/>
                <w:b/>
                <w:bCs/>
                <w:spacing w:val="-1"/>
                <w:sz w:val="20"/>
                <w:szCs w:val="20"/>
                <w:lang w:eastAsia="zh-CN" w:bidi="ar"/>
              </w:rPr>
              <w:t xml:space="preserve"> group)</w:t>
            </w:r>
          </w:p>
        </w:tc>
        <w:tc>
          <w:tcPr>
            <w:tcW w:w="6266" w:type="dxa"/>
            <w:tcBorders>
              <w:top w:val="single" w:sz="2" w:space="0" w:color="000000"/>
              <w:left w:val="single" w:sz="2" w:space="0" w:color="000000"/>
              <w:bottom w:val="single" w:sz="2" w:space="0" w:color="000000"/>
              <w:right w:val="single" w:sz="2" w:space="0" w:color="000000"/>
            </w:tcBorders>
          </w:tcPr>
          <w:p w14:paraId="34A628A8" w14:textId="77777777" w:rsidR="00BD32BB" w:rsidRPr="00AE1D28" w:rsidRDefault="00000000">
            <w:pPr>
              <w:spacing w:before="88"/>
              <w:ind w:left="104" w:right="106" w:firstLine="24"/>
              <w:rPr>
                <w:rFonts w:ascii="Times New Roman" w:hAnsi="Times New Roman" w:cs="Times New Roman"/>
                <w:spacing w:val="-1"/>
                <w:sz w:val="20"/>
                <w:szCs w:val="20"/>
              </w:rPr>
            </w:pPr>
            <w:r w:rsidRPr="00AE1D28">
              <w:rPr>
                <w:rFonts w:ascii="Times New Roman" w:eastAsia="宋体" w:hAnsi="Times New Roman" w:cs="Times New Roman"/>
                <w:spacing w:val="-1"/>
                <w:sz w:val="20"/>
                <w:szCs w:val="20"/>
                <w:lang w:eastAsia="zh-CN" w:bidi="ar"/>
              </w:rPr>
              <w:t>1</w:t>
            </w:r>
            <w:r w:rsidRPr="00AE1D28">
              <w:rPr>
                <w:rFonts w:ascii="Times New Roman" w:eastAsia="Times New Roman" w:hAnsi="Times New Roman" w:cs="Times New Roman"/>
                <w:spacing w:val="-1"/>
                <w:sz w:val="20"/>
                <w:szCs w:val="20"/>
                <w:lang w:eastAsia="zh-CN" w:bidi="ar"/>
              </w:rPr>
              <w:t>.Patients had a previous diagnosis of malignant tumor-related diseases.</w:t>
            </w:r>
          </w:p>
          <w:p w14:paraId="65729024" w14:textId="77777777" w:rsidR="00BD32BB" w:rsidRPr="00AE1D28" w:rsidRDefault="00000000">
            <w:pPr>
              <w:spacing w:before="88"/>
              <w:ind w:left="104" w:right="106" w:firstLine="24"/>
              <w:rPr>
                <w:rFonts w:ascii="Times New Roman" w:hAnsi="Times New Roman" w:cs="Times New Roman"/>
                <w:spacing w:val="-1"/>
                <w:sz w:val="20"/>
                <w:szCs w:val="20"/>
              </w:rPr>
            </w:pPr>
            <w:r w:rsidRPr="00AE1D28">
              <w:rPr>
                <w:rFonts w:ascii="Times New Roman" w:eastAsia="宋体" w:hAnsi="Times New Roman" w:cs="Times New Roman"/>
                <w:spacing w:val="-1"/>
                <w:sz w:val="20"/>
                <w:szCs w:val="20"/>
                <w:lang w:eastAsia="zh-CN" w:bidi="ar"/>
              </w:rPr>
              <w:t>2</w:t>
            </w:r>
            <w:r w:rsidRPr="00AE1D28">
              <w:rPr>
                <w:rFonts w:ascii="Times New Roman" w:eastAsia="Times New Roman" w:hAnsi="Times New Roman" w:cs="Times New Roman"/>
                <w:spacing w:val="-1"/>
                <w:sz w:val="20"/>
                <w:szCs w:val="20"/>
                <w:lang w:eastAsia="zh-CN" w:bidi="ar"/>
              </w:rPr>
              <w:t>.Patients with incomplete laboratory, pathological, or medical record information.</w:t>
            </w:r>
          </w:p>
          <w:p w14:paraId="7710B07B" w14:textId="77777777" w:rsidR="00BD32BB" w:rsidRPr="00AE1D28" w:rsidRDefault="00000000">
            <w:pPr>
              <w:spacing w:before="88"/>
              <w:ind w:left="104" w:right="106" w:firstLine="24"/>
              <w:rPr>
                <w:rFonts w:ascii="Times New Roman" w:hAnsi="Times New Roman" w:cs="Times New Roman"/>
                <w:spacing w:val="-1"/>
                <w:sz w:val="20"/>
                <w:szCs w:val="20"/>
              </w:rPr>
            </w:pPr>
            <w:r w:rsidRPr="00AE1D28">
              <w:rPr>
                <w:rFonts w:ascii="Times New Roman" w:eastAsia="宋体" w:hAnsi="Times New Roman" w:cs="Times New Roman"/>
                <w:spacing w:val="-1"/>
                <w:sz w:val="20"/>
                <w:szCs w:val="20"/>
                <w:lang w:eastAsia="zh-CN" w:bidi="ar"/>
              </w:rPr>
              <w:t>3</w:t>
            </w:r>
            <w:r w:rsidRPr="00AE1D28">
              <w:rPr>
                <w:rFonts w:ascii="Times New Roman" w:eastAsia="Times New Roman" w:hAnsi="Times New Roman" w:cs="Times New Roman"/>
                <w:spacing w:val="-1"/>
                <w:sz w:val="20"/>
                <w:szCs w:val="20"/>
                <w:lang w:eastAsia="zh-CN" w:bidi="ar"/>
              </w:rPr>
              <w:t>.Patients who had severe infections or other major comorbidities.</w:t>
            </w:r>
          </w:p>
        </w:tc>
      </w:tr>
      <w:tr w:rsidR="00BD32BB" w:rsidRPr="00AE1D28" w14:paraId="4F3F42A5" w14:textId="77777777">
        <w:trPr>
          <w:trHeight w:val="316"/>
        </w:trPr>
        <w:tc>
          <w:tcPr>
            <w:tcW w:w="3547" w:type="dxa"/>
            <w:tcBorders>
              <w:top w:val="single" w:sz="2" w:space="0" w:color="000000"/>
              <w:left w:val="single" w:sz="2" w:space="0" w:color="000000"/>
              <w:bottom w:val="single" w:sz="2" w:space="0" w:color="000000"/>
              <w:right w:val="single" w:sz="2" w:space="0" w:color="000000"/>
            </w:tcBorders>
          </w:tcPr>
          <w:p w14:paraId="3EE6918E" w14:textId="77777777" w:rsidR="00BD32BB" w:rsidRPr="00AE1D28" w:rsidRDefault="00000000">
            <w:pPr>
              <w:spacing w:before="94"/>
              <w:ind w:left="109"/>
              <w:rPr>
                <w:rFonts w:ascii="Times New Roman" w:hAnsi="Times New Roman" w:cs="Times New Roman"/>
                <w:sz w:val="20"/>
                <w:szCs w:val="20"/>
              </w:rPr>
            </w:pPr>
            <w:r w:rsidRPr="00AE1D28">
              <w:rPr>
                <w:rFonts w:ascii="Times New Roman" w:eastAsia="Times New Roman" w:hAnsi="Times New Roman" w:cs="Times New Roman"/>
                <w:b/>
                <w:bCs/>
                <w:spacing w:val="-1"/>
                <w:sz w:val="20"/>
                <w:szCs w:val="20"/>
                <w:lang w:eastAsia="zh-CN" w:bidi="ar"/>
              </w:rPr>
              <w:t>Variables for analy</w:t>
            </w:r>
            <w:r w:rsidRPr="00AE1D28">
              <w:rPr>
                <w:rFonts w:ascii="Times New Roman" w:eastAsia="Times New Roman" w:hAnsi="Times New Roman" w:cs="Times New Roman"/>
                <w:b/>
                <w:bCs/>
                <w:spacing w:val="-2"/>
                <w:sz w:val="20"/>
                <w:szCs w:val="20"/>
                <w:lang w:eastAsia="zh-CN" w:bidi="ar"/>
              </w:rPr>
              <w:t>sis</w:t>
            </w:r>
          </w:p>
        </w:tc>
        <w:tc>
          <w:tcPr>
            <w:tcW w:w="6266" w:type="dxa"/>
            <w:tcBorders>
              <w:top w:val="single" w:sz="2" w:space="0" w:color="000000"/>
              <w:left w:val="single" w:sz="2" w:space="0" w:color="000000"/>
              <w:bottom w:val="single" w:sz="2" w:space="0" w:color="000000"/>
              <w:right w:val="single" w:sz="2" w:space="0" w:color="000000"/>
            </w:tcBorders>
          </w:tcPr>
          <w:p w14:paraId="2E6AB8C6" w14:textId="77777777" w:rsidR="00BD32BB" w:rsidRPr="00AE1D28" w:rsidRDefault="00000000">
            <w:pPr>
              <w:spacing w:before="88"/>
              <w:ind w:left="104" w:right="106" w:firstLine="24"/>
              <w:rPr>
                <w:rFonts w:ascii="Times New Roman" w:hAnsi="Times New Roman" w:cs="Times New Roman"/>
                <w:sz w:val="20"/>
                <w:szCs w:val="20"/>
              </w:rPr>
            </w:pPr>
            <w:r w:rsidRPr="00AE1D28">
              <w:rPr>
                <w:rFonts w:ascii="Times New Roman" w:eastAsia="宋体" w:hAnsi="Times New Roman" w:cs="Times New Roman"/>
                <w:spacing w:val="-1"/>
                <w:sz w:val="20"/>
                <w:szCs w:val="20"/>
                <w:lang w:eastAsia="zh-CN" w:bidi="ar"/>
              </w:rPr>
              <w:t>78</w:t>
            </w:r>
            <w:r w:rsidRPr="00AE1D28">
              <w:rPr>
                <w:rFonts w:ascii="Times New Roman" w:eastAsia="Times New Roman" w:hAnsi="Times New Roman" w:cs="Times New Roman"/>
                <w:spacing w:val="-1"/>
                <w:sz w:val="20"/>
                <w:szCs w:val="20"/>
                <w:lang w:eastAsia="zh-CN" w:bidi="ar"/>
              </w:rPr>
              <w:t xml:space="preserve"> laboratory tests, age gender, height, weight, smoking and alcohol history, and family history of cancer</w:t>
            </w:r>
            <w:r w:rsidRPr="00AE1D28">
              <w:rPr>
                <w:rFonts w:ascii="Times New Roman" w:eastAsia="宋体" w:hAnsi="Times New Roman" w:cs="Times New Roman"/>
                <w:spacing w:val="-1"/>
                <w:sz w:val="20"/>
                <w:szCs w:val="20"/>
                <w:lang w:eastAsia="zh-CN" w:bidi="ar"/>
              </w:rPr>
              <w:t xml:space="preserve"> </w:t>
            </w:r>
            <w:r w:rsidRPr="00AE1D28">
              <w:rPr>
                <w:rFonts w:ascii="Times New Roman" w:eastAsia="Times New Roman" w:hAnsi="Times New Roman" w:cs="Times New Roman"/>
                <w:spacing w:val="-1"/>
                <w:sz w:val="20"/>
                <w:szCs w:val="20"/>
                <w:lang w:eastAsia="zh-CN" w:bidi="ar"/>
              </w:rPr>
              <w:t>from four hospitals</w:t>
            </w:r>
          </w:p>
        </w:tc>
      </w:tr>
      <w:tr w:rsidR="00BD32BB" w:rsidRPr="00AE1D28" w14:paraId="3F218F0C" w14:textId="77777777">
        <w:trPr>
          <w:trHeight w:val="390"/>
        </w:trPr>
        <w:tc>
          <w:tcPr>
            <w:tcW w:w="3547" w:type="dxa"/>
            <w:tcBorders>
              <w:top w:val="single" w:sz="2" w:space="0" w:color="000000"/>
              <w:left w:val="single" w:sz="2" w:space="0" w:color="000000"/>
              <w:bottom w:val="single" w:sz="2" w:space="0" w:color="000000"/>
              <w:right w:val="single" w:sz="2" w:space="0" w:color="000000"/>
            </w:tcBorders>
          </w:tcPr>
          <w:p w14:paraId="48EC8F0E" w14:textId="77777777" w:rsidR="00BD32BB" w:rsidRPr="00AE1D28" w:rsidRDefault="00000000">
            <w:pPr>
              <w:spacing w:before="77"/>
              <w:ind w:left="118"/>
              <w:rPr>
                <w:rFonts w:ascii="Times New Roman" w:eastAsia="等线" w:hAnsi="Times New Roman" w:cs="Times New Roman"/>
                <w:sz w:val="20"/>
                <w:szCs w:val="20"/>
                <w:lang w:eastAsia="zh-CN"/>
              </w:rPr>
            </w:pPr>
            <w:r w:rsidRPr="00AE1D28">
              <w:rPr>
                <w:rFonts w:ascii="Times New Roman" w:eastAsia="Times New Roman" w:hAnsi="Times New Roman" w:cs="Times New Roman"/>
                <w:b/>
                <w:bCs/>
                <w:spacing w:val="-1"/>
                <w:sz w:val="20"/>
                <w:szCs w:val="20"/>
                <w:lang w:eastAsia="zh-CN" w:bidi="ar"/>
              </w:rPr>
              <w:t>Sample size</w:t>
            </w:r>
          </w:p>
        </w:tc>
        <w:tc>
          <w:tcPr>
            <w:tcW w:w="6266" w:type="dxa"/>
            <w:tcBorders>
              <w:top w:val="single" w:sz="2" w:space="0" w:color="000000"/>
              <w:left w:val="single" w:sz="2" w:space="0" w:color="000000"/>
              <w:bottom w:val="single" w:sz="2" w:space="0" w:color="000000"/>
              <w:right w:val="single" w:sz="2" w:space="0" w:color="000000"/>
            </w:tcBorders>
          </w:tcPr>
          <w:p w14:paraId="3638E121" w14:textId="77777777" w:rsidR="00BD32BB" w:rsidRPr="00AE1D28" w:rsidRDefault="00000000">
            <w:pPr>
              <w:spacing w:before="88"/>
              <w:ind w:left="104" w:right="106" w:firstLine="24"/>
              <w:rPr>
                <w:rFonts w:ascii="Times New Roman" w:eastAsia="宋体" w:hAnsi="Times New Roman" w:cs="Times New Roman"/>
                <w:sz w:val="20"/>
                <w:szCs w:val="20"/>
                <w:lang w:eastAsia="zh-CN"/>
              </w:rPr>
            </w:pPr>
            <w:r w:rsidRPr="00AE1D28">
              <w:rPr>
                <w:rFonts w:ascii="Times New Roman" w:eastAsiaTheme="minorEastAsia" w:hAnsi="Times New Roman" w:cs="Times New Roman"/>
                <w:spacing w:val="6"/>
                <w:sz w:val="20"/>
                <w:szCs w:val="20"/>
                <w:lang w:eastAsia="zh-CN" w:bidi="ar"/>
              </w:rPr>
              <w:t>37</w:t>
            </w:r>
            <w:r w:rsidRPr="00AE1D28">
              <w:rPr>
                <w:rFonts w:ascii="Times New Roman" w:eastAsia="Times New Roman" w:hAnsi="Times New Roman" w:cs="Times New Roman"/>
                <w:spacing w:val="6"/>
                <w:sz w:val="20"/>
                <w:szCs w:val="20"/>
                <w:lang w:eastAsia="zh-CN" w:bidi="ar"/>
              </w:rPr>
              <w:t>,3</w:t>
            </w:r>
            <w:r w:rsidRPr="00AE1D28">
              <w:rPr>
                <w:rFonts w:ascii="Times New Roman" w:eastAsiaTheme="minorEastAsia" w:hAnsi="Times New Roman" w:cs="Times New Roman"/>
                <w:spacing w:val="6"/>
                <w:sz w:val="20"/>
                <w:szCs w:val="20"/>
                <w:lang w:eastAsia="zh-CN" w:bidi="ar"/>
              </w:rPr>
              <w:t>87</w:t>
            </w:r>
            <w:r w:rsidRPr="00AE1D28">
              <w:rPr>
                <w:rFonts w:ascii="Times New Roman" w:eastAsia="Times New Roman" w:hAnsi="Times New Roman" w:cs="Times New Roman"/>
                <w:spacing w:val="6"/>
                <w:sz w:val="20"/>
                <w:szCs w:val="20"/>
                <w:lang w:eastAsia="zh-CN" w:bidi="ar"/>
              </w:rPr>
              <w:t xml:space="preserve"> gastrointestinal malignancies</w:t>
            </w:r>
            <w:r w:rsidRPr="00AE1D28">
              <w:rPr>
                <w:rFonts w:ascii="Times New Roman" w:eastAsia="宋体" w:hAnsi="Times New Roman" w:cs="Times New Roman"/>
                <w:spacing w:val="6"/>
                <w:sz w:val="20"/>
                <w:szCs w:val="20"/>
                <w:lang w:eastAsia="zh-CN" w:bidi="ar"/>
              </w:rPr>
              <w:t xml:space="preserve"> </w:t>
            </w:r>
            <w:r w:rsidRPr="00AE1D28">
              <w:rPr>
                <w:rFonts w:ascii="Times New Roman" w:eastAsia="Times New Roman" w:hAnsi="Times New Roman" w:cs="Times New Roman"/>
                <w:spacing w:val="-1"/>
                <w:sz w:val="20"/>
                <w:szCs w:val="20"/>
                <w:lang w:eastAsia="zh-CN" w:bidi="ar"/>
              </w:rPr>
              <w:t>patients</w:t>
            </w:r>
            <w:r w:rsidRPr="00AE1D28">
              <w:rPr>
                <w:rFonts w:ascii="Times New Roman" w:eastAsia="宋体" w:hAnsi="Times New Roman" w:cs="Times New Roman"/>
                <w:spacing w:val="-1"/>
                <w:sz w:val="20"/>
                <w:szCs w:val="20"/>
                <w:lang w:eastAsia="zh-CN" w:bidi="ar"/>
              </w:rPr>
              <w:t xml:space="preserve"> </w:t>
            </w:r>
            <w:r w:rsidRPr="00AE1D28">
              <w:rPr>
                <w:rFonts w:ascii="Times New Roman" w:eastAsia="Times New Roman" w:hAnsi="Times New Roman" w:cs="Times New Roman"/>
                <w:spacing w:val="-1"/>
                <w:sz w:val="20"/>
                <w:szCs w:val="20"/>
                <w:lang w:eastAsia="zh-CN" w:bidi="ar"/>
              </w:rPr>
              <w:t>a</w:t>
            </w:r>
            <w:r w:rsidRPr="00AE1D28">
              <w:rPr>
                <w:rFonts w:ascii="Times New Roman" w:eastAsia="Times New Roman" w:hAnsi="Times New Roman" w:cs="Times New Roman"/>
                <w:spacing w:val="-2"/>
                <w:sz w:val="20"/>
                <w:szCs w:val="20"/>
                <w:lang w:eastAsia="zh-CN" w:bidi="ar"/>
              </w:rPr>
              <w:t>nd</w:t>
            </w:r>
            <w:r w:rsidRPr="00AE1D28">
              <w:rPr>
                <w:rFonts w:ascii="Times New Roman" w:eastAsia="Times New Roman" w:hAnsi="Times New Roman" w:cs="Times New Roman"/>
                <w:spacing w:val="3"/>
                <w:sz w:val="20"/>
                <w:szCs w:val="20"/>
                <w:lang w:eastAsia="zh-CN" w:bidi="ar"/>
              </w:rPr>
              <w:t xml:space="preserve"> </w:t>
            </w:r>
            <w:r w:rsidRPr="00AE1D28">
              <w:rPr>
                <w:rFonts w:ascii="Times New Roman" w:eastAsia="Times New Roman" w:hAnsi="Times New Roman" w:cs="Times New Roman"/>
                <w:sz w:val="20"/>
                <w:szCs w:val="20"/>
                <w:lang w:eastAsia="zh-CN" w:bidi="ar"/>
              </w:rPr>
              <w:t xml:space="preserve">non-gastrointestinal </w:t>
            </w:r>
            <w:r w:rsidRPr="00AE1D28">
              <w:rPr>
                <w:rFonts w:ascii="Times New Roman" w:eastAsia="宋体" w:hAnsi="Times New Roman" w:cs="Times New Roman"/>
                <w:sz w:val="20"/>
                <w:szCs w:val="20"/>
                <w:lang w:eastAsia="zh-CN" w:bidi="ar"/>
              </w:rPr>
              <w:t>cancer</w:t>
            </w:r>
            <w:r w:rsidRPr="00AE1D28">
              <w:rPr>
                <w:rFonts w:ascii="Times New Roman" w:eastAsia="Times New Roman" w:hAnsi="Times New Roman" w:cs="Times New Roman"/>
                <w:sz w:val="20"/>
                <w:szCs w:val="20"/>
                <w:lang w:eastAsia="zh-CN" w:bidi="ar"/>
              </w:rPr>
              <w:t xml:space="preserve"> </w:t>
            </w:r>
            <w:r w:rsidRPr="00AE1D28">
              <w:rPr>
                <w:rFonts w:ascii="Times New Roman" w:eastAsia="宋体" w:hAnsi="Times New Roman" w:cs="Times New Roman"/>
                <w:sz w:val="20"/>
                <w:szCs w:val="20"/>
                <w:lang w:eastAsia="zh-CN" w:bidi="ar"/>
              </w:rPr>
              <w:t>patients</w:t>
            </w:r>
          </w:p>
        </w:tc>
      </w:tr>
      <w:tr w:rsidR="00BD32BB" w:rsidRPr="00AE1D28" w14:paraId="0D348893" w14:textId="77777777">
        <w:trPr>
          <w:trHeight w:val="946"/>
        </w:trPr>
        <w:tc>
          <w:tcPr>
            <w:tcW w:w="3547" w:type="dxa"/>
            <w:tcBorders>
              <w:top w:val="single" w:sz="2" w:space="0" w:color="000000"/>
              <w:left w:val="single" w:sz="2" w:space="0" w:color="000000"/>
              <w:bottom w:val="single" w:sz="2" w:space="0" w:color="000000"/>
              <w:right w:val="single" w:sz="2" w:space="0" w:color="000000"/>
            </w:tcBorders>
          </w:tcPr>
          <w:p w14:paraId="057993F5" w14:textId="77777777" w:rsidR="00BD32BB" w:rsidRPr="00AE1D28" w:rsidRDefault="00000000">
            <w:pPr>
              <w:spacing w:before="79"/>
              <w:ind w:left="118"/>
              <w:rPr>
                <w:rFonts w:ascii="Times New Roman" w:eastAsia="等线" w:hAnsi="Times New Roman" w:cs="Times New Roman"/>
                <w:sz w:val="20"/>
                <w:szCs w:val="20"/>
                <w:lang w:eastAsia="zh-CN"/>
              </w:rPr>
            </w:pPr>
            <w:bookmarkStart w:id="3" w:name="_Hlk223357242"/>
            <w:r w:rsidRPr="00AE1D28">
              <w:rPr>
                <w:rFonts w:ascii="Times New Roman" w:eastAsia="Times New Roman" w:hAnsi="Times New Roman" w:cs="Times New Roman"/>
                <w:b/>
                <w:bCs/>
                <w:spacing w:val="-2"/>
                <w:sz w:val="20"/>
                <w:szCs w:val="20"/>
                <w:lang w:eastAsia="zh-CN" w:bidi="ar"/>
              </w:rPr>
              <w:t>Study Process</w:t>
            </w:r>
          </w:p>
        </w:tc>
        <w:tc>
          <w:tcPr>
            <w:tcW w:w="6266" w:type="dxa"/>
            <w:tcBorders>
              <w:top w:val="single" w:sz="2" w:space="0" w:color="000000"/>
              <w:left w:val="single" w:sz="2" w:space="0" w:color="000000"/>
              <w:bottom w:val="single" w:sz="2" w:space="0" w:color="000000"/>
              <w:right w:val="single" w:sz="2" w:space="0" w:color="000000"/>
            </w:tcBorders>
          </w:tcPr>
          <w:p w14:paraId="242DD441" w14:textId="77777777" w:rsidR="00BD32BB" w:rsidRPr="00AE1D28" w:rsidRDefault="00000000">
            <w:pPr>
              <w:spacing w:before="90"/>
              <w:ind w:left="105" w:right="106" w:firstLine="11"/>
              <w:jc w:val="both"/>
              <w:rPr>
                <w:rFonts w:ascii="Times New Roman" w:eastAsia="宋体" w:hAnsi="Times New Roman" w:cs="Times New Roman"/>
                <w:sz w:val="20"/>
                <w:szCs w:val="20"/>
                <w:lang w:eastAsia="zh-CN"/>
              </w:rPr>
            </w:pPr>
            <w:bookmarkStart w:id="4" w:name="OLE_LINK21"/>
            <w:r w:rsidRPr="00AE1D28">
              <w:rPr>
                <w:rFonts w:ascii="Times New Roman" w:eastAsia="Times New Roman" w:hAnsi="Times New Roman" w:cs="Times New Roman"/>
                <w:sz w:val="20"/>
                <w:szCs w:val="20"/>
                <w:lang w:eastAsia="zh-CN" w:bidi="ar"/>
              </w:rPr>
              <w:t>Subjects who met all inclusion criteria and did not fall under any exclusion criteria were analyzed in this study. First, clinically significant indicators were screened from the initial 78 laboratory test items. Subsequently, these selected indicators were combined with 6 basic characteristics, including age, sex, height, and body weight, to train and construct a prediction model. The model’s ability to differentiate between gastrointestinal cancer and controls was first internally cross</w:t>
            </w:r>
            <w:r w:rsidRPr="00AE1D28">
              <w:rPr>
                <w:rFonts w:ascii="Times New Roman" w:eastAsia="Times New Roman" w:hAnsi="Times New Roman" w:cs="Times New Roman"/>
                <w:sz w:val="20"/>
                <w:szCs w:val="20"/>
                <w:lang w:eastAsia="zh-CN" w:bidi="ar"/>
              </w:rPr>
              <w:noBreakHyphen/>
              <w:t xml:space="preserve">validated on samples from one institution, </w:t>
            </w:r>
            <w:r w:rsidRPr="00AE1D28">
              <w:rPr>
                <w:rFonts w:ascii="Times New Roman" w:eastAsia="Times New Roman" w:hAnsi="Times New Roman" w:cs="Times New Roman"/>
                <w:sz w:val="20"/>
                <w:szCs w:val="20"/>
                <w:lang w:eastAsia="zh-CN" w:bidi="ar"/>
              </w:rPr>
              <w:lastRenderedPageBreak/>
              <w:t>and then validated on three independent external samples from other institutions, finally validated in two real-world cohorts.</w:t>
            </w:r>
            <w:bookmarkEnd w:id="4"/>
          </w:p>
        </w:tc>
      </w:tr>
    </w:tbl>
    <w:p w14:paraId="33682367" w14:textId="77777777" w:rsidR="00BD32BB" w:rsidRPr="00AE1D28" w:rsidRDefault="00BD32BB">
      <w:pPr>
        <w:pStyle w:val="afff7"/>
        <w:jc w:val="left"/>
        <w:rPr>
          <w:rFonts w:ascii="Times New Roman" w:hAnsi="Times New Roman"/>
          <w:sz w:val="20"/>
          <w:szCs w:val="20"/>
        </w:rPr>
      </w:pPr>
      <w:bookmarkStart w:id="5" w:name="OLE_LINK46"/>
      <w:bookmarkEnd w:id="3"/>
    </w:p>
    <w:p w14:paraId="3D230281" w14:textId="77777777" w:rsidR="00BD32BB" w:rsidRPr="00AE1D28" w:rsidRDefault="00000000">
      <w:pPr>
        <w:pStyle w:val="afff7"/>
        <w:spacing w:line="360" w:lineRule="auto"/>
        <w:jc w:val="left"/>
        <w:rPr>
          <w:rFonts w:ascii="Times New Roman" w:hAnsi="Times New Roman"/>
          <w:sz w:val="20"/>
          <w:szCs w:val="20"/>
        </w:rPr>
      </w:pPr>
      <w:bookmarkStart w:id="6" w:name="_Toc234958817"/>
      <w:r w:rsidRPr="00AE1D28">
        <w:rPr>
          <w:rFonts w:ascii="Times New Roman" w:hAnsi="Times New Roman"/>
          <w:sz w:val="20"/>
          <w:szCs w:val="20"/>
        </w:rPr>
        <w:t>Data Quality Assessment of each cohort</w:t>
      </w:r>
      <w:bookmarkEnd w:id="6"/>
    </w:p>
    <w:p w14:paraId="0323F1C6" w14:textId="6E381D57" w:rsidR="00BD32BB" w:rsidRPr="00AE1D28" w:rsidRDefault="00000000">
      <w:pPr>
        <w:spacing w:line="360" w:lineRule="auto"/>
        <w:rPr>
          <w:rFonts w:ascii="Times New Roman" w:eastAsia="宋体" w:hAnsi="Times New Roman" w:cs="Times New Roman"/>
          <w:sz w:val="20"/>
          <w:szCs w:val="20"/>
          <w:lang w:eastAsia="zh-CN"/>
        </w:rPr>
      </w:pPr>
      <w:bookmarkStart w:id="7" w:name="OLE_LINK8"/>
      <w:r w:rsidRPr="00AE1D28">
        <w:rPr>
          <w:rFonts w:ascii="Times New Roman" w:eastAsia="宋体" w:hAnsi="Times New Roman" w:cs="Times New Roman"/>
          <w:sz w:val="20"/>
          <w:szCs w:val="20"/>
          <w:lang w:eastAsia="zh-CN" w:bidi="ar"/>
        </w:rPr>
        <w:t xml:space="preserve">The abbreviations and full names of studied laboratory items were listed in </w:t>
      </w:r>
      <w:r w:rsidR="00AE1D28" w:rsidRPr="00AE1D28">
        <w:rPr>
          <w:rFonts w:ascii="Times New Roman" w:eastAsia="宋体" w:hAnsi="Times New Roman" w:cs="Times New Roman"/>
          <w:sz w:val="20"/>
          <w:szCs w:val="20"/>
          <w:lang w:eastAsia="zh-CN" w:bidi="ar"/>
        </w:rPr>
        <w:t>Table S</w:t>
      </w:r>
      <w:r w:rsidRPr="00AE1D28">
        <w:rPr>
          <w:rFonts w:ascii="Times New Roman" w:eastAsia="宋体" w:hAnsi="Times New Roman" w:cs="Times New Roman"/>
          <w:sz w:val="20"/>
          <w:szCs w:val="20"/>
          <w:lang w:eastAsia="zh-CN" w:bidi="ar"/>
        </w:rPr>
        <w:t>1. To evaluate data quality across different cohorts, we conducted a visual analysis of feature missingness in the four cohorts (</w:t>
      </w:r>
      <w:r w:rsidR="00AE1D28" w:rsidRPr="00AE1D28">
        <w:rPr>
          <w:rFonts w:ascii="Times New Roman" w:eastAsia="宋体" w:hAnsi="Times New Roman" w:cs="Times New Roman"/>
          <w:sz w:val="20"/>
          <w:szCs w:val="20"/>
          <w:lang w:eastAsia="zh-CN" w:bidi="ar"/>
        </w:rPr>
        <w:t>Figure S</w:t>
      </w:r>
      <w:r w:rsidRPr="00AE1D28">
        <w:rPr>
          <w:rFonts w:ascii="Times New Roman" w:eastAsia="宋体" w:hAnsi="Times New Roman" w:cs="Times New Roman"/>
          <w:sz w:val="20"/>
          <w:szCs w:val="20"/>
          <w:lang w:eastAsia="zh-CN" w:bidi="ar"/>
        </w:rPr>
        <w:t>1). The analysis revealed that the number of features with missing values ranged from 3 to 7 in each cohort, with an overall low missing rate. In summary, the completeness of features across all cohorts was deemed satisfactory and appropriate for subsequent cross-cohort model validation.</w:t>
      </w:r>
      <w:bookmarkEnd w:id="7"/>
    </w:p>
    <w:p w14:paraId="14FEE36B" w14:textId="77777777" w:rsidR="00BD32BB" w:rsidRPr="00AE1D28" w:rsidRDefault="00000000">
      <w:pPr>
        <w:pStyle w:val="afff7"/>
        <w:spacing w:line="360" w:lineRule="auto"/>
        <w:jc w:val="left"/>
        <w:rPr>
          <w:rFonts w:ascii="Times New Roman" w:hAnsi="Times New Roman"/>
          <w:sz w:val="20"/>
          <w:szCs w:val="20"/>
        </w:rPr>
      </w:pPr>
      <w:bookmarkStart w:id="8" w:name="_Toc234958818"/>
      <w:r w:rsidRPr="00AE1D28">
        <w:rPr>
          <w:rFonts w:ascii="Times New Roman" w:hAnsi="Times New Roman"/>
          <w:snapToGrid w:val="0"/>
          <w:sz w:val="20"/>
          <w:szCs w:val="20"/>
          <w:lang w:bidi="ar"/>
        </w:rPr>
        <w:t>Data cleansing</w:t>
      </w:r>
      <w:bookmarkEnd w:id="8"/>
    </w:p>
    <w:p w14:paraId="116732FA" w14:textId="77777777" w:rsidR="00BD32BB" w:rsidRPr="00AE1D28" w:rsidRDefault="00000000">
      <w:pPr>
        <w:spacing w:line="360" w:lineRule="auto"/>
        <w:rPr>
          <w:rFonts w:ascii="Times New Roman" w:hAnsi="Times New Roman" w:cs="Times New Roman"/>
          <w:sz w:val="20"/>
          <w:szCs w:val="20"/>
        </w:rPr>
      </w:pPr>
      <w:r w:rsidRPr="00AE1D28">
        <w:rPr>
          <w:rFonts w:ascii="Times New Roman" w:eastAsia="Times New Roman" w:hAnsi="Times New Roman" w:cs="Times New Roman"/>
          <w:spacing w:val="-1"/>
          <w:sz w:val="20"/>
          <w:szCs w:val="20"/>
          <w:lang w:eastAsia="zh-CN" w:bidi="ar"/>
        </w:rPr>
        <w:t>Data cleaning and preprocessing are fundamental steps prior to building successful machine learning models. We adopted the following procedures to standardize multi-center laboratory test data:</w:t>
      </w:r>
    </w:p>
    <w:p w14:paraId="3F1B66A7" w14:textId="77777777" w:rsidR="00BD32BB" w:rsidRPr="00AE1D28" w:rsidRDefault="00000000">
      <w:pPr>
        <w:spacing w:line="360" w:lineRule="auto"/>
        <w:rPr>
          <w:rFonts w:ascii="Times New Roman" w:eastAsia="宋体" w:hAnsi="Times New Roman" w:cs="Times New Roman"/>
          <w:sz w:val="20"/>
          <w:szCs w:val="20"/>
          <w:lang w:eastAsia="zh-CN"/>
        </w:rPr>
      </w:pPr>
      <w:r w:rsidRPr="00AE1D28">
        <w:rPr>
          <w:rFonts w:ascii="Times New Roman" w:hAnsi="Times New Roman" w:cs="Times New Roman"/>
          <w:sz w:val="20"/>
          <w:szCs w:val="20"/>
          <w:lang w:eastAsia="zh-CN" w:bidi="ar"/>
        </w:rPr>
        <w:t>Unifying lab item values</w:t>
      </w:r>
    </w:p>
    <w:p w14:paraId="193DF999" w14:textId="77777777" w:rsidR="00BD32BB" w:rsidRPr="00AE1D28" w:rsidRDefault="00000000">
      <w:pPr>
        <w:spacing w:line="360" w:lineRule="auto"/>
        <w:rPr>
          <w:rFonts w:ascii="Times New Roman" w:hAnsi="Times New Roman" w:cs="Times New Roman"/>
          <w:sz w:val="20"/>
          <w:szCs w:val="20"/>
        </w:rPr>
      </w:pPr>
      <w:r w:rsidRPr="00AE1D28">
        <w:rPr>
          <w:rFonts w:ascii="Times New Roman" w:eastAsia="Times New Roman" w:hAnsi="Times New Roman" w:cs="Times New Roman"/>
          <w:spacing w:val="-1"/>
          <w:sz w:val="20"/>
          <w:szCs w:val="20"/>
          <w:lang w:eastAsia="zh-CN" w:bidi="ar"/>
        </w:rPr>
        <w:t>Research indicates that lab results are influenced not only by disease factors but also by biological variability and analytical instrument variations </w:t>
      </w:r>
      <w:r w:rsidRPr="00AE1D28">
        <w:rPr>
          <w:rFonts w:ascii="Times New Roman" w:eastAsia="Times New Roman" w:hAnsi="Times New Roman" w:cs="Times New Roman"/>
          <w:spacing w:val="-1"/>
          <w:sz w:val="20"/>
          <w:szCs w:val="20"/>
          <w:lang w:eastAsia="zh-CN" w:bidi="ar"/>
        </w:rPr>
        <w:fldChar w:fldCharType="begin"/>
      </w:r>
      <w:r w:rsidRPr="00AE1D28">
        <w:rPr>
          <w:rFonts w:ascii="Times New Roman" w:eastAsia="Times New Roman" w:hAnsi="Times New Roman" w:cs="Times New Roman"/>
          <w:spacing w:val="-1"/>
          <w:sz w:val="20"/>
          <w:szCs w:val="20"/>
          <w:lang w:eastAsia="zh-CN" w:bidi="ar"/>
        </w:rPr>
        <w:instrText xml:space="preserve"> ADDIN EN.CITE </w:instrText>
      </w:r>
      <w:r w:rsidRPr="00AE1D28">
        <w:rPr>
          <w:rFonts w:ascii="Times New Roman" w:eastAsia="Times New Roman" w:hAnsi="Times New Roman" w:cs="Times New Roman"/>
          <w:spacing w:val="-1"/>
          <w:sz w:val="20"/>
          <w:szCs w:val="20"/>
          <w:lang w:eastAsia="zh-CN" w:bidi="ar"/>
        </w:rPr>
        <w:fldChar w:fldCharType="begin"/>
      </w:r>
      <w:r w:rsidRPr="00AE1D28">
        <w:rPr>
          <w:rFonts w:ascii="Times New Roman" w:eastAsia="Times New Roman" w:hAnsi="Times New Roman" w:cs="Times New Roman"/>
          <w:spacing w:val="-1"/>
          <w:sz w:val="20"/>
          <w:szCs w:val="20"/>
          <w:lang w:eastAsia="zh-CN" w:bidi="ar"/>
        </w:rPr>
        <w:instrText xml:space="preserve"> ADDIN EN.CITE.DATA </w:instrText>
      </w:r>
      <w:r w:rsidRPr="00AE1D28">
        <w:rPr>
          <w:rFonts w:ascii="Times New Roman" w:eastAsia="Times New Roman" w:hAnsi="Times New Roman" w:cs="Times New Roman"/>
          <w:spacing w:val="-1"/>
          <w:sz w:val="20"/>
          <w:szCs w:val="20"/>
          <w:lang w:eastAsia="zh-CN" w:bidi="ar"/>
        </w:rPr>
        <w:fldChar w:fldCharType="separate"/>
      </w:r>
      <w:r w:rsidRPr="00AE1D28">
        <w:rPr>
          <w:rFonts w:ascii="Times New Roman" w:eastAsia="Times New Roman" w:hAnsi="Times New Roman" w:cs="Times New Roman"/>
          <w:spacing w:val="-1"/>
          <w:sz w:val="20"/>
          <w:szCs w:val="20"/>
          <w:lang w:eastAsia="zh-CN" w:bidi="ar"/>
        </w:rPr>
        <w:fldChar w:fldCharType="end"/>
      </w:r>
      <w:r w:rsidRPr="00AE1D28">
        <w:rPr>
          <w:rFonts w:ascii="Times New Roman" w:eastAsia="Times New Roman" w:hAnsi="Times New Roman" w:cs="Times New Roman"/>
          <w:spacing w:val="-1"/>
          <w:sz w:val="20"/>
          <w:szCs w:val="20"/>
          <w:lang w:eastAsia="zh-CN" w:bidi="ar"/>
        </w:rPr>
        <w:fldChar w:fldCharType="separate"/>
      </w:r>
      <w:r w:rsidRPr="00AE1D28">
        <w:rPr>
          <w:rFonts w:ascii="Times New Roman" w:eastAsia="宋体" w:hAnsi="Times New Roman" w:cs="Times New Roman"/>
          <w:spacing w:val="-1"/>
          <w:sz w:val="20"/>
          <w:szCs w:val="20"/>
          <w:lang w:eastAsia="zh-CN" w:bidi="ar"/>
        </w:rPr>
        <w:t>[1]</w:t>
      </w:r>
      <w:r w:rsidRPr="00AE1D28">
        <w:rPr>
          <w:rFonts w:ascii="Times New Roman" w:eastAsia="Times New Roman" w:hAnsi="Times New Roman" w:cs="Times New Roman"/>
          <w:spacing w:val="-1"/>
          <w:sz w:val="20"/>
          <w:szCs w:val="20"/>
          <w:lang w:eastAsia="zh-CN" w:bidi="ar"/>
        </w:rPr>
        <w:fldChar w:fldCharType="end"/>
      </w:r>
      <w:r w:rsidRPr="00AE1D28">
        <w:rPr>
          <w:rFonts w:ascii="Times New Roman" w:eastAsia="宋体" w:hAnsi="Times New Roman" w:cs="Times New Roman"/>
          <w:spacing w:val="-1"/>
          <w:sz w:val="20"/>
          <w:szCs w:val="20"/>
          <w:lang w:eastAsia="zh-CN" w:bidi="ar"/>
        </w:rPr>
        <w:t xml:space="preserve">. </w:t>
      </w:r>
      <w:r w:rsidRPr="00AE1D28">
        <w:rPr>
          <w:rFonts w:ascii="Times New Roman" w:eastAsia="Times New Roman" w:hAnsi="Times New Roman" w:cs="Times New Roman"/>
          <w:spacing w:val="-1"/>
          <w:sz w:val="20"/>
          <w:szCs w:val="20"/>
          <w:lang w:eastAsia="zh-CN" w:bidi="ar"/>
        </w:rPr>
        <w:t>Due to variations in testing equipment among different laboratories and the frequent replacement of instruments at individual centers, identical laboratory test items may exhibit differing value ranges or units. We summarize the different types of value inconsistencies encountered in the data as follows.</w:t>
      </w:r>
    </w:p>
    <w:p w14:paraId="799D2FC1" w14:textId="66FF73F4" w:rsidR="00BD32BB" w:rsidRPr="00AE1D28" w:rsidRDefault="00000000">
      <w:pPr>
        <w:spacing w:line="360" w:lineRule="auto"/>
        <w:rPr>
          <w:rFonts w:ascii="Times New Roman" w:hAnsi="Times New Roman" w:cs="Times New Roman"/>
          <w:sz w:val="20"/>
          <w:szCs w:val="20"/>
        </w:rPr>
      </w:pPr>
      <w:bookmarkStart w:id="9" w:name="OLE_LINK9"/>
      <w:r w:rsidRPr="00AE1D28">
        <w:rPr>
          <w:rFonts w:ascii="Times New Roman" w:eastAsia="Times New Roman" w:hAnsi="Times New Roman" w:cs="Times New Roman"/>
          <w:sz w:val="20"/>
          <w:szCs w:val="20"/>
          <w:lang w:eastAsia="zh-CN" w:bidi="ar"/>
        </w:rPr>
        <w:t>(1)</w:t>
      </w:r>
      <w:r w:rsidRPr="00AE1D28">
        <w:rPr>
          <w:rFonts w:ascii="Times New Roman" w:eastAsia="Times New Roman" w:hAnsi="Times New Roman" w:cs="Times New Roman"/>
          <w:spacing w:val="21"/>
          <w:sz w:val="20"/>
          <w:szCs w:val="20"/>
          <w:lang w:eastAsia="zh-CN" w:bidi="ar"/>
        </w:rPr>
        <w:t xml:space="preserve"> </w:t>
      </w:r>
      <w:r w:rsidRPr="00AE1D28">
        <w:rPr>
          <w:rFonts w:ascii="Times New Roman" w:eastAsia="Times New Roman" w:hAnsi="Times New Roman" w:cs="Times New Roman"/>
          <w:i/>
          <w:iCs/>
          <w:sz w:val="20"/>
          <w:szCs w:val="20"/>
          <w:lang w:eastAsia="zh-CN" w:bidi="ar"/>
        </w:rPr>
        <w:t>Unit difference</w:t>
      </w:r>
      <w:r w:rsidRPr="00AE1D28">
        <w:rPr>
          <w:rFonts w:ascii="Times New Roman" w:eastAsia="Times New Roman" w:hAnsi="Times New Roman" w:cs="Times New Roman"/>
          <w:sz w:val="20"/>
          <w:szCs w:val="20"/>
          <w:lang w:eastAsia="zh-CN" w:bidi="ar"/>
        </w:rPr>
        <w:t>.</w:t>
      </w:r>
      <w:r w:rsidRPr="00AE1D28">
        <w:rPr>
          <w:rFonts w:ascii="Times New Roman" w:eastAsia="Times New Roman" w:hAnsi="Times New Roman" w:cs="Times New Roman"/>
          <w:spacing w:val="12"/>
          <w:sz w:val="20"/>
          <w:szCs w:val="20"/>
          <w:lang w:eastAsia="zh-CN" w:bidi="ar"/>
        </w:rPr>
        <w:t xml:space="preserve"> </w:t>
      </w:r>
      <w:r w:rsidRPr="00AE1D28">
        <w:rPr>
          <w:rFonts w:ascii="Times New Roman" w:eastAsia="Times New Roman" w:hAnsi="Times New Roman" w:cs="Times New Roman"/>
          <w:sz w:val="20"/>
          <w:szCs w:val="20"/>
          <w:lang w:eastAsia="zh-CN" w:bidi="ar"/>
        </w:rPr>
        <w:t>Some lab tests wer</w:t>
      </w:r>
      <w:r w:rsidRPr="00AE1D28">
        <w:rPr>
          <w:rFonts w:ascii="Times New Roman" w:eastAsia="Times New Roman" w:hAnsi="Times New Roman" w:cs="Times New Roman"/>
          <w:spacing w:val="-1"/>
          <w:sz w:val="20"/>
          <w:szCs w:val="20"/>
          <w:lang w:eastAsia="zh-CN" w:bidi="ar"/>
        </w:rPr>
        <w:t>e recorded with different units, e.g., the D-dimer (</w:t>
      </w:r>
      <w:r w:rsidRPr="00AE1D28">
        <w:rPr>
          <w:rFonts w:ascii="Times New Roman" w:eastAsia="宋体" w:hAnsi="Times New Roman" w:cs="Times New Roman"/>
          <w:spacing w:val="-1"/>
          <w:sz w:val="20"/>
          <w:szCs w:val="20"/>
          <w:lang w:eastAsia="zh-CN" w:bidi="ar"/>
        </w:rPr>
        <w:t>DD</w:t>
      </w:r>
      <w:r w:rsidRPr="00AE1D28">
        <w:rPr>
          <w:rFonts w:ascii="Times New Roman" w:eastAsia="Times New Roman" w:hAnsi="Times New Roman" w:cs="Times New Roman"/>
          <w:spacing w:val="-1"/>
          <w:sz w:val="20"/>
          <w:szCs w:val="20"/>
          <w:lang w:eastAsia="zh-CN" w:bidi="ar"/>
        </w:rPr>
        <w:t>) value was</w:t>
      </w:r>
      <w:r w:rsidRPr="00AE1D28">
        <w:rPr>
          <w:rFonts w:ascii="Times New Roman" w:eastAsia="Times New Roman" w:hAnsi="Times New Roman" w:cs="Times New Roman"/>
          <w:sz w:val="20"/>
          <w:szCs w:val="20"/>
          <w:lang w:eastAsia="zh-CN" w:bidi="ar"/>
        </w:rPr>
        <w:t xml:space="preserve"> </w:t>
      </w:r>
      <w:r w:rsidRPr="00AE1D28">
        <w:rPr>
          <w:rFonts w:ascii="Times New Roman" w:eastAsia="Times New Roman" w:hAnsi="Times New Roman" w:cs="Times New Roman"/>
          <w:spacing w:val="-1"/>
          <w:sz w:val="20"/>
          <w:szCs w:val="20"/>
          <w:lang w:eastAsia="zh-CN" w:bidi="ar"/>
        </w:rPr>
        <w:t>logged with units of</w:t>
      </w:r>
      <w:r w:rsidRPr="00AE1D28">
        <w:rPr>
          <w:rFonts w:ascii="Times New Roman" w:eastAsia="Times New Roman" w:hAnsi="Times New Roman" w:cs="Times New Roman"/>
          <w:spacing w:val="-2"/>
          <w:sz w:val="20"/>
          <w:szCs w:val="20"/>
          <w:lang w:eastAsia="zh-CN" w:bidi="ar"/>
        </w:rPr>
        <w:t xml:space="preserve"> </w:t>
      </w:r>
      <w:r w:rsidRPr="00AE1D28">
        <w:rPr>
          <w:rFonts w:ascii="Times New Roman" w:eastAsia="Times New Roman" w:hAnsi="Times New Roman" w:cs="Times New Roman"/>
          <w:spacing w:val="-1"/>
          <w:sz w:val="20"/>
          <w:szCs w:val="20"/>
          <w:lang w:eastAsia="zh-CN" w:bidi="ar"/>
        </w:rPr>
        <w:t>either “ng/</w:t>
      </w:r>
      <w:r w:rsidRPr="00AE1D28">
        <w:rPr>
          <w:rFonts w:ascii="Times New Roman" w:eastAsia="宋体" w:hAnsi="Times New Roman" w:cs="Times New Roman"/>
          <w:spacing w:val="-1"/>
          <w:sz w:val="20"/>
          <w:szCs w:val="20"/>
          <w:lang w:eastAsia="zh-CN" w:bidi="ar"/>
        </w:rPr>
        <w:t>m</w:t>
      </w:r>
      <w:r w:rsidRPr="00AE1D28">
        <w:rPr>
          <w:rFonts w:ascii="Times New Roman" w:eastAsia="Times New Roman" w:hAnsi="Times New Roman" w:cs="Times New Roman"/>
          <w:spacing w:val="-1"/>
          <w:sz w:val="20"/>
          <w:szCs w:val="20"/>
          <w:lang w:eastAsia="zh-CN" w:bidi="ar"/>
        </w:rPr>
        <w:t xml:space="preserve">L DDU” or “mg/L </w:t>
      </w:r>
      <w:r w:rsidRPr="00AE1D28">
        <w:rPr>
          <w:rFonts w:ascii="Times New Roman" w:eastAsia="宋体" w:hAnsi="Times New Roman" w:cs="Times New Roman"/>
          <w:spacing w:val="-1"/>
          <w:sz w:val="20"/>
          <w:szCs w:val="20"/>
          <w:lang w:eastAsia="zh-CN" w:bidi="ar"/>
        </w:rPr>
        <w:t>FE</w:t>
      </w:r>
      <w:r w:rsidRPr="00AE1D28">
        <w:rPr>
          <w:rFonts w:ascii="Times New Roman" w:eastAsia="Times New Roman" w:hAnsi="Times New Roman" w:cs="Times New Roman"/>
          <w:spacing w:val="-1"/>
          <w:sz w:val="20"/>
          <w:szCs w:val="20"/>
          <w:lang w:eastAsia="zh-CN" w:bidi="ar"/>
        </w:rPr>
        <w:t>U”, the Fibrinogen (</w:t>
      </w:r>
      <w:r w:rsidRPr="00AE1D28">
        <w:rPr>
          <w:rFonts w:ascii="Times New Roman" w:eastAsia="宋体" w:hAnsi="Times New Roman" w:cs="Times New Roman"/>
          <w:spacing w:val="-1"/>
          <w:sz w:val="20"/>
          <w:szCs w:val="20"/>
          <w:lang w:eastAsia="zh-CN" w:bidi="ar"/>
        </w:rPr>
        <w:t>FIB</w:t>
      </w:r>
      <w:r w:rsidRPr="00AE1D28">
        <w:rPr>
          <w:rFonts w:ascii="Times New Roman" w:eastAsia="Times New Roman" w:hAnsi="Times New Roman" w:cs="Times New Roman"/>
          <w:spacing w:val="-1"/>
          <w:sz w:val="20"/>
          <w:szCs w:val="20"/>
          <w:lang w:eastAsia="zh-CN" w:bidi="ar"/>
        </w:rPr>
        <w:t>) can be reported as “mg/dL” or “g/L”</w:t>
      </w:r>
      <w:r w:rsidRPr="00AE1D28">
        <w:rPr>
          <w:rFonts w:ascii="Times New Roman" w:eastAsia="Times New Roman" w:hAnsi="Times New Roman" w:cs="Times New Roman"/>
          <w:spacing w:val="-37"/>
          <w:sz w:val="20"/>
          <w:szCs w:val="20"/>
          <w:lang w:eastAsia="zh-CN" w:bidi="ar"/>
        </w:rPr>
        <w:t>.</w:t>
      </w:r>
      <w:r w:rsidRPr="00AE1D28">
        <w:rPr>
          <w:rFonts w:ascii="Times New Roman" w:eastAsia="Times New Roman" w:hAnsi="Times New Roman" w:cs="Times New Roman"/>
          <w:sz w:val="20"/>
          <w:szCs w:val="20"/>
          <w:lang w:eastAsia="zh-CN" w:bidi="ar"/>
        </w:rPr>
        <w:t xml:space="preserve"> Appropriate unit conversion (</w:t>
      </w:r>
      <w:r w:rsidR="00AE1D28" w:rsidRPr="00AE1D28">
        <w:rPr>
          <w:rFonts w:ascii="Times New Roman" w:eastAsiaTheme="minorEastAsia" w:hAnsi="Times New Roman" w:cs="Times New Roman"/>
          <w:sz w:val="20"/>
          <w:szCs w:val="20"/>
          <w:lang w:eastAsia="zh-CN" w:bidi="ar"/>
        </w:rPr>
        <w:t>Table S</w:t>
      </w:r>
      <w:r w:rsidRPr="00AE1D28">
        <w:rPr>
          <w:rFonts w:ascii="Times New Roman" w:eastAsia="宋体" w:hAnsi="Times New Roman" w:cs="Times New Roman"/>
          <w:sz w:val="20"/>
          <w:szCs w:val="20"/>
          <w:lang w:eastAsia="zh-CN" w:bidi="ar"/>
        </w:rPr>
        <w:t>2</w:t>
      </w:r>
      <w:r w:rsidRPr="00AE1D28">
        <w:rPr>
          <w:rFonts w:ascii="Times New Roman" w:eastAsia="Times New Roman" w:hAnsi="Times New Roman" w:cs="Times New Roman"/>
          <w:sz w:val="20"/>
          <w:szCs w:val="20"/>
          <w:lang w:eastAsia="zh-CN" w:bidi="ar"/>
        </w:rPr>
        <w:t xml:space="preserve">) was </w:t>
      </w:r>
      <w:r w:rsidRPr="00AE1D28">
        <w:rPr>
          <w:rFonts w:ascii="Times New Roman" w:eastAsia="Times New Roman" w:hAnsi="Times New Roman" w:cs="Times New Roman"/>
          <w:spacing w:val="-1"/>
          <w:sz w:val="20"/>
          <w:szCs w:val="20"/>
          <w:lang w:eastAsia="zh-CN" w:bidi="ar"/>
        </w:rPr>
        <w:t>conducted to harmonize the values units.</w:t>
      </w:r>
    </w:p>
    <w:p w14:paraId="1E3E02C4" w14:textId="77777777" w:rsidR="00BD32BB" w:rsidRPr="00AE1D28" w:rsidRDefault="00000000">
      <w:pPr>
        <w:spacing w:line="360" w:lineRule="auto"/>
        <w:rPr>
          <w:rFonts w:ascii="Times New Roman" w:eastAsia="Times New Roman" w:hAnsi="Times New Roman" w:cs="Times New Roman"/>
          <w:spacing w:val="-1"/>
          <w:sz w:val="20"/>
          <w:szCs w:val="20"/>
        </w:rPr>
      </w:pPr>
      <w:r w:rsidRPr="00AE1D28">
        <w:rPr>
          <w:rFonts w:ascii="Times New Roman" w:eastAsia="Times New Roman" w:hAnsi="Times New Roman" w:cs="Times New Roman"/>
          <w:spacing w:val="-1"/>
          <w:sz w:val="20"/>
          <w:szCs w:val="20"/>
          <w:lang w:eastAsia="zh-CN" w:bidi="ar"/>
        </w:rPr>
        <w:t xml:space="preserve">(2) </w:t>
      </w:r>
      <w:r w:rsidRPr="00AE1D28">
        <w:rPr>
          <w:rFonts w:ascii="Times New Roman" w:eastAsia="Times New Roman" w:hAnsi="Times New Roman" w:cs="Times New Roman"/>
          <w:i/>
          <w:iCs/>
          <w:spacing w:val="-1"/>
          <w:sz w:val="20"/>
          <w:szCs w:val="20"/>
          <w:lang w:eastAsia="zh-CN" w:bidi="ar"/>
        </w:rPr>
        <w:t>Outliers</w:t>
      </w:r>
      <w:r w:rsidRPr="00AE1D28">
        <w:rPr>
          <w:rFonts w:ascii="Times New Roman" w:eastAsia="Times New Roman" w:hAnsi="Times New Roman" w:cs="Times New Roman"/>
          <w:spacing w:val="-1"/>
          <w:sz w:val="20"/>
          <w:szCs w:val="20"/>
          <w:lang w:eastAsia="zh-CN" w:bidi="ar"/>
        </w:rPr>
        <w:t>. Values outside the measurable range may be displayed as outliers rather than recording their actual values. For example, total bile acid (TBA) values may be recorded as "&lt;2.0", and C-reactive protein (CRP) as "&lt;0.020". We have replaced these outliers with their corresponding threshold values (e.g., "2.0" or "0.020") as the item values.</w:t>
      </w:r>
    </w:p>
    <w:p w14:paraId="4BFCD239" w14:textId="77777777" w:rsidR="00BD32BB" w:rsidRPr="00AE1D28" w:rsidRDefault="00000000">
      <w:pPr>
        <w:spacing w:line="360" w:lineRule="auto"/>
        <w:rPr>
          <w:rFonts w:ascii="Times New Roman" w:hAnsi="Times New Roman" w:cs="Times New Roman"/>
          <w:sz w:val="20"/>
          <w:szCs w:val="20"/>
          <w:lang w:eastAsia="zh-CN"/>
        </w:rPr>
      </w:pPr>
      <w:bookmarkStart w:id="10" w:name="OLE_LINK6"/>
      <w:r w:rsidRPr="00AE1D28">
        <w:rPr>
          <w:rFonts w:ascii="Times New Roman" w:hAnsi="Times New Roman" w:cs="Times New Roman"/>
          <w:sz w:val="20"/>
          <w:szCs w:val="20"/>
          <w:lang w:eastAsia="zh-CN" w:bidi="ar"/>
        </w:rPr>
        <w:t>Imputation methods of missing value</w:t>
      </w:r>
    </w:p>
    <w:bookmarkEnd w:id="10"/>
    <w:p w14:paraId="3D19B750" w14:textId="17B3F16D" w:rsidR="00BD32BB" w:rsidRPr="00AE1D28" w:rsidRDefault="00000000">
      <w:pPr>
        <w:spacing w:line="360" w:lineRule="auto"/>
        <w:rPr>
          <w:rFonts w:ascii="Times New Roman" w:eastAsia="宋体" w:hAnsi="Times New Roman" w:cs="Times New Roman"/>
          <w:sz w:val="20"/>
          <w:szCs w:val="20"/>
          <w:lang w:eastAsia="zh-CN"/>
        </w:rPr>
      </w:pPr>
      <w:r w:rsidRPr="00AE1D28">
        <w:rPr>
          <w:rFonts w:ascii="Times New Roman" w:eastAsia="Times New Roman" w:hAnsi="Times New Roman" w:cs="Times New Roman"/>
          <w:sz w:val="20"/>
          <w:szCs w:val="20"/>
          <w:lang w:eastAsia="zh-CN" w:bidi="ar"/>
        </w:rPr>
        <w:t xml:space="preserve">Variables with more than 25% missing values across all datasets (such as C-reactive protein [CRP], high-density lipoprotein cholesterol [HDL-C], and D-dimer) were excluded from model training. Due to variations in laboratory test items among different centers, we could only include test items common to all four centers for model training, resulting in the final inclusion of only </w:t>
      </w:r>
      <w:r w:rsidRPr="00AE1D28">
        <w:rPr>
          <w:rFonts w:ascii="Times New Roman" w:eastAsiaTheme="minorEastAsia" w:hAnsi="Times New Roman" w:cs="Times New Roman"/>
          <w:sz w:val="20"/>
          <w:szCs w:val="20"/>
          <w:lang w:eastAsia="zh-CN" w:bidi="ar"/>
        </w:rPr>
        <w:t>30</w:t>
      </w:r>
      <w:r w:rsidRPr="00AE1D28">
        <w:rPr>
          <w:rFonts w:ascii="Times New Roman" w:eastAsia="Times New Roman" w:hAnsi="Times New Roman" w:cs="Times New Roman"/>
          <w:sz w:val="20"/>
          <w:szCs w:val="20"/>
          <w:lang w:eastAsia="zh-CN" w:bidi="ar"/>
        </w:rPr>
        <w:t xml:space="preserve"> variables. For these</w:t>
      </w:r>
      <w:r w:rsidRPr="00AE1D28">
        <w:rPr>
          <w:rFonts w:ascii="Times New Roman" w:eastAsiaTheme="minorEastAsia" w:hAnsi="Times New Roman" w:cs="Times New Roman"/>
          <w:sz w:val="20"/>
          <w:szCs w:val="20"/>
          <w:lang w:eastAsia="zh-CN" w:bidi="ar"/>
        </w:rPr>
        <w:t xml:space="preserve"> 30 </w:t>
      </w:r>
      <w:r w:rsidRPr="00AE1D28">
        <w:rPr>
          <w:rFonts w:ascii="Times New Roman" w:eastAsia="Times New Roman" w:hAnsi="Times New Roman" w:cs="Times New Roman"/>
          <w:sz w:val="20"/>
          <w:szCs w:val="20"/>
          <w:lang w:eastAsia="zh-CN" w:bidi="ar"/>
        </w:rPr>
        <w:t>variables, we used the Multiple Imputation by Chained Equations (MICE) algorithm to handle missing values.</w:t>
      </w:r>
      <w:r w:rsidRPr="00AE1D28">
        <w:rPr>
          <w:rFonts w:ascii="Times New Roman" w:eastAsia="宋体" w:hAnsi="Times New Roman" w:cs="Times New Roman"/>
          <w:sz w:val="20"/>
          <w:szCs w:val="20"/>
          <w:lang w:eastAsia="zh-CN" w:bidi="ar"/>
        </w:rPr>
        <w:t xml:space="preserve"> </w:t>
      </w:r>
      <w:r w:rsidRPr="00AE1D28">
        <w:rPr>
          <w:rFonts w:ascii="Times New Roman" w:eastAsia="Times New Roman" w:hAnsi="Times New Roman" w:cs="Times New Roman"/>
          <w:sz w:val="20"/>
          <w:szCs w:val="20"/>
          <w:lang w:eastAsia="zh-CN" w:bidi="ar"/>
        </w:rPr>
        <w:t>To address class imbalance, the training set was balanced using the MWMOTE oversampling algorithm with a ratio of 1. All features in the training and test sets were then normalized using Yeo-Johnson transformation and standardized (centered and scaled)</w:t>
      </w:r>
      <w:bookmarkEnd w:id="9"/>
      <w:r w:rsidRPr="00AE1D28">
        <w:rPr>
          <w:rFonts w:ascii="Times New Roman" w:eastAsia="宋体" w:hAnsi="Times New Roman" w:cs="Times New Roman"/>
          <w:sz w:val="20"/>
          <w:szCs w:val="20"/>
          <w:lang w:eastAsia="zh-CN" w:bidi="ar"/>
        </w:rPr>
        <w:t xml:space="preserve">. </w:t>
      </w:r>
      <w:bookmarkStart w:id="11" w:name="OLE_LINK45"/>
      <w:r w:rsidRPr="00AE1D28">
        <w:rPr>
          <w:rFonts w:ascii="Times New Roman" w:eastAsia="宋体" w:hAnsi="Times New Roman" w:cs="Times New Roman"/>
          <w:sz w:val="20"/>
          <w:szCs w:val="20"/>
          <w:lang w:eastAsia="zh-CN" w:bidi="ar"/>
        </w:rPr>
        <w:t>Subsequently, features exhibiting multicollinearity were removed (</w:t>
      </w:r>
      <w:r w:rsidR="00AE1D28" w:rsidRPr="00AE1D28">
        <w:rPr>
          <w:rFonts w:ascii="Times New Roman" w:eastAsia="宋体" w:hAnsi="Times New Roman" w:cs="Times New Roman"/>
          <w:sz w:val="20"/>
          <w:szCs w:val="20"/>
          <w:lang w:eastAsia="zh-CN" w:bidi="ar"/>
        </w:rPr>
        <w:t>Table S</w:t>
      </w:r>
      <w:r w:rsidRPr="00AE1D28">
        <w:rPr>
          <w:rFonts w:ascii="Times New Roman" w:eastAsia="宋体" w:hAnsi="Times New Roman" w:cs="Times New Roman"/>
          <w:sz w:val="20"/>
          <w:szCs w:val="20"/>
          <w:lang w:eastAsia="zh-CN" w:bidi="ar"/>
        </w:rPr>
        <w:t xml:space="preserve">3), further narrowing the selection to 23.  </w:t>
      </w:r>
      <w:bookmarkEnd w:id="11"/>
      <w:r w:rsidRPr="00AE1D28">
        <w:rPr>
          <w:rFonts w:ascii="Times New Roman" w:eastAsia="宋体" w:hAnsi="Times New Roman" w:cs="Times New Roman"/>
          <w:sz w:val="20"/>
          <w:szCs w:val="20"/>
          <w:lang w:eastAsia="zh-CN" w:bidi="ar"/>
        </w:rPr>
        <w:t xml:space="preserve">     </w:t>
      </w:r>
    </w:p>
    <w:p w14:paraId="1E9A5367" w14:textId="77777777" w:rsidR="00BD32BB" w:rsidRPr="00AE1D28" w:rsidRDefault="00000000">
      <w:pPr>
        <w:pStyle w:val="afff7"/>
        <w:spacing w:line="360" w:lineRule="auto"/>
        <w:jc w:val="left"/>
        <w:rPr>
          <w:rFonts w:ascii="Times New Roman" w:hAnsi="Times New Roman"/>
          <w:sz w:val="20"/>
          <w:szCs w:val="20"/>
        </w:rPr>
      </w:pPr>
      <w:bookmarkStart w:id="12" w:name="OLE_LINK7"/>
      <w:bookmarkStart w:id="13" w:name="OLE_LINK5"/>
      <w:bookmarkStart w:id="14" w:name="_Toc234958819"/>
      <w:r w:rsidRPr="00AE1D28">
        <w:rPr>
          <w:rFonts w:ascii="Times New Roman" w:hAnsi="Times New Roman"/>
          <w:snapToGrid w:val="0"/>
          <w:sz w:val="20"/>
          <w:szCs w:val="20"/>
          <w:lang w:bidi="ar"/>
        </w:rPr>
        <w:t>Summary statistics for individual variables</w:t>
      </w:r>
      <w:bookmarkEnd w:id="14"/>
    </w:p>
    <w:p w14:paraId="217E5A01" w14:textId="77777777" w:rsidR="00BD32BB" w:rsidRPr="00AE1D28" w:rsidRDefault="00000000">
      <w:pPr>
        <w:spacing w:line="360" w:lineRule="auto"/>
        <w:rPr>
          <w:rFonts w:ascii="Times New Roman" w:eastAsia="宋体" w:hAnsi="Times New Roman" w:cs="Times New Roman"/>
          <w:sz w:val="20"/>
          <w:szCs w:val="20"/>
          <w:lang w:eastAsia="zh-CN" w:bidi="ar"/>
        </w:rPr>
      </w:pPr>
      <w:r w:rsidRPr="00AE1D28">
        <w:rPr>
          <w:rFonts w:ascii="Times New Roman" w:eastAsia="宋体" w:hAnsi="Times New Roman" w:cs="Times New Roman"/>
          <w:sz w:val="20"/>
          <w:szCs w:val="20"/>
          <w:lang w:eastAsia="zh-CN" w:bidi="ar"/>
        </w:rPr>
        <w:t xml:space="preserve">Statistical analyses were conducted on 78 laboratory test indicators, six clinical characteristics, and 18 tumor markers from multiple centers. The findings indicated that, compared to the control group, patients with gastrointestinal cancer were older, had a lower body mass index (BMI), and were more frequently affected by anemia and hypoalbuminemia. Furthermore, an increased platelet count and reduced PT and APTT indicate a potential hypercoagulable state in cancer patients. </w:t>
      </w:r>
      <w:bookmarkEnd w:id="12"/>
      <w:r w:rsidRPr="00AE1D28">
        <w:rPr>
          <w:rFonts w:ascii="Times New Roman" w:eastAsia="宋体" w:hAnsi="Times New Roman" w:cs="Times New Roman"/>
          <w:sz w:val="20"/>
          <w:szCs w:val="20"/>
          <w:lang w:eastAsia="zh-CN" w:bidi="ar"/>
        </w:rPr>
        <w:t xml:space="preserve">Furthermore, subgroup analyses stratified by cancer type, MMR status, and pathological stage revealed </w:t>
      </w:r>
      <w:r w:rsidRPr="00AE1D28">
        <w:rPr>
          <w:rFonts w:ascii="Times New Roman" w:eastAsia="宋体" w:hAnsi="Times New Roman" w:cs="Times New Roman"/>
          <w:sz w:val="20"/>
          <w:szCs w:val="20"/>
          <w:lang w:eastAsia="zh-CN" w:bidi="ar"/>
        </w:rPr>
        <w:lastRenderedPageBreak/>
        <w:t>statistically significant differences in laboratory indicators across subgroups. Detailed statistical analysis results for each center are available in Supplementary Material Tables S4-S22.</w:t>
      </w:r>
    </w:p>
    <w:p w14:paraId="074FAC10" w14:textId="77777777" w:rsidR="00BD32BB" w:rsidRPr="00AE1D28" w:rsidRDefault="00000000">
      <w:pPr>
        <w:pStyle w:val="afff7"/>
        <w:spacing w:line="360" w:lineRule="auto"/>
        <w:jc w:val="left"/>
        <w:rPr>
          <w:rFonts w:ascii="Times New Roman" w:hAnsi="Times New Roman"/>
          <w:snapToGrid w:val="0"/>
          <w:sz w:val="20"/>
          <w:szCs w:val="20"/>
          <w:lang w:bidi="ar"/>
        </w:rPr>
      </w:pPr>
      <w:bookmarkStart w:id="15" w:name="_Toc234958820"/>
      <w:r w:rsidRPr="00AE1D28">
        <w:rPr>
          <w:rFonts w:ascii="Times New Roman" w:hAnsi="Times New Roman"/>
          <w:snapToGrid w:val="0"/>
          <w:sz w:val="20"/>
          <w:szCs w:val="20"/>
          <w:lang w:bidi="ar"/>
        </w:rPr>
        <w:t>Using SHAP to Interpret Predictions for Individual Cases</w:t>
      </w:r>
      <w:bookmarkEnd w:id="15"/>
    </w:p>
    <w:p w14:paraId="1688912C" w14:textId="14009194" w:rsidR="00BD32BB" w:rsidRPr="00AE1D28" w:rsidRDefault="00000000">
      <w:pPr>
        <w:spacing w:line="360" w:lineRule="auto"/>
        <w:rPr>
          <w:rFonts w:ascii="Times New Roman" w:eastAsia="宋体" w:hAnsi="Times New Roman" w:cs="Times New Roman"/>
          <w:sz w:val="20"/>
          <w:szCs w:val="20"/>
          <w:lang w:eastAsia="zh-CN"/>
        </w:rPr>
      </w:pPr>
      <w:r w:rsidRPr="00AE1D28">
        <w:rPr>
          <w:rFonts w:ascii="Times New Roman" w:eastAsia="宋体" w:hAnsi="Times New Roman" w:cs="Times New Roman"/>
          <w:sz w:val="20"/>
          <w:szCs w:val="20"/>
          <w:lang w:eastAsia="zh-CN" w:bidi="ar"/>
        </w:rPr>
        <w:t>The SHAP dependence plots corroborate that ALB and HGB maintain stable negative associations with the model-predicted risk. As the levels of ALB or HGB increase, their corresponding SHAP values consistently decline (</w:t>
      </w:r>
      <w:r w:rsidR="00AE1D28" w:rsidRPr="00AE1D28">
        <w:rPr>
          <w:rFonts w:ascii="Times New Roman" w:eastAsia="宋体" w:hAnsi="Times New Roman" w:cs="Times New Roman"/>
          <w:sz w:val="20"/>
          <w:szCs w:val="20"/>
          <w:lang w:eastAsia="zh-CN" w:bidi="ar"/>
        </w:rPr>
        <w:t>Figure S</w:t>
      </w:r>
      <w:r w:rsidRPr="00AE1D28">
        <w:rPr>
          <w:rFonts w:ascii="Times New Roman" w:eastAsia="宋体" w:hAnsi="Times New Roman" w:cs="Times New Roman"/>
          <w:sz w:val="20"/>
          <w:szCs w:val="20"/>
          <w:lang w:eastAsia="zh-CN" w:bidi="ar"/>
        </w:rPr>
        <w:t>2A, D). The SHAP value ranges for gender, age, globulin (GLB), and direct bilirubin (DBIL), approximately ±0.20, are notably narrower than those observed for ALB and HGB (</w:t>
      </w:r>
      <w:r w:rsidR="00AE1D28" w:rsidRPr="00AE1D28">
        <w:rPr>
          <w:rFonts w:ascii="Times New Roman" w:eastAsia="宋体" w:hAnsi="Times New Roman" w:cs="Times New Roman"/>
          <w:sz w:val="20"/>
          <w:szCs w:val="20"/>
          <w:lang w:eastAsia="zh-CN" w:bidi="ar"/>
        </w:rPr>
        <w:t>Figure S</w:t>
      </w:r>
      <w:r w:rsidRPr="00AE1D28">
        <w:rPr>
          <w:rFonts w:ascii="Times New Roman" w:eastAsia="宋体" w:hAnsi="Times New Roman" w:cs="Times New Roman"/>
          <w:sz w:val="20"/>
          <w:szCs w:val="20"/>
          <w:lang w:eastAsia="zh-CN" w:bidi="ar"/>
        </w:rPr>
        <w:t>2B, D-F).</w:t>
      </w:r>
    </w:p>
    <w:p w14:paraId="1035F0AC" w14:textId="3F2613D3" w:rsidR="00BD32BB" w:rsidRPr="00AE1D28" w:rsidRDefault="00000000">
      <w:pPr>
        <w:spacing w:line="360" w:lineRule="auto"/>
        <w:rPr>
          <w:rFonts w:ascii="Times New Roman" w:eastAsia="宋体" w:hAnsi="Times New Roman" w:cs="Times New Roman"/>
          <w:sz w:val="20"/>
          <w:szCs w:val="20"/>
          <w:lang w:eastAsia="zh-CN"/>
        </w:rPr>
      </w:pPr>
      <w:r w:rsidRPr="00AE1D28">
        <w:rPr>
          <w:rFonts w:ascii="Times New Roman" w:eastAsia="宋体" w:hAnsi="Times New Roman" w:cs="Times New Roman"/>
          <w:sz w:val="20"/>
          <w:szCs w:val="20"/>
          <w:lang w:eastAsia="zh-CN" w:bidi="ar"/>
        </w:rPr>
        <w:t xml:space="preserve">To elucidate the predictive mechanism of the model across various risk samples, we selected three representative samples and utilized SHAP waterfall plots and force diagrams for visualization. In the high-risk cancer sample, the model predicted a probability of 0.998 (actual outcome: cancer), with feature contributions as follows: the aggregated contribution of "other features" was notably substantial (+5.689); additionally, ALB (+0.390) and age (+0.119) emerged as the primary positive predictive features. Conversely, GLB, </w:t>
      </w:r>
      <w:bookmarkStart w:id="16" w:name="OLE_LINK23"/>
      <w:r w:rsidRPr="00AE1D28">
        <w:rPr>
          <w:rFonts w:ascii="Times New Roman" w:eastAsia="宋体" w:hAnsi="Times New Roman" w:cs="Times New Roman"/>
          <w:sz w:val="20"/>
          <w:szCs w:val="20"/>
          <w:lang w:eastAsia="zh-CN" w:bidi="ar"/>
        </w:rPr>
        <w:t>lymphocyte percentage</w:t>
      </w:r>
      <w:bookmarkEnd w:id="16"/>
      <w:r w:rsidRPr="00AE1D28">
        <w:rPr>
          <w:rFonts w:ascii="Times New Roman" w:eastAsia="宋体" w:hAnsi="Times New Roman" w:cs="Times New Roman"/>
          <w:sz w:val="20"/>
          <w:szCs w:val="20"/>
          <w:lang w:eastAsia="zh-CN" w:bidi="ar"/>
        </w:rPr>
        <w:t>, gender, and HGB exhibited minimal influence on the overall prediction. Consequently, the model robustly classified the sample as cancer, and this classification was accurate (</w:t>
      </w:r>
      <w:r w:rsidR="00AE1D28" w:rsidRPr="00AE1D28">
        <w:rPr>
          <w:rFonts w:ascii="Times New Roman" w:eastAsia="宋体" w:hAnsi="Times New Roman" w:cs="Times New Roman"/>
          <w:sz w:val="20"/>
          <w:szCs w:val="20"/>
          <w:lang w:eastAsia="zh-CN" w:bidi="ar"/>
        </w:rPr>
        <w:t>Figure S</w:t>
      </w:r>
      <w:r w:rsidRPr="00AE1D28">
        <w:rPr>
          <w:rFonts w:ascii="Times New Roman" w:eastAsia="宋体" w:hAnsi="Times New Roman" w:cs="Times New Roman"/>
          <w:sz w:val="20"/>
          <w:szCs w:val="20"/>
          <w:lang w:eastAsia="zh-CN" w:bidi="ar"/>
        </w:rPr>
        <w:t xml:space="preserve">3A-B). In contrast, for the low-risk cancer sample, the model predicted a probability of 0.043 (actual outcome: cancer, resulting in model misclassification as a false negative). All feature contributions were negative, collectively reducing the predicted probability from the baseline of 0.500 to 0.130. The aggregated contribution of "other features" was markedly negative (-1.764), serving as the primary factor contributing to the decreased prediction probability. Furthermore, HGB (-0.084) and gender (-0.086) emerged as the primary negative contributors, whereas factors such as ALB, GLB, </w:t>
      </w:r>
      <w:bookmarkStart w:id="17" w:name="OLE_LINK25"/>
      <w:r w:rsidRPr="00AE1D28">
        <w:rPr>
          <w:rFonts w:ascii="Times New Roman" w:eastAsia="宋体" w:hAnsi="Times New Roman" w:cs="Times New Roman"/>
          <w:sz w:val="20"/>
          <w:szCs w:val="20"/>
          <w:lang w:eastAsia="zh-CN" w:bidi="ar"/>
        </w:rPr>
        <w:t>drinking history</w:t>
      </w:r>
      <w:bookmarkEnd w:id="17"/>
      <w:r w:rsidRPr="00AE1D28">
        <w:rPr>
          <w:rFonts w:ascii="Times New Roman" w:eastAsia="宋体" w:hAnsi="Times New Roman" w:cs="Times New Roman"/>
          <w:sz w:val="20"/>
          <w:szCs w:val="20"/>
          <w:lang w:eastAsia="zh-CN" w:bidi="ar"/>
        </w:rPr>
        <w:t xml:space="preserve">, and </w:t>
      </w:r>
      <w:bookmarkStart w:id="18" w:name="OLE_LINK26"/>
      <w:r w:rsidRPr="00AE1D28">
        <w:rPr>
          <w:rFonts w:ascii="Times New Roman" w:eastAsia="宋体" w:hAnsi="Times New Roman" w:cs="Times New Roman"/>
          <w:sz w:val="20"/>
          <w:szCs w:val="20"/>
          <w:lang w:eastAsia="zh-CN" w:bidi="ar"/>
        </w:rPr>
        <w:t>lymphocyte percentage</w:t>
      </w:r>
      <w:bookmarkEnd w:id="18"/>
      <w:r w:rsidRPr="00AE1D28">
        <w:rPr>
          <w:rFonts w:ascii="Times New Roman" w:eastAsia="宋体" w:hAnsi="Times New Roman" w:cs="Times New Roman"/>
          <w:sz w:val="20"/>
          <w:szCs w:val="20"/>
          <w:lang w:eastAsia="zh-CN" w:bidi="ar"/>
        </w:rPr>
        <w:t xml:space="preserve"> further diminished the predicted probability. The misclassification of this sample can be attributed to the fact that all features displayed protective or low-risk signals, which were inconsistent with the feature patterns the model had learned from high-risk samples. This discrepancy underscores certain limitations of the model in identifying atypical cancer features (</w:t>
      </w:r>
      <w:r w:rsidR="00AE1D28" w:rsidRPr="00AE1D28">
        <w:rPr>
          <w:rFonts w:ascii="Times New Roman" w:eastAsia="宋体" w:hAnsi="Times New Roman" w:cs="Times New Roman"/>
          <w:sz w:val="20"/>
          <w:szCs w:val="20"/>
          <w:lang w:eastAsia="zh-CN" w:bidi="ar"/>
        </w:rPr>
        <w:t>Figure S</w:t>
      </w:r>
      <w:r w:rsidRPr="00AE1D28">
        <w:rPr>
          <w:rFonts w:ascii="Times New Roman" w:eastAsia="宋体" w:hAnsi="Times New Roman" w:cs="Times New Roman"/>
          <w:sz w:val="20"/>
          <w:szCs w:val="20"/>
          <w:lang w:eastAsia="zh-CN" w:bidi="ar"/>
        </w:rPr>
        <w:t>3C-D). In the typical control sample, the model predicted a probability of 0.457 (actual: control), a value close to random chance. The feature contributions exhibited a relatively balanced distribution: DBIL (+0.142), ALB</w:t>
      </w:r>
      <w:bookmarkStart w:id="19" w:name="OLE_LINK54"/>
      <w:r w:rsidRPr="00AE1D28">
        <w:rPr>
          <w:rFonts w:ascii="Times New Roman" w:eastAsia="宋体" w:hAnsi="Times New Roman" w:cs="Times New Roman"/>
          <w:sz w:val="20"/>
          <w:szCs w:val="20"/>
          <w:lang w:eastAsia="zh-CN" w:bidi="ar"/>
        </w:rPr>
        <w:t xml:space="preserve"> (+0.141)</w:t>
      </w:r>
      <w:bookmarkEnd w:id="19"/>
      <w:r w:rsidRPr="00AE1D28">
        <w:rPr>
          <w:rFonts w:ascii="Times New Roman" w:eastAsia="宋体" w:hAnsi="Times New Roman" w:cs="Times New Roman"/>
          <w:sz w:val="20"/>
          <w:szCs w:val="20"/>
          <w:lang w:eastAsia="zh-CN" w:bidi="ar"/>
        </w:rPr>
        <w:t>, HGB (+0.072), and white blood cell (WBC) (+0.023) exerted positive influences, while "other features" (-0.437), gender (-0.084), and MCHC (-0.028) exerted negative influences. Overall, the positive and negative contributions of the features counterbalanced each other, resulting in no definitive indication of cancer risk, which is consistent with the expected characteristics of a control sample (</w:t>
      </w:r>
      <w:r w:rsidR="00AE1D28" w:rsidRPr="00AE1D28">
        <w:rPr>
          <w:rFonts w:ascii="Times New Roman" w:eastAsia="宋体" w:hAnsi="Times New Roman" w:cs="Times New Roman"/>
          <w:sz w:val="20"/>
          <w:szCs w:val="20"/>
          <w:lang w:eastAsia="zh-CN" w:bidi="ar"/>
        </w:rPr>
        <w:t>Figure S</w:t>
      </w:r>
      <w:r w:rsidRPr="00AE1D28">
        <w:rPr>
          <w:rFonts w:ascii="Times New Roman" w:eastAsia="宋体" w:hAnsi="Times New Roman" w:cs="Times New Roman"/>
          <w:sz w:val="20"/>
          <w:szCs w:val="20"/>
          <w:lang w:eastAsia="zh-CN" w:bidi="ar"/>
        </w:rPr>
        <w:t>3E-F).</w:t>
      </w:r>
    </w:p>
    <w:bookmarkEnd w:id="5"/>
    <w:p w14:paraId="005EA5FE" w14:textId="77777777" w:rsidR="00BD32BB" w:rsidRPr="00AE1D28" w:rsidRDefault="00000000">
      <w:pPr>
        <w:rPr>
          <w:rFonts w:ascii="Times New Roman" w:eastAsia="宋体" w:hAnsi="Times New Roman" w:cs="Times New Roman"/>
          <w:sz w:val="20"/>
          <w:szCs w:val="20"/>
          <w:lang w:eastAsia="zh-CN"/>
        </w:rPr>
      </w:pPr>
      <w:r w:rsidRPr="00AE1D28">
        <w:rPr>
          <w:rFonts w:ascii="Times New Roman" w:eastAsia="宋体" w:hAnsi="Times New Roman" w:cs="Times New Roman"/>
          <w:sz w:val="20"/>
          <w:szCs w:val="20"/>
          <w:lang w:eastAsia="zh-CN" w:bidi="ar"/>
        </w:rPr>
        <w:br w:type="page"/>
      </w:r>
    </w:p>
    <w:p w14:paraId="4A12BAE5" w14:textId="77777777" w:rsidR="00BD32BB" w:rsidRPr="00AE1D28" w:rsidRDefault="00000000">
      <w:pPr>
        <w:rPr>
          <w:rFonts w:ascii="Times New Roman" w:eastAsia="宋体" w:hAnsi="Times New Roman" w:cs="Times New Roman"/>
          <w:sz w:val="20"/>
          <w:szCs w:val="20"/>
          <w:lang w:eastAsia="zh-CN"/>
        </w:rPr>
      </w:pPr>
      <w:r w:rsidRPr="00AE1D28">
        <w:rPr>
          <w:rFonts w:ascii="Times New Roman" w:hAnsi="Times New Roman" w:cs="Times New Roman"/>
          <w:noProof/>
          <w:sz w:val="20"/>
          <w:szCs w:val="20"/>
        </w:rPr>
        <w:lastRenderedPageBreak/>
        <w:drawing>
          <wp:inline distT="0" distB="0" distL="0" distR="0" wp14:anchorId="45D33662" wp14:editId="52DA28A3">
            <wp:extent cx="6118860" cy="6118860"/>
            <wp:effectExtent l="0" t="0" r="0" b="0"/>
            <wp:docPr id="2378406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40627"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118860" cy="6118860"/>
                    </a:xfrm>
                    <a:prstGeom prst="rect">
                      <a:avLst/>
                    </a:prstGeom>
                    <a:noFill/>
                    <a:ln>
                      <a:noFill/>
                    </a:ln>
                  </pic:spPr>
                </pic:pic>
              </a:graphicData>
            </a:graphic>
          </wp:inline>
        </w:drawing>
      </w:r>
    </w:p>
    <w:p w14:paraId="4B98B0D1" w14:textId="6EB61C77" w:rsidR="00BD32BB" w:rsidRPr="00AE1D28" w:rsidRDefault="00AE1D28">
      <w:pPr>
        <w:pStyle w:val="afff7"/>
        <w:jc w:val="left"/>
        <w:rPr>
          <w:rFonts w:ascii="Times New Roman" w:hAnsi="Times New Roman"/>
          <w:sz w:val="24"/>
          <w:szCs w:val="24"/>
        </w:rPr>
      </w:pPr>
      <w:bookmarkStart w:id="20" w:name="_Toc234958821"/>
      <w:r w:rsidRPr="00AE1D28">
        <w:rPr>
          <w:rFonts w:ascii="Times New Roman" w:hAnsi="Times New Roman"/>
          <w:snapToGrid w:val="0"/>
          <w:sz w:val="24"/>
          <w:szCs w:val="24"/>
          <w:lang w:bidi="ar"/>
        </w:rPr>
        <w:t>Figure S</w:t>
      </w:r>
      <w:r w:rsidR="00886DF8" w:rsidRPr="00AE1D28">
        <w:rPr>
          <w:rFonts w:ascii="Times New Roman" w:hAnsi="Times New Roman"/>
          <w:snapToGrid w:val="0"/>
          <w:sz w:val="24"/>
          <w:szCs w:val="24"/>
          <w:lang w:bidi="ar"/>
        </w:rPr>
        <w:t>1 Variables with missing values in each cohort</w:t>
      </w:r>
      <w:bookmarkEnd w:id="20"/>
    </w:p>
    <w:p w14:paraId="3BC4310C" w14:textId="77777777" w:rsidR="00BD32BB" w:rsidRPr="00AE1D28" w:rsidRDefault="00000000">
      <w:pPr>
        <w:rPr>
          <w:rFonts w:ascii="Times New Roman" w:eastAsia="宋体" w:hAnsi="Times New Roman" w:cs="Times New Roman"/>
          <w:sz w:val="20"/>
          <w:szCs w:val="20"/>
          <w:lang w:eastAsia="zh-CN"/>
        </w:rPr>
      </w:pPr>
      <w:r w:rsidRPr="00AE1D28">
        <w:rPr>
          <w:rFonts w:ascii="Times New Roman" w:eastAsia="宋体" w:hAnsi="Times New Roman" w:cs="Times New Roman"/>
          <w:sz w:val="20"/>
          <w:szCs w:val="20"/>
          <w:lang w:eastAsia="zh-CN" w:bidi="ar"/>
        </w:rPr>
        <w:t xml:space="preserve">Percentage of missing values for each variable in the </w:t>
      </w:r>
      <w:bookmarkStart w:id="21" w:name="OLE_LINK15"/>
      <w:r w:rsidRPr="00AE1D28">
        <w:rPr>
          <w:rFonts w:ascii="Times New Roman" w:eastAsia="宋体" w:hAnsi="Times New Roman" w:cs="Times New Roman"/>
          <w:sz w:val="20"/>
          <w:szCs w:val="20"/>
          <w:lang w:eastAsia="zh-CN" w:bidi="ar"/>
        </w:rPr>
        <w:t>SCH</w:t>
      </w:r>
      <w:bookmarkEnd w:id="21"/>
      <w:r w:rsidRPr="00AE1D28">
        <w:rPr>
          <w:rFonts w:ascii="Times New Roman" w:eastAsia="宋体" w:hAnsi="Times New Roman" w:cs="Times New Roman"/>
          <w:sz w:val="20"/>
          <w:szCs w:val="20"/>
          <w:lang w:eastAsia="zh-CN" w:bidi="ar"/>
        </w:rPr>
        <w:t xml:space="preserve"> </w:t>
      </w:r>
      <w:bookmarkStart w:id="22" w:name="OLE_LINK16"/>
      <w:r w:rsidRPr="00AE1D28">
        <w:rPr>
          <w:rFonts w:ascii="Times New Roman" w:eastAsia="宋体" w:hAnsi="Times New Roman" w:cs="Times New Roman"/>
          <w:sz w:val="20"/>
          <w:szCs w:val="20"/>
          <w:lang w:eastAsia="zh-CN" w:bidi="ar"/>
        </w:rPr>
        <w:t xml:space="preserve">cohort </w:t>
      </w:r>
      <w:bookmarkEnd w:id="22"/>
      <w:r w:rsidRPr="00AE1D28">
        <w:rPr>
          <w:rFonts w:ascii="Times New Roman" w:eastAsia="宋体" w:hAnsi="Times New Roman" w:cs="Times New Roman"/>
          <w:sz w:val="20"/>
          <w:szCs w:val="20"/>
          <w:lang w:eastAsia="zh-CN" w:bidi="ar"/>
        </w:rPr>
        <w:t>(A), CITWH cohort (B), ZHWHU cohort (C), and ZCH cohort (D). Percentage of missing values of tumor marker in SCH cohort (E).</w:t>
      </w:r>
    </w:p>
    <w:p w14:paraId="709A5B25" w14:textId="77777777" w:rsidR="00BD32BB" w:rsidRPr="00AE1D28" w:rsidRDefault="00000000">
      <w:pPr>
        <w:rPr>
          <w:rFonts w:ascii="Times New Roman" w:eastAsia="宋体" w:hAnsi="Times New Roman" w:cs="Times New Roman"/>
          <w:sz w:val="20"/>
          <w:szCs w:val="20"/>
          <w:lang w:eastAsia="zh-CN"/>
        </w:rPr>
      </w:pPr>
      <w:r w:rsidRPr="00AE1D28">
        <w:rPr>
          <w:rFonts w:ascii="Times New Roman" w:eastAsia="宋体" w:hAnsi="Times New Roman" w:cs="Times New Roman"/>
          <w:sz w:val="20"/>
          <w:szCs w:val="20"/>
          <w:lang w:eastAsia="zh-CN" w:bidi="ar"/>
        </w:rPr>
        <w:br w:type="page"/>
      </w:r>
    </w:p>
    <w:p w14:paraId="6CA786B6" w14:textId="77777777" w:rsidR="00BD32BB" w:rsidRPr="00AE1D28" w:rsidRDefault="00000000">
      <w:pPr>
        <w:rPr>
          <w:rFonts w:ascii="Times New Roman" w:eastAsia="宋体" w:hAnsi="Times New Roman" w:cs="Times New Roman"/>
          <w:b/>
          <w:bCs/>
          <w:sz w:val="20"/>
          <w:szCs w:val="20"/>
          <w:lang w:eastAsia="zh-CN"/>
        </w:rPr>
      </w:pPr>
      <w:bookmarkStart w:id="23" w:name="OLE_LINK14"/>
      <w:r w:rsidRPr="00AE1D28">
        <w:rPr>
          <w:rFonts w:ascii="Times New Roman" w:hAnsi="Times New Roman" w:cs="Times New Roman"/>
          <w:noProof/>
          <w:sz w:val="20"/>
          <w:szCs w:val="20"/>
        </w:rPr>
        <w:lastRenderedPageBreak/>
        <w:drawing>
          <wp:inline distT="0" distB="0" distL="0" distR="0" wp14:anchorId="1655E9A8" wp14:editId="78F18FD8">
            <wp:extent cx="6118860" cy="7739380"/>
            <wp:effectExtent l="0" t="0" r="0" b="0"/>
            <wp:docPr id="6156599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659977"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6118860" cy="7739380"/>
                    </a:xfrm>
                    <a:prstGeom prst="rect">
                      <a:avLst/>
                    </a:prstGeom>
                    <a:noFill/>
                    <a:ln>
                      <a:noFill/>
                    </a:ln>
                  </pic:spPr>
                </pic:pic>
              </a:graphicData>
            </a:graphic>
          </wp:inline>
        </w:drawing>
      </w:r>
    </w:p>
    <w:p w14:paraId="71E7E016" w14:textId="4A1E6D86" w:rsidR="00BD32BB" w:rsidRPr="00AE1D28" w:rsidRDefault="00AE1D28">
      <w:pPr>
        <w:pStyle w:val="afff7"/>
        <w:jc w:val="left"/>
        <w:rPr>
          <w:rFonts w:ascii="Times New Roman" w:hAnsi="Times New Roman"/>
          <w:sz w:val="24"/>
          <w:szCs w:val="24"/>
        </w:rPr>
      </w:pPr>
      <w:bookmarkStart w:id="24" w:name="_Toc234958822"/>
      <w:bookmarkEnd w:id="23"/>
      <w:r w:rsidRPr="00AE1D28">
        <w:rPr>
          <w:rFonts w:ascii="Times New Roman" w:hAnsi="Times New Roman"/>
          <w:snapToGrid w:val="0"/>
          <w:sz w:val="24"/>
          <w:szCs w:val="24"/>
          <w:lang w:bidi="ar"/>
        </w:rPr>
        <w:t>Figure S</w:t>
      </w:r>
      <w:r w:rsidR="00886DF8" w:rsidRPr="00AE1D28">
        <w:rPr>
          <w:rFonts w:ascii="Times New Roman" w:hAnsi="Times New Roman"/>
          <w:snapToGrid w:val="0"/>
          <w:sz w:val="24"/>
          <w:szCs w:val="24"/>
          <w:lang w:bidi="ar"/>
        </w:rPr>
        <w:t xml:space="preserve">2 SHAP dependence plots illustrating the marginal effect of key features in the </w:t>
      </w:r>
      <w:proofErr w:type="spellStart"/>
      <w:r w:rsidR="00886DF8" w:rsidRPr="00AE1D28">
        <w:rPr>
          <w:rFonts w:ascii="Times New Roman" w:hAnsi="Times New Roman"/>
          <w:snapToGrid w:val="0"/>
          <w:sz w:val="24"/>
          <w:szCs w:val="24"/>
          <w:lang w:bidi="ar"/>
        </w:rPr>
        <w:t>glmnet</w:t>
      </w:r>
      <w:proofErr w:type="spellEnd"/>
      <w:r w:rsidR="00886DF8" w:rsidRPr="00AE1D28">
        <w:rPr>
          <w:rFonts w:ascii="Times New Roman" w:hAnsi="Times New Roman"/>
          <w:snapToGrid w:val="0"/>
          <w:sz w:val="24"/>
          <w:szCs w:val="24"/>
          <w:lang w:bidi="ar"/>
        </w:rPr>
        <w:t xml:space="preserve"> model</w:t>
      </w:r>
      <w:bookmarkEnd w:id="24"/>
    </w:p>
    <w:p w14:paraId="678CA274" w14:textId="77777777" w:rsidR="00BD32BB" w:rsidRPr="00AE1D28" w:rsidRDefault="00000000">
      <w:pPr>
        <w:rPr>
          <w:rFonts w:ascii="Times New Roman" w:eastAsia="宋体" w:hAnsi="Times New Roman" w:cs="Times New Roman"/>
          <w:sz w:val="20"/>
          <w:szCs w:val="20"/>
          <w:lang w:eastAsia="zh-CN"/>
        </w:rPr>
      </w:pPr>
      <w:r w:rsidRPr="00AE1D28">
        <w:rPr>
          <w:rFonts w:ascii="Times New Roman" w:eastAsia="宋体" w:hAnsi="Times New Roman" w:cs="Times New Roman"/>
          <w:sz w:val="20"/>
          <w:szCs w:val="20"/>
          <w:lang w:eastAsia="zh-CN" w:bidi="ar"/>
        </w:rPr>
        <w:t xml:space="preserve">SHAP dependence plots visualize the relationship between the value of selected important features (x-axis) and their corresponding SHAP values (y-axis) in the </w:t>
      </w:r>
      <w:proofErr w:type="spellStart"/>
      <w:r w:rsidRPr="00AE1D28">
        <w:rPr>
          <w:rFonts w:ascii="Times New Roman" w:eastAsia="宋体" w:hAnsi="Times New Roman" w:cs="Times New Roman"/>
          <w:sz w:val="20"/>
          <w:szCs w:val="20"/>
          <w:lang w:eastAsia="zh-CN" w:bidi="ar"/>
        </w:rPr>
        <w:t>glmnet</w:t>
      </w:r>
      <w:proofErr w:type="spellEnd"/>
      <w:r w:rsidRPr="00AE1D28">
        <w:rPr>
          <w:rFonts w:ascii="Times New Roman" w:eastAsia="宋体" w:hAnsi="Times New Roman" w:cs="Times New Roman"/>
          <w:sz w:val="20"/>
          <w:szCs w:val="20"/>
          <w:lang w:eastAsia="zh-CN" w:bidi="ar"/>
        </w:rPr>
        <w:t xml:space="preserve"> model. Each point represents an individual in the dataset. The vertical spread of points at a given feature value indicates interaction effects with variables (A. ALB; B. gender; C. age; D. HBG; E. DBIL; F. GLB).</w:t>
      </w:r>
    </w:p>
    <w:p w14:paraId="19411CBA" w14:textId="77777777" w:rsidR="00BD32BB" w:rsidRPr="00AE1D28" w:rsidRDefault="00000000">
      <w:pPr>
        <w:rPr>
          <w:rFonts w:ascii="Times New Roman" w:hAnsi="Times New Roman" w:cs="Times New Roman"/>
          <w:sz w:val="20"/>
          <w:szCs w:val="20"/>
          <w:lang w:eastAsia="zh-CN"/>
        </w:rPr>
      </w:pPr>
      <w:r w:rsidRPr="00AE1D28">
        <w:rPr>
          <w:rFonts w:ascii="Times New Roman" w:hAnsi="Times New Roman" w:cs="Times New Roman"/>
          <w:noProof/>
          <w:sz w:val="20"/>
          <w:szCs w:val="20"/>
        </w:rPr>
        <w:lastRenderedPageBreak/>
        <w:drawing>
          <wp:inline distT="0" distB="0" distL="0" distR="0" wp14:anchorId="66284C0D" wp14:editId="32FA6EDB">
            <wp:extent cx="6118860" cy="7231380"/>
            <wp:effectExtent l="0" t="0" r="0" b="7620"/>
            <wp:docPr id="261824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2435"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6118860" cy="7231380"/>
                    </a:xfrm>
                    <a:prstGeom prst="rect">
                      <a:avLst/>
                    </a:prstGeom>
                    <a:noFill/>
                    <a:ln>
                      <a:noFill/>
                    </a:ln>
                  </pic:spPr>
                </pic:pic>
              </a:graphicData>
            </a:graphic>
          </wp:inline>
        </w:drawing>
      </w:r>
    </w:p>
    <w:p w14:paraId="71F7C437" w14:textId="53A5780D" w:rsidR="00BD32BB" w:rsidRPr="00AE1D28" w:rsidRDefault="00AE1D28">
      <w:pPr>
        <w:pStyle w:val="afff7"/>
        <w:jc w:val="left"/>
        <w:rPr>
          <w:rFonts w:ascii="Times New Roman" w:hAnsi="Times New Roman"/>
          <w:sz w:val="24"/>
          <w:szCs w:val="24"/>
        </w:rPr>
      </w:pPr>
      <w:bookmarkStart w:id="25" w:name="_Toc234958823"/>
      <w:r w:rsidRPr="00AE1D28">
        <w:rPr>
          <w:rFonts w:ascii="Times New Roman" w:hAnsi="Times New Roman"/>
          <w:snapToGrid w:val="0"/>
          <w:sz w:val="24"/>
          <w:szCs w:val="24"/>
          <w:lang w:bidi="ar"/>
        </w:rPr>
        <w:t>Figure S</w:t>
      </w:r>
      <w:r w:rsidR="00886DF8" w:rsidRPr="00AE1D28">
        <w:rPr>
          <w:rFonts w:ascii="Times New Roman" w:hAnsi="Times New Roman"/>
          <w:snapToGrid w:val="0"/>
          <w:sz w:val="24"/>
          <w:szCs w:val="24"/>
          <w:lang w:bidi="ar"/>
        </w:rPr>
        <w:t>3. Interpretation of individual case predictions using SHAP analysis</w:t>
      </w:r>
      <w:bookmarkEnd w:id="25"/>
    </w:p>
    <w:p w14:paraId="492F581C" w14:textId="5BC1E2B6" w:rsidR="00CF4F10" w:rsidRPr="00AE1D28" w:rsidRDefault="00000000">
      <w:pPr>
        <w:rPr>
          <w:rFonts w:ascii="Times New Roman" w:eastAsia="宋体" w:hAnsi="Times New Roman" w:cs="Times New Roman"/>
          <w:sz w:val="20"/>
          <w:szCs w:val="20"/>
          <w:lang w:eastAsia="zh-CN" w:bidi="ar"/>
        </w:rPr>
      </w:pPr>
      <w:r w:rsidRPr="00AE1D28">
        <w:rPr>
          <w:rFonts w:ascii="Times New Roman" w:eastAsia="宋体" w:hAnsi="Times New Roman" w:cs="Times New Roman"/>
          <w:sz w:val="20"/>
          <w:szCs w:val="20"/>
          <w:lang w:eastAsia="zh-CN" w:bidi="ar"/>
        </w:rPr>
        <w:t xml:space="preserve">(A-B) SHAP waterfall plot (A) and force diagram (B) for a high-risk sample in the </w:t>
      </w:r>
      <w:proofErr w:type="spellStart"/>
      <w:r w:rsidRPr="00AE1D28">
        <w:rPr>
          <w:rFonts w:ascii="Times New Roman" w:eastAsia="宋体" w:hAnsi="Times New Roman" w:cs="Times New Roman"/>
          <w:sz w:val="20"/>
          <w:szCs w:val="20"/>
          <w:lang w:eastAsia="zh-CN" w:bidi="ar"/>
        </w:rPr>
        <w:t>glmnet</w:t>
      </w:r>
      <w:proofErr w:type="spellEnd"/>
      <w:r w:rsidRPr="00AE1D28">
        <w:rPr>
          <w:rFonts w:ascii="Times New Roman" w:eastAsia="宋体" w:hAnsi="Times New Roman" w:cs="Times New Roman"/>
          <w:sz w:val="20"/>
          <w:szCs w:val="20"/>
          <w:lang w:eastAsia="zh-CN" w:bidi="ar"/>
        </w:rPr>
        <w:t xml:space="preserve"> model. (C-D) SHAP waterfall plot (C) and force diagram (D) for a low-risk sample in the </w:t>
      </w:r>
      <w:proofErr w:type="spellStart"/>
      <w:r w:rsidRPr="00AE1D28">
        <w:rPr>
          <w:rFonts w:ascii="Times New Roman" w:eastAsia="宋体" w:hAnsi="Times New Roman" w:cs="Times New Roman"/>
          <w:sz w:val="20"/>
          <w:szCs w:val="20"/>
          <w:lang w:eastAsia="zh-CN" w:bidi="ar"/>
        </w:rPr>
        <w:t>glmnet</w:t>
      </w:r>
      <w:proofErr w:type="spellEnd"/>
      <w:r w:rsidRPr="00AE1D28">
        <w:rPr>
          <w:rFonts w:ascii="Times New Roman" w:eastAsia="宋体" w:hAnsi="Times New Roman" w:cs="Times New Roman"/>
          <w:sz w:val="20"/>
          <w:szCs w:val="20"/>
          <w:lang w:eastAsia="zh-CN" w:bidi="ar"/>
        </w:rPr>
        <w:t xml:space="preserve"> model. (E-F) SHAP waterfall plot (E) and force diagram (F) for a typical control sample in the </w:t>
      </w:r>
      <w:proofErr w:type="spellStart"/>
      <w:r w:rsidRPr="00AE1D28">
        <w:rPr>
          <w:rFonts w:ascii="Times New Roman" w:eastAsia="宋体" w:hAnsi="Times New Roman" w:cs="Times New Roman"/>
          <w:sz w:val="20"/>
          <w:szCs w:val="20"/>
          <w:lang w:eastAsia="zh-CN" w:bidi="ar"/>
        </w:rPr>
        <w:t>glmnet</w:t>
      </w:r>
      <w:proofErr w:type="spellEnd"/>
      <w:r w:rsidRPr="00AE1D28">
        <w:rPr>
          <w:rFonts w:ascii="Times New Roman" w:eastAsia="宋体" w:hAnsi="Times New Roman" w:cs="Times New Roman"/>
          <w:sz w:val="20"/>
          <w:szCs w:val="20"/>
          <w:lang w:eastAsia="zh-CN" w:bidi="ar"/>
        </w:rPr>
        <w:t xml:space="preserve"> model.</w:t>
      </w:r>
    </w:p>
    <w:p w14:paraId="38234A97" w14:textId="77777777" w:rsidR="00CF4F10" w:rsidRPr="00AE1D28" w:rsidRDefault="00CF4F10">
      <w:pPr>
        <w:kinsoku/>
        <w:autoSpaceDE/>
        <w:autoSpaceDN/>
        <w:adjustRightInd/>
        <w:snapToGrid/>
        <w:textAlignment w:val="auto"/>
        <w:rPr>
          <w:rFonts w:ascii="Times New Roman" w:eastAsia="宋体" w:hAnsi="Times New Roman" w:cs="Times New Roman"/>
          <w:sz w:val="20"/>
          <w:szCs w:val="20"/>
          <w:lang w:eastAsia="zh-CN" w:bidi="ar"/>
        </w:rPr>
      </w:pPr>
      <w:r w:rsidRPr="00AE1D28">
        <w:rPr>
          <w:rFonts w:ascii="Times New Roman" w:eastAsia="宋体" w:hAnsi="Times New Roman" w:cs="Times New Roman"/>
          <w:sz w:val="20"/>
          <w:szCs w:val="20"/>
          <w:lang w:eastAsia="zh-CN" w:bidi="ar"/>
        </w:rPr>
        <w:br w:type="page"/>
      </w:r>
    </w:p>
    <w:p w14:paraId="42128695" w14:textId="4971BF5F" w:rsidR="00BD32BB" w:rsidRPr="00AE1D28" w:rsidRDefault="00CF4F10">
      <w:pPr>
        <w:rPr>
          <w:rFonts w:ascii="Times New Roman" w:eastAsia="宋体" w:hAnsi="Times New Roman" w:cs="Times New Roman"/>
          <w:sz w:val="20"/>
          <w:szCs w:val="20"/>
          <w:lang w:eastAsia="zh-CN"/>
        </w:rPr>
      </w:pPr>
      <w:r w:rsidRPr="00AE1D28">
        <w:rPr>
          <w:rFonts w:ascii="Times New Roman" w:hAnsi="Times New Roman" w:cs="Times New Roman"/>
          <w:noProof/>
        </w:rPr>
        <w:lastRenderedPageBreak/>
        <w:drawing>
          <wp:inline distT="0" distB="0" distL="0" distR="0" wp14:anchorId="1202F6A3" wp14:editId="6FE275D6">
            <wp:extent cx="6120130" cy="9182100"/>
            <wp:effectExtent l="0" t="0" r="0" b="0"/>
            <wp:docPr id="17164793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9182100"/>
                    </a:xfrm>
                    <a:prstGeom prst="rect">
                      <a:avLst/>
                    </a:prstGeom>
                    <a:noFill/>
                    <a:ln>
                      <a:noFill/>
                    </a:ln>
                  </pic:spPr>
                </pic:pic>
              </a:graphicData>
            </a:graphic>
          </wp:inline>
        </w:drawing>
      </w:r>
    </w:p>
    <w:p w14:paraId="3853F3D4" w14:textId="77777777" w:rsidR="00BD32BB" w:rsidRPr="00AE1D28" w:rsidRDefault="00000000">
      <w:pPr>
        <w:kinsoku/>
        <w:autoSpaceDE/>
        <w:adjustRightInd/>
        <w:snapToGrid/>
        <w:rPr>
          <w:rFonts w:ascii="Times New Roman" w:eastAsia="宋体" w:hAnsi="Times New Roman" w:cs="Times New Roman"/>
          <w:sz w:val="20"/>
          <w:szCs w:val="20"/>
          <w:lang w:eastAsia="zh-CN"/>
        </w:rPr>
      </w:pPr>
      <w:r w:rsidRPr="00AE1D28">
        <w:rPr>
          <w:rFonts w:ascii="Times New Roman" w:eastAsia="宋体" w:hAnsi="Times New Roman" w:cs="Times New Roman"/>
          <w:sz w:val="20"/>
          <w:szCs w:val="20"/>
          <w:lang w:eastAsia="zh-CN" w:bidi="ar"/>
        </w:rPr>
        <w:br w:type="page"/>
      </w:r>
    </w:p>
    <w:p w14:paraId="07BDD4B3" w14:textId="7F5F24B7" w:rsidR="00BD32BB" w:rsidRPr="00AE1D28" w:rsidRDefault="00000000" w:rsidP="00CF4F10">
      <w:pPr>
        <w:pStyle w:val="afff7"/>
        <w:jc w:val="left"/>
        <w:rPr>
          <w:rStyle w:val="afff8"/>
          <w:rFonts w:ascii="Times New Roman" w:hAnsi="Times New Roman"/>
          <w:b/>
          <w:bCs/>
          <w:sz w:val="24"/>
          <w:szCs w:val="24"/>
          <w:lang w:eastAsia="zh-CN" w:bidi="ar"/>
        </w:rPr>
      </w:pPr>
      <w:r w:rsidRPr="00AE1D28">
        <w:rPr>
          <w:rFonts w:ascii="Times New Roman" w:hAnsi="Times New Roman"/>
          <w:sz w:val="20"/>
          <w:szCs w:val="20"/>
          <w:lang w:bidi="ar"/>
        </w:rPr>
        <w:lastRenderedPageBreak/>
        <w:t xml:space="preserve"> </w:t>
      </w:r>
      <w:bookmarkStart w:id="26" w:name="_Toc234958824"/>
      <w:r w:rsidR="00AE1D28" w:rsidRPr="00AE1D28">
        <w:rPr>
          <w:rStyle w:val="afff8"/>
          <w:rFonts w:ascii="Times New Roman" w:hAnsi="Times New Roman"/>
          <w:b/>
          <w:bCs/>
          <w:sz w:val="24"/>
          <w:szCs w:val="24"/>
          <w:lang w:eastAsia="zh-CN" w:bidi="ar"/>
        </w:rPr>
        <w:t>Figure S</w:t>
      </w:r>
      <w:r w:rsidRPr="00AE1D28">
        <w:rPr>
          <w:rStyle w:val="afff8"/>
          <w:rFonts w:ascii="Times New Roman" w:hAnsi="Times New Roman"/>
          <w:b/>
          <w:bCs/>
          <w:sz w:val="24"/>
          <w:szCs w:val="24"/>
          <w:lang w:eastAsia="zh-CN" w:bidi="ar"/>
        </w:rPr>
        <w:t xml:space="preserve">4. </w:t>
      </w:r>
      <w:bookmarkStart w:id="27" w:name="OLE_LINK28"/>
      <w:r w:rsidRPr="00AE1D28">
        <w:rPr>
          <w:rStyle w:val="afff8"/>
          <w:rFonts w:ascii="Times New Roman" w:hAnsi="Times New Roman"/>
          <w:b/>
          <w:bCs/>
          <w:sz w:val="24"/>
          <w:szCs w:val="24"/>
          <w:lang w:eastAsia="zh-CN" w:bidi="ar"/>
        </w:rPr>
        <w:t xml:space="preserve">Subgroup </w:t>
      </w:r>
      <w:bookmarkEnd w:id="27"/>
      <w:r w:rsidRPr="00AE1D28">
        <w:rPr>
          <w:rStyle w:val="afff8"/>
          <w:rFonts w:ascii="Times New Roman" w:hAnsi="Times New Roman"/>
          <w:b/>
          <w:bCs/>
          <w:sz w:val="24"/>
          <w:szCs w:val="24"/>
          <w:lang w:eastAsia="zh-CN" w:bidi="ar"/>
        </w:rPr>
        <w:t>analysis of other influential features</w:t>
      </w:r>
      <w:bookmarkEnd w:id="26"/>
    </w:p>
    <w:p w14:paraId="189591D9" w14:textId="77777777" w:rsidR="00BD32BB" w:rsidRPr="00AE1D28" w:rsidRDefault="00000000" w:rsidP="00CF4F10">
      <w:pPr>
        <w:rPr>
          <w:rFonts w:ascii="Times New Roman" w:eastAsia="宋体" w:hAnsi="Times New Roman" w:cs="Times New Roman"/>
          <w:sz w:val="20"/>
          <w:szCs w:val="20"/>
          <w:lang w:eastAsia="zh-CN"/>
        </w:rPr>
      </w:pPr>
      <w:bookmarkStart w:id="28" w:name="OLE_LINK24"/>
      <w:r w:rsidRPr="00AE1D28">
        <w:rPr>
          <w:rFonts w:ascii="Times New Roman" w:eastAsia="宋体" w:hAnsi="Times New Roman" w:cs="Times New Roman"/>
          <w:sz w:val="20"/>
          <w:szCs w:val="20"/>
          <w:lang w:eastAsia="zh-CN" w:bidi="ar"/>
        </w:rPr>
        <w:t xml:space="preserve">Subgroup analysis was conducted on the internal validation set to assess the impact of </w:t>
      </w:r>
      <w:bookmarkEnd w:id="28"/>
      <w:r w:rsidRPr="00AE1D28">
        <w:rPr>
          <w:rFonts w:ascii="Times New Roman" w:eastAsia="宋体" w:hAnsi="Times New Roman" w:cs="Times New Roman"/>
          <w:sz w:val="20"/>
          <w:szCs w:val="20"/>
          <w:lang w:eastAsia="zh-CN" w:bidi="ar"/>
        </w:rPr>
        <w:t xml:space="preserve">age (A), DBIL (B), gender(C), and GLB (D) on the diagnostic performance of </w:t>
      </w:r>
      <w:proofErr w:type="spellStart"/>
      <w:r w:rsidRPr="00AE1D28">
        <w:rPr>
          <w:rFonts w:ascii="Times New Roman" w:eastAsia="宋体" w:hAnsi="Times New Roman" w:cs="Times New Roman"/>
          <w:sz w:val="20"/>
          <w:szCs w:val="20"/>
          <w:lang w:eastAsia="zh-CN" w:bidi="ar"/>
        </w:rPr>
        <w:t>GaSeek</w:t>
      </w:r>
      <w:proofErr w:type="spellEnd"/>
      <w:r w:rsidRPr="00AE1D28">
        <w:rPr>
          <w:rFonts w:ascii="Times New Roman" w:eastAsia="宋体" w:hAnsi="Times New Roman" w:cs="Times New Roman"/>
          <w:sz w:val="20"/>
          <w:szCs w:val="20"/>
          <w:lang w:eastAsia="zh-CN" w:bidi="ar"/>
        </w:rPr>
        <w:t>.</w:t>
      </w:r>
    </w:p>
    <w:p w14:paraId="3D08FBDD" w14:textId="77777777" w:rsidR="00BD32BB" w:rsidRPr="00AE1D28" w:rsidRDefault="00000000">
      <w:pPr>
        <w:kinsoku/>
        <w:autoSpaceDE/>
        <w:adjustRightInd/>
        <w:snapToGrid/>
        <w:rPr>
          <w:rFonts w:ascii="Times New Roman" w:eastAsia="宋体" w:hAnsi="Times New Roman" w:cs="Times New Roman"/>
          <w:sz w:val="20"/>
          <w:szCs w:val="20"/>
          <w:lang w:eastAsia="zh-CN"/>
        </w:rPr>
      </w:pPr>
      <w:r w:rsidRPr="00AE1D28">
        <w:rPr>
          <w:rFonts w:ascii="Times New Roman" w:eastAsia="宋体" w:hAnsi="Times New Roman" w:cs="Times New Roman"/>
          <w:sz w:val="20"/>
          <w:szCs w:val="20"/>
          <w:lang w:eastAsia="zh-CN" w:bidi="ar"/>
        </w:rPr>
        <w:br w:type="page"/>
      </w:r>
      <w:bookmarkStart w:id="29" w:name="OLE_LINK11"/>
      <w:bookmarkEnd w:id="13"/>
    </w:p>
    <w:tbl>
      <w:tblPr>
        <w:tblW w:w="5000" w:type="pct"/>
        <w:tblLook w:val="04A0" w:firstRow="1" w:lastRow="0" w:firstColumn="1" w:lastColumn="0" w:noHBand="0" w:noVBand="1"/>
      </w:tblPr>
      <w:tblGrid>
        <w:gridCol w:w="1556"/>
        <w:gridCol w:w="2153"/>
        <w:gridCol w:w="6078"/>
      </w:tblGrid>
      <w:tr w:rsidR="00BD32BB" w:rsidRPr="00AE1D28" w14:paraId="0D578744" w14:textId="77777777">
        <w:trPr>
          <w:trHeight w:hRule="exact" w:val="284"/>
        </w:trPr>
        <w:tc>
          <w:tcPr>
            <w:tcW w:w="795" w:type="pct"/>
            <w:tcBorders>
              <w:top w:val="single" w:sz="12" w:space="0" w:color="000000"/>
              <w:left w:val="nil"/>
              <w:bottom w:val="single" w:sz="12" w:space="0" w:color="000000"/>
              <w:right w:val="nil"/>
            </w:tcBorders>
            <w:vAlign w:val="center"/>
          </w:tcPr>
          <w:p w14:paraId="1CB31272"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lastRenderedPageBreak/>
              <w:t>Item number</w:t>
            </w:r>
          </w:p>
        </w:tc>
        <w:tc>
          <w:tcPr>
            <w:tcW w:w="1100" w:type="pct"/>
            <w:tcBorders>
              <w:top w:val="single" w:sz="12" w:space="0" w:color="000000"/>
              <w:left w:val="nil"/>
              <w:bottom w:val="single" w:sz="12" w:space="0" w:color="000000"/>
              <w:right w:val="nil"/>
            </w:tcBorders>
            <w:vAlign w:val="center"/>
          </w:tcPr>
          <w:p w14:paraId="1CD76BFE"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Abbreviation</w:t>
            </w:r>
          </w:p>
        </w:tc>
        <w:tc>
          <w:tcPr>
            <w:tcW w:w="3105" w:type="pct"/>
            <w:tcBorders>
              <w:top w:val="single" w:sz="12" w:space="0" w:color="000000"/>
              <w:left w:val="nil"/>
              <w:bottom w:val="single" w:sz="12" w:space="0" w:color="000000"/>
              <w:right w:val="nil"/>
            </w:tcBorders>
            <w:vAlign w:val="center"/>
          </w:tcPr>
          <w:p w14:paraId="0F56BB2E"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Laboratory Items</w:t>
            </w:r>
          </w:p>
        </w:tc>
      </w:tr>
      <w:tr w:rsidR="00BD32BB" w:rsidRPr="00AE1D28" w14:paraId="40D493FF" w14:textId="77777777">
        <w:trPr>
          <w:trHeight w:hRule="exact" w:val="284"/>
        </w:trPr>
        <w:tc>
          <w:tcPr>
            <w:tcW w:w="795" w:type="pct"/>
            <w:vAlign w:val="center"/>
          </w:tcPr>
          <w:p w14:paraId="71ECEDF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w:t>
            </w:r>
          </w:p>
        </w:tc>
        <w:tc>
          <w:tcPr>
            <w:tcW w:w="1100" w:type="pct"/>
            <w:vAlign w:val="center"/>
          </w:tcPr>
          <w:p w14:paraId="29728B7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A/G</w:t>
            </w:r>
          </w:p>
        </w:tc>
        <w:tc>
          <w:tcPr>
            <w:tcW w:w="3105" w:type="pct"/>
            <w:vAlign w:val="center"/>
          </w:tcPr>
          <w:p w14:paraId="2A5CAFE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Albumin to globulin ratio</w:t>
            </w:r>
          </w:p>
        </w:tc>
      </w:tr>
      <w:tr w:rsidR="00BD32BB" w:rsidRPr="00AE1D28" w14:paraId="2500B539" w14:textId="77777777">
        <w:trPr>
          <w:trHeight w:hRule="exact" w:val="284"/>
        </w:trPr>
        <w:tc>
          <w:tcPr>
            <w:tcW w:w="795" w:type="pct"/>
            <w:vAlign w:val="center"/>
          </w:tcPr>
          <w:p w14:paraId="363E732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w:t>
            </w:r>
          </w:p>
        </w:tc>
        <w:tc>
          <w:tcPr>
            <w:tcW w:w="1100" w:type="pct"/>
            <w:vAlign w:val="center"/>
          </w:tcPr>
          <w:p w14:paraId="14D39C7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ADA</w:t>
            </w:r>
          </w:p>
        </w:tc>
        <w:tc>
          <w:tcPr>
            <w:tcW w:w="3105" w:type="pct"/>
            <w:vAlign w:val="center"/>
          </w:tcPr>
          <w:p w14:paraId="1527700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Adenosine deaminase</w:t>
            </w:r>
          </w:p>
        </w:tc>
      </w:tr>
      <w:tr w:rsidR="00BD32BB" w:rsidRPr="00AE1D28" w14:paraId="596172DF" w14:textId="77777777">
        <w:trPr>
          <w:trHeight w:hRule="exact" w:val="284"/>
        </w:trPr>
        <w:tc>
          <w:tcPr>
            <w:tcW w:w="795" w:type="pct"/>
            <w:vAlign w:val="center"/>
          </w:tcPr>
          <w:p w14:paraId="273523E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w:t>
            </w:r>
          </w:p>
        </w:tc>
        <w:tc>
          <w:tcPr>
            <w:tcW w:w="1100" w:type="pct"/>
            <w:vAlign w:val="center"/>
          </w:tcPr>
          <w:p w14:paraId="3CAF006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AFP</w:t>
            </w:r>
          </w:p>
        </w:tc>
        <w:tc>
          <w:tcPr>
            <w:tcW w:w="3105" w:type="pct"/>
            <w:vAlign w:val="center"/>
          </w:tcPr>
          <w:p w14:paraId="20AE4A3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Alpha-fetoprotein</w:t>
            </w:r>
          </w:p>
        </w:tc>
      </w:tr>
      <w:tr w:rsidR="00BD32BB" w:rsidRPr="00AE1D28" w14:paraId="36899995" w14:textId="77777777">
        <w:trPr>
          <w:trHeight w:hRule="exact" w:val="284"/>
        </w:trPr>
        <w:tc>
          <w:tcPr>
            <w:tcW w:w="795" w:type="pct"/>
            <w:vAlign w:val="center"/>
          </w:tcPr>
          <w:p w14:paraId="0A80C7E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w:t>
            </w:r>
          </w:p>
        </w:tc>
        <w:tc>
          <w:tcPr>
            <w:tcW w:w="1100" w:type="pct"/>
            <w:vAlign w:val="center"/>
          </w:tcPr>
          <w:p w14:paraId="0980C7A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AFU</w:t>
            </w:r>
          </w:p>
        </w:tc>
        <w:tc>
          <w:tcPr>
            <w:tcW w:w="3105" w:type="pct"/>
            <w:vAlign w:val="center"/>
          </w:tcPr>
          <w:p w14:paraId="2C78EF8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α-L-</w:t>
            </w:r>
            <w:proofErr w:type="spellStart"/>
            <w:r w:rsidRPr="00AE1D28">
              <w:rPr>
                <w:rFonts w:ascii="Times New Roman" w:eastAsia="宋体" w:hAnsi="Times New Roman" w:cs="Times New Roman"/>
                <w:snapToGrid/>
                <w:sz w:val="20"/>
                <w:szCs w:val="20"/>
                <w:lang w:eastAsia="zh-CN" w:bidi="ar"/>
              </w:rPr>
              <w:t>Fucosidase</w:t>
            </w:r>
            <w:proofErr w:type="spellEnd"/>
          </w:p>
        </w:tc>
      </w:tr>
      <w:tr w:rsidR="00BD32BB" w:rsidRPr="00AE1D28" w14:paraId="31E7679B" w14:textId="77777777">
        <w:trPr>
          <w:trHeight w:hRule="exact" w:val="284"/>
        </w:trPr>
        <w:tc>
          <w:tcPr>
            <w:tcW w:w="795" w:type="pct"/>
            <w:vAlign w:val="center"/>
          </w:tcPr>
          <w:p w14:paraId="57D5C1E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w:t>
            </w:r>
          </w:p>
        </w:tc>
        <w:tc>
          <w:tcPr>
            <w:tcW w:w="1100" w:type="pct"/>
            <w:vAlign w:val="center"/>
          </w:tcPr>
          <w:p w14:paraId="3E7D379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ALB</w:t>
            </w:r>
          </w:p>
        </w:tc>
        <w:tc>
          <w:tcPr>
            <w:tcW w:w="3105" w:type="pct"/>
            <w:vAlign w:val="center"/>
          </w:tcPr>
          <w:p w14:paraId="64C9EF1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Albumin</w:t>
            </w:r>
          </w:p>
        </w:tc>
      </w:tr>
      <w:tr w:rsidR="00BD32BB" w:rsidRPr="00AE1D28" w14:paraId="1EC83ED4" w14:textId="77777777">
        <w:trPr>
          <w:trHeight w:hRule="exact" w:val="284"/>
        </w:trPr>
        <w:tc>
          <w:tcPr>
            <w:tcW w:w="795" w:type="pct"/>
            <w:vAlign w:val="center"/>
          </w:tcPr>
          <w:p w14:paraId="157E7C0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w:t>
            </w:r>
          </w:p>
        </w:tc>
        <w:tc>
          <w:tcPr>
            <w:tcW w:w="1100" w:type="pct"/>
            <w:vAlign w:val="center"/>
          </w:tcPr>
          <w:p w14:paraId="3067EB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ALP</w:t>
            </w:r>
          </w:p>
        </w:tc>
        <w:tc>
          <w:tcPr>
            <w:tcW w:w="3105" w:type="pct"/>
            <w:vAlign w:val="center"/>
          </w:tcPr>
          <w:p w14:paraId="1DD2104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Alkaline phosphatase</w:t>
            </w:r>
          </w:p>
        </w:tc>
      </w:tr>
      <w:tr w:rsidR="00BD32BB" w:rsidRPr="00AE1D28" w14:paraId="7EFB0DC1" w14:textId="77777777">
        <w:trPr>
          <w:trHeight w:hRule="exact" w:val="284"/>
        </w:trPr>
        <w:tc>
          <w:tcPr>
            <w:tcW w:w="795" w:type="pct"/>
            <w:vAlign w:val="center"/>
          </w:tcPr>
          <w:p w14:paraId="031F113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w:t>
            </w:r>
          </w:p>
        </w:tc>
        <w:tc>
          <w:tcPr>
            <w:tcW w:w="1100" w:type="pct"/>
            <w:vAlign w:val="center"/>
          </w:tcPr>
          <w:p w14:paraId="59E4991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ALT</w:t>
            </w:r>
          </w:p>
        </w:tc>
        <w:tc>
          <w:tcPr>
            <w:tcW w:w="3105" w:type="pct"/>
            <w:vAlign w:val="center"/>
          </w:tcPr>
          <w:p w14:paraId="31D2CC7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Alanine transaminase</w:t>
            </w:r>
          </w:p>
        </w:tc>
      </w:tr>
      <w:tr w:rsidR="00BD32BB" w:rsidRPr="00AE1D28" w14:paraId="5935232F" w14:textId="77777777">
        <w:trPr>
          <w:trHeight w:hRule="exact" w:val="284"/>
        </w:trPr>
        <w:tc>
          <w:tcPr>
            <w:tcW w:w="795" w:type="pct"/>
            <w:vAlign w:val="center"/>
          </w:tcPr>
          <w:p w14:paraId="004B901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w:t>
            </w:r>
          </w:p>
        </w:tc>
        <w:tc>
          <w:tcPr>
            <w:tcW w:w="1100" w:type="pct"/>
            <w:vAlign w:val="center"/>
          </w:tcPr>
          <w:p w14:paraId="6DE46AB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AMY</w:t>
            </w:r>
          </w:p>
        </w:tc>
        <w:tc>
          <w:tcPr>
            <w:tcW w:w="3105" w:type="pct"/>
            <w:vAlign w:val="center"/>
          </w:tcPr>
          <w:p w14:paraId="6EDE176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Amylase</w:t>
            </w:r>
          </w:p>
        </w:tc>
      </w:tr>
      <w:tr w:rsidR="00BD32BB" w:rsidRPr="00AE1D28" w14:paraId="5B4269DC" w14:textId="77777777">
        <w:trPr>
          <w:trHeight w:hRule="exact" w:val="284"/>
        </w:trPr>
        <w:tc>
          <w:tcPr>
            <w:tcW w:w="795" w:type="pct"/>
            <w:vAlign w:val="center"/>
          </w:tcPr>
          <w:p w14:paraId="6693AEA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w:t>
            </w:r>
          </w:p>
        </w:tc>
        <w:tc>
          <w:tcPr>
            <w:tcW w:w="1100" w:type="pct"/>
            <w:vAlign w:val="center"/>
          </w:tcPr>
          <w:p w14:paraId="4A9FD15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APOA1</w:t>
            </w:r>
          </w:p>
        </w:tc>
        <w:tc>
          <w:tcPr>
            <w:tcW w:w="3105" w:type="pct"/>
            <w:vAlign w:val="center"/>
          </w:tcPr>
          <w:p w14:paraId="702F224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Apolipoprotein A-I</w:t>
            </w:r>
          </w:p>
        </w:tc>
      </w:tr>
      <w:tr w:rsidR="00BD32BB" w:rsidRPr="00AE1D28" w14:paraId="1410ACC9" w14:textId="77777777">
        <w:trPr>
          <w:trHeight w:hRule="exact" w:val="284"/>
        </w:trPr>
        <w:tc>
          <w:tcPr>
            <w:tcW w:w="795" w:type="pct"/>
            <w:vAlign w:val="center"/>
          </w:tcPr>
          <w:p w14:paraId="1DE4112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w:t>
            </w:r>
          </w:p>
        </w:tc>
        <w:tc>
          <w:tcPr>
            <w:tcW w:w="1100" w:type="pct"/>
            <w:vAlign w:val="center"/>
          </w:tcPr>
          <w:p w14:paraId="51723AF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APOB</w:t>
            </w:r>
          </w:p>
        </w:tc>
        <w:tc>
          <w:tcPr>
            <w:tcW w:w="3105" w:type="pct"/>
            <w:vAlign w:val="center"/>
          </w:tcPr>
          <w:p w14:paraId="264DDC7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Apolipoprotein B</w:t>
            </w:r>
          </w:p>
        </w:tc>
      </w:tr>
      <w:tr w:rsidR="00BD32BB" w:rsidRPr="00AE1D28" w14:paraId="78D75D55" w14:textId="77777777">
        <w:trPr>
          <w:trHeight w:hRule="exact" w:val="284"/>
        </w:trPr>
        <w:tc>
          <w:tcPr>
            <w:tcW w:w="795" w:type="pct"/>
            <w:vAlign w:val="center"/>
          </w:tcPr>
          <w:p w14:paraId="5EC15A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w:t>
            </w:r>
          </w:p>
        </w:tc>
        <w:tc>
          <w:tcPr>
            <w:tcW w:w="1100" w:type="pct"/>
            <w:vAlign w:val="center"/>
          </w:tcPr>
          <w:p w14:paraId="3AC49A9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APTT</w:t>
            </w:r>
          </w:p>
        </w:tc>
        <w:tc>
          <w:tcPr>
            <w:tcW w:w="3105" w:type="pct"/>
            <w:vAlign w:val="center"/>
          </w:tcPr>
          <w:p w14:paraId="236BC7A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Activated partial thromboplastin time</w:t>
            </w:r>
          </w:p>
        </w:tc>
      </w:tr>
      <w:tr w:rsidR="00BD32BB" w:rsidRPr="00AE1D28" w14:paraId="61D8DFF9" w14:textId="77777777">
        <w:trPr>
          <w:trHeight w:hRule="exact" w:val="284"/>
        </w:trPr>
        <w:tc>
          <w:tcPr>
            <w:tcW w:w="795" w:type="pct"/>
            <w:vAlign w:val="center"/>
          </w:tcPr>
          <w:p w14:paraId="792475E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w:t>
            </w:r>
          </w:p>
        </w:tc>
        <w:tc>
          <w:tcPr>
            <w:tcW w:w="1100" w:type="pct"/>
            <w:vAlign w:val="center"/>
          </w:tcPr>
          <w:p w14:paraId="06CBC15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APTTR</w:t>
            </w:r>
          </w:p>
        </w:tc>
        <w:tc>
          <w:tcPr>
            <w:tcW w:w="3105" w:type="pct"/>
            <w:vAlign w:val="center"/>
          </w:tcPr>
          <w:p w14:paraId="51C3DBE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Activated partial thromboplastin time ratio</w:t>
            </w:r>
          </w:p>
        </w:tc>
      </w:tr>
      <w:tr w:rsidR="00BD32BB" w:rsidRPr="00AE1D28" w14:paraId="6510C3CC" w14:textId="77777777">
        <w:trPr>
          <w:trHeight w:hRule="exact" w:val="284"/>
        </w:trPr>
        <w:tc>
          <w:tcPr>
            <w:tcW w:w="795" w:type="pct"/>
            <w:vAlign w:val="center"/>
          </w:tcPr>
          <w:p w14:paraId="58153B3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w:t>
            </w:r>
          </w:p>
        </w:tc>
        <w:tc>
          <w:tcPr>
            <w:tcW w:w="1100" w:type="pct"/>
            <w:vAlign w:val="center"/>
          </w:tcPr>
          <w:p w14:paraId="418E363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AST</w:t>
            </w:r>
          </w:p>
        </w:tc>
        <w:tc>
          <w:tcPr>
            <w:tcW w:w="3105" w:type="pct"/>
            <w:vAlign w:val="center"/>
          </w:tcPr>
          <w:p w14:paraId="07C3293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Aspartate transaminase</w:t>
            </w:r>
          </w:p>
        </w:tc>
      </w:tr>
      <w:tr w:rsidR="00BD32BB" w:rsidRPr="00AE1D28" w14:paraId="780AFC56" w14:textId="77777777">
        <w:trPr>
          <w:trHeight w:hRule="exact" w:val="284"/>
        </w:trPr>
        <w:tc>
          <w:tcPr>
            <w:tcW w:w="795" w:type="pct"/>
            <w:vAlign w:val="center"/>
          </w:tcPr>
          <w:p w14:paraId="4F34586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w:t>
            </w:r>
          </w:p>
        </w:tc>
        <w:tc>
          <w:tcPr>
            <w:tcW w:w="1100" w:type="pct"/>
            <w:vAlign w:val="center"/>
          </w:tcPr>
          <w:p w14:paraId="262F50F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BASO</w:t>
            </w:r>
          </w:p>
        </w:tc>
        <w:tc>
          <w:tcPr>
            <w:tcW w:w="3105" w:type="pct"/>
            <w:vAlign w:val="center"/>
          </w:tcPr>
          <w:p w14:paraId="0041D16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Basophil count</w:t>
            </w:r>
          </w:p>
        </w:tc>
      </w:tr>
      <w:tr w:rsidR="00BD32BB" w:rsidRPr="00AE1D28" w14:paraId="5CFBAD3E" w14:textId="77777777">
        <w:trPr>
          <w:trHeight w:hRule="exact" w:val="284"/>
        </w:trPr>
        <w:tc>
          <w:tcPr>
            <w:tcW w:w="795" w:type="pct"/>
            <w:vAlign w:val="center"/>
          </w:tcPr>
          <w:p w14:paraId="587F579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w:t>
            </w:r>
          </w:p>
        </w:tc>
        <w:tc>
          <w:tcPr>
            <w:tcW w:w="1100" w:type="pct"/>
            <w:vAlign w:val="center"/>
          </w:tcPr>
          <w:p w14:paraId="285131A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BASO_percentage</w:t>
            </w:r>
            <w:proofErr w:type="spellEnd"/>
          </w:p>
        </w:tc>
        <w:tc>
          <w:tcPr>
            <w:tcW w:w="3105" w:type="pct"/>
            <w:vAlign w:val="center"/>
          </w:tcPr>
          <w:p w14:paraId="4DEB753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Basophil percentage</w:t>
            </w:r>
          </w:p>
        </w:tc>
      </w:tr>
      <w:tr w:rsidR="00BD32BB" w:rsidRPr="00AE1D28" w14:paraId="77F49005" w14:textId="77777777">
        <w:trPr>
          <w:trHeight w:hRule="exact" w:val="284"/>
        </w:trPr>
        <w:tc>
          <w:tcPr>
            <w:tcW w:w="795" w:type="pct"/>
            <w:vAlign w:val="center"/>
          </w:tcPr>
          <w:p w14:paraId="3E32189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w:t>
            </w:r>
          </w:p>
        </w:tc>
        <w:tc>
          <w:tcPr>
            <w:tcW w:w="1100" w:type="pct"/>
            <w:vAlign w:val="center"/>
          </w:tcPr>
          <w:p w14:paraId="22E51B8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w:t>
            </w:r>
          </w:p>
        </w:tc>
        <w:tc>
          <w:tcPr>
            <w:tcW w:w="3105" w:type="pct"/>
            <w:vAlign w:val="center"/>
          </w:tcPr>
          <w:p w14:paraId="4A5D4A3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Calcium</w:t>
            </w:r>
          </w:p>
        </w:tc>
      </w:tr>
      <w:tr w:rsidR="00BD32BB" w:rsidRPr="00AE1D28" w14:paraId="40838FC6" w14:textId="77777777">
        <w:trPr>
          <w:trHeight w:hRule="exact" w:val="284"/>
        </w:trPr>
        <w:tc>
          <w:tcPr>
            <w:tcW w:w="795" w:type="pct"/>
            <w:vAlign w:val="center"/>
          </w:tcPr>
          <w:p w14:paraId="7C45F5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w:t>
            </w:r>
          </w:p>
        </w:tc>
        <w:tc>
          <w:tcPr>
            <w:tcW w:w="1100" w:type="pct"/>
            <w:vAlign w:val="center"/>
          </w:tcPr>
          <w:p w14:paraId="22EAAF4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CA19.9</w:t>
            </w:r>
          </w:p>
        </w:tc>
        <w:tc>
          <w:tcPr>
            <w:tcW w:w="3105" w:type="pct"/>
            <w:vAlign w:val="center"/>
          </w:tcPr>
          <w:p w14:paraId="20538E3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Carbohydrate Antigen 19-9</w:t>
            </w:r>
          </w:p>
        </w:tc>
      </w:tr>
      <w:tr w:rsidR="00BD32BB" w:rsidRPr="00AE1D28" w14:paraId="38135A2D" w14:textId="77777777">
        <w:trPr>
          <w:trHeight w:hRule="exact" w:val="284"/>
        </w:trPr>
        <w:tc>
          <w:tcPr>
            <w:tcW w:w="795" w:type="pct"/>
            <w:vAlign w:val="center"/>
          </w:tcPr>
          <w:p w14:paraId="122F76D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w:t>
            </w:r>
          </w:p>
        </w:tc>
        <w:tc>
          <w:tcPr>
            <w:tcW w:w="1100" w:type="pct"/>
            <w:vAlign w:val="center"/>
          </w:tcPr>
          <w:p w14:paraId="41EE329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CA242</w:t>
            </w:r>
          </w:p>
        </w:tc>
        <w:tc>
          <w:tcPr>
            <w:tcW w:w="3105" w:type="pct"/>
            <w:vAlign w:val="center"/>
          </w:tcPr>
          <w:p w14:paraId="6A180F6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Carbohydrate Antigen 242</w:t>
            </w:r>
          </w:p>
        </w:tc>
      </w:tr>
      <w:tr w:rsidR="00BD32BB" w:rsidRPr="00AE1D28" w14:paraId="4E025091" w14:textId="77777777">
        <w:trPr>
          <w:trHeight w:hRule="exact" w:val="284"/>
        </w:trPr>
        <w:tc>
          <w:tcPr>
            <w:tcW w:w="795" w:type="pct"/>
            <w:vAlign w:val="center"/>
          </w:tcPr>
          <w:p w14:paraId="59774AE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w:t>
            </w:r>
          </w:p>
        </w:tc>
        <w:tc>
          <w:tcPr>
            <w:tcW w:w="1100" w:type="pct"/>
            <w:vAlign w:val="center"/>
          </w:tcPr>
          <w:p w14:paraId="5082A3D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CA50</w:t>
            </w:r>
          </w:p>
        </w:tc>
        <w:tc>
          <w:tcPr>
            <w:tcW w:w="3105" w:type="pct"/>
            <w:vAlign w:val="center"/>
          </w:tcPr>
          <w:p w14:paraId="3ED35F7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Carbohydrate Antigen 50</w:t>
            </w:r>
          </w:p>
        </w:tc>
      </w:tr>
      <w:tr w:rsidR="00BD32BB" w:rsidRPr="00AE1D28" w14:paraId="373AD493" w14:textId="77777777">
        <w:trPr>
          <w:trHeight w:hRule="exact" w:val="284"/>
        </w:trPr>
        <w:tc>
          <w:tcPr>
            <w:tcW w:w="795" w:type="pct"/>
            <w:vAlign w:val="center"/>
          </w:tcPr>
          <w:p w14:paraId="49D9999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w:t>
            </w:r>
          </w:p>
        </w:tc>
        <w:tc>
          <w:tcPr>
            <w:tcW w:w="1100" w:type="pct"/>
            <w:vAlign w:val="center"/>
          </w:tcPr>
          <w:p w14:paraId="3BE5808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CA72.4</w:t>
            </w:r>
          </w:p>
        </w:tc>
        <w:tc>
          <w:tcPr>
            <w:tcW w:w="3105" w:type="pct"/>
            <w:vAlign w:val="center"/>
          </w:tcPr>
          <w:p w14:paraId="6E7FC87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Carbohydrate Antigen 72-4</w:t>
            </w:r>
          </w:p>
        </w:tc>
      </w:tr>
      <w:tr w:rsidR="00BD32BB" w:rsidRPr="00AE1D28" w14:paraId="303769DE" w14:textId="77777777">
        <w:trPr>
          <w:trHeight w:hRule="exact" w:val="284"/>
        </w:trPr>
        <w:tc>
          <w:tcPr>
            <w:tcW w:w="795" w:type="pct"/>
            <w:vAlign w:val="center"/>
          </w:tcPr>
          <w:p w14:paraId="66F9E6B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21</w:t>
            </w:r>
          </w:p>
        </w:tc>
        <w:tc>
          <w:tcPr>
            <w:tcW w:w="1100" w:type="pct"/>
            <w:vAlign w:val="center"/>
          </w:tcPr>
          <w:p w14:paraId="1C15CA9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CEA</w:t>
            </w:r>
          </w:p>
        </w:tc>
        <w:tc>
          <w:tcPr>
            <w:tcW w:w="3105" w:type="pct"/>
            <w:vAlign w:val="center"/>
          </w:tcPr>
          <w:p w14:paraId="0B0A965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Carcinoembryonic Antigen</w:t>
            </w:r>
          </w:p>
        </w:tc>
      </w:tr>
      <w:tr w:rsidR="00BD32BB" w:rsidRPr="00AE1D28" w14:paraId="5467A007" w14:textId="77777777">
        <w:trPr>
          <w:trHeight w:hRule="exact" w:val="284"/>
        </w:trPr>
        <w:tc>
          <w:tcPr>
            <w:tcW w:w="795" w:type="pct"/>
            <w:vAlign w:val="center"/>
          </w:tcPr>
          <w:p w14:paraId="58E53BB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w:t>
            </w:r>
          </w:p>
        </w:tc>
        <w:tc>
          <w:tcPr>
            <w:tcW w:w="1100" w:type="pct"/>
            <w:vAlign w:val="center"/>
          </w:tcPr>
          <w:p w14:paraId="6D2FF18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CHOL</w:t>
            </w:r>
          </w:p>
        </w:tc>
        <w:tc>
          <w:tcPr>
            <w:tcW w:w="3105" w:type="pct"/>
            <w:vAlign w:val="center"/>
          </w:tcPr>
          <w:p w14:paraId="6351CE6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Total cholesterol</w:t>
            </w:r>
          </w:p>
        </w:tc>
      </w:tr>
      <w:tr w:rsidR="00BD32BB" w:rsidRPr="00AE1D28" w14:paraId="3054E107" w14:textId="77777777">
        <w:trPr>
          <w:trHeight w:hRule="exact" w:val="284"/>
        </w:trPr>
        <w:tc>
          <w:tcPr>
            <w:tcW w:w="795" w:type="pct"/>
            <w:vAlign w:val="center"/>
          </w:tcPr>
          <w:p w14:paraId="2673143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w:t>
            </w:r>
          </w:p>
        </w:tc>
        <w:tc>
          <w:tcPr>
            <w:tcW w:w="1100" w:type="pct"/>
            <w:vAlign w:val="center"/>
          </w:tcPr>
          <w:p w14:paraId="27DC775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CK</w:t>
            </w:r>
          </w:p>
        </w:tc>
        <w:tc>
          <w:tcPr>
            <w:tcW w:w="3105" w:type="pct"/>
            <w:vAlign w:val="center"/>
          </w:tcPr>
          <w:p w14:paraId="4FDB6F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Creatine Kinase</w:t>
            </w:r>
          </w:p>
        </w:tc>
      </w:tr>
      <w:tr w:rsidR="00BD32BB" w:rsidRPr="00AE1D28" w14:paraId="21ABE85F" w14:textId="77777777">
        <w:trPr>
          <w:trHeight w:hRule="exact" w:val="284"/>
        </w:trPr>
        <w:tc>
          <w:tcPr>
            <w:tcW w:w="795" w:type="pct"/>
            <w:vAlign w:val="center"/>
          </w:tcPr>
          <w:p w14:paraId="434995F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w:t>
            </w:r>
          </w:p>
        </w:tc>
        <w:tc>
          <w:tcPr>
            <w:tcW w:w="1100" w:type="pct"/>
            <w:vAlign w:val="center"/>
          </w:tcPr>
          <w:p w14:paraId="790B2F6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CK_MB</w:t>
            </w:r>
          </w:p>
        </w:tc>
        <w:tc>
          <w:tcPr>
            <w:tcW w:w="3105" w:type="pct"/>
            <w:vAlign w:val="center"/>
          </w:tcPr>
          <w:p w14:paraId="3D27246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Creatine Kinase, MB Form</w:t>
            </w:r>
          </w:p>
        </w:tc>
      </w:tr>
      <w:tr w:rsidR="00BD32BB" w:rsidRPr="00AE1D28" w14:paraId="0CB197F3" w14:textId="77777777">
        <w:trPr>
          <w:trHeight w:hRule="exact" w:val="284"/>
        </w:trPr>
        <w:tc>
          <w:tcPr>
            <w:tcW w:w="795" w:type="pct"/>
            <w:vAlign w:val="center"/>
          </w:tcPr>
          <w:p w14:paraId="5AFE486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w:t>
            </w:r>
          </w:p>
        </w:tc>
        <w:tc>
          <w:tcPr>
            <w:tcW w:w="1100" w:type="pct"/>
            <w:vAlign w:val="center"/>
          </w:tcPr>
          <w:p w14:paraId="682C3A4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CL</w:t>
            </w:r>
          </w:p>
        </w:tc>
        <w:tc>
          <w:tcPr>
            <w:tcW w:w="3105" w:type="pct"/>
            <w:vAlign w:val="center"/>
          </w:tcPr>
          <w:p w14:paraId="03C3E19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Chlorinum</w:t>
            </w:r>
            <w:proofErr w:type="spellEnd"/>
          </w:p>
        </w:tc>
      </w:tr>
      <w:tr w:rsidR="00BD32BB" w:rsidRPr="00AE1D28" w14:paraId="7DFAC651" w14:textId="77777777">
        <w:trPr>
          <w:trHeight w:hRule="exact" w:val="284"/>
        </w:trPr>
        <w:tc>
          <w:tcPr>
            <w:tcW w:w="795" w:type="pct"/>
            <w:vAlign w:val="center"/>
          </w:tcPr>
          <w:p w14:paraId="141F0D1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w:t>
            </w:r>
          </w:p>
        </w:tc>
        <w:tc>
          <w:tcPr>
            <w:tcW w:w="1100" w:type="pct"/>
            <w:vAlign w:val="center"/>
          </w:tcPr>
          <w:p w14:paraId="0644D2B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CRCL</w:t>
            </w:r>
          </w:p>
        </w:tc>
        <w:tc>
          <w:tcPr>
            <w:tcW w:w="3105" w:type="pct"/>
            <w:vAlign w:val="center"/>
          </w:tcPr>
          <w:p w14:paraId="195571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Creatinine Clearance Estimate by Cockcroft-Gault</w:t>
            </w:r>
          </w:p>
        </w:tc>
      </w:tr>
      <w:tr w:rsidR="00BD32BB" w:rsidRPr="00AE1D28" w14:paraId="2AE30655" w14:textId="77777777">
        <w:trPr>
          <w:trHeight w:hRule="exact" w:val="284"/>
        </w:trPr>
        <w:tc>
          <w:tcPr>
            <w:tcW w:w="795" w:type="pct"/>
            <w:vAlign w:val="center"/>
          </w:tcPr>
          <w:p w14:paraId="1897084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w:t>
            </w:r>
          </w:p>
        </w:tc>
        <w:tc>
          <w:tcPr>
            <w:tcW w:w="1100" w:type="pct"/>
            <w:vAlign w:val="center"/>
          </w:tcPr>
          <w:p w14:paraId="7524CF7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CREA</w:t>
            </w:r>
          </w:p>
        </w:tc>
        <w:tc>
          <w:tcPr>
            <w:tcW w:w="3105" w:type="pct"/>
            <w:vAlign w:val="center"/>
          </w:tcPr>
          <w:p w14:paraId="20384CB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Creatinine</w:t>
            </w:r>
          </w:p>
        </w:tc>
      </w:tr>
      <w:tr w:rsidR="00BD32BB" w:rsidRPr="00AE1D28" w14:paraId="73090E45" w14:textId="77777777">
        <w:trPr>
          <w:trHeight w:hRule="exact" w:val="284"/>
        </w:trPr>
        <w:tc>
          <w:tcPr>
            <w:tcW w:w="795" w:type="pct"/>
            <w:vAlign w:val="center"/>
          </w:tcPr>
          <w:p w14:paraId="6276B12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w:t>
            </w:r>
          </w:p>
        </w:tc>
        <w:tc>
          <w:tcPr>
            <w:tcW w:w="1100" w:type="pct"/>
            <w:vAlign w:val="center"/>
          </w:tcPr>
          <w:p w14:paraId="7E775A4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CRP</w:t>
            </w:r>
          </w:p>
        </w:tc>
        <w:tc>
          <w:tcPr>
            <w:tcW w:w="3105" w:type="pct"/>
            <w:vAlign w:val="center"/>
          </w:tcPr>
          <w:p w14:paraId="43CEE3E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C-reactive protein</w:t>
            </w:r>
          </w:p>
        </w:tc>
      </w:tr>
      <w:tr w:rsidR="00BD32BB" w:rsidRPr="00AE1D28" w14:paraId="3DF49F5A" w14:textId="77777777">
        <w:trPr>
          <w:trHeight w:hRule="exact" w:val="284"/>
        </w:trPr>
        <w:tc>
          <w:tcPr>
            <w:tcW w:w="795" w:type="pct"/>
            <w:vAlign w:val="center"/>
          </w:tcPr>
          <w:p w14:paraId="3D755D9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w:t>
            </w:r>
          </w:p>
        </w:tc>
        <w:tc>
          <w:tcPr>
            <w:tcW w:w="1100" w:type="pct"/>
            <w:vAlign w:val="center"/>
          </w:tcPr>
          <w:p w14:paraId="5A94FCE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CysC</w:t>
            </w:r>
            <w:proofErr w:type="spellEnd"/>
          </w:p>
        </w:tc>
        <w:tc>
          <w:tcPr>
            <w:tcW w:w="3105" w:type="pct"/>
            <w:vAlign w:val="center"/>
          </w:tcPr>
          <w:p w14:paraId="20B795A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Cystatin C</w:t>
            </w:r>
          </w:p>
        </w:tc>
      </w:tr>
      <w:tr w:rsidR="00BD32BB" w:rsidRPr="00AE1D28" w14:paraId="7F2AA250" w14:textId="77777777">
        <w:trPr>
          <w:trHeight w:hRule="exact" w:val="284"/>
        </w:trPr>
        <w:tc>
          <w:tcPr>
            <w:tcW w:w="795" w:type="pct"/>
            <w:vAlign w:val="center"/>
          </w:tcPr>
          <w:p w14:paraId="6C92135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w:t>
            </w:r>
          </w:p>
        </w:tc>
        <w:tc>
          <w:tcPr>
            <w:tcW w:w="1100" w:type="pct"/>
            <w:vAlign w:val="center"/>
          </w:tcPr>
          <w:p w14:paraId="3AFBD92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DBIL</w:t>
            </w:r>
          </w:p>
        </w:tc>
        <w:tc>
          <w:tcPr>
            <w:tcW w:w="3105" w:type="pct"/>
            <w:vAlign w:val="center"/>
          </w:tcPr>
          <w:p w14:paraId="6AC7699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Direct bilirubin</w:t>
            </w:r>
          </w:p>
        </w:tc>
      </w:tr>
      <w:tr w:rsidR="00BD32BB" w:rsidRPr="00AE1D28" w14:paraId="747DC93A" w14:textId="77777777">
        <w:trPr>
          <w:trHeight w:hRule="exact" w:val="284"/>
        </w:trPr>
        <w:tc>
          <w:tcPr>
            <w:tcW w:w="795" w:type="pct"/>
            <w:vAlign w:val="center"/>
          </w:tcPr>
          <w:p w14:paraId="21A1DCF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w:t>
            </w:r>
          </w:p>
        </w:tc>
        <w:tc>
          <w:tcPr>
            <w:tcW w:w="1100" w:type="pct"/>
            <w:vAlign w:val="center"/>
          </w:tcPr>
          <w:p w14:paraId="59A6939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EO</w:t>
            </w:r>
          </w:p>
        </w:tc>
        <w:tc>
          <w:tcPr>
            <w:tcW w:w="3105" w:type="pct"/>
            <w:vAlign w:val="center"/>
          </w:tcPr>
          <w:p w14:paraId="667A14D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Eosinophil count</w:t>
            </w:r>
          </w:p>
        </w:tc>
      </w:tr>
      <w:tr w:rsidR="00BD32BB" w:rsidRPr="00AE1D28" w14:paraId="5760E871" w14:textId="77777777">
        <w:trPr>
          <w:trHeight w:hRule="exact" w:val="284"/>
        </w:trPr>
        <w:tc>
          <w:tcPr>
            <w:tcW w:w="795" w:type="pct"/>
            <w:vAlign w:val="center"/>
          </w:tcPr>
          <w:p w14:paraId="189DA97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w:t>
            </w:r>
          </w:p>
        </w:tc>
        <w:tc>
          <w:tcPr>
            <w:tcW w:w="1100" w:type="pct"/>
            <w:vAlign w:val="center"/>
          </w:tcPr>
          <w:p w14:paraId="737AE33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EO_percentage</w:t>
            </w:r>
            <w:proofErr w:type="spellEnd"/>
          </w:p>
        </w:tc>
        <w:tc>
          <w:tcPr>
            <w:tcW w:w="3105" w:type="pct"/>
            <w:vAlign w:val="center"/>
          </w:tcPr>
          <w:p w14:paraId="4C6B9C8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Eosinophil percentage</w:t>
            </w:r>
          </w:p>
        </w:tc>
      </w:tr>
      <w:tr w:rsidR="00BD32BB" w:rsidRPr="00AE1D28" w14:paraId="4CE8E809" w14:textId="77777777">
        <w:trPr>
          <w:trHeight w:hRule="exact" w:val="284"/>
        </w:trPr>
        <w:tc>
          <w:tcPr>
            <w:tcW w:w="795" w:type="pct"/>
            <w:vAlign w:val="center"/>
          </w:tcPr>
          <w:p w14:paraId="3BC22B7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w:t>
            </w:r>
          </w:p>
        </w:tc>
        <w:tc>
          <w:tcPr>
            <w:tcW w:w="1100" w:type="pct"/>
            <w:vAlign w:val="center"/>
          </w:tcPr>
          <w:p w14:paraId="230B3E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FDP</w:t>
            </w:r>
          </w:p>
        </w:tc>
        <w:tc>
          <w:tcPr>
            <w:tcW w:w="3105" w:type="pct"/>
            <w:vAlign w:val="center"/>
          </w:tcPr>
          <w:p w14:paraId="016CFB1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Fibrin Degradation Products</w:t>
            </w:r>
          </w:p>
        </w:tc>
      </w:tr>
      <w:tr w:rsidR="00BD32BB" w:rsidRPr="00AE1D28" w14:paraId="18E40129" w14:textId="77777777">
        <w:trPr>
          <w:trHeight w:hRule="exact" w:val="284"/>
        </w:trPr>
        <w:tc>
          <w:tcPr>
            <w:tcW w:w="795" w:type="pct"/>
            <w:vAlign w:val="center"/>
          </w:tcPr>
          <w:p w14:paraId="1E1A7CD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w:t>
            </w:r>
          </w:p>
        </w:tc>
        <w:tc>
          <w:tcPr>
            <w:tcW w:w="1100" w:type="pct"/>
            <w:vAlign w:val="center"/>
          </w:tcPr>
          <w:p w14:paraId="7933DB5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FIB</w:t>
            </w:r>
          </w:p>
        </w:tc>
        <w:tc>
          <w:tcPr>
            <w:tcW w:w="3105" w:type="pct"/>
            <w:vAlign w:val="center"/>
          </w:tcPr>
          <w:p w14:paraId="5572318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Fibrinogen</w:t>
            </w:r>
          </w:p>
        </w:tc>
      </w:tr>
      <w:tr w:rsidR="00BD32BB" w:rsidRPr="00AE1D28" w14:paraId="5C8D02CE" w14:textId="77777777">
        <w:trPr>
          <w:trHeight w:hRule="exact" w:val="284"/>
        </w:trPr>
        <w:tc>
          <w:tcPr>
            <w:tcW w:w="795" w:type="pct"/>
            <w:vAlign w:val="center"/>
          </w:tcPr>
          <w:p w14:paraId="7E0D3CE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35</w:t>
            </w:r>
          </w:p>
        </w:tc>
        <w:tc>
          <w:tcPr>
            <w:tcW w:w="1100" w:type="pct"/>
            <w:vAlign w:val="center"/>
          </w:tcPr>
          <w:p w14:paraId="5CE7A21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GGT</w:t>
            </w:r>
          </w:p>
        </w:tc>
        <w:tc>
          <w:tcPr>
            <w:tcW w:w="3105" w:type="pct"/>
            <w:vAlign w:val="center"/>
          </w:tcPr>
          <w:p w14:paraId="3D435E7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γ-glutamyl transpeptidase</w:t>
            </w:r>
          </w:p>
        </w:tc>
      </w:tr>
      <w:tr w:rsidR="00BD32BB" w:rsidRPr="00AE1D28" w14:paraId="10935B58" w14:textId="77777777">
        <w:trPr>
          <w:trHeight w:hRule="exact" w:val="284"/>
        </w:trPr>
        <w:tc>
          <w:tcPr>
            <w:tcW w:w="795" w:type="pct"/>
            <w:vAlign w:val="center"/>
          </w:tcPr>
          <w:p w14:paraId="28B17C6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36</w:t>
            </w:r>
          </w:p>
        </w:tc>
        <w:tc>
          <w:tcPr>
            <w:tcW w:w="1100" w:type="pct"/>
            <w:vAlign w:val="center"/>
          </w:tcPr>
          <w:p w14:paraId="3BFED7B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GLB</w:t>
            </w:r>
          </w:p>
        </w:tc>
        <w:tc>
          <w:tcPr>
            <w:tcW w:w="3105" w:type="pct"/>
            <w:vAlign w:val="center"/>
          </w:tcPr>
          <w:p w14:paraId="3AA6157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Globulin</w:t>
            </w:r>
          </w:p>
        </w:tc>
      </w:tr>
      <w:tr w:rsidR="00BD32BB" w:rsidRPr="00AE1D28" w14:paraId="1C57D710" w14:textId="77777777">
        <w:trPr>
          <w:trHeight w:hRule="exact" w:val="284"/>
        </w:trPr>
        <w:tc>
          <w:tcPr>
            <w:tcW w:w="795" w:type="pct"/>
            <w:vAlign w:val="center"/>
          </w:tcPr>
          <w:p w14:paraId="0023E6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w:t>
            </w:r>
          </w:p>
        </w:tc>
        <w:tc>
          <w:tcPr>
            <w:tcW w:w="1100" w:type="pct"/>
            <w:vAlign w:val="center"/>
          </w:tcPr>
          <w:p w14:paraId="7C5E250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GLU</w:t>
            </w:r>
          </w:p>
        </w:tc>
        <w:tc>
          <w:tcPr>
            <w:tcW w:w="3105" w:type="pct"/>
            <w:vAlign w:val="center"/>
          </w:tcPr>
          <w:p w14:paraId="42BE5F3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Glucose</w:t>
            </w:r>
          </w:p>
        </w:tc>
      </w:tr>
      <w:tr w:rsidR="00BD32BB" w:rsidRPr="00AE1D28" w14:paraId="478B76B0" w14:textId="77777777">
        <w:trPr>
          <w:trHeight w:hRule="exact" w:val="284"/>
        </w:trPr>
        <w:tc>
          <w:tcPr>
            <w:tcW w:w="795" w:type="pct"/>
            <w:vAlign w:val="center"/>
          </w:tcPr>
          <w:p w14:paraId="70E253F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38</w:t>
            </w:r>
          </w:p>
        </w:tc>
        <w:tc>
          <w:tcPr>
            <w:tcW w:w="1100" w:type="pct"/>
            <w:vAlign w:val="center"/>
          </w:tcPr>
          <w:p w14:paraId="35BCB5D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GR</w:t>
            </w:r>
          </w:p>
        </w:tc>
        <w:tc>
          <w:tcPr>
            <w:tcW w:w="3105" w:type="pct"/>
            <w:vAlign w:val="center"/>
          </w:tcPr>
          <w:p w14:paraId="239934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Neutrophil count</w:t>
            </w:r>
          </w:p>
        </w:tc>
      </w:tr>
      <w:tr w:rsidR="00BD32BB" w:rsidRPr="00AE1D28" w14:paraId="38EE4AEE" w14:textId="77777777">
        <w:trPr>
          <w:trHeight w:hRule="exact" w:val="284"/>
        </w:trPr>
        <w:tc>
          <w:tcPr>
            <w:tcW w:w="795" w:type="pct"/>
            <w:vAlign w:val="center"/>
          </w:tcPr>
          <w:p w14:paraId="4C550C1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w:t>
            </w:r>
          </w:p>
        </w:tc>
        <w:tc>
          <w:tcPr>
            <w:tcW w:w="1100" w:type="pct"/>
            <w:vAlign w:val="center"/>
          </w:tcPr>
          <w:p w14:paraId="75BD932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GR_percentage</w:t>
            </w:r>
            <w:proofErr w:type="spellEnd"/>
          </w:p>
        </w:tc>
        <w:tc>
          <w:tcPr>
            <w:tcW w:w="3105" w:type="pct"/>
            <w:vAlign w:val="center"/>
          </w:tcPr>
          <w:p w14:paraId="04C29C2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Neutrophil percentage</w:t>
            </w:r>
          </w:p>
        </w:tc>
      </w:tr>
      <w:tr w:rsidR="00BD32BB" w:rsidRPr="00AE1D28" w14:paraId="6AD50118" w14:textId="77777777">
        <w:trPr>
          <w:trHeight w:hRule="exact" w:val="284"/>
        </w:trPr>
        <w:tc>
          <w:tcPr>
            <w:tcW w:w="795" w:type="pct"/>
            <w:vAlign w:val="center"/>
          </w:tcPr>
          <w:p w14:paraId="28BD6B7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w:t>
            </w:r>
          </w:p>
        </w:tc>
        <w:tc>
          <w:tcPr>
            <w:tcW w:w="1100" w:type="pct"/>
            <w:vAlign w:val="center"/>
          </w:tcPr>
          <w:p w14:paraId="05D0C0B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HCT</w:t>
            </w:r>
          </w:p>
        </w:tc>
        <w:tc>
          <w:tcPr>
            <w:tcW w:w="3105" w:type="pct"/>
            <w:vAlign w:val="center"/>
          </w:tcPr>
          <w:p w14:paraId="347E42C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Hematocrit</w:t>
            </w:r>
          </w:p>
        </w:tc>
      </w:tr>
      <w:tr w:rsidR="00BD32BB" w:rsidRPr="00AE1D28" w14:paraId="5AC4F06A" w14:textId="77777777">
        <w:trPr>
          <w:trHeight w:hRule="exact" w:val="284"/>
        </w:trPr>
        <w:tc>
          <w:tcPr>
            <w:tcW w:w="795" w:type="pct"/>
            <w:vAlign w:val="center"/>
          </w:tcPr>
          <w:p w14:paraId="0897DB0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w:t>
            </w:r>
          </w:p>
        </w:tc>
        <w:tc>
          <w:tcPr>
            <w:tcW w:w="1100" w:type="pct"/>
            <w:vAlign w:val="center"/>
          </w:tcPr>
          <w:p w14:paraId="44BA3ED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HDL_C</w:t>
            </w:r>
          </w:p>
        </w:tc>
        <w:tc>
          <w:tcPr>
            <w:tcW w:w="3105" w:type="pct"/>
            <w:vAlign w:val="center"/>
          </w:tcPr>
          <w:p w14:paraId="3809606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High density lipoprotein</w:t>
            </w:r>
          </w:p>
        </w:tc>
      </w:tr>
      <w:tr w:rsidR="00BD32BB" w:rsidRPr="00AE1D28" w14:paraId="724FAE85" w14:textId="77777777">
        <w:trPr>
          <w:trHeight w:hRule="exact" w:val="284"/>
        </w:trPr>
        <w:tc>
          <w:tcPr>
            <w:tcW w:w="795" w:type="pct"/>
            <w:vAlign w:val="center"/>
          </w:tcPr>
          <w:p w14:paraId="504802E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42</w:t>
            </w:r>
          </w:p>
        </w:tc>
        <w:tc>
          <w:tcPr>
            <w:tcW w:w="1100" w:type="pct"/>
            <w:vAlign w:val="center"/>
          </w:tcPr>
          <w:p w14:paraId="75A41D1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HFR</w:t>
            </w:r>
          </w:p>
        </w:tc>
        <w:tc>
          <w:tcPr>
            <w:tcW w:w="3105" w:type="pct"/>
            <w:vAlign w:val="center"/>
          </w:tcPr>
          <w:p w14:paraId="33FC54D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Ratio of reticulocytes with high fluorescence intensity</w:t>
            </w:r>
          </w:p>
        </w:tc>
      </w:tr>
      <w:tr w:rsidR="00BD32BB" w:rsidRPr="00AE1D28" w14:paraId="3A85BBF4" w14:textId="77777777">
        <w:trPr>
          <w:trHeight w:hRule="exact" w:val="284"/>
        </w:trPr>
        <w:tc>
          <w:tcPr>
            <w:tcW w:w="795" w:type="pct"/>
            <w:vAlign w:val="center"/>
          </w:tcPr>
          <w:p w14:paraId="75E70C2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w:t>
            </w:r>
          </w:p>
        </w:tc>
        <w:tc>
          <w:tcPr>
            <w:tcW w:w="1100" w:type="pct"/>
            <w:vAlign w:val="center"/>
          </w:tcPr>
          <w:p w14:paraId="3BCA9E2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HGB</w:t>
            </w:r>
          </w:p>
        </w:tc>
        <w:tc>
          <w:tcPr>
            <w:tcW w:w="3105" w:type="pct"/>
            <w:vAlign w:val="center"/>
          </w:tcPr>
          <w:p w14:paraId="6722BBA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Hemoglobin</w:t>
            </w:r>
          </w:p>
        </w:tc>
      </w:tr>
      <w:tr w:rsidR="00BD32BB" w:rsidRPr="00AE1D28" w14:paraId="5D547286" w14:textId="77777777">
        <w:trPr>
          <w:trHeight w:hRule="exact" w:val="284"/>
        </w:trPr>
        <w:tc>
          <w:tcPr>
            <w:tcW w:w="795" w:type="pct"/>
            <w:vAlign w:val="center"/>
          </w:tcPr>
          <w:p w14:paraId="378841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w:t>
            </w:r>
          </w:p>
        </w:tc>
        <w:tc>
          <w:tcPr>
            <w:tcW w:w="1100" w:type="pct"/>
            <w:vAlign w:val="center"/>
          </w:tcPr>
          <w:p w14:paraId="014B7E7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IBIL</w:t>
            </w:r>
          </w:p>
        </w:tc>
        <w:tc>
          <w:tcPr>
            <w:tcW w:w="3105" w:type="pct"/>
            <w:vAlign w:val="center"/>
          </w:tcPr>
          <w:p w14:paraId="4840143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Indirect bilirubin</w:t>
            </w:r>
          </w:p>
        </w:tc>
      </w:tr>
      <w:tr w:rsidR="00BD32BB" w:rsidRPr="00AE1D28" w14:paraId="275F9AF9" w14:textId="77777777">
        <w:trPr>
          <w:trHeight w:hRule="exact" w:val="284"/>
        </w:trPr>
        <w:tc>
          <w:tcPr>
            <w:tcW w:w="795" w:type="pct"/>
            <w:vAlign w:val="center"/>
          </w:tcPr>
          <w:p w14:paraId="0BBA5D3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w:t>
            </w:r>
          </w:p>
        </w:tc>
        <w:tc>
          <w:tcPr>
            <w:tcW w:w="1100" w:type="pct"/>
            <w:vAlign w:val="center"/>
          </w:tcPr>
          <w:p w14:paraId="0797CFD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INR</w:t>
            </w:r>
          </w:p>
        </w:tc>
        <w:tc>
          <w:tcPr>
            <w:tcW w:w="3105" w:type="pct"/>
            <w:vAlign w:val="center"/>
          </w:tcPr>
          <w:p w14:paraId="660D4D6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Interntionl</w:t>
            </w:r>
            <w:proofErr w:type="spellEnd"/>
            <w:r w:rsidRPr="00AE1D28">
              <w:rPr>
                <w:rFonts w:ascii="Times New Roman" w:eastAsia="宋体" w:hAnsi="Times New Roman" w:cs="Times New Roman"/>
                <w:snapToGrid/>
                <w:sz w:val="20"/>
                <w:szCs w:val="20"/>
                <w:lang w:eastAsia="zh-CN" w:bidi="ar"/>
              </w:rPr>
              <w:t xml:space="preserve"> </w:t>
            </w:r>
            <w:proofErr w:type="spellStart"/>
            <w:r w:rsidRPr="00AE1D28">
              <w:rPr>
                <w:rFonts w:ascii="Times New Roman" w:eastAsia="宋体" w:hAnsi="Times New Roman" w:cs="Times New Roman"/>
                <w:snapToGrid/>
                <w:sz w:val="20"/>
                <w:szCs w:val="20"/>
                <w:lang w:eastAsia="zh-CN" w:bidi="ar"/>
              </w:rPr>
              <w:t>normlized</w:t>
            </w:r>
            <w:proofErr w:type="spellEnd"/>
            <w:r w:rsidRPr="00AE1D28">
              <w:rPr>
                <w:rFonts w:ascii="Times New Roman" w:eastAsia="宋体" w:hAnsi="Times New Roman" w:cs="Times New Roman"/>
                <w:snapToGrid/>
                <w:sz w:val="20"/>
                <w:szCs w:val="20"/>
                <w:lang w:eastAsia="zh-CN" w:bidi="ar"/>
              </w:rPr>
              <w:t xml:space="preserve"> ratio</w:t>
            </w:r>
          </w:p>
        </w:tc>
      </w:tr>
      <w:tr w:rsidR="00BD32BB" w:rsidRPr="00AE1D28" w14:paraId="59E60978" w14:textId="77777777">
        <w:trPr>
          <w:trHeight w:hRule="exact" w:val="284"/>
        </w:trPr>
        <w:tc>
          <w:tcPr>
            <w:tcW w:w="795" w:type="pct"/>
            <w:vAlign w:val="center"/>
          </w:tcPr>
          <w:p w14:paraId="19C916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46</w:t>
            </w:r>
          </w:p>
        </w:tc>
        <w:tc>
          <w:tcPr>
            <w:tcW w:w="1100" w:type="pct"/>
            <w:vAlign w:val="center"/>
          </w:tcPr>
          <w:p w14:paraId="52720B3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IRF</w:t>
            </w:r>
          </w:p>
        </w:tc>
        <w:tc>
          <w:tcPr>
            <w:tcW w:w="3105" w:type="pct"/>
            <w:vAlign w:val="center"/>
          </w:tcPr>
          <w:p w14:paraId="7C2606F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Immature reticulocyte index</w:t>
            </w:r>
          </w:p>
        </w:tc>
      </w:tr>
      <w:tr w:rsidR="00BD32BB" w:rsidRPr="00AE1D28" w14:paraId="48C040C4" w14:textId="77777777">
        <w:trPr>
          <w:trHeight w:hRule="exact" w:val="284"/>
        </w:trPr>
        <w:tc>
          <w:tcPr>
            <w:tcW w:w="795" w:type="pct"/>
            <w:vAlign w:val="center"/>
          </w:tcPr>
          <w:p w14:paraId="6906356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47</w:t>
            </w:r>
          </w:p>
        </w:tc>
        <w:tc>
          <w:tcPr>
            <w:tcW w:w="1100" w:type="pct"/>
            <w:vAlign w:val="center"/>
          </w:tcPr>
          <w:p w14:paraId="2E3BB77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K</w:t>
            </w:r>
          </w:p>
        </w:tc>
        <w:tc>
          <w:tcPr>
            <w:tcW w:w="3105" w:type="pct"/>
            <w:vAlign w:val="center"/>
          </w:tcPr>
          <w:p w14:paraId="43F929A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Potassium</w:t>
            </w:r>
          </w:p>
        </w:tc>
      </w:tr>
      <w:tr w:rsidR="00BD32BB" w:rsidRPr="00AE1D28" w14:paraId="6623C5D4" w14:textId="77777777">
        <w:trPr>
          <w:trHeight w:hRule="exact" w:val="284"/>
        </w:trPr>
        <w:tc>
          <w:tcPr>
            <w:tcW w:w="795" w:type="pct"/>
            <w:vAlign w:val="center"/>
          </w:tcPr>
          <w:p w14:paraId="1281692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48</w:t>
            </w:r>
          </w:p>
        </w:tc>
        <w:tc>
          <w:tcPr>
            <w:tcW w:w="1100" w:type="pct"/>
            <w:vAlign w:val="center"/>
          </w:tcPr>
          <w:p w14:paraId="09AC081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LDH</w:t>
            </w:r>
          </w:p>
        </w:tc>
        <w:tc>
          <w:tcPr>
            <w:tcW w:w="3105" w:type="pct"/>
            <w:vAlign w:val="center"/>
          </w:tcPr>
          <w:p w14:paraId="27BF04B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Lactate dehydrogenase</w:t>
            </w:r>
          </w:p>
        </w:tc>
      </w:tr>
      <w:tr w:rsidR="00BD32BB" w:rsidRPr="00AE1D28" w14:paraId="726E4C9C" w14:textId="77777777">
        <w:trPr>
          <w:trHeight w:hRule="exact" w:val="284"/>
        </w:trPr>
        <w:tc>
          <w:tcPr>
            <w:tcW w:w="795" w:type="pct"/>
            <w:vAlign w:val="center"/>
          </w:tcPr>
          <w:p w14:paraId="0569337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49</w:t>
            </w:r>
          </w:p>
        </w:tc>
        <w:tc>
          <w:tcPr>
            <w:tcW w:w="1100" w:type="pct"/>
            <w:vAlign w:val="center"/>
          </w:tcPr>
          <w:p w14:paraId="2FE7B00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LDL_C1</w:t>
            </w:r>
          </w:p>
        </w:tc>
        <w:tc>
          <w:tcPr>
            <w:tcW w:w="3105" w:type="pct"/>
            <w:vAlign w:val="center"/>
          </w:tcPr>
          <w:p w14:paraId="6658A99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Low density lipoprotein</w:t>
            </w:r>
          </w:p>
        </w:tc>
      </w:tr>
      <w:tr w:rsidR="00BD32BB" w:rsidRPr="00AE1D28" w14:paraId="430C8592" w14:textId="77777777">
        <w:trPr>
          <w:trHeight w:hRule="exact" w:val="284"/>
        </w:trPr>
        <w:tc>
          <w:tcPr>
            <w:tcW w:w="795" w:type="pct"/>
            <w:vAlign w:val="center"/>
          </w:tcPr>
          <w:p w14:paraId="0C7DDF3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50</w:t>
            </w:r>
          </w:p>
        </w:tc>
        <w:tc>
          <w:tcPr>
            <w:tcW w:w="1100" w:type="pct"/>
            <w:vAlign w:val="center"/>
          </w:tcPr>
          <w:p w14:paraId="53E8A25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LFR</w:t>
            </w:r>
          </w:p>
        </w:tc>
        <w:tc>
          <w:tcPr>
            <w:tcW w:w="3105" w:type="pct"/>
            <w:vAlign w:val="center"/>
          </w:tcPr>
          <w:p w14:paraId="1EA88BE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Ratio of reticulocytes with low fluorescence intensity</w:t>
            </w:r>
          </w:p>
        </w:tc>
      </w:tr>
      <w:tr w:rsidR="00BD32BB" w:rsidRPr="00AE1D28" w14:paraId="70244E62" w14:textId="77777777">
        <w:trPr>
          <w:trHeight w:hRule="exact" w:val="284"/>
        </w:trPr>
        <w:tc>
          <w:tcPr>
            <w:tcW w:w="795" w:type="pct"/>
            <w:vAlign w:val="center"/>
          </w:tcPr>
          <w:p w14:paraId="526D0B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51</w:t>
            </w:r>
          </w:p>
        </w:tc>
        <w:tc>
          <w:tcPr>
            <w:tcW w:w="1100" w:type="pct"/>
            <w:vAlign w:val="center"/>
          </w:tcPr>
          <w:p w14:paraId="3C64E8C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LIP</w:t>
            </w:r>
          </w:p>
        </w:tc>
        <w:tc>
          <w:tcPr>
            <w:tcW w:w="3105" w:type="pct"/>
            <w:vAlign w:val="center"/>
          </w:tcPr>
          <w:p w14:paraId="0643BFD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lipase</w:t>
            </w:r>
          </w:p>
        </w:tc>
      </w:tr>
      <w:tr w:rsidR="00BD32BB" w:rsidRPr="00AE1D28" w14:paraId="5BDD8F18" w14:textId="77777777">
        <w:trPr>
          <w:trHeight w:hRule="exact" w:val="284"/>
        </w:trPr>
        <w:tc>
          <w:tcPr>
            <w:tcW w:w="795" w:type="pct"/>
            <w:vAlign w:val="center"/>
          </w:tcPr>
          <w:p w14:paraId="3BE0024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lastRenderedPageBreak/>
              <w:t>52</w:t>
            </w:r>
          </w:p>
        </w:tc>
        <w:tc>
          <w:tcPr>
            <w:tcW w:w="1100" w:type="pct"/>
            <w:vAlign w:val="center"/>
          </w:tcPr>
          <w:p w14:paraId="1BC467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LYMPH</w:t>
            </w:r>
          </w:p>
        </w:tc>
        <w:tc>
          <w:tcPr>
            <w:tcW w:w="3105" w:type="pct"/>
            <w:vAlign w:val="center"/>
          </w:tcPr>
          <w:p w14:paraId="58C6C0C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Lymphocyte count</w:t>
            </w:r>
          </w:p>
        </w:tc>
      </w:tr>
      <w:tr w:rsidR="00BD32BB" w:rsidRPr="00AE1D28" w14:paraId="023A79EC" w14:textId="77777777">
        <w:trPr>
          <w:trHeight w:hRule="exact" w:val="284"/>
        </w:trPr>
        <w:tc>
          <w:tcPr>
            <w:tcW w:w="795" w:type="pct"/>
            <w:vAlign w:val="center"/>
          </w:tcPr>
          <w:p w14:paraId="5DC7638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53</w:t>
            </w:r>
          </w:p>
        </w:tc>
        <w:tc>
          <w:tcPr>
            <w:tcW w:w="1100" w:type="pct"/>
            <w:vAlign w:val="center"/>
          </w:tcPr>
          <w:p w14:paraId="4542541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LYMPH_percentage</w:t>
            </w:r>
            <w:proofErr w:type="spellEnd"/>
          </w:p>
        </w:tc>
        <w:tc>
          <w:tcPr>
            <w:tcW w:w="3105" w:type="pct"/>
            <w:vAlign w:val="center"/>
          </w:tcPr>
          <w:p w14:paraId="1CA1B21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Lymphocyte percentage</w:t>
            </w:r>
          </w:p>
        </w:tc>
      </w:tr>
      <w:tr w:rsidR="00BD32BB" w:rsidRPr="00AE1D28" w14:paraId="5AEDDE82" w14:textId="77777777">
        <w:trPr>
          <w:trHeight w:hRule="exact" w:val="284"/>
        </w:trPr>
        <w:tc>
          <w:tcPr>
            <w:tcW w:w="795" w:type="pct"/>
            <w:vAlign w:val="center"/>
          </w:tcPr>
          <w:p w14:paraId="18640A7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54</w:t>
            </w:r>
          </w:p>
        </w:tc>
        <w:tc>
          <w:tcPr>
            <w:tcW w:w="1100" w:type="pct"/>
            <w:vAlign w:val="center"/>
          </w:tcPr>
          <w:p w14:paraId="50F2EFE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MCH</w:t>
            </w:r>
          </w:p>
        </w:tc>
        <w:tc>
          <w:tcPr>
            <w:tcW w:w="3105" w:type="pct"/>
            <w:vAlign w:val="center"/>
          </w:tcPr>
          <w:p w14:paraId="12EAF60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Mean corpuscular hemoglobin</w:t>
            </w:r>
          </w:p>
        </w:tc>
      </w:tr>
      <w:tr w:rsidR="00BD32BB" w:rsidRPr="00AE1D28" w14:paraId="0234D67A" w14:textId="77777777">
        <w:trPr>
          <w:trHeight w:hRule="exact" w:val="284"/>
        </w:trPr>
        <w:tc>
          <w:tcPr>
            <w:tcW w:w="795" w:type="pct"/>
            <w:vAlign w:val="center"/>
          </w:tcPr>
          <w:p w14:paraId="727E0B3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55</w:t>
            </w:r>
          </w:p>
        </w:tc>
        <w:tc>
          <w:tcPr>
            <w:tcW w:w="1100" w:type="pct"/>
            <w:vAlign w:val="center"/>
          </w:tcPr>
          <w:p w14:paraId="688270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MCHC</w:t>
            </w:r>
          </w:p>
        </w:tc>
        <w:tc>
          <w:tcPr>
            <w:tcW w:w="3105" w:type="pct"/>
            <w:vAlign w:val="center"/>
          </w:tcPr>
          <w:p w14:paraId="6F3292C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Mean corpuscular hemoglobin concentration</w:t>
            </w:r>
          </w:p>
        </w:tc>
      </w:tr>
      <w:tr w:rsidR="00BD32BB" w:rsidRPr="00AE1D28" w14:paraId="50518AB5" w14:textId="77777777">
        <w:trPr>
          <w:trHeight w:hRule="exact" w:val="284"/>
        </w:trPr>
        <w:tc>
          <w:tcPr>
            <w:tcW w:w="795" w:type="pct"/>
            <w:vAlign w:val="center"/>
          </w:tcPr>
          <w:p w14:paraId="4014AA3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56</w:t>
            </w:r>
          </w:p>
        </w:tc>
        <w:tc>
          <w:tcPr>
            <w:tcW w:w="1100" w:type="pct"/>
            <w:vAlign w:val="center"/>
          </w:tcPr>
          <w:p w14:paraId="73D2B3A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MCV</w:t>
            </w:r>
          </w:p>
        </w:tc>
        <w:tc>
          <w:tcPr>
            <w:tcW w:w="3105" w:type="pct"/>
            <w:vAlign w:val="center"/>
          </w:tcPr>
          <w:p w14:paraId="754417C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Mean corpuscular volume</w:t>
            </w:r>
          </w:p>
        </w:tc>
      </w:tr>
      <w:tr w:rsidR="00BD32BB" w:rsidRPr="00AE1D28" w14:paraId="6C2B6B9D" w14:textId="77777777">
        <w:trPr>
          <w:trHeight w:hRule="exact" w:val="284"/>
        </w:trPr>
        <w:tc>
          <w:tcPr>
            <w:tcW w:w="795" w:type="pct"/>
            <w:vAlign w:val="center"/>
          </w:tcPr>
          <w:p w14:paraId="6343120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57</w:t>
            </w:r>
          </w:p>
        </w:tc>
        <w:tc>
          <w:tcPr>
            <w:tcW w:w="1100" w:type="pct"/>
            <w:vAlign w:val="center"/>
          </w:tcPr>
          <w:p w14:paraId="1F16787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MFR</w:t>
            </w:r>
          </w:p>
        </w:tc>
        <w:tc>
          <w:tcPr>
            <w:tcW w:w="3105" w:type="pct"/>
            <w:vAlign w:val="center"/>
          </w:tcPr>
          <w:p w14:paraId="3C177D3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Ratio of reticulocytes with medium fluorescence intensity</w:t>
            </w:r>
          </w:p>
        </w:tc>
      </w:tr>
      <w:tr w:rsidR="00BD32BB" w:rsidRPr="00AE1D28" w14:paraId="3E654C9C" w14:textId="77777777">
        <w:trPr>
          <w:trHeight w:hRule="exact" w:val="284"/>
        </w:trPr>
        <w:tc>
          <w:tcPr>
            <w:tcW w:w="795" w:type="pct"/>
            <w:vAlign w:val="center"/>
          </w:tcPr>
          <w:p w14:paraId="58CC4E8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58</w:t>
            </w:r>
          </w:p>
        </w:tc>
        <w:tc>
          <w:tcPr>
            <w:tcW w:w="1100" w:type="pct"/>
            <w:vAlign w:val="center"/>
          </w:tcPr>
          <w:p w14:paraId="30EEACC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MG</w:t>
            </w:r>
          </w:p>
        </w:tc>
        <w:tc>
          <w:tcPr>
            <w:tcW w:w="3105" w:type="pct"/>
            <w:vAlign w:val="center"/>
          </w:tcPr>
          <w:p w14:paraId="4F67063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magnesium</w:t>
            </w:r>
          </w:p>
        </w:tc>
      </w:tr>
      <w:tr w:rsidR="00BD32BB" w:rsidRPr="00AE1D28" w14:paraId="6D7CAFDC" w14:textId="77777777">
        <w:trPr>
          <w:trHeight w:hRule="exact" w:val="284"/>
        </w:trPr>
        <w:tc>
          <w:tcPr>
            <w:tcW w:w="795" w:type="pct"/>
            <w:vAlign w:val="center"/>
          </w:tcPr>
          <w:p w14:paraId="4F38C91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59</w:t>
            </w:r>
          </w:p>
        </w:tc>
        <w:tc>
          <w:tcPr>
            <w:tcW w:w="1100" w:type="pct"/>
            <w:vAlign w:val="center"/>
          </w:tcPr>
          <w:p w14:paraId="5087A86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MONO</w:t>
            </w:r>
          </w:p>
        </w:tc>
        <w:tc>
          <w:tcPr>
            <w:tcW w:w="3105" w:type="pct"/>
            <w:vAlign w:val="center"/>
          </w:tcPr>
          <w:p w14:paraId="7F54A64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Monocyte count</w:t>
            </w:r>
          </w:p>
        </w:tc>
      </w:tr>
      <w:tr w:rsidR="00BD32BB" w:rsidRPr="00AE1D28" w14:paraId="15E90403" w14:textId="77777777">
        <w:trPr>
          <w:trHeight w:hRule="exact" w:val="284"/>
        </w:trPr>
        <w:tc>
          <w:tcPr>
            <w:tcW w:w="795" w:type="pct"/>
            <w:vAlign w:val="center"/>
          </w:tcPr>
          <w:p w14:paraId="63738DA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60</w:t>
            </w:r>
          </w:p>
        </w:tc>
        <w:tc>
          <w:tcPr>
            <w:tcW w:w="1100" w:type="pct"/>
            <w:vAlign w:val="center"/>
          </w:tcPr>
          <w:p w14:paraId="630ED7F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MONO_percentage</w:t>
            </w:r>
            <w:proofErr w:type="spellEnd"/>
          </w:p>
        </w:tc>
        <w:tc>
          <w:tcPr>
            <w:tcW w:w="3105" w:type="pct"/>
            <w:vAlign w:val="center"/>
          </w:tcPr>
          <w:p w14:paraId="4B80592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Monocyte percentage</w:t>
            </w:r>
          </w:p>
        </w:tc>
      </w:tr>
      <w:tr w:rsidR="00BD32BB" w:rsidRPr="00AE1D28" w14:paraId="4D832E92" w14:textId="77777777">
        <w:trPr>
          <w:trHeight w:hRule="exact" w:val="284"/>
        </w:trPr>
        <w:tc>
          <w:tcPr>
            <w:tcW w:w="795" w:type="pct"/>
            <w:vAlign w:val="center"/>
          </w:tcPr>
          <w:p w14:paraId="274BAE9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61</w:t>
            </w:r>
          </w:p>
        </w:tc>
        <w:tc>
          <w:tcPr>
            <w:tcW w:w="1100" w:type="pct"/>
            <w:vAlign w:val="center"/>
          </w:tcPr>
          <w:p w14:paraId="1D74FBD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MPV</w:t>
            </w:r>
          </w:p>
        </w:tc>
        <w:tc>
          <w:tcPr>
            <w:tcW w:w="3105" w:type="pct"/>
            <w:vAlign w:val="center"/>
          </w:tcPr>
          <w:p w14:paraId="2BED668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Mean platelet volume</w:t>
            </w:r>
          </w:p>
        </w:tc>
      </w:tr>
      <w:tr w:rsidR="00BD32BB" w:rsidRPr="00AE1D28" w14:paraId="32AFF4C5" w14:textId="77777777">
        <w:trPr>
          <w:trHeight w:hRule="exact" w:val="284"/>
        </w:trPr>
        <w:tc>
          <w:tcPr>
            <w:tcW w:w="795" w:type="pct"/>
            <w:vAlign w:val="center"/>
          </w:tcPr>
          <w:p w14:paraId="3C9E759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62</w:t>
            </w:r>
          </w:p>
        </w:tc>
        <w:tc>
          <w:tcPr>
            <w:tcW w:w="1100" w:type="pct"/>
            <w:vAlign w:val="center"/>
          </w:tcPr>
          <w:p w14:paraId="2612514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w:t>
            </w:r>
          </w:p>
        </w:tc>
        <w:tc>
          <w:tcPr>
            <w:tcW w:w="3105" w:type="pct"/>
            <w:vAlign w:val="center"/>
          </w:tcPr>
          <w:p w14:paraId="27C459A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Sodium</w:t>
            </w:r>
          </w:p>
        </w:tc>
      </w:tr>
      <w:tr w:rsidR="00BD32BB" w:rsidRPr="00AE1D28" w14:paraId="2A206D06" w14:textId="77777777">
        <w:trPr>
          <w:trHeight w:hRule="exact" w:val="284"/>
        </w:trPr>
        <w:tc>
          <w:tcPr>
            <w:tcW w:w="795" w:type="pct"/>
            <w:vAlign w:val="center"/>
          </w:tcPr>
          <w:p w14:paraId="234DFDA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63</w:t>
            </w:r>
          </w:p>
        </w:tc>
        <w:tc>
          <w:tcPr>
            <w:tcW w:w="1100" w:type="pct"/>
            <w:vAlign w:val="center"/>
          </w:tcPr>
          <w:p w14:paraId="0208286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PALB</w:t>
            </w:r>
          </w:p>
        </w:tc>
        <w:tc>
          <w:tcPr>
            <w:tcW w:w="3105" w:type="pct"/>
            <w:vAlign w:val="center"/>
          </w:tcPr>
          <w:p w14:paraId="0E0327F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prealbumin</w:t>
            </w:r>
          </w:p>
        </w:tc>
      </w:tr>
      <w:tr w:rsidR="00BD32BB" w:rsidRPr="00AE1D28" w14:paraId="0F30B81C" w14:textId="77777777">
        <w:trPr>
          <w:trHeight w:hRule="exact" w:val="284"/>
        </w:trPr>
        <w:tc>
          <w:tcPr>
            <w:tcW w:w="795" w:type="pct"/>
            <w:vAlign w:val="center"/>
          </w:tcPr>
          <w:p w14:paraId="39033E3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64</w:t>
            </w:r>
          </w:p>
        </w:tc>
        <w:tc>
          <w:tcPr>
            <w:tcW w:w="1100" w:type="pct"/>
            <w:vAlign w:val="center"/>
          </w:tcPr>
          <w:p w14:paraId="4C75D4C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PCT</w:t>
            </w:r>
          </w:p>
        </w:tc>
        <w:tc>
          <w:tcPr>
            <w:tcW w:w="3105" w:type="pct"/>
            <w:vAlign w:val="center"/>
          </w:tcPr>
          <w:p w14:paraId="5F710DF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Plateletcrit</w:t>
            </w:r>
            <w:proofErr w:type="spellEnd"/>
          </w:p>
        </w:tc>
      </w:tr>
      <w:tr w:rsidR="00BD32BB" w:rsidRPr="00AE1D28" w14:paraId="67433358" w14:textId="77777777">
        <w:trPr>
          <w:trHeight w:hRule="exact" w:val="284"/>
        </w:trPr>
        <w:tc>
          <w:tcPr>
            <w:tcW w:w="795" w:type="pct"/>
            <w:vAlign w:val="center"/>
          </w:tcPr>
          <w:p w14:paraId="5B13D0A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65</w:t>
            </w:r>
          </w:p>
        </w:tc>
        <w:tc>
          <w:tcPr>
            <w:tcW w:w="1100" w:type="pct"/>
            <w:vAlign w:val="center"/>
          </w:tcPr>
          <w:p w14:paraId="22397A2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PDW</w:t>
            </w:r>
          </w:p>
        </w:tc>
        <w:tc>
          <w:tcPr>
            <w:tcW w:w="3105" w:type="pct"/>
            <w:vAlign w:val="center"/>
          </w:tcPr>
          <w:p w14:paraId="120F127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Platelet distribution width</w:t>
            </w:r>
          </w:p>
        </w:tc>
      </w:tr>
      <w:tr w:rsidR="00BD32BB" w:rsidRPr="00AE1D28" w14:paraId="4CA2887E" w14:textId="77777777">
        <w:trPr>
          <w:trHeight w:hRule="exact" w:val="284"/>
        </w:trPr>
        <w:tc>
          <w:tcPr>
            <w:tcW w:w="795" w:type="pct"/>
            <w:vAlign w:val="center"/>
          </w:tcPr>
          <w:p w14:paraId="18159CF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66</w:t>
            </w:r>
          </w:p>
        </w:tc>
        <w:tc>
          <w:tcPr>
            <w:tcW w:w="1100" w:type="pct"/>
            <w:vAlign w:val="center"/>
          </w:tcPr>
          <w:p w14:paraId="1032D1E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PLT</w:t>
            </w:r>
          </w:p>
        </w:tc>
        <w:tc>
          <w:tcPr>
            <w:tcW w:w="3105" w:type="pct"/>
            <w:vAlign w:val="center"/>
          </w:tcPr>
          <w:p w14:paraId="08AC14B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Platelet count</w:t>
            </w:r>
          </w:p>
        </w:tc>
      </w:tr>
      <w:tr w:rsidR="00BD32BB" w:rsidRPr="00AE1D28" w14:paraId="09D05CEF" w14:textId="77777777">
        <w:trPr>
          <w:trHeight w:hRule="exact" w:val="284"/>
        </w:trPr>
        <w:tc>
          <w:tcPr>
            <w:tcW w:w="795" w:type="pct"/>
            <w:vAlign w:val="center"/>
          </w:tcPr>
          <w:p w14:paraId="125B1A7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67</w:t>
            </w:r>
          </w:p>
        </w:tc>
        <w:tc>
          <w:tcPr>
            <w:tcW w:w="1100" w:type="pct"/>
            <w:vAlign w:val="center"/>
          </w:tcPr>
          <w:p w14:paraId="4C135F7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PO4</w:t>
            </w:r>
          </w:p>
        </w:tc>
        <w:tc>
          <w:tcPr>
            <w:tcW w:w="3105" w:type="pct"/>
            <w:vAlign w:val="center"/>
          </w:tcPr>
          <w:p w14:paraId="1E42F57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phosphorus</w:t>
            </w:r>
          </w:p>
        </w:tc>
      </w:tr>
      <w:tr w:rsidR="00BD32BB" w:rsidRPr="00AE1D28" w14:paraId="296F23AB" w14:textId="77777777">
        <w:trPr>
          <w:trHeight w:hRule="exact" w:val="284"/>
        </w:trPr>
        <w:tc>
          <w:tcPr>
            <w:tcW w:w="795" w:type="pct"/>
            <w:vAlign w:val="center"/>
          </w:tcPr>
          <w:p w14:paraId="1989E9D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68</w:t>
            </w:r>
          </w:p>
        </w:tc>
        <w:tc>
          <w:tcPr>
            <w:tcW w:w="1100" w:type="pct"/>
            <w:vAlign w:val="center"/>
          </w:tcPr>
          <w:p w14:paraId="5ADD56C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PT</w:t>
            </w:r>
          </w:p>
        </w:tc>
        <w:tc>
          <w:tcPr>
            <w:tcW w:w="3105" w:type="pct"/>
            <w:vAlign w:val="center"/>
          </w:tcPr>
          <w:p w14:paraId="78567FB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Prothrombin time</w:t>
            </w:r>
          </w:p>
        </w:tc>
      </w:tr>
      <w:tr w:rsidR="00BD32BB" w:rsidRPr="00AE1D28" w14:paraId="4E3D2FBE" w14:textId="77777777">
        <w:trPr>
          <w:trHeight w:hRule="exact" w:val="284"/>
        </w:trPr>
        <w:tc>
          <w:tcPr>
            <w:tcW w:w="795" w:type="pct"/>
            <w:vAlign w:val="center"/>
          </w:tcPr>
          <w:p w14:paraId="27B81EF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69</w:t>
            </w:r>
          </w:p>
        </w:tc>
        <w:tc>
          <w:tcPr>
            <w:tcW w:w="1100" w:type="pct"/>
            <w:vAlign w:val="center"/>
          </w:tcPr>
          <w:p w14:paraId="5D893E1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RBC</w:t>
            </w:r>
          </w:p>
        </w:tc>
        <w:tc>
          <w:tcPr>
            <w:tcW w:w="3105" w:type="pct"/>
            <w:vAlign w:val="center"/>
          </w:tcPr>
          <w:p w14:paraId="751F564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Red blood cell count</w:t>
            </w:r>
          </w:p>
        </w:tc>
      </w:tr>
      <w:tr w:rsidR="00BD32BB" w:rsidRPr="00AE1D28" w14:paraId="7575FE0A" w14:textId="77777777">
        <w:trPr>
          <w:trHeight w:hRule="exact" w:val="284"/>
        </w:trPr>
        <w:tc>
          <w:tcPr>
            <w:tcW w:w="795" w:type="pct"/>
            <w:vAlign w:val="center"/>
          </w:tcPr>
          <w:p w14:paraId="1C5D58F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70</w:t>
            </w:r>
          </w:p>
        </w:tc>
        <w:tc>
          <w:tcPr>
            <w:tcW w:w="1100" w:type="pct"/>
            <w:vAlign w:val="center"/>
          </w:tcPr>
          <w:p w14:paraId="442B373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RDW_CV</w:t>
            </w:r>
          </w:p>
        </w:tc>
        <w:tc>
          <w:tcPr>
            <w:tcW w:w="3105" w:type="pct"/>
            <w:vAlign w:val="center"/>
          </w:tcPr>
          <w:p w14:paraId="48F18B3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Red blood cell volume distribution width-coefficient of variation</w:t>
            </w:r>
          </w:p>
        </w:tc>
      </w:tr>
      <w:tr w:rsidR="00BD32BB" w:rsidRPr="00AE1D28" w14:paraId="5346F6CD" w14:textId="77777777">
        <w:trPr>
          <w:trHeight w:hRule="exact" w:val="284"/>
        </w:trPr>
        <w:tc>
          <w:tcPr>
            <w:tcW w:w="795" w:type="pct"/>
            <w:vAlign w:val="center"/>
          </w:tcPr>
          <w:p w14:paraId="4A9FAFA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71</w:t>
            </w:r>
          </w:p>
        </w:tc>
        <w:tc>
          <w:tcPr>
            <w:tcW w:w="1100" w:type="pct"/>
            <w:vAlign w:val="center"/>
          </w:tcPr>
          <w:p w14:paraId="6B229AC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RDW_SD</w:t>
            </w:r>
          </w:p>
        </w:tc>
        <w:tc>
          <w:tcPr>
            <w:tcW w:w="3105" w:type="pct"/>
            <w:vAlign w:val="center"/>
          </w:tcPr>
          <w:p w14:paraId="2998502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Red blood cell volume distribution width-standard deviation</w:t>
            </w:r>
          </w:p>
        </w:tc>
      </w:tr>
      <w:tr w:rsidR="00BD32BB" w:rsidRPr="00AE1D28" w14:paraId="364EEF9E" w14:textId="77777777">
        <w:trPr>
          <w:trHeight w:hRule="exact" w:val="284"/>
        </w:trPr>
        <w:tc>
          <w:tcPr>
            <w:tcW w:w="795" w:type="pct"/>
            <w:vAlign w:val="center"/>
          </w:tcPr>
          <w:p w14:paraId="6476F72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72</w:t>
            </w:r>
          </w:p>
        </w:tc>
        <w:tc>
          <w:tcPr>
            <w:tcW w:w="1100" w:type="pct"/>
            <w:vAlign w:val="center"/>
          </w:tcPr>
          <w:p w14:paraId="42F392F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RET</w:t>
            </w:r>
          </w:p>
        </w:tc>
        <w:tc>
          <w:tcPr>
            <w:tcW w:w="3105" w:type="pct"/>
            <w:vAlign w:val="center"/>
          </w:tcPr>
          <w:p w14:paraId="1559EFB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reticulocyte percentage</w:t>
            </w:r>
          </w:p>
        </w:tc>
      </w:tr>
      <w:tr w:rsidR="00BD32BB" w:rsidRPr="00AE1D28" w14:paraId="726D0BF8" w14:textId="77777777">
        <w:trPr>
          <w:trHeight w:hRule="exact" w:val="284"/>
        </w:trPr>
        <w:tc>
          <w:tcPr>
            <w:tcW w:w="795" w:type="pct"/>
            <w:vAlign w:val="center"/>
          </w:tcPr>
          <w:p w14:paraId="0D4B3E9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73</w:t>
            </w:r>
          </w:p>
        </w:tc>
        <w:tc>
          <w:tcPr>
            <w:tcW w:w="1100" w:type="pct"/>
            <w:vAlign w:val="center"/>
          </w:tcPr>
          <w:p w14:paraId="1AACF78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SCCA</w:t>
            </w:r>
          </w:p>
        </w:tc>
        <w:tc>
          <w:tcPr>
            <w:tcW w:w="3105" w:type="pct"/>
            <w:vAlign w:val="center"/>
          </w:tcPr>
          <w:p w14:paraId="78A1CE1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Squamous Cell Carcinoma Antigen</w:t>
            </w:r>
          </w:p>
        </w:tc>
      </w:tr>
      <w:tr w:rsidR="00BD32BB" w:rsidRPr="00AE1D28" w14:paraId="5571E107" w14:textId="77777777">
        <w:trPr>
          <w:trHeight w:hRule="exact" w:val="284"/>
        </w:trPr>
        <w:tc>
          <w:tcPr>
            <w:tcW w:w="795" w:type="pct"/>
            <w:vAlign w:val="center"/>
          </w:tcPr>
          <w:p w14:paraId="5C71166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74</w:t>
            </w:r>
          </w:p>
        </w:tc>
        <w:tc>
          <w:tcPr>
            <w:tcW w:w="1100" w:type="pct"/>
            <w:vAlign w:val="center"/>
          </w:tcPr>
          <w:p w14:paraId="7975BAF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TBA</w:t>
            </w:r>
          </w:p>
        </w:tc>
        <w:tc>
          <w:tcPr>
            <w:tcW w:w="3105" w:type="pct"/>
            <w:vAlign w:val="center"/>
          </w:tcPr>
          <w:p w14:paraId="3491B8F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Total Bile Acids</w:t>
            </w:r>
          </w:p>
        </w:tc>
      </w:tr>
      <w:tr w:rsidR="00BD32BB" w:rsidRPr="00AE1D28" w14:paraId="51DF3AE9" w14:textId="77777777">
        <w:trPr>
          <w:trHeight w:hRule="exact" w:val="284"/>
        </w:trPr>
        <w:tc>
          <w:tcPr>
            <w:tcW w:w="795" w:type="pct"/>
            <w:vAlign w:val="center"/>
          </w:tcPr>
          <w:p w14:paraId="0CD2A8B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75</w:t>
            </w:r>
          </w:p>
        </w:tc>
        <w:tc>
          <w:tcPr>
            <w:tcW w:w="1100" w:type="pct"/>
            <w:vAlign w:val="center"/>
          </w:tcPr>
          <w:p w14:paraId="089ECF1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TBIL</w:t>
            </w:r>
          </w:p>
        </w:tc>
        <w:tc>
          <w:tcPr>
            <w:tcW w:w="3105" w:type="pct"/>
            <w:vAlign w:val="center"/>
          </w:tcPr>
          <w:p w14:paraId="4F7B8D0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Total bilirubin</w:t>
            </w:r>
          </w:p>
        </w:tc>
      </w:tr>
      <w:tr w:rsidR="00BD32BB" w:rsidRPr="00AE1D28" w14:paraId="1BFEA7EF" w14:textId="77777777">
        <w:trPr>
          <w:trHeight w:hRule="exact" w:val="284"/>
        </w:trPr>
        <w:tc>
          <w:tcPr>
            <w:tcW w:w="795" w:type="pct"/>
            <w:vAlign w:val="center"/>
          </w:tcPr>
          <w:p w14:paraId="7BE3DAE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76</w:t>
            </w:r>
          </w:p>
        </w:tc>
        <w:tc>
          <w:tcPr>
            <w:tcW w:w="1100" w:type="pct"/>
            <w:vAlign w:val="center"/>
          </w:tcPr>
          <w:p w14:paraId="6F51BD1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TCO2</w:t>
            </w:r>
          </w:p>
        </w:tc>
        <w:tc>
          <w:tcPr>
            <w:tcW w:w="3105" w:type="pct"/>
            <w:vAlign w:val="center"/>
          </w:tcPr>
          <w:p w14:paraId="2DCFE7D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Total amount of carbon dioxide</w:t>
            </w:r>
          </w:p>
        </w:tc>
      </w:tr>
      <w:tr w:rsidR="00BD32BB" w:rsidRPr="00AE1D28" w14:paraId="0874FE52" w14:textId="77777777">
        <w:trPr>
          <w:trHeight w:hRule="exact" w:val="284"/>
        </w:trPr>
        <w:tc>
          <w:tcPr>
            <w:tcW w:w="795" w:type="pct"/>
            <w:vAlign w:val="center"/>
          </w:tcPr>
          <w:p w14:paraId="137D3A7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77</w:t>
            </w:r>
          </w:p>
        </w:tc>
        <w:tc>
          <w:tcPr>
            <w:tcW w:w="1100" w:type="pct"/>
            <w:vAlign w:val="center"/>
          </w:tcPr>
          <w:p w14:paraId="4638BB6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TG</w:t>
            </w:r>
          </w:p>
        </w:tc>
        <w:tc>
          <w:tcPr>
            <w:tcW w:w="3105" w:type="pct"/>
            <w:vAlign w:val="center"/>
          </w:tcPr>
          <w:p w14:paraId="09792B0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Triglycerides</w:t>
            </w:r>
          </w:p>
        </w:tc>
      </w:tr>
      <w:tr w:rsidR="00BD32BB" w:rsidRPr="00AE1D28" w14:paraId="406D7744" w14:textId="77777777">
        <w:trPr>
          <w:trHeight w:hRule="exact" w:val="284"/>
        </w:trPr>
        <w:tc>
          <w:tcPr>
            <w:tcW w:w="795" w:type="pct"/>
            <w:vAlign w:val="center"/>
          </w:tcPr>
          <w:p w14:paraId="0B4D418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78</w:t>
            </w:r>
          </w:p>
        </w:tc>
        <w:tc>
          <w:tcPr>
            <w:tcW w:w="1100" w:type="pct"/>
            <w:vAlign w:val="center"/>
          </w:tcPr>
          <w:p w14:paraId="2DD83C5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TP</w:t>
            </w:r>
          </w:p>
        </w:tc>
        <w:tc>
          <w:tcPr>
            <w:tcW w:w="3105" w:type="pct"/>
            <w:vAlign w:val="center"/>
          </w:tcPr>
          <w:p w14:paraId="5B900DC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Total protein</w:t>
            </w:r>
          </w:p>
        </w:tc>
      </w:tr>
      <w:tr w:rsidR="00BD32BB" w:rsidRPr="00AE1D28" w14:paraId="66A024C0" w14:textId="77777777">
        <w:trPr>
          <w:trHeight w:hRule="exact" w:val="284"/>
        </w:trPr>
        <w:tc>
          <w:tcPr>
            <w:tcW w:w="795" w:type="pct"/>
            <w:vAlign w:val="center"/>
          </w:tcPr>
          <w:p w14:paraId="42853BB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79</w:t>
            </w:r>
          </w:p>
        </w:tc>
        <w:tc>
          <w:tcPr>
            <w:tcW w:w="1100" w:type="pct"/>
            <w:vAlign w:val="center"/>
          </w:tcPr>
          <w:p w14:paraId="0C51281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TT</w:t>
            </w:r>
          </w:p>
        </w:tc>
        <w:tc>
          <w:tcPr>
            <w:tcW w:w="3105" w:type="pct"/>
            <w:vAlign w:val="center"/>
          </w:tcPr>
          <w:p w14:paraId="207C965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Thrombin time</w:t>
            </w:r>
          </w:p>
        </w:tc>
      </w:tr>
      <w:tr w:rsidR="00BD32BB" w:rsidRPr="00AE1D28" w14:paraId="0ECF49E3" w14:textId="77777777">
        <w:trPr>
          <w:trHeight w:hRule="exact" w:val="284"/>
        </w:trPr>
        <w:tc>
          <w:tcPr>
            <w:tcW w:w="795" w:type="pct"/>
            <w:vAlign w:val="center"/>
          </w:tcPr>
          <w:p w14:paraId="28AECCD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80</w:t>
            </w:r>
          </w:p>
        </w:tc>
        <w:tc>
          <w:tcPr>
            <w:tcW w:w="1100" w:type="pct"/>
            <w:vAlign w:val="center"/>
          </w:tcPr>
          <w:p w14:paraId="54F52DF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TTR</w:t>
            </w:r>
          </w:p>
        </w:tc>
        <w:tc>
          <w:tcPr>
            <w:tcW w:w="3105" w:type="pct"/>
            <w:vAlign w:val="center"/>
          </w:tcPr>
          <w:p w14:paraId="5CF06E9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Thrombin time ratio</w:t>
            </w:r>
          </w:p>
        </w:tc>
      </w:tr>
      <w:tr w:rsidR="00BD32BB" w:rsidRPr="00AE1D28" w14:paraId="63D324E0" w14:textId="77777777">
        <w:trPr>
          <w:trHeight w:hRule="exact" w:val="284"/>
        </w:trPr>
        <w:tc>
          <w:tcPr>
            <w:tcW w:w="795" w:type="pct"/>
            <w:vAlign w:val="center"/>
          </w:tcPr>
          <w:p w14:paraId="4152315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81</w:t>
            </w:r>
          </w:p>
        </w:tc>
        <w:tc>
          <w:tcPr>
            <w:tcW w:w="1100" w:type="pct"/>
            <w:vAlign w:val="center"/>
          </w:tcPr>
          <w:p w14:paraId="093B2F4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UA</w:t>
            </w:r>
          </w:p>
        </w:tc>
        <w:tc>
          <w:tcPr>
            <w:tcW w:w="3105" w:type="pct"/>
            <w:vAlign w:val="center"/>
          </w:tcPr>
          <w:p w14:paraId="3E91360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Uric-Acid</w:t>
            </w:r>
          </w:p>
        </w:tc>
      </w:tr>
      <w:tr w:rsidR="00BD32BB" w:rsidRPr="00AE1D28" w14:paraId="357FD919" w14:textId="77777777">
        <w:trPr>
          <w:trHeight w:hRule="exact" w:val="284"/>
        </w:trPr>
        <w:tc>
          <w:tcPr>
            <w:tcW w:w="795" w:type="pct"/>
            <w:vAlign w:val="center"/>
          </w:tcPr>
          <w:p w14:paraId="363AA04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82</w:t>
            </w:r>
          </w:p>
        </w:tc>
        <w:tc>
          <w:tcPr>
            <w:tcW w:w="1100" w:type="pct"/>
            <w:vAlign w:val="center"/>
          </w:tcPr>
          <w:p w14:paraId="0222D9A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UREA</w:t>
            </w:r>
          </w:p>
        </w:tc>
        <w:tc>
          <w:tcPr>
            <w:tcW w:w="3105" w:type="pct"/>
            <w:vAlign w:val="center"/>
          </w:tcPr>
          <w:p w14:paraId="0E0373D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carbamide</w:t>
            </w:r>
          </w:p>
        </w:tc>
      </w:tr>
      <w:tr w:rsidR="00BD32BB" w:rsidRPr="00AE1D28" w14:paraId="0703A742" w14:textId="77777777">
        <w:trPr>
          <w:trHeight w:hRule="exact" w:val="284"/>
        </w:trPr>
        <w:tc>
          <w:tcPr>
            <w:tcW w:w="795" w:type="pct"/>
            <w:vAlign w:val="center"/>
          </w:tcPr>
          <w:p w14:paraId="04B8645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w:t>
            </w:r>
          </w:p>
        </w:tc>
        <w:tc>
          <w:tcPr>
            <w:tcW w:w="1100" w:type="pct"/>
            <w:vAlign w:val="center"/>
          </w:tcPr>
          <w:p w14:paraId="30EDD8F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WBC</w:t>
            </w:r>
          </w:p>
        </w:tc>
        <w:tc>
          <w:tcPr>
            <w:tcW w:w="3105" w:type="pct"/>
            <w:vAlign w:val="center"/>
          </w:tcPr>
          <w:p w14:paraId="2FA9252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White blood cell count</w:t>
            </w:r>
          </w:p>
        </w:tc>
      </w:tr>
      <w:tr w:rsidR="00BD32BB" w:rsidRPr="00AE1D28" w14:paraId="61268F9B" w14:textId="77777777">
        <w:trPr>
          <w:trHeight w:hRule="exact" w:val="284"/>
        </w:trPr>
        <w:tc>
          <w:tcPr>
            <w:tcW w:w="795" w:type="pct"/>
            <w:tcBorders>
              <w:top w:val="nil"/>
              <w:left w:val="nil"/>
              <w:bottom w:val="single" w:sz="4" w:space="0" w:color="000000"/>
              <w:right w:val="nil"/>
            </w:tcBorders>
            <w:vAlign w:val="center"/>
          </w:tcPr>
          <w:p w14:paraId="3234512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84</w:t>
            </w:r>
          </w:p>
        </w:tc>
        <w:tc>
          <w:tcPr>
            <w:tcW w:w="1100" w:type="pct"/>
            <w:tcBorders>
              <w:top w:val="nil"/>
              <w:left w:val="nil"/>
              <w:bottom w:val="single" w:sz="4" w:space="0" w:color="000000"/>
              <w:right w:val="nil"/>
            </w:tcBorders>
            <w:vAlign w:val="center"/>
          </w:tcPr>
          <w:p w14:paraId="1C19947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α_HBDH</w:t>
            </w:r>
          </w:p>
        </w:tc>
        <w:tc>
          <w:tcPr>
            <w:tcW w:w="3105" w:type="pct"/>
            <w:tcBorders>
              <w:top w:val="nil"/>
              <w:left w:val="nil"/>
              <w:bottom w:val="single" w:sz="4" w:space="0" w:color="000000"/>
              <w:right w:val="nil"/>
            </w:tcBorders>
            <w:vAlign w:val="center"/>
          </w:tcPr>
          <w:p w14:paraId="1C61708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α-β-Hydroxybutyrate Dehydrogenase</w:t>
            </w:r>
          </w:p>
        </w:tc>
      </w:tr>
    </w:tbl>
    <w:p w14:paraId="1F601FBA" w14:textId="06F0B68C" w:rsidR="00BD32BB" w:rsidRPr="00AE1D28" w:rsidRDefault="00AE1D28">
      <w:pPr>
        <w:pStyle w:val="afff7"/>
        <w:jc w:val="left"/>
        <w:rPr>
          <w:rFonts w:ascii="Times New Roman" w:hAnsi="Times New Roman"/>
          <w:snapToGrid w:val="0"/>
          <w:sz w:val="24"/>
          <w:szCs w:val="24"/>
          <w:lang w:bidi="ar"/>
        </w:rPr>
      </w:pPr>
      <w:bookmarkStart w:id="30" w:name="_Toc234958825"/>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1. The abbreviations and full names of studied laboratory items.</w:t>
      </w:r>
      <w:bookmarkEnd w:id="30"/>
    </w:p>
    <w:p w14:paraId="45ADE40F" w14:textId="77777777" w:rsidR="00BD32BB" w:rsidRPr="00AE1D28" w:rsidRDefault="00000000">
      <w:pPr>
        <w:rPr>
          <w:rFonts w:ascii="Times New Roman" w:eastAsia="宋体" w:hAnsi="Times New Roman" w:cs="Times New Roman"/>
          <w:b/>
          <w:bCs/>
          <w:sz w:val="20"/>
          <w:szCs w:val="20"/>
          <w:lang w:eastAsia="zh-CN"/>
        </w:rPr>
      </w:pPr>
      <w:r w:rsidRPr="00AE1D28">
        <w:rPr>
          <w:rFonts w:ascii="Times New Roman" w:hAnsi="Times New Roman" w:cs="Times New Roman"/>
          <w:b/>
          <w:bCs/>
          <w:sz w:val="20"/>
          <w:szCs w:val="20"/>
          <w:lang w:eastAsia="zh-CN" w:bidi="ar"/>
        </w:rPr>
        <w:br w:type="page"/>
      </w:r>
    </w:p>
    <w:tbl>
      <w:tblPr>
        <w:tblW w:w="5000" w:type="pct"/>
        <w:tblLook w:val="04A0" w:firstRow="1" w:lastRow="0" w:firstColumn="1" w:lastColumn="0" w:noHBand="0" w:noVBand="1"/>
      </w:tblPr>
      <w:tblGrid>
        <w:gridCol w:w="3262"/>
        <w:gridCol w:w="3262"/>
        <w:gridCol w:w="3263"/>
      </w:tblGrid>
      <w:tr w:rsidR="00BD32BB" w:rsidRPr="00AE1D28" w14:paraId="335C347F" w14:textId="77777777">
        <w:trPr>
          <w:trHeight w:val="270"/>
        </w:trPr>
        <w:tc>
          <w:tcPr>
            <w:tcW w:w="1666" w:type="pct"/>
            <w:tcBorders>
              <w:top w:val="single" w:sz="4" w:space="0" w:color="000000"/>
              <w:left w:val="nil"/>
              <w:bottom w:val="single" w:sz="4" w:space="0" w:color="000000"/>
              <w:right w:val="nil"/>
            </w:tcBorders>
          </w:tcPr>
          <w:p w14:paraId="3B12E3D9" w14:textId="77777777" w:rsidR="00BD32BB" w:rsidRPr="00AE1D28" w:rsidRDefault="00000000">
            <w:pPr>
              <w:rPr>
                <w:rFonts w:ascii="Times New Roman" w:eastAsia="宋体" w:hAnsi="Times New Roman" w:cs="Times New Roman"/>
                <w:b/>
                <w:bCs/>
                <w:sz w:val="20"/>
                <w:szCs w:val="20"/>
              </w:rPr>
            </w:pPr>
            <w:r w:rsidRPr="00AE1D28">
              <w:rPr>
                <w:rFonts w:ascii="Times New Roman" w:eastAsia="宋体" w:hAnsi="Times New Roman" w:cs="Times New Roman"/>
                <w:b/>
                <w:bCs/>
                <w:sz w:val="20"/>
                <w:szCs w:val="20"/>
                <w:lang w:eastAsia="zh-CN" w:bidi="ar"/>
              </w:rPr>
              <w:lastRenderedPageBreak/>
              <w:t>Laboratory items</w:t>
            </w:r>
          </w:p>
        </w:tc>
        <w:tc>
          <w:tcPr>
            <w:tcW w:w="1666" w:type="pct"/>
            <w:tcBorders>
              <w:top w:val="single" w:sz="4" w:space="0" w:color="000000"/>
              <w:left w:val="nil"/>
              <w:bottom w:val="single" w:sz="4" w:space="0" w:color="000000"/>
              <w:right w:val="nil"/>
            </w:tcBorders>
          </w:tcPr>
          <w:p w14:paraId="5EBBD1D9" w14:textId="77777777" w:rsidR="00BD32BB" w:rsidRPr="00AE1D28" w:rsidRDefault="00000000">
            <w:pPr>
              <w:rPr>
                <w:rFonts w:ascii="Times New Roman" w:eastAsia="宋体" w:hAnsi="Times New Roman" w:cs="Times New Roman"/>
                <w:b/>
                <w:bCs/>
                <w:sz w:val="20"/>
                <w:szCs w:val="20"/>
              </w:rPr>
            </w:pPr>
            <w:r w:rsidRPr="00AE1D28">
              <w:rPr>
                <w:rFonts w:ascii="Times New Roman" w:eastAsia="宋体" w:hAnsi="Times New Roman" w:cs="Times New Roman"/>
                <w:b/>
                <w:bCs/>
                <w:sz w:val="20"/>
                <w:szCs w:val="20"/>
                <w:lang w:eastAsia="zh-CN" w:bidi="ar"/>
              </w:rPr>
              <w:t>Unit</w:t>
            </w:r>
          </w:p>
        </w:tc>
        <w:tc>
          <w:tcPr>
            <w:tcW w:w="1666" w:type="pct"/>
            <w:tcBorders>
              <w:top w:val="single" w:sz="4" w:space="0" w:color="000000"/>
              <w:left w:val="nil"/>
              <w:bottom w:val="single" w:sz="4" w:space="0" w:color="000000"/>
              <w:right w:val="nil"/>
            </w:tcBorders>
          </w:tcPr>
          <w:p w14:paraId="666E5FC0" w14:textId="77777777" w:rsidR="00BD32BB" w:rsidRPr="00AE1D28" w:rsidRDefault="00000000">
            <w:pPr>
              <w:rPr>
                <w:rFonts w:ascii="Times New Roman" w:eastAsia="宋体" w:hAnsi="Times New Roman" w:cs="Times New Roman"/>
                <w:b/>
                <w:bCs/>
                <w:sz w:val="20"/>
                <w:szCs w:val="20"/>
              </w:rPr>
            </w:pPr>
            <w:r w:rsidRPr="00AE1D28">
              <w:rPr>
                <w:rFonts w:ascii="Times New Roman" w:eastAsia="宋体" w:hAnsi="Times New Roman" w:cs="Times New Roman"/>
                <w:b/>
                <w:bCs/>
                <w:sz w:val="20"/>
                <w:szCs w:val="20"/>
                <w:lang w:eastAsia="zh-CN" w:bidi="ar"/>
              </w:rPr>
              <w:t>Conversion formula</w:t>
            </w:r>
          </w:p>
        </w:tc>
      </w:tr>
      <w:tr w:rsidR="00BD32BB" w:rsidRPr="00AE1D28" w14:paraId="17005E2B" w14:textId="77777777">
        <w:trPr>
          <w:trHeight w:val="560"/>
        </w:trPr>
        <w:tc>
          <w:tcPr>
            <w:tcW w:w="1666" w:type="pct"/>
          </w:tcPr>
          <w:p w14:paraId="7356CD9E"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D-dimer (DD)</w:t>
            </w:r>
          </w:p>
        </w:tc>
        <w:tc>
          <w:tcPr>
            <w:tcW w:w="1666" w:type="pct"/>
          </w:tcPr>
          <w:p w14:paraId="641B0C4D" w14:textId="77777777" w:rsidR="00BD32BB" w:rsidRPr="00AE1D28" w:rsidRDefault="00000000">
            <w:pPr>
              <w:rPr>
                <w:rFonts w:ascii="Times New Roman" w:eastAsia="宋体" w:hAnsi="Times New Roman" w:cs="Times New Roman"/>
                <w:sz w:val="20"/>
                <w:szCs w:val="20"/>
              </w:rPr>
            </w:pPr>
            <w:proofErr w:type="gramStart"/>
            <w:r w:rsidRPr="00AE1D28">
              <w:rPr>
                <w:rFonts w:ascii="Times New Roman" w:eastAsia="宋体" w:hAnsi="Times New Roman" w:cs="Times New Roman"/>
                <w:sz w:val="20"/>
                <w:szCs w:val="20"/>
                <w:lang w:eastAsia="zh-CN" w:bidi="ar"/>
              </w:rPr>
              <w:t xml:space="preserve">“ </w:t>
            </w:r>
            <w:proofErr w:type="spellStart"/>
            <w:r w:rsidRPr="00AE1D28">
              <w:rPr>
                <w:rFonts w:ascii="Times New Roman" w:eastAsia="宋体" w:hAnsi="Times New Roman" w:cs="Times New Roman"/>
                <w:sz w:val="20"/>
                <w:szCs w:val="20"/>
                <w:lang w:eastAsia="zh-CN" w:bidi="ar"/>
              </w:rPr>
              <w:t>μ</w:t>
            </w:r>
            <w:proofErr w:type="gramEnd"/>
            <w:r w:rsidRPr="00AE1D28">
              <w:rPr>
                <w:rFonts w:ascii="Times New Roman" w:eastAsia="宋体" w:hAnsi="Times New Roman" w:cs="Times New Roman"/>
                <w:sz w:val="20"/>
                <w:szCs w:val="20"/>
                <w:lang w:eastAsia="zh-CN" w:bidi="ar"/>
              </w:rPr>
              <w:t>g</w:t>
            </w:r>
            <w:proofErr w:type="spellEnd"/>
            <w:r w:rsidRPr="00AE1D28">
              <w:rPr>
                <w:rFonts w:ascii="Times New Roman" w:eastAsia="宋体" w:hAnsi="Times New Roman" w:cs="Times New Roman"/>
                <w:sz w:val="20"/>
                <w:szCs w:val="20"/>
                <w:lang w:eastAsia="zh-CN" w:bidi="ar"/>
              </w:rPr>
              <w:t xml:space="preserve">/L DDU” or “ </w:t>
            </w:r>
            <w:proofErr w:type="spellStart"/>
            <w:r w:rsidRPr="00AE1D28">
              <w:rPr>
                <w:rFonts w:ascii="Times New Roman" w:eastAsia="宋体" w:hAnsi="Times New Roman" w:cs="Times New Roman"/>
                <w:sz w:val="20"/>
                <w:szCs w:val="20"/>
                <w:lang w:eastAsia="zh-CN" w:bidi="ar"/>
              </w:rPr>
              <w:t>μg</w:t>
            </w:r>
            <w:proofErr w:type="spellEnd"/>
            <w:r w:rsidRPr="00AE1D28">
              <w:rPr>
                <w:rFonts w:ascii="Times New Roman" w:eastAsia="宋体" w:hAnsi="Times New Roman" w:cs="Times New Roman"/>
                <w:sz w:val="20"/>
                <w:szCs w:val="20"/>
                <w:lang w:eastAsia="zh-CN" w:bidi="ar"/>
              </w:rPr>
              <w:t>/L FEU”</w:t>
            </w:r>
          </w:p>
        </w:tc>
        <w:tc>
          <w:tcPr>
            <w:tcW w:w="1666" w:type="pct"/>
          </w:tcPr>
          <w:p w14:paraId="7CB3C102"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(ng/mL DDU) = (mg/L FEU) *4.64</w:t>
            </w:r>
          </w:p>
        </w:tc>
      </w:tr>
      <w:tr w:rsidR="00BD32BB" w:rsidRPr="00AE1D28" w14:paraId="0CFE177B" w14:textId="77777777">
        <w:trPr>
          <w:trHeight w:val="560"/>
        </w:trPr>
        <w:tc>
          <w:tcPr>
            <w:tcW w:w="1666" w:type="pct"/>
          </w:tcPr>
          <w:p w14:paraId="04295597"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Fibrinogen (FIB)</w:t>
            </w:r>
          </w:p>
        </w:tc>
        <w:tc>
          <w:tcPr>
            <w:tcW w:w="1666" w:type="pct"/>
          </w:tcPr>
          <w:p w14:paraId="40C53DA6"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“mg/dL” or “g/L”</w:t>
            </w:r>
          </w:p>
        </w:tc>
        <w:tc>
          <w:tcPr>
            <w:tcW w:w="1666" w:type="pct"/>
          </w:tcPr>
          <w:p w14:paraId="69DAE131"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(g/L) = (mg/dL) *1000</w:t>
            </w:r>
          </w:p>
        </w:tc>
      </w:tr>
      <w:tr w:rsidR="00BD32BB" w:rsidRPr="00AE1D28" w14:paraId="09929EB2" w14:textId="77777777">
        <w:trPr>
          <w:trHeight w:val="560"/>
        </w:trPr>
        <w:tc>
          <w:tcPr>
            <w:tcW w:w="1666" w:type="pct"/>
          </w:tcPr>
          <w:p w14:paraId="0AD774C5"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Hemoglobin (HGB)</w:t>
            </w:r>
          </w:p>
        </w:tc>
        <w:tc>
          <w:tcPr>
            <w:tcW w:w="1666" w:type="pct"/>
          </w:tcPr>
          <w:p w14:paraId="06A76E0E"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“g/dL” or “g/L”</w:t>
            </w:r>
          </w:p>
        </w:tc>
        <w:tc>
          <w:tcPr>
            <w:tcW w:w="1666" w:type="pct"/>
          </w:tcPr>
          <w:p w14:paraId="6035C34F"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(g/L) = (g/dL) *10</w:t>
            </w:r>
          </w:p>
        </w:tc>
      </w:tr>
      <w:tr w:rsidR="00BD32BB" w:rsidRPr="00AE1D28" w14:paraId="0BE17176" w14:textId="77777777">
        <w:trPr>
          <w:trHeight w:val="560"/>
        </w:trPr>
        <w:tc>
          <w:tcPr>
            <w:tcW w:w="1666" w:type="pct"/>
          </w:tcPr>
          <w:p w14:paraId="58DEC2D7"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Mean corpuscular hemoglobin concentration (MCHC)</w:t>
            </w:r>
          </w:p>
        </w:tc>
        <w:tc>
          <w:tcPr>
            <w:tcW w:w="1666" w:type="pct"/>
          </w:tcPr>
          <w:p w14:paraId="74E5AA70"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“g/dL” or “g/L”</w:t>
            </w:r>
          </w:p>
        </w:tc>
        <w:tc>
          <w:tcPr>
            <w:tcW w:w="1666" w:type="pct"/>
          </w:tcPr>
          <w:p w14:paraId="29C87FF4"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(g/L) = (g/dL) *10</w:t>
            </w:r>
          </w:p>
        </w:tc>
      </w:tr>
      <w:tr w:rsidR="00BD32BB" w:rsidRPr="00AE1D28" w14:paraId="594AA91C" w14:textId="77777777">
        <w:trPr>
          <w:trHeight w:val="560"/>
        </w:trPr>
        <w:tc>
          <w:tcPr>
            <w:tcW w:w="1666" w:type="pct"/>
            <w:tcBorders>
              <w:top w:val="nil"/>
              <w:left w:val="nil"/>
              <w:bottom w:val="single" w:sz="4" w:space="0" w:color="000000"/>
              <w:right w:val="nil"/>
            </w:tcBorders>
          </w:tcPr>
          <w:p w14:paraId="62CA69B9"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β-Hydroxybutyrate Dehydrogenase (HBDH)</w:t>
            </w:r>
          </w:p>
        </w:tc>
        <w:tc>
          <w:tcPr>
            <w:tcW w:w="1666" w:type="pct"/>
            <w:tcBorders>
              <w:top w:val="nil"/>
              <w:left w:val="nil"/>
              <w:bottom w:val="single" w:sz="4" w:space="0" w:color="000000"/>
              <w:right w:val="nil"/>
            </w:tcBorders>
          </w:tcPr>
          <w:p w14:paraId="0A46BE58"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“mmol/L” or “U/L”</w:t>
            </w:r>
          </w:p>
        </w:tc>
        <w:tc>
          <w:tcPr>
            <w:tcW w:w="1666" w:type="pct"/>
            <w:tcBorders>
              <w:top w:val="nil"/>
              <w:left w:val="nil"/>
              <w:bottom w:val="single" w:sz="4" w:space="0" w:color="000000"/>
              <w:right w:val="nil"/>
            </w:tcBorders>
          </w:tcPr>
          <w:p w14:paraId="5700EB2B"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(U/L) = (mmol/L) *625</w:t>
            </w:r>
          </w:p>
        </w:tc>
      </w:tr>
    </w:tbl>
    <w:p w14:paraId="204684DF" w14:textId="6730EBD0" w:rsidR="00BD32BB" w:rsidRPr="00AE1D28" w:rsidRDefault="00AE1D28">
      <w:pPr>
        <w:pStyle w:val="afff7"/>
        <w:jc w:val="left"/>
        <w:rPr>
          <w:rFonts w:ascii="Times New Roman" w:hAnsi="Times New Roman"/>
          <w:snapToGrid w:val="0"/>
          <w:sz w:val="24"/>
          <w:szCs w:val="24"/>
          <w:lang w:bidi="ar"/>
        </w:rPr>
      </w:pPr>
      <w:bookmarkStart w:id="31" w:name="_Toc234958826"/>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2. Unit conversions.</w:t>
      </w:r>
      <w:bookmarkEnd w:id="31"/>
    </w:p>
    <w:p w14:paraId="4C640F7D" w14:textId="77777777" w:rsidR="00BD32BB" w:rsidRPr="00AE1D28" w:rsidRDefault="00000000">
      <w:pPr>
        <w:rPr>
          <w:rFonts w:ascii="Times New Roman" w:hAnsi="Times New Roman" w:cs="Times New Roman"/>
          <w:sz w:val="20"/>
          <w:szCs w:val="20"/>
          <w:lang w:eastAsia="zh-CN"/>
        </w:rPr>
      </w:pPr>
      <w:r w:rsidRPr="00AE1D28">
        <w:rPr>
          <w:rFonts w:ascii="Times New Roman" w:hAnsi="Times New Roman" w:cs="Times New Roman"/>
          <w:sz w:val="20"/>
          <w:szCs w:val="20"/>
          <w:lang w:eastAsia="zh-CN" w:bidi="ar"/>
        </w:rPr>
        <w:br w:type="page"/>
      </w:r>
    </w:p>
    <w:tbl>
      <w:tblPr>
        <w:tblW w:w="4999" w:type="pct"/>
        <w:tblLook w:val="04A0" w:firstRow="1" w:lastRow="0" w:firstColumn="1" w:lastColumn="0" w:noHBand="0" w:noVBand="1"/>
      </w:tblPr>
      <w:tblGrid>
        <w:gridCol w:w="6844"/>
        <w:gridCol w:w="2941"/>
      </w:tblGrid>
      <w:tr w:rsidR="00BD32BB" w:rsidRPr="00AE1D28" w14:paraId="17ADB7EF" w14:textId="77777777">
        <w:trPr>
          <w:trHeight w:hRule="exact" w:val="284"/>
        </w:trPr>
        <w:tc>
          <w:tcPr>
            <w:tcW w:w="3496" w:type="pct"/>
            <w:tcBorders>
              <w:top w:val="single" w:sz="8" w:space="0" w:color="000000"/>
              <w:left w:val="nil"/>
              <w:bottom w:val="single" w:sz="8" w:space="0" w:color="000000"/>
              <w:right w:val="nil"/>
            </w:tcBorders>
            <w:noWrap/>
            <w:vAlign w:val="center"/>
          </w:tcPr>
          <w:p w14:paraId="35B31C42" w14:textId="77777777" w:rsidR="00BD32BB" w:rsidRPr="00AE1D28" w:rsidRDefault="00000000">
            <w:pPr>
              <w:rPr>
                <w:rFonts w:ascii="Times New Roman" w:eastAsia="宋体" w:hAnsi="Times New Roman" w:cs="Times New Roman"/>
                <w:b/>
                <w:bCs/>
                <w:sz w:val="20"/>
                <w:szCs w:val="20"/>
              </w:rPr>
            </w:pPr>
            <w:r w:rsidRPr="00AE1D28">
              <w:rPr>
                <w:rFonts w:ascii="Times New Roman" w:eastAsia="宋体" w:hAnsi="Times New Roman" w:cs="Times New Roman"/>
                <w:b/>
                <w:bCs/>
                <w:sz w:val="20"/>
                <w:szCs w:val="20"/>
                <w:lang w:eastAsia="zh-CN" w:bidi="ar"/>
              </w:rPr>
              <w:lastRenderedPageBreak/>
              <w:t>Variable</w:t>
            </w:r>
          </w:p>
        </w:tc>
        <w:tc>
          <w:tcPr>
            <w:tcW w:w="1503" w:type="pct"/>
            <w:tcBorders>
              <w:top w:val="single" w:sz="8" w:space="0" w:color="000000"/>
              <w:left w:val="nil"/>
              <w:bottom w:val="single" w:sz="8" w:space="0" w:color="000000"/>
              <w:right w:val="nil"/>
            </w:tcBorders>
            <w:noWrap/>
            <w:vAlign w:val="center"/>
          </w:tcPr>
          <w:p w14:paraId="334FCE65" w14:textId="77777777" w:rsidR="00BD32BB" w:rsidRPr="00AE1D28" w:rsidRDefault="00000000">
            <w:pPr>
              <w:rPr>
                <w:rFonts w:ascii="Times New Roman" w:eastAsia="宋体" w:hAnsi="Times New Roman" w:cs="Times New Roman"/>
                <w:b/>
                <w:bCs/>
                <w:sz w:val="20"/>
                <w:szCs w:val="20"/>
              </w:rPr>
            </w:pPr>
            <w:r w:rsidRPr="00AE1D28">
              <w:rPr>
                <w:rFonts w:ascii="Times New Roman" w:eastAsia="宋体" w:hAnsi="Times New Roman" w:cs="Times New Roman"/>
                <w:b/>
                <w:bCs/>
                <w:sz w:val="20"/>
                <w:szCs w:val="20"/>
                <w:lang w:eastAsia="zh-CN" w:bidi="ar"/>
              </w:rPr>
              <w:t>VIF</w:t>
            </w:r>
          </w:p>
        </w:tc>
      </w:tr>
      <w:tr w:rsidR="00BD32BB" w:rsidRPr="00AE1D28" w14:paraId="6C51606C" w14:textId="77777777">
        <w:trPr>
          <w:trHeight w:hRule="exact" w:val="284"/>
        </w:trPr>
        <w:tc>
          <w:tcPr>
            <w:tcW w:w="3496" w:type="pct"/>
            <w:noWrap/>
            <w:vAlign w:val="center"/>
          </w:tcPr>
          <w:p w14:paraId="7E760AFC"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GR</w:t>
            </w:r>
          </w:p>
        </w:tc>
        <w:tc>
          <w:tcPr>
            <w:tcW w:w="1503" w:type="pct"/>
            <w:noWrap/>
            <w:vAlign w:val="center"/>
          </w:tcPr>
          <w:p w14:paraId="11906A79"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597.807</w:t>
            </w:r>
          </w:p>
        </w:tc>
      </w:tr>
      <w:tr w:rsidR="00BD32BB" w:rsidRPr="00AE1D28" w14:paraId="505B00D7" w14:textId="77777777">
        <w:trPr>
          <w:trHeight w:hRule="exact" w:val="284"/>
        </w:trPr>
        <w:tc>
          <w:tcPr>
            <w:tcW w:w="3496" w:type="pct"/>
            <w:noWrap/>
            <w:vAlign w:val="center"/>
          </w:tcPr>
          <w:p w14:paraId="08ECFF7B"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WBC</w:t>
            </w:r>
          </w:p>
        </w:tc>
        <w:tc>
          <w:tcPr>
            <w:tcW w:w="1503" w:type="pct"/>
            <w:noWrap/>
            <w:vAlign w:val="center"/>
          </w:tcPr>
          <w:p w14:paraId="0711C90F"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492.236</w:t>
            </w:r>
          </w:p>
        </w:tc>
      </w:tr>
      <w:tr w:rsidR="00BD32BB" w:rsidRPr="00AE1D28" w14:paraId="7675835B" w14:textId="77777777">
        <w:trPr>
          <w:trHeight w:hRule="exact" w:val="284"/>
        </w:trPr>
        <w:tc>
          <w:tcPr>
            <w:tcW w:w="3496" w:type="pct"/>
            <w:noWrap/>
            <w:vAlign w:val="center"/>
          </w:tcPr>
          <w:p w14:paraId="4E3C2161" w14:textId="77777777" w:rsidR="00BD32BB" w:rsidRPr="00AE1D28" w:rsidRDefault="00000000">
            <w:pPr>
              <w:rPr>
                <w:rFonts w:ascii="Times New Roman" w:eastAsia="宋体" w:hAnsi="Times New Roman" w:cs="Times New Roman"/>
                <w:sz w:val="20"/>
                <w:szCs w:val="20"/>
              </w:rPr>
            </w:pPr>
            <w:proofErr w:type="spellStart"/>
            <w:r w:rsidRPr="00AE1D28">
              <w:rPr>
                <w:rFonts w:ascii="Times New Roman" w:eastAsia="宋体" w:hAnsi="Times New Roman" w:cs="Times New Roman"/>
                <w:sz w:val="20"/>
                <w:szCs w:val="20"/>
                <w:lang w:eastAsia="zh-CN" w:bidi="ar"/>
              </w:rPr>
              <w:t>GR_percentage</w:t>
            </w:r>
            <w:proofErr w:type="spellEnd"/>
          </w:p>
        </w:tc>
        <w:tc>
          <w:tcPr>
            <w:tcW w:w="1503" w:type="pct"/>
            <w:noWrap/>
            <w:vAlign w:val="center"/>
          </w:tcPr>
          <w:p w14:paraId="73D967F1"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418.736</w:t>
            </w:r>
          </w:p>
        </w:tc>
      </w:tr>
      <w:tr w:rsidR="00BD32BB" w:rsidRPr="00AE1D28" w14:paraId="3D356A88" w14:textId="77777777">
        <w:trPr>
          <w:trHeight w:hRule="exact" w:val="284"/>
        </w:trPr>
        <w:tc>
          <w:tcPr>
            <w:tcW w:w="3496" w:type="pct"/>
            <w:noWrap/>
            <w:vAlign w:val="center"/>
          </w:tcPr>
          <w:p w14:paraId="153D2F2D"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MONO</w:t>
            </w:r>
          </w:p>
        </w:tc>
        <w:tc>
          <w:tcPr>
            <w:tcW w:w="1503" w:type="pct"/>
            <w:noWrap/>
            <w:vAlign w:val="center"/>
          </w:tcPr>
          <w:p w14:paraId="6747813A"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268.285</w:t>
            </w:r>
          </w:p>
        </w:tc>
      </w:tr>
      <w:tr w:rsidR="00BD32BB" w:rsidRPr="00AE1D28" w14:paraId="45E0423F" w14:textId="77777777">
        <w:trPr>
          <w:trHeight w:hRule="exact" w:val="284"/>
        </w:trPr>
        <w:tc>
          <w:tcPr>
            <w:tcW w:w="3496" w:type="pct"/>
            <w:noWrap/>
            <w:vAlign w:val="center"/>
          </w:tcPr>
          <w:p w14:paraId="4544C2CA" w14:textId="77777777" w:rsidR="00BD32BB" w:rsidRPr="00AE1D28" w:rsidRDefault="00000000">
            <w:pPr>
              <w:rPr>
                <w:rFonts w:ascii="Times New Roman" w:eastAsia="宋体" w:hAnsi="Times New Roman" w:cs="Times New Roman"/>
                <w:sz w:val="20"/>
                <w:szCs w:val="20"/>
              </w:rPr>
            </w:pPr>
            <w:proofErr w:type="spellStart"/>
            <w:r w:rsidRPr="00AE1D28">
              <w:rPr>
                <w:rFonts w:ascii="Times New Roman" w:eastAsia="宋体" w:hAnsi="Times New Roman" w:cs="Times New Roman"/>
                <w:sz w:val="20"/>
                <w:szCs w:val="20"/>
                <w:lang w:eastAsia="zh-CN" w:bidi="ar"/>
              </w:rPr>
              <w:t>MONO_percentage</w:t>
            </w:r>
            <w:proofErr w:type="spellEnd"/>
          </w:p>
        </w:tc>
        <w:tc>
          <w:tcPr>
            <w:tcW w:w="1503" w:type="pct"/>
            <w:noWrap/>
            <w:vAlign w:val="center"/>
          </w:tcPr>
          <w:p w14:paraId="79F1A1FC"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182.459</w:t>
            </w:r>
          </w:p>
        </w:tc>
      </w:tr>
      <w:tr w:rsidR="00BD32BB" w:rsidRPr="00AE1D28" w14:paraId="74A12D4B" w14:textId="77777777">
        <w:trPr>
          <w:trHeight w:hRule="exact" w:val="284"/>
        </w:trPr>
        <w:tc>
          <w:tcPr>
            <w:tcW w:w="3496" w:type="pct"/>
            <w:noWrap/>
            <w:vAlign w:val="center"/>
          </w:tcPr>
          <w:p w14:paraId="475A54E9" w14:textId="77777777" w:rsidR="00BD32BB" w:rsidRPr="00AE1D28" w:rsidRDefault="00000000">
            <w:pPr>
              <w:rPr>
                <w:rFonts w:ascii="Times New Roman" w:eastAsia="宋体" w:hAnsi="Times New Roman" w:cs="Times New Roman"/>
                <w:sz w:val="20"/>
                <w:szCs w:val="20"/>
              </w:rPr>
            </w:pPr>
            <w:proofErr w:type="spellStart"/>
            <w:r w:rsidRPr="00AE1D28">
              <w:rPr>
                <w:rFonts w:ascii="Times New Roman" w:eastAsia="宋体" w:hAnsi="Times New Roman" w:cs="Times New Roman"/>
                <w:sz w:val="20"/>
                <w:szCs w:val="20"/>
                <w:lang w:eastAsia="zh-CN" w:bidi="ar"/>
              </w:rPr>
              <w:t>LYMPH_percentage</w:t>
            </w:r>
            <w:proofErr w:type="spellEnd"/>
          </w:p>
        </w:tc>
        <w:tc>
          <w:tcPr>
            <w:tcW w:w="1503" w:type="pct"/>
            <w:noWrap/>
            <w:vAlign w:val="center"/>
          </w:tcPr>
          <w:p w14:paraId="6F78494E"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179.127</w:t>
            </w:r>
          </w:p>
        </w:tc>
      </w:tr>
      <w:tr w:rsidR="00BD32BB" w:rsidRPr="00AE1D28" w14:paraId="2B63EAC1" w14:textId="77777777">
        <w:trPr>
          <w:trHeight w:hRule="exact" w:val="284"/>
        </w:trPr>
        <w:tc>
          <w:tcPr>
            <w:tcW w:w="3496" w:type="pct"/>
            <w:noWrap/>
            <w:vAlign w:val="center"/>
          </w:tcPr>
          <w:p w14:paraId="66538F1A"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HCT</w:t>
            </w:r>
          </w:p>
        </w:tc>
        <w:tc>
          <w:tcPr>
            <w:tcW w:w="1503" w:type="pct"/>
            <w:noWrap/>
            <w:vAlign w:val="center"/>
          </w:tcPr>
          <w:p w14:paraId="2EA5D833"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167.007</w:t>
            </w:r>
          </w:p>
        </w:tc>
      </w:tr>
      <w:tr w:rsidR="00BD32BB" w:rsidRPr="00AE1D28" w14:paraId="3FDFEC02" w14:textId="77777777">
        <w:trPr>
          <w:trHeight w:hRule="exact" w:val="284"/>
        </w:trPr>
        <w:tc>
          <w:tcPr>
            <w:tcW w:w="3496" w:type="pct"/>
            <w:noWrap/>
            <w:vAlign w:val="center"/>
          </w:tcPr>
          <w:p w14:paraId="3331B9DE"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HGB</w:t>
            </w:r>
          </w:p>
        </w:tc>
        <w:tc>
          <w:tcPr>
            <w:tcW w:w="1503" w:type="pct"/>
            <w:noWrap/>
            <w:vAlign w:val="center"/>
          </w:tcPr>
          <w:p w14:paraId="15B445A1"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110.335</w:t>
            </w:r>
          </w:p>
        </w:tc>
      </w:tr>
      <w:tr w:rsidR="00BD32BB" w:rsidRPr="00AE1D28" w14:paraId="02081F7D" w14:textId="77777777">
        <w:trPr>
          <w:trHeight w:hRule="exact" w:val="284"/>
        </w:trPr>
        <w:tc>
          <w:tcPr>
            <w:tcW w:w="3496" w:type="pct"/>
            <w:noWrap/>
            <w:vAlign w:val="center"/>
          </w:tcPr>
          <w:p w14:paraId="0C6DDD40"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TBIL</w:t>
            </w:r>
          </w:p>
        </w:tc>
        <w:tc>
          <w:tcPr>
            <w:tcW w:w="1503" w:type="pct"/>
            <w:noWrap/>
            <w:vAlign w:val="center"/>
          </w:tcPr>
          <w:p w14:paraId="6DCD8F87"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106.394</w:t>
            </w:r>
          </w:p>
        </w:tc>
      </w:tr>
      <w:tr w:rsidR="00BD32BB" w:rsidRPr="00AE1D28" w14:paraId="29378DAA" w14:textId="77777777">
        <w:trPr>
          <w:trHeight w:hRule="exact" w:val="284"/>
        </w:trPr>
        <w:tc>
          <w:tcPr>
            <w:tcW w:w="3496" w:type="pct"/>
            <w:noWrap/>
            <w:vAlign w:val="center"/>
          </w:tcPr>
          <w:p w14:paraId="0CACB230"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TP</w:t>
            </w:r>
          </w:p>
        </w:tc>
        <w:tc>
          <w:tcPr>
            <w:tcW w:w="1503" w:type="pct"/>
            <w:noWrap/>
            <w:vAlign w:val="center"/>
          </w:tcPr>
          <w:p w14:paraId="583CA29F"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104.609</w:t>
            </w:r>
          </w:p>
        </w:tc>
      </w:tr>
      <w:tr w:rsidR="00BD32BB" w:rsidRPr="00AE1D28" w14:paraId="1382A04D" w14:textId="77777777">
        <w:trPr>
          <w:trHeight w:hRule="exact" w:val="284"/>
        </w:trPr>
        <w:tc>
          <w:tcPr>
            <w:tcW w:w="3496" w:type="pct"/>
            <w:noWrap/>
            <w:vAlign w:val="center"/>
          </w:tcPr>
          <w:p w14:paraId="53426A21"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IBIL</w:t>
            </w:r>
          </w:p>
        </w:tc>
        <w:tc>
          <w:tcPr>
            <w:tcW w:w="1503" w:type="pct"/>
            <w:noWrap/>
            <w:vAlign w:val="center"/>
          </w:tcPr>
          <w:p w14:paraId="35EE56BF"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73.575</w:t>
            </w:r>
          </w:p>
        </w:tc>
      </w:tr>
      <w:tr w:rsidR="00BD32BB" w:rsidRPr="00AE1D28" w14:paraId="227641B0" w14:textId="77777777">
        <w:trPr>
          <w:trHeight w:hRule="exact" w:val="284"/>
        </w:trPr>
        <w:tc>
          <w:tcPr>
            <w:tcW w:w="3496" w:type="pct"/>
            <w:noWrap/>
            <w:vAlign w:val="center"/>
          </w:tcPr>
          <w:p w14:paraId="154C6552"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LYMPH</w:t>
            </w:r>
          </w:p>
        </w:tc>
        <w:tc>
          <w:tcPr>
            <w:tcW w:w="1503" w:type="pct"/>
            <w:noWrap/>
            <w:vAlign w:val="center"/>
          </w:tcPr>
          <w:p w14:paraId="2ED7A8DF"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50.504</w:t>
            </w:r>
          </w:p>
        </w:tc>
      </w:tr>
      <w:tr w:rsidR="00BD32BB" w:rsidRPr="00AE1D28" w14:paraId="12CA5DA6" w14:textId="77777777">
        <w:trPr>
          <w:trHeight w:hRule="exact" w:val="284"/>
        </w:trPr>
        <w:tc>
          <w:tcPr>
            <w:tcW w:w="3496" w:type="pct"/>
            <w:noWrap/>
            <w:vAlign w:val="center"/>
          </w:tcPr>
          <w:p w14:paraId="2DC2CC23"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ALB</w:t>
            </w:r>
          </w:p>
        </w:tc>
        <w:tc>
          <w:tcPr>
            <w:tcW w:w="1503" w:type="pct"/>
            <w:noWrap/>
            <w:vAlign w:val="center"/>
          </w:tcPr>
          <w:p w14:paraId="251E3455"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46.797</w:t>
            </w:r>
          </w:p>
        </w:tc>
      </w:tr>
      <w:tr w:rsidR="00BD32BB" w:rsidRPr="00AE1D28" w14:paraId="29FFD299" w14:textId="77777777">
        <w:trPr>
          <w:trHeight w:hRule="exact" w:val="284"/>
        </w:trPr>
        <w:tc>
          <w:tcPr>
            <w:tcW w:w="3496" w:type="pct"/>
            <w:noWrap/>
            <w:vAlign w:val="center"/>
          </w:tcPr>
          <w:p w14:paraId="787768B1"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GLB</w:t>
            </w:r>
          </w:p>
        </w:tc>
        <w:tc>
          <w:tcPr>
            <w:tcW w:w="1503" w:type="pct"/>
            <w:noWrap/>
            <w:vAlign w:val="center"/>
          </w:tcPr>
          <w:p w14:paraId="17F841C5"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43.371</w:t>
            </w:r>
          </w:p>
        </w:tc>
      </w:tr>
      <w:tr w:rsidR="00BD32BB" w:rsidRPr="00AE1D28" w14:paraId="5EBF987C" w14:textId="77777777">
        <w:trPr>
          <w:trHeight w:hRule="exact" w:val="284"/>
        </w:trPr>
        <w:tc>
          <w:tcPr>
            <w:tcW w:w="3496" w:type="pct"/>
            <w:noWrap/>
            <w:vAlign w:val="center"/>
          </w:tcPr>
          <w:p w14:paraId="563EFB9E"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RBC</w:t>
            </w:r>
          </w:p>
        </w:tc>
        <w:tc>
          <w:tcPr>
            <w:tcW w:w="1503" w:type="pct"/>
            <w:noWrap/>
            <w:vAlign w:val="center"/>
          </w:tcPr>
          <w:p w14:paraId="4947B38A"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29.803</w:t>
            </w:r>
          </w:p>
        </w:tc>
      </w:tr>
      <w:tr w:rsidR="00BD32BB" w:rsidRPr="00AE1D28" w14:paraId="7DB45836" w14:textId="77777777">
        <w:trPr>
          <w:trHeight w:hRule="exact" w:val="284"/>
        </w:trPr>
        <w:tc>
          <w:tcPr>
            <w:tcW w:w="3496" w:type="pct"/>
            <w:noWrap/>
            <w:vAlign w:val="center"/>
          </w:tcPr>
          <w:p w14:paraId="7749C7B4"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MCH</w:t>
            </w:r>
          </w:p>
        </w:tc>
        <w:tc>
          <w:tcPr>
            <w:tcW w:w="1503" w:type="pct"/>
            <w:noWrap/>
            <w:vAlign w:val="center"/>
          </w:tcPr>
          <w:p w14:paraId="647F2B7D"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17.489</w:t>
            </w:r>
          </w:p>
        </w:tc>
      </w:tr>
      <w:tr w:rsidR="00BD32BB" w:rsidRPr="00AE1D28" w14:paraId="536061EB" w14:textId="77777777">
        <w:trPr>
          <w:trHeight w:hRule="exact" w:val="284"/>
        </w:trPr>
        <w:tc>
          <w:tcPr>
            <w:tcW w:w="3496" w:type="pct"/>
            <w:noWrap/>
            <w:vAlign w:val="center"/>
          </w:tcPr>
          <w:p w14:paraId="0AA90ED9"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MCV</w:t>
            </w:r>
          </w:p>
        </w:tc>
        <w:tc>
          <w:tcPr>
            <w:tcW w:w="1503" w:type="pct"/>
            <w:noWrap/>
            <w:vAlign w:val="center"/>
          </w:tcPr>
          <w:p w14:paraId="12AB5ECC"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15.891</w:t>
            </w:r>
          </w:p>
        </w:tc>
      </w:tr>
      <w:tr w:rsidR="00BD32BB" w:rsidRPr="00AE1D28" w14:paraId="564A1B5F" w14:textId="77777777">
        <w:trPr>
          <w:trHeight w:hRule="exact" w:val="284"/>
        </w:trPr>
        <w:tc>
          <w:tcPr>
            <w:tcW w:w="3496" w:type="pct"/>
            <w:noWrap/>
            <w:vAlign w:val="center"/>
          </w:tcPr>
          <w:p w14:paraId="33995BD9"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MCHC</w:t>
            </w:r>
          </w:p>
        </w:tc>
        <w:tc>
          <w:tcPr>
            <w:tcW w:w="1503" w:type="pct"/>
            <w:noWrap/>
            <w:vAlign w:val="center"/>
          </w:tcPr>
          <w:p w14:paraId="1D6567C1"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10.95</w:t>
            </w:r>
          </w:p>
        </w:tc>
      </w:tr>
      <w:tr w:rsidR="00BD32BB" w:rsidRPr="00AE1D28" w14:paraId="0F20960C" w14:textId="77777777">
        <w:trPr>
          <w:trHeight w:hRule="exact" w:val="284"/>
        </w:trPr>
        <w:tc>
          <w:tcPr>
            <w:tcW w:w="3496" w:type="pct"/>
            <w:noWrap/>
            <w:vAlign w:val="center"/>
          </w:tcPr>
          <w:p w14:paraId="7408F78E"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EO</w:t>
            </w:r>
          </w:p>
        </w:tc>
        <w:tc>
          <w:tcPr>
            <w:tcW w:w="1503" w:type="pct"/>
            <w:noWrap/>
            <w:vAlign w:val="center"/>
          </w:tcPr>
          <w:p w14:paraId="170DFFF2"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10.145</w:t>
            </w:r>
          </w:p>
        </w:tc>
      </w:tr>
      <w:tr w:rsidR="00BD32BB" w:rsidRPr="00AE1D28" w14:paraId="4B9033DE" w14:textId="77777777">
        <w:trPr>
          <w:trHeight w:hRule="exact" w:val="284"/>
        </w:trPr>
        <w:tc>
          <w:tcPr>
            <w:tcW w:w="3496" w:type="pct"/>
            <w:noWrap/>
            <w:vAlign w:val="center"/>
          </w:tcPr>
          <w:p w14:paraId="70290780"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DBIL</w:t>
            </w:r>
          </w:p>
        </w:tc>
        <w:tc>
          <w:tcPr>
            <w:tcW w:w="1503" w:type="pct"/>
            <w:noWrap/>
            <w:vAlign w:val="center"/>
          </w:tcPr>
          <w:p w14:paraId="71119BBA"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9.017</w:t>
            </w:r>
          </w:p>
        </w:tc>
      </w:tr>
      <w:tr w:rsidR="00BD32BB" w:rsidRPr="00AE1D28" w14:paraId="18468D4C" w14:textId="77777777">
        <w:trPr>
          <w:trHeight w:hRule="exact" w:val="284"/>
        </w:trPr>
        <w:tc>
          <w:tcPr>
            <w:tcW w:w="3496" w:type="pct"/>
            <w:noWrap/>
            <w:vAlign w:val="center"/>
          </w:tcPr>
          <w:p w14:paraId="7622AAE1"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BASO</w:t>
            </w:r>
          </w:p>
        </w:tc>
        <w:tc>
          <w:tcPr>
            <w:tcW w:w="1503" w:type="pct"/>
            <w:noWrap/>
            <w:vAlign w:val="center"/>
          </w:tcPr>
          <w:p w14:paraId="2B0274C6"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7.708</w:t>
            </w:r>
          </w:p>
        </w:tc>
      </w:tr>
      <w:tr w:rsidR="00BD32BB" w:rsidRPr="00AE1D28" w14:paraId="48486765" w14:textId="77777777">
        <w:trPr>
          <w:trHeight w:hRule="exact" w:val="284"/>
        </w:trPr>
        <w:tc>
          <w:tcPr>
            <w:tcW w:w="3496" w:type="pct"/>
            <w:noWrap/>
            <w:vAlign w:val="center"/>
          </w:tcPr>
          <w:p w14:paraId="65A76D61" w14:textId="77777777" w:rsidR="00BD32BB" w:rsidRPr="00AE1D28" w:rsidRDefault="00000000">
            <w:pPr>
              <w:rPr>
                <w:rFonts w:ascii="Times New Roman" w:eastAsia="宋体" w:hAnsi="Times New Roman" w:cs="Times New Roman"/>
                <w:sz w:val="20"/>
                <w:szCs w:val="20"/>
              </w:rPr>
            </w:pPr>
            <w:proofErr w:type="spellStart"/>
            <w:r w:rsidRPr="00AE1D28">
              <w:rPr>
                <w:rFonts w:ascii="Times New Roman" w:eastAsia="宋体" w:hAnsi="Times New Roman" w:cs="Times New Roman"/>
                <w:sz w:val="20"/>
                <w:szCs w:val="20"/>
                <w:lang w:eastAsia="zh-CN" w:bidi="ar"/>
              </w:rPr>
              <w:t>BASO_percentage</w:t>
            </w:r>
            <w:proofErr w:type="spellEnd"/>
          </w:p>
        </w:tc>
        <w:tc>
          <w:tcPr>
            <w:tcW w:w="1503" w:type="pct"/>
            <w:noWrap/>
            <w:vAlign w:val="center"/>
          </w:tcPr>
          <w:p w14:paraId="631C1B19"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7.57</w:t>
            </w:r>
          </w:p>
        </w:tc>
      </w:tr>
      <w:tr w:rsidR="00BD32BB" w:rsidRPr="00AE1D28" w14:paraId="713571CA" w14:textId="77777777">
        <w:trPr>
          <w:trHeight w:hRule="exact" w:val="284"/>
        </w:trPr>
        <w:tc>
          <w:tcPr>
            <w:tcW w:w="3496" w:type="pct"/>
            <w:noWrap/>
            <w:vAlign w:val="center"/>
          </w:tcPr>
          <w:p w14:paraId="1CB37B50" w14:textId="77777777" w:rsidR="00BD32BB" w:rsidRPr="00AE1D28" w:rsidRDefault="00000000">
            <w:pPr>
              <w:rPr>
                <w:rFonts w:ascii="Times New Roman" w:eastAsia="宋体" w:hAnsi="Times New Roman" w:cs="Times New Roman"/>
                <w:sz w:val="20"/>
                <w:szCs w:val="20"/>
              </w:rPr>
            </w:pPr>
            <w:proofErr w:type="spellStart"/>
            <w:r w:rsidRPr="00AE1D28">
              <w:rPr>
                <w:rFonts w:ascii="Times New Roman" w:eastAsia="宋体" w:hAnsi="Times New Roman" w:cs="Times New Roman"/>
                <w:sz w:val="20"/>
                <w:szCs w:val="20"/>
                <w:lang w:eastAsia="zh-CN" w:bidi="ar"/>
              </w:rPr>
              <w:t>EO_percentage</w:t>
            </w:r>
            <w:proofErr w:type="spellEnd"/>
          </w:p>
        </w:tc>
        <w:tc>
          <w:tcPr>
            <w:tcW w:w="1503" w:type="pct"/>
            <w:noWrap/>
            <w:vAlign w:val="center"/>
          </w:tcPr>
          <w:p w14:paraId="2C8E7BF0"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5.187</w:t>
            </w:r>
          </w:p>
        </w:tc>
      </w:tr>
      <w:tr w:rsidR="00BD32BB" w:rsidRPr="00AE1D28" w14:paraId="3F5FAD36" w14:textId="77777777">
        <w:trPr>
          <w:trHeight w:hRule="exact" w:val="284"/>
        </w:trPr>
        <w:tc>
          <w:tcPr>
            <w:tcW w:w="3496" w:type="pct"/>
            <w:noWrap/>
            <w:vAlign w:val="center"/>
          </w:tcPr>
          <w:p w14:paraId="2A5B36CA" w14:textId="77777777" w:rsidR="00BD32BB" w:rsidRPr="00AE1D28" w:rsidRDefault="00000000">
            <w:pPr>
              <w:rPr>
                <w:rFonts w:ascii="Times New Roman" w:eastAsia="宋体" w:hAnsi="Times New Roman" w:cs="Times New Roman"/>
                <w:sz w:val="20"/>
                <w:szCs w:val="20"/>
              </w:rPr>
            </w:pPr>
            <w:proofErr w:type="spellStart"/>
            <w:r w:rsidRPr="00AE1D28">
              <w:rPr>
                <w:rFonts w:ascii="Times New Roman" w:eastAsia="宋体" w:hAnsi="Times New Roman" w:cs="Times New Roman"/>
                <w:sz w:val="20"/>
                <w:szCs w:val="20"/>
                <w:lang w:eastAsia="zh-CN" w:bidi="ar"/>
              </w:rPr>
              <w:t>Smoking_history</w:t>
            </w:r>
            <w:proofErr w:type="spellEnd"/>
          </w:p>
        </w:tc>
        <w:tc>
          <w:tcPr>
            <w:tcW w:w="1503" w:type="pct"/>
            <w:noWrap/>
            <w:vAlign w:val="center"/>
          </w:tcPr>
          <w:p w14:paraId="0851A626"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1.741</w:t>
            </w:r>
          </w:p>
        </w:tc>
      </w:tr>
      <w:tr w:rsidR="00BD32BB" w:rsidRPr="00AE1D28" w14:paraId="704E9B94" w14:textId="77777777">
        <w:trPr>
          <w:trHeight w:hRule="exact" w:val="284"/>
        </w:trPr>
        <w:tc>
          <w:tcPr>
            <w:tcW w:w="3496" w:type="pct"/>
            <w:noWrap/>
            <w:vAlign w:val="center"/>
          </w:tcPr>
          <w:p w14:paraId="5484CD4D"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gender</w:t>
            </w:r>
          </w:p>
        </w:tc>
        <w:tc>
          <w:tcPr>
            <w:tcW w:w="1503" w:type="pct"/>
            <w:noWrap/>
            <w:vAlign w:val="center"/>
          </w:tcPr>
          <w:p w14:paraId="05C4F744"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1.691</w:t>
            </w:r>
          </w:p>
        </w:tc>
      </w:tr>
      <w:tr w:rsidR="00BD32BB" w:rsidRPr="00AE1D28" w14:paraId="30B2FD82" w14:textId="77777777">
        <w:trPr>
          <w:trHeight w:hRule="exact" w:val="284"/>
        </w:trPr>
        <w:tc>
          <w:tcPr>
            <w:tcW w:w="3496" w:type="pct"/>
            <w:noWrap/>
            <w:vAlign w:val="center"/>
          </w:tcPr>
          <w:p w14:paraId="12B37F98" w14:textId="77777777" w:rsidR="00BD32BB" w:rsidRPr="00AE1D28" w:rsidRDefault="00000000">
            <w:pPr>
              <w:rPr>
                <w:rFonts w:ascii="Times New Roman" w:eastAsia="宋体" w:hAnsi="Times New Roman" w:cs="Times New Roman"/>
                <w:sz w:val="20"/>
                <w:szCs w:val="20"/>
              </w:rPr>
            </w:pPr>
            <w:proofErr w:type="spellStart"/>
            <w:r w:rsidRPr="00AE1D28">
              <w:rPr>
                <w:rFonts w:ascii="Times New Roman" w:eastAsia="宋体" w:hAnsi="Times New Roman" w:cs="Times New Roman"/>
                <w:sz w:val="20"/>
                <w:szCs w:val="20"/>
                <w:lang w:eastAsia="zh-CN" w:bidi="ar"/>
              </w:rPr>
              <w:t>drinking_history</w:t>
            </w:r>
            <w:proofErr w:type="spellEnd"/>
          </w:p>
        </w:tc>
        <w:tc>
          <w:tcPr>
            <w:tcW w:w="1503" w:type="pct"/>
            <w:noWrap/>
            <w:vAlign w:val="center"/>
          </w:tcPr>
          <w:p w14:paraId="0B32A365"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1.64</w:t>
            </w:r>
          </w:p>
        </w:tc>
      </w:tr>
      <w:tr w:rsidR="00BD32BB" w:rsidRPr="00AE1D28" w14:paraId="59199B10" w14:textId="77777777">
        <w:trPr>
          <w:trHeight w:hRule="exact" w:val="284"/>
        </w:trPr>
        <w:tc>
          <w:tcPr>
            <w:tcW w:w="3496" w:type="pct"/>
            <w:noWrap/>
            <w:vAlign w:val="center"/>
          </w:tcPr>
          <w:p w14:paraId="5DB43752"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PLT</w:t>
            </w:r>
          </w:p>
        </w:tc>
        <w:tc>
          <w:tcPr>
            <w:tcW w:w="1503" w:type="pct"/>
            <w:noWrap/>
            <w:vAlign w:val="center"/>
          </w:tcPr>
          <w:p w14:paraId="65BB2F7C"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1.443</w:t>
            </w:r>
          </w:p>
        </w:tc>
      </w:tr>
      <w:tr w:rsidR="00BD32BB" w:rsidRPr="00AE1D28" w14:paraId="0768612B" w14:textId="77777777">
        <w:trPr>
          <w:trHeight w:hRule="exact" w:val="284"/>
        </w:trPr>
        <w:tc>
          <w:tcPr>
            <w:tcW w:w="3496" w:type="pct"/>
            <w:noWrap/>
            <w:vAlign w:val="center"/>
          </w:tcPr>
          <w:p w14:paraId="465E87AF"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age</w:t>
            </w:r>
          </w:p>
        </w:tc>
        <w:tc>
          <w:tcPr>
            <w:tcW w:w="1503" w:type="pct"/>
            <w:noWrap/>
            <w:vAlign w:val="center"/>
          </w:tcPr>
          <w:p w14:paraId="33881A5E"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1.207</w:t>
            </w:r>
          </w:p>
        </w:tc>
      </w:tr>
      <w:tr w:rsidR="00BD32BB" w:rsidRPr="00AE1D28" w14:paraId="03045B51" w14:textId="77777777">
        <w:trPr>
          <w:trHeight w:hRule="exact" w:val="284"/>
        </w:trPr>
        <w:tc>
          <w:tcPr>
            <w:tcW w:w="3496" w:type="pct"/>
            <w:noWrap/>
            <w:vAlign w:val="center"/>
          </w:tcPr>
          <w:p w14:paraId="4A645A01"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BMI</w:t>
            </w:r>
          </w:p>
        </w:tc>
        <w:tc>
          <w:tcPr>
            <w:tcW w:w="1503" w:type="pct"/>
            <w:noWrap/>
            <w:vAlign w:val="center"/>
          </w:tcPr>
          <w:p w14:paraId="06DDB8BA"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1.084</w:t>
            </w:r>
          </w:p>
        </w:tc>
      </w:tr>
      <w:tr w:rsidR="00BD32BB" w:rsidRPr="00AE1D28" w14:paraId="6F2EFF41" w14:textId="77777777">
        <w:trPr>
          <w:trHeight w:hRule="exact" w:val="284"/>
        </w:trPr>
        <w:tc>
          <w:tcPr>
            <w:tcW w:w="3496" w:type="pct"/>
            <w:tcBorders>
              <w:top w:val="nil"/>
              <w:left w:val="nil"/>
              <w:bottom w:val="single" w:sz="8" w:space="0" w:color="000000"/>
              <w:right w:val="nil"/>
            </w:tcBorders>
            <w:noWrap/>
            <w:vAlign w:val="center"/>
          </w:tcPr>
          <w:p w14:paraId="592FD830" w14:textId="77777777" w:rsidR="00BD32BB" w:rsidRPr="00AE1D28" w:rsidRDefault="00000000">
            <w:pPr>
              <w:rPr>
                <w:rFonts w:ascii="Times New Roman" w:eastAsia="宋体" w:hAnsi="Times New Roman" w:cs="Times New Roman"/>
                <w:sz w:val="20"/>
                <w:szCs w:val="20"/>
              </w:rPr>
            </w:pPr>
            <w:proofErr w:type="spellStart"/>
            <w:r w:rsidRPr="00AE1D28">
              <w:rPr>
                <w:rFonts w:ascii="Times New Roman" w:eastAsia="宋体" w:hAnsi="Times New Roman" w:cs="Times New Roman"/>
                <w:sz w:val="20"/>
                <w:szCs w:val="20"/>
                <w:lang w:eastAsia="zh-CN" w:bidi="ar"/>
              </w:rPr>
              <w:t>Family_history_of_cancer</w:t>
            </w:r>
            <w:proofErr w:type="spellEnd"/>
          </w:p>
        </w:tc>
        <w:tc>
          <w:tcPr>
            <w:tcW w:w="1503" w:type="pct"/>
            <w:tcBorders>
              <w:top w:val="nil"/>
              <w:left w:val="nil"/>
              <w:bottom w:val="single" w:sz="8" w:space="0" w:color="000000"/>
              <w:right w:val="nil"/>
            </w:tcBorders>
            <w:noWrap/>
            <w:vAlign w:val="center"/>
          </w:tcPr>
          <w:p w14:paraId="1B859843"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1.012</w:t>
            </w:r>
          </w:p>
        </w:tc>
      </w:tr>
      <w:tr w:rsidR="00BD32BB" w:rsidRPr="00AE1D28" w14:paraId="38F5CA4E" w14:textId="77777777">
        <w:trPr>
          <w:trHeight w:hRule="exact" w:val="284"/>
        </w:trPr>
        <w:tc>
          <w:tcPr>
            <w:tcW w:w="3496" w:type="pct"/>
            <w:noWrap/>
            <w:vAlign w:val="center"/>
          </w:tcPr>
          <w:p w14:paraId="7903544D"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CA19.9</w:t>
            </w:r>
          </w:p>
        </w:tc>
        <w:tc>
          <w:tcPr>
            <w:tcW w:w="1503" w:type="pct"/>
            <w:noWrap/>
            <w:vAlign w:val="center"/>
          </w:tcPr>
          <w:p w14:paraId="0FC5F933"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7.287</w:t>
            </w:r>
          </w:p>
        </w:tc>
      </w:tr>
      <w:tr w:rsidR="00BD32BB" w:rsidRPr="00AE1D28" w14:paraId="083ABD53" w14:textId="77777777">
        <w:trPr>
          <w:trHeight w:hRule="exact" w:val="284"/>
        </w:trPr>
        <w:tc>
          <w:tcPr>
            <w:tcW w:w="3496" w:type="pct"/>
            <w:noWrap/>
            <w:vAlign w:val="center"/>
          </w:tcPr>
          <w:p w14:paraId="485EF5B1"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CA50</w:t>
            </w:r>
          </w:p>
        </w:tc>
        <w:tc>
          <w:tcPr>
            <w:tcW w:w="1503" w:type="pct"/>
            <w:noWrap/>
            <w:vAlign w:val="center"/>
          </w:tcPr>
          <w:p w14:paraId="7E045B97"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6.663</w:t>
            </w:r>
          </w:p>
        </w:tc>
      </w:tr>
      <w:tr w:rsidR="00BD32BB" w:rsidRPr="00AE1D28" w14:paraId="70FED7C8" w14:textId="77777777">
        <w:trPr>
          <w:trHeight w:hRule="exact" w:val="284"/>
        </w:trPr>
        <w:tc>
          <w:tcPr>
            <w:tcW w:w="3496" w:type="pct"/>
            <w:noWrap/>
            <w:vAlign w:val="center"/>
          </w:tcPr>
          <w:p w14:paraId="507DCA3B"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CA242</w:t>
            </w:r>
          </w:p>
        </w:tc>
        <w:tc>
          <w:tcPr>
            <w:tcW w:w="1503" w:type="pct"/>
            <w:noWrap/>
            <w:vAlign w:val="center"/>
          </w:tcPr>
          <w:p w14:paraId="04C4124D"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4.106</w:t>
            </w:r>
          </w:p>
        </w:tc>
      </w:tr>
      <w:tr w:rsidR="00BD32BB" w:rsidRPr="00AE1D28" w14:paraId="2DBE4520" w14:textId="77777777">
        <w:trPr>
          <w:trHeight w:hRule="exact" w:val="284"/>
        </w:trPr>
        <w:tc>
          <w:tcPr>
            <w:tcW w:w="3496" w:type="pct"/>
            <w:noWrap/>
            <w:vAlign w:val="center"/>
          </w:tcPr>
          <w:p w14:paraId="7BA8FC41"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CEA</w:t>
            </w:r>
          </w:p>
        </w:tc>
        <w:tc>
          <w:tcPr>
            <w:tcW w:w="1503" w:type="pct"/>
            <w:noWrap/>
            <w:vAlign w:val="center"/>
          </w:tcPr>
          <w:p w14:paraId="1CE23955"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1.099</w:t>
            </w:r>
          </w:p>
        </w:tc>
      </w:tr>
      <w:tr w:rsidR="00BD32BB" w:rsidRPr="00AE1D28" w14:paraId="4C78E46D" w14:textId="77777777">
        <w:trPr>
          <w:trHeight w:hRule="exact" w:val="284"/>
        </w:trPr>
        <w:tc>
          <w:tcPr>
            <w:tcW w:w="3496" w:type="pct"/>
            <w:noWrap/>
            <w:vAlign w:val="center"/>
          </w:tcPr>
          <w:p w14:paraId="776EAEE5"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AFP</w:t>
            </w:r>
          </w:p>
        </w:tc>
        <w:tc>
          <w:tcPr>
            <w:tcW w:w="1503" w:type="pct"/>
            <w:noWrap/>
            <w:vAlign w:val="center"/>
          </w:tcPr>
          <w:p w14:paraId="6C3871F6"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1.02</w:t>
            </w:r>
          </w:p>
        </w:tc>
      </w:tr>
      <w:tr w:rsidR="00BD32BB" w:rsidRPr="00AE1D28" w14:paraId="59F699B7" w14:textId="77777777">
        <w:trPr>
          <w:trHeight w:hRule="exact" w:val="284"/>
        </w:trPr>
        <w:tc>
          <w:tcPr>
            <w:tcW w:w="3496" w:type="pct"/>
            <w:noWrap/>
            <w:vAlign w:val="center"/>
          </w:tcPr>
          <w:p w14:paraId="54DFFF64"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SCCA</w:t>
            </w:r>
          </w:p>
        </w:tc>
        <w:tc>
          <w:tcPr>
            <w:tcW w:w="1503" w:type="pct"/>
            <w:noWrap/>
            <w:vAlign w:val="center"/>
          </w:tcPr>
          <w:p w14:paraId="30557858"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1.017</w:t>
            </w:r>
          </w:p>
        </w:tc>
      </w:tr>
      <w:tr w:rsidR="00BD32BB" w:rsidRPr="00AE1D28" w14:paraId="73D346BE" w14:textId="77777777">
        <w:trPr>
          <w:trHeight w:hRule="exact" w:val="284"/>
        </w:trPr>
        <w:tc>
          <w:tcPr>
            <w:tcW w:w="3496" w:type="pct"/>
            <w:tcBorders>
              <w:top w:val="nil"/>
              <w:left w:val="nil"/>
              <w:bottom w:val="single" w:sz="8" w:space="0" w:color="000000"/>
              <w:right w:val="nil"/>
            </w:tcBorders>
            <w:noWrap/>
            <w:vAlign w:val="center"/>
          </w:tcPr>
          <w:p w14:paraId="6473E1D6"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CA72.4</w:t>
            </w:r>
          </w:p>
        </w:tc>
        <w:tc>
          <w:tcPr>
            <w:tcW w:w="1503" w:type="pct"/>
            <w:tcBorders>
              <w:top w:val="nil"/>
              <w:left w:val="nil"/>
              <w:bottom w:val="single" w:sz="8" w:space="0" w:color="000000"/>
              <w:right w:val="nil"/>
            </w:tcBorders>
            <w:noWrap/>
            <w:vAlign w:val="center"/>
          </w:tcPr>
          <w:p w14:paraId="4CABBF36" w14:textId="77777777" w:rsidR="00BD32BB" w:rsidRPr="00AE1D28" w:rsidRDefault="00000000">
            <w:pPr>
              <w:rPr>
                <w:rFonts w:ascii="Times New Roman" w:eastAsia="宋体" w:hAnsi="Times New Roman" w:cs="Times New Roman"/>
                <w:sz w:val="20"/>
                <w:szCs w:val="20"/>
              </w:rPr>
            </w:pPr>
            <w:r w:rsidRPr="00AE1D28">
              <w:rPr>
                <w:rFonts w:ascii="Times New Roman" w:eastAsia="宋体" w:hAnsi="Times New Roman" w:cs="Times New Roman"/>
                <w:sz w:val="20"/>
                <w:szCs w:val="20"/>
                <w:lang w:eastAsia="zh-CN" w:bidi="ar"/>
              </w:rPr>
              <w:t>1.012</w:t>
            </w:r>
          </w:p>
        </w:tc>
      </w:tr>
    </w:tbl>
    <w:p w14:paraId="0B4DD5D9" w14:textId="7CA83F1A" w:rsidR="00BD32BB" w:rsidRPr="00AE1D28" w:rsidRDefault="00AE1D28">
      <w:pPr>
        <w:pStyle w:val="afff7"/>
        <w:jc w:val="left"/>
        <w:rPr>
          <w:rFonts w:ascii="Times New Roman" w:hAnsi="Times New Roman"/>
          <w:snapToGrid w:val="0"/>
          <w:sz w:val="24"/>
          <w:szCs w:val="24"/>
          <w:lang w:bidi="ar"/>
        </w:rPr>
      </w:pPr>
      <w:bookmarkStart w:id="32" w:name="_Toc234958827"/>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3. VIF values of each variable.</w:t>
      </w:r>
      <w:bookmarkEnd w:id="32"/>
    </w:p>
    <w:p w14:paraId="44118BD2" w14:textId="77777777" w:rsidR="00BD32BB" w:rsidRPr="00AE1D28" w:rsidRDefault="00000000">
      <w:pPr>
        <w:rPr>
          <w:rFonts w:ascii="Times New Roman" w:hAnsi="Times New Roman" w:cs="Times New Roman"/>
          <w:sz w:val="20"/>
          <w:szCs w:val="20"/>
          <w:lang w:eastAsia="zh-CN"/>
        </w:rPr>
      </w:pPr>
      <w:r w:rsidRPr="00AE1D28">
        <w:rPr>
          <w:rFonts w:ascii="Times New Roman" w:hAnsi="Times New Roman" w:cs="Times New Roman"/>
          <w:sz w:val="20"/>
          <w:szCs w:val="20"/>
          <w:lang w:eastAsia="zh-CN" w:bidi="ar"/>
        </w:rPr>
        <w:br w:type="page"/>
      </w:r>
    </w:p>
    <w:tbl>
      <w:tblPr>
        <w:tblW w:w="5000" w:type="pct"/>
        <w:jc w:val="center"/>
        <w:tblLook w:val="04A0" w:firstRow="1" w:lastRow="0" w:firstColumn="1" w:lastColumn="0" w:noHBand="0" w:noVBand="1"/>
      </w:tblPr>
      <w:tblGrid>
        <w:gridCol w:w="2851"/>
        <w:gridCol w:w="879"/>
        <w:gridCol w:w="2502"/>
        <w:gridCol w:w="2502"/>
        <w:gridCol w:w="1053"/>
      </w:tblGrid>
      <w:tr w:rsidR="00BD32BB" w:rsidRPr="00AE1D28" w14:paraId="30DB655D" w14:textId="77777777">
        <w:trPr>
          <w:trHeight w:val="340"/>
          <w:tblHeader/>
          <w:jc w:val="center"/>
        </w:trPr>
        <w:tc>
          <w:tcPr>
            <w:tcW w:w="1457"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702DD4A6" w14:textId="77777777" w:rsidR="00BD32BB" w:rsidRPr="00AE1D28" w:rsidRDefault="00000000">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bookmarkStart w:id="33" w:name="_Hlk220162813"/>
            <w:r w:rsidRPr="00AE1D28">
              <w:rPr>
                <w:rFonts w:ascii="Times New Roman" w:hAnsi="Times New Roman" w:cs="Times New Roman"/>
                <w:b/>
                <w:sz w:val="20"/>
                <w:szCs w:val="20"/>
              </w:rPr>
              <w:lastRenderedPageBreak/>
              <w:t>Variable</w:t>
            </w:r>
          </w:p>
        </w:tc>
        <w:tc>
          <w:tcPr>
            <w:tcW w:w="449"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943CA95" w14:textId="77777777" w:rsidR="00BD32BB" w:rsidRPr="00AE1D28" w:rsidRDefault="0000000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E1D28">
              <w:rPr>
                <w:rFonts w:ascii="Times New Roman" w:hAnsi="Times New Roman" w:cs="Times New Roman"/>
                <w:b/>
                <w:sz w:val="20"/>
                <w:szCs w:val="20"/>
              </w:rPr>
              <w:t>N</w:t>
            </w:r>
          </w:p>
        </w:tc>
        <w:tc>
          <w:tcPr>
            <w:tcW w:w="1278"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8BF8DB9" w14:textId="77777777" w:rsidR="00BD32BB" w:rsidRPr="00AE1D28" w:rsidRDefault="0000000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E1D28">
              <w:rPr>
                <w:rFonts w:ascii="Times New Roman" w:hAnsi="Times New Roman" w:cs="Times New Roman"/>
                <w:b/>
                <w:sz w:val="20"/>
                <w:szCs w:val="20"/>
              </w:rPr>
              <w:t>control</w:t>
            </w:r>
            <w:r w:rsidRPr="00AE1D28">
              <w:rPr>
                <w:rFonts w:ascii="Times New Roman" w:hAnsi="Times New Roman" w:cs="Times New Roman"/>
                <w:sz w:val="20"/>
                <w:szCs w:val="20"/>
              </w:rPr>
              <w:t xml:space="preserve">  </w:t>
            </w:r>
            <w:r w:rsidRPr="00AE1D28">
              <w:rPr>
                <w:rFonts w:ascii="Times New Roman" w:hAnsi="Times New Roman" w:cs="Times New Roman"/>
                <w:sz w:val="20"/>
                <w:szCs w:val="20"/>
              </w:rPr>
              <w:br/>
              <w:t>N = 24,812</w:t>
            </w:r>
            <w:r w:rsidRPr="00AE1D28">
              <w:rPr>
                <w:rFonts w:ascii="Times New Roman" w:hAnsi="Times New Roman" w:cs="Times New Roman"/>
                <w:sz w:val="20"/>
                <w:szCs w:val="20"/>
                <w:vertAlign w:val="superscript"/>
              </w:rPr>
              <w:t>1</w:t>
            </w:r>
          </w:p>
        </w:tc>
        <w:tc>
          <w:tcPr>
            <w:tcW w:w="1278"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57ACB2A5" w14:textId="77777777" w:rsidR="00BD32BB" w:rsidRPr="00AE1D28" w:rsidRDefault="0000000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E1D28">
              <w:rPr>
                <w:rFonts w:ascii="Times New Roman" w:hAnsi="Times New Roman" w:cs="Times New Roman"/>
                <w:b/>
                <w:sz w:val="20"/>
                <w:szCs w:val="20"/>
              </w:rPr>
              <w:t>cancer</w:t>
            </w:r>
            <w:r w:rsidRPr="00AE1D28">
              <w:rPr>
                <w:rFonts w:ascii="Times New Roman" w:hAnsi="Times New Roman" w:cs="Times New Roman"/>
                <w:sz w:val="20"/>
                <w:szCs w:val="20"/>
              </w:rPr>
              <w:t xml:space="preserve">  </w:t>
            </w:r>
            <w:r w:rsidRPr="00AE1D28">
              <w:rPr>
                <w:rFonts w:ascii="Times New Roman" w:hAnsi="Times New Roman" w:cs="Times New Roman"/>
                <w:sz w:val="20"/>
                <w:szCs w:val="20"/>
              </w:rPr>
              <w:br/>
              <w:t>N = 5,227</w:t>
            </w:r>
            <w:r w:rsidRPr="00AE1D28">
              <w:rPr>
                <w:rFonts w:ascii="Times New Roman" w:hAnsi="Times New Roman" w:cs="Times New Roman"/>
                <w:sz w:val="20"/>
                <w:szCs w:val="20"/>
                <w:vertAlign w:val="superscript"/>
              </w:rPr>
              <w:t>1</w:t>
            </w:r>
          </w:p>
        </w:tc>
        <w:tc>
          <w:tcPr>
            <w:tcW w:w="538"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174E45E0" w14:textId="77777777" w:rsidR="00BD32BB" w:rsidRPr="00AE1D28" w:rsidRDefault="0000000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E1D28">
              <w:rPr>
                <w:rFonts w:ascii="Times New Roman" w:hAnsi="Times New Roman" w:cs="Times New Roman"/>
                <w:b/>
                <w:sz w:val="20"/>
                <w:szCs w:val="20"/>
              </w:rPr>
              <w:t>p-value</w:t>
            </w:r>
            <w:r w:rsidRPr="00AE1D28">
              <w:rPr>
                <w:rFonts w:ascii="Times New Roman" w:hAnsi="Times New Roman" w:cs="Times New Roman"/>
                <w:sz w:val="20"/>
                <w:szCs w:val="20"/>
                <w:vertAlign w:val="superscript"/>
              </w:rPr>
              <w:t>2</w:t>
            </w:r>
          </w:p>
        </w:tc>
      </w:tr>
      <w:tr w:rsidR="00BD32BB" w:rsidRPr="00AE1D28" w14:paraId="7F08EA81" w14:textId="77777777">
        <w:trPr>
          <w:trHeight w:hRule="exact" w:val="340"/>
          <w:jc w:val="center"/>
        </w:trPr>
        <w:tc>
          <w:tcPr>
            <w:tcW w:w="1457" w:type="pct"/>
            <w:tcBorders>
              <w:top w:val="single" w:sz="8" w:space="0" w:color="000000"/>
              <w:left w:val="nil"/>
              <w:bottom w:val="nil"/>
              <w:right w:val="nil"/>
            </w:tcBorders>
            <w:shd w:val="clear" w:color="auto" w:fill="FFFFFF"/>
            <w:tcMar>
              <w:top w:w="0" w:type="dxa"/>
              <w:left w:w="0" w:type="dxa"/>
              <w:bottom w:w="0" w:type="dxa"/>
              <w:right w:w="0" w:type="dxa"/>
            </w:tcMar>
          </w:tcPr>
          <w:p w14:paraId="6BCC631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gender</w:t>
            </w:r>
          </w:p>
        </w:tc>
        <w:tc>
          <w:tcPr>
            <w:tcW w:w="449" w:type="pct"/>
            <w:tcBorders>
              <w:top w:val="single" w:sz="8" w:space="0" w:color="000000"/>
              <w:left w:val="nil"/>
              <w:bottom w:val="nil"/>
              <w:right w:val="nil"/>
            </w:tcBorders>
            <w:shd w:val="clear" w:color="auto" w:fill="FFFFFF"/>
            <w:tcMar>
              <w:top w:w="0" w:type="dxa"/>
              <w:left w:w="0" w:type="dxa"/>
              <w:bottom w:w="0" w:type="dxa"/>
              <w:right w:w="0" w:type="dxa"/>
            </w:tcMar>
          </w:tcPr>
          <w:p w14:paraId="1B02866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30,039</w:t>
            </w:r>
          </w:p>
        </w:tc>
        <w:tc>
          <w:tcPr>
            <w:tcW w:w="1278" w:type="pct"/>
            <w:tcBorders>
              <w:top w:val="single" w:sz="8" w:space="0" w:color="000000"/>
              <w:left w:val="nil"/>
              <w:bottom w:val="nil"/>
              <w:right w:val="nil"/>
            </w:tcBorders>
            <w:shd w:val="clear" w:color="auto" w:fill="FFFFFF"/>
            <w:tcMar>
              <w:top w:w="0" w:type="dxa"/>
              <w:left w:w="0" w:type="dxa"/>
              <w:bottom w:w="0" w:type="dxa"/>
              <w:right w:w="0" w:type="dxa"/>
            </w:tcMar>
          </w:tcPr>
          <w:p w14:paraId="4AEB12D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12,508 (50%)</w:t>
            </w:r>
          </w:p>
        </w:tc>
        <w:tc>
          <w:tcPr>
            <w:tcW w:w="1278" w:type="pct"/>
            <w:tcBorders>
              <w:top w:val="single" w:sz="8" w:space="0" w:color="000000"/>
              <w:left w:val="nil"/>
              <w:bottom w:val="nil"/>
              <w:right w:val="nil"/>
            </w:tcBorders>
            <w:shd w:val="clear" w:color="auto" w:fill="FFFFFF"/>
            <w:tcMar>
              <w:top w:w="0" w:type="dxa"/>
              <w:left w:w="0" w:type="dxa"/>
              <w:bottom w:w="0" w:type="dxa"/>
              <w:right w:w="0" w:type="dxa"/>
            </w:tcMar>
          </w:tcPr>
          <w:p w14:paraId="373E410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3,269 (63%)</w:t>
            </w:r>
          </w:p>
        </w:tc>
        <w:tc>
          <w:tcPr>
            <w:tcW w:w="538" w:type="pct"/>
            <w:tcBorders>
              <w:top w:val="single" w:sz="8" w:space="0" w:color="000000"/>
              <w:left w:val="nil"/>
              <w:bottom w:val="nil"/>
              <w:right w:val="nil"/>
            </w:tcBorders>
            <w:shd w:val="clear" w:color="auto" w:fill="FFFFFF"/>
            <w:tcMar>
              <w:top w:w="0" w:type="dxa"/>
              <w:left w:w="0" w:type="dxa"/>
              <w:bottom w:w="0" w:type="dxa"/>
              <w:right w:w="0" w:type="dxa"/>
            </w:tcMar>
          </w:tcPr>
          <w:p w14:paraId="6A52A17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1B95063A"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1419516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age</w:t>
            </w:r>
          </w:p>
        </w:tc>
        <w:tc>
          <w:tcPr>
            <w:tcW w:w="449" w:type="pct"/>
            <w:tcBorders>
              <w:top w:val="nil"/>
              <w:left w:val="nil"/>
              <w:bottom w:val="nil"/>
              <w:right w:val="nil"/>
            </w:tcBorders>
            <w:shd w:val="clear" w:color="auto" w:fill="FFFFFF"/>
            <w:tcMar>
              <w:top w:w="0" w:type="dxa"/>
              <w:left w:w="0" w:type="dxa"/>
              <w:bottom w:w="0" w:type="dxa"/>
              <w:right w:w="0" w:type="dxa"/>
            </w:tcMar>
          </w:tcPr>
          <w:p w14:paraId="2A5382C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30,039</w:t>
            </w:r>
          </w:p>
        </w:tc>
        <w:tc>
          <w:tcPr>
            <w:tcW w:w="1278" w:type="pct"/>
            <w:tcBorders>
              <w:top w:val="nil"/>
              <w:left w:val="nil"/>
              <w:bottom w:val="nil"/>
              <w:right w:val="nil"/>
            </w:tcBorders>
            <w:shd w:val="clear" w:color="auto" w:fill="FFFFFF"/>
            <w:tcMar>
              <w:top w:w="0" w:type="dxa"/>
              <w:left w:w="0" w:type="dxa"/>
              <w:bottom w:w="0" w:type="dxa"/>
              <w:right w:w="0" w:type="dxa"/>
            </w:tcMar>
          </w:tcPr>
          <w:p w14:paraId="60CBE66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42 (34, 55)</w:t>
            </w:r>
          </w:p>
        </w:tc>
        <w:tc>
          <w:tcPr>
            <w:tcW w:w="1278" w:type="pct"/>
            <w:tcBorders>
              <w:top w:val="nil"/>
              <w:left w:val="nil"/>
              <w:bottom w:val="nil"/>
              <w:right w:val="nil"/>
            </w:tcBorders>
            <w:shd w:val="clear" w:color="auto" w:fill="FFFFFF"/>
            <w:tcMar>
              <w:top w:w="0" w:type="dxa"/>
              <w:left w:w="0" w:type="dxa"/>
              <w:bottom w:w="0" w:type="dxa"/>
              <w:right w:w="0" w:type="dxa"/>
            </w:tcMar>
          </w:tcPr>
          <w:p w14:paraId="0952D16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61 (54, 69)</w:t>
            </w:r>
          </w:p>
        </w:tc>
        <w:tc>
          <w:tcPr>
            <w:tcW w:w="538" w:type="pct"/>
            <w:tcBorders>
              <w:top w:val="nil"/>
              <w:left w:val="nil"/>
              <w:bottom w:val="nil"/>
              <w:right w:val="nil"/>
            </w:tcBorders>
            <w:shd w:val="clear" w:color="auto" w:fill="FFFFFF"/>
            <w:tcMar>
              <w:top w:w="0" w:type="dxa"/>
              <w:left w:w="0" w:type="dxa"/>
              <w:bottom w:w="0" w:type="dxa"/>
              <w:right w:w="0" w:type="dxa"/>
            </w:tcMar>
          </w:tcPr>
          <w:p w14:paraId="49389AB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1867D0B4"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3F1C901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BMI</w:t>
            </w:r>
          </w:p>
        </w:tc>
        <w:tc>
          <w:tcPr>
            <w:tcW w:w="449" w:type="pct"/>
            <w:tcBorders>
              <w:top w:val="nil"/>
              <w:left w:val="nil"/>
              <w:bottom w:val="nil"/>
              <w:right w:val="nil"/>
            </w:tcBorders>
            <w:shd w:val="clear" w:color="auto" w:fill="FFFFFF"/>
            <w:tcMar>
              <w:top w:w="0" w:type="dxa"/>
              <w:left w:w="0" w:type="dxa"/>
              <w:bottom w:w="0" w:type="dxa"/>
              <w:right w:w="0" w:type="dxa"/>
            </w:tcMar>
          </w:tcPr>
          <w:p w14:paraId="45CFFAC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29,617</w:t>
            </w:r>
          </w:p>
        </w:tc>
        <w:tc>
          <w:tcPr>
            <w:tcW w:w="1278" w:type="pct"/>
            <w:tcBorders>
              <w:top w:val="nil"/>
              <w:left w:val="nil"/>
              <w:bottom w:val="nil"/>
              <w:right w:val="nil"/>
            </w:tcBorders>
            <w:shd w:val="clear" w:color="auto" w:fill="FFFFFF"/>
            <w:tcMar>
              <w:top w:w="0" w:type="dxa"/>
              <w:left w:w="0" w:type="dxa"/>
              <w:bottom w:w="0" w:type="dxa"/>
              <w:right w:w="0" w:type="dxa"/>
            </w:tcMar>
          </w:tcPr>
          <w:p w14:paraId="56D5526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23.6 (21.4, 26.1)</w:t>
            </w:r>
          </w:p>
        </w:tc>
        <w:tc>
          <w:tcPr>
            <w:tcW w:w="1278" w:type="pct"/>
            <w:tcBorders>
              <w:top w:val="nil"/>
              <w:left w:val="nil"/>
              <w:bottom w:val="nil"/>
              <w:right w:val="nil"/>
            </w:tcBorders>
            <w:shd w:val="clear" w:color="auto" w:fill="FFFFFF"/>
            <w:tcMar>
              <w:top w:w="0" w:type="dxa"/>
              <w:left w:w="0" w:type="dxa"/>
              <w:bottom w:w="0" w:type="dxa"/>
              <w:right w:w="0" w:type="dxa"/>
            </w:tcMar>
          </w:tcPr>
          <w:p w14:paraId="50C721A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23.0 (20.9, 25.2)</w:t>
            </w:r>
          </w:p>
        </w:tc>
        <w:tc>
          <w:tcPr>
            <w:tcW w:w="538" w:type="pct"/>
            <w:tcBorders>
              <w:top w:val="nil"/>
              <w:left w:val="nil"/>
              <w:bottom w:val="nil"/>
              <w:right w:val="nil"/>
            </w:tcBorders>
            <w:shd w:val="clear" w:color="auto" w:fill="FFFFFF"/>
            <w:tcMar>
              <w:top w:w="0" w:type="dxa"/>
              <w:left w:w="0" w:type="dxa"/>
              <w:bottom w:w="0" w:type="dxa"/>
              <w:right w:w="0" w:type="dxa"/>
            </w:tcMar>
          </w:tcPr>
          <w:p w14:paraId="026283D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1BFE3C03"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61BE52D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proofErr w:type="spellStart"/>
            <w:r w:rsidRPr="00AE1D28">
              <w:rPr>
                <w:rFonts w:ascii="Times New Roman" w:hAnsi="Times New Roman" w:cs="Times New Roman"/>
                <w:bCs/>
                <w:sz w:val="20"/>
                <w:szCs w:val="20"/>
              </w:rPr>
              <w:t>Smoking_history</w:t>
            </w:r>
            <w:proofErr w:type="spellEnd"/>
          </w:p>
        </w:tc>
        <w:tc>
          <w:tcPr>
            <w:tcW w:w="449" w:type="pct"/>
            <w:tcBorders>
              <w:top w:val="nil"/>
              <w:left w:val="nil"/>
              <w:bottom w:val="nil"/>
              <w:right w:val="nil"/>
            </w:tcBorders>
            <w:shd w:val="clear" w:color="auto" w:fill="FFFFFF"/>
            <w:tcMar>
              <w:top w:w="0" w:type="dxa"/>
              <w:left w:w="0" w:type="dxa"/>
              <w:bottom w:w="0" w:type="dxa"/>
              <w:right w:w="0" w:type="dxa"/>
            </w:tcMar>
          </w:tcPr>
          <w:p w14:paraId="5D7C336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30,039</w:t>
            </w:r>
          </w:p>
        </w:tc>
        <w:tc>
          <w:tcPr>
            <w:tcW w:w="1278" w:type="pct"/>
            <w:tcBorders>
              <w:top w:val="nil"/>
              <w:left w:val="nil"/>
              <w:bottom w:val="nil"/>
              <w:right w:val="nil"/>
            </w:tcBorders>
            <w:shd w:val="clear" w:color="auto" w:fill="FFFFFF"/>
            <w:tcMar>
              <w:top w:w="0" w:type="dxa"/>
              <w:left w:w="0" w:type="dxa"/>
              <w:bottom w:w="0" w:type="dxa"/>
              <w:right w:w="0" w:type="dxa"/>
            </w:tcMar>
          </w:tcPr>
          <w:p w14:paraId="00CDE77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4,410 (18%)</w:t>
            </w:r>
          </w:p>
        </w:tc>
        <w:tc>
          <w:tcPr>
            <w:tcW w:w="1278" w:type="pct"/>
            <w:tcBorders>
              <w:top w:val="nil"/>
              <w:left w:val="nil"/>
              <w:bottom w:val="nil"/>
              <w:right w:val="nil"/>
            </w:tcBorders>
            <w:shd w:val="clear" w:color="auto" w:fill="FFFFFF"/>
            <w:tcMar>
              <w:top w:w="0" w:type="dxa"/>
              <w:left w:w="0" w:type="dxa"/>
              <w:bottom w:w="0" w:type="dxa"/>
              <w:right w:w="0" w:type="dxa"/>
            </w:tcMar>
          </w:tcPr>
          <w:p w14:paraId="7634A3C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2,052 (39%)</w:t>
            </w:r>
          </w:p>
        </w:tc>
        <w:tc>
          <w:tcPr>
            <w:tcW w:w="538" w:type="pct"/>
            <w:tcBorders>
              <w:top w:val="nil"/>
              <w:left w:val="nil"/>
              <w:bottom w:val="nil"/>
              <w:right w:val="nil"/>
            </w:tcBorders>
            <w:shd w:val="clear" w:color="auto" w:fill="FFFFFF"/>
            <w:tcMar>
              <w:top w:w="0" w:type="dxa"/>
              <w:left w:w="0" w:type="dxa"/>
              <w:bottom w:w="0" w:type="dxa"/>
              <w:right w:w="0" w:type="dxa"/>
            </w:tcMar>
          </w:tcPr>
          <w:p w14:paraId="5C7BFF4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31389CA8"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3510F6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proofErr w:type="spellStart"/>
            <w:r w:rsidRPr="00AE1D28">
              <w:rPr>
                <w:rFonts w:ascii="Times New Roman" w:hAnsi="Times New Roman" w:cs="Times New Roman"/>
                <w:bCs/>
                <w:sz w:val="20"/>
                <w:szCs w:val="20"/>
              </w:rPr>
              <w:t>drinking_history</w:t>
            </w:r>
            <w:proofErr w:type="spellEnd"/>
          </w:p>
        </w:tc>
        <w:tc>
          <w:tcPr>
            <w:tcW w:w="449" w:type="pct"/>
            <w:tcBorders>
              <w:top w:val="nil"/>
              <w:left w:val="nil"/>
              <w:bottom w:val="nil"/>
              <w:right w:val="nil"/>
            </w:tcBorders>
            <w:shd w:val="clear" w:color="auto" w:fill="FFFFFF"/>
            <w:tcMar>
              <w:top w:w="0" w:type="dxa"/>
              <w:left w:w="0" w:type="dxa"/>
              <w:bottom w:w="0" w:type="dxa"/>
              <w:right w:w="0" w:type="dxa"/>
            </w:tcMar>
          </w:tcPr>
          <w:p w14:paraId="57C9248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30,039</w:t>
            </w:r>
          </w:p>
        </w:tc>
        <w:tc>
          <w:tcPr>
            <w:tcW w:w="1278" w:type="pct"/>
            <w:tcBorders>
              <w:top w:val="nil"/>
              <w:left w:val="nil"/>
              <w:bottom w:val="nil"/>
              <w:right w:val="nil"/>
            </w:tcBorders>
            <w:shd w:val="clear" w:color="auto" w:fill="FFFFFF"/>
            <w:tcMar>
              <w:top w:w="0" w:type="dxa"/>
              <w:left w:w="0" w:type="dxa"/>
              <w:bottom w:w="0" w:type="dxa"/>
              <w:right w:w="0" w:type="dxa"/>
            </w:tcMar>
          </w:tcPr>
          <w:p w14:paraId="5A8C4DA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6,382 (26%)</w:t>
            </w:r>
          </w:p>
        </w:tc>
        <w:tc>
          <w:tcPr>
            <w:tcW w:w="1278" w:type="pct"/>
            <w:tcBorders>
              <w:top w:val="nil"/>
              <w:left w:val="nil"/>
              <w:bottom w:val="nil"/>
              <w:right w:val="nil"/>
            </w:tcBorders>
            <w:shd w:val="clear" w:color="auto" w:fill="FFFFFF"/>
            <w:tcMar>
              <w:top w:w="0" w:type="dxa"/>
              <w:left w:w="0" w:type="dxa"/>
              <w:bottom w:w="0" w:type="dxa"/>
              <w:right w:w="0" w:type="dxa"/>
            </w:tcMar>
          </w:tcPr>
          <w:p w14:paraId="538AF58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1,689 (32%)</w:t>
            </w:r>
          </w:p>
        </w:tc>
        <w:tc>
          <w:tcPr>
            <w:tcW w:w="538" w:type="pct"/>
            <w:tcBorders>
              <w:top w:val="nil"/>
              <w:left w:val="nil"/>
              <w:bottom w:val="nil"/>
              <w:right w:val="nil"/>
            </w:tcBorders>
            <w:shd w:val="clear" w:color="auto" w:fill="FFFFFF"/>
            <w:tcMar>
              <w:top w:w="0" w:type="dxa"/>
              <w:left w:w="0" w:type="dxa"/>
              <w:bottom w:w="0" w:type="dxa"/>
              <w:right w:w="0" w:type="dxa"/>
            </w:tcMar>
          </w:tcPr>
          <w:p w14:paraId="14F90B7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2ABD1E48"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63DEB21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proofErr w:type="spellStart"/>
            <w:r w:rsidRPr="00AE1D28">
              <w:rPr>
                <w:rFonts w:ascii="Times New Roman" w:hAnsi="Times New Roman" w:cs="Times New Roman"/>
                <w:bCs/>
                <w:sz w:val="20"/>
                <w:szCs w:val="20"/>
              </w:rPr>
              <w:t>Family_history_of_cancer</w:t>
            </w:r>
            <w:proofErr w:type="spellEnd"/>
          </w:p>
        </w:tc>
        <w:tc>
          <w:tcPr>
            <w:tcW w:w="449" w:type="pct"/>
            <w:tcBorders>
              <w:top w:val="nil"/>
              <w:left w:val="nil"/>
              <w:bottom w:val="nil"/>
              <w:right w:val="nil"/>
            </w:tcBorders>
            <w:shd w:val="clear" w:color="auto" w:fill="FFFFFF"/>
            <w:tcMar>
              <w:top w:w="0" w:type="dxa"/>
              <w:left w:w="0" w:type="dxa"/>
              <w:bottom w:w="0" w:type="dxa"/>
              <w:right w:w="0" w:type="dxa"/>
            </w:tcMar>
          </w:tcPr>
          <w:p w14:paraId="716427F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30,039</w:t>
            </w:r>
          </w:p>
        </w:tc>
        <w:tc>
          <w:tcPr>
            <w:tcW w:w="1278" w:type="pct"/>
            <w:tcBorders>
              <w:top w:val="nil"/>
              <w:left w:val="nil"/>
              <w:bottom w:val="nil"/>
              <w:right w:val="nil"/>
            </w:tcBorders>
            <w:shd w:val="clear" w:color="auto" w:fill="FFFFFF"/>
            <w:tcMar>
              <w:top w:w="0" w:type="dxa"/>
              <w:left w:w="0" w:type="dxa"/>
              <w:bottom w:w="0" w:type="dxa"/>
              <w:right w:w="0" w:type="dxa"/>
            </w:tcMar>
          </w:tcPr>
          <w:p w14:paraId="2A5E7E0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1,195 (4.8%)</w:t>
            </w:r>
          </w:p>
        </w:tc>
        <w:tc>
          <w:tcPr>
            <w:tcW w:w="1278" w:type="pct"/>
            <w:tcBorders>
              <w:top w:val="nil"/>
              <w:left w:val="nil"/>
              <w:bottom w:val="nil"/>
              <w:right w:val="nil"/>
            </w:tcBorders>
            <w:shd w:val="clear" w:color="auto" w:fill="FFFFFF"/>
            <w:tcMar>
              <w:top w:w="0" w:type="dxa"/>
              <w:left w:w="0" w:type="dxa"/>
              <w:bottom w:w="0" w:type="dxa"/>
              <w:right w:w="0" w:type="dxa"/>
            </w:tcMar>
          </w:tcPr>
          <w:p w14:paraId="0616D00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751 (14%)</w:t>
            </w:r>
          </w:p>
        </w:tc>
        <w:tc>
          <w:tcPr>
            <w:tcW w:w="538" w:type="pct"/>
            <w:tcBorders>
              <w:top w:val="nil"/>
              <w:left w:val="nil"/>
              <w:bottom w:val="nil"/>
              <w:right w:val="nil"/>
            </w:tcBorders>
            <w:shd w:val="clear" w:color="auto" w:fill="FFFFFF"/>
            <w:tcMar>
              <w:top w:w="0" w:type="dxa"/>
              <w:left w:w="0" w:type="dxa"/>
              <w:bottom w:w="0" w:type="dxa"/>
              <w:right w:w="0" w:type="dxa"/>
            </w:tcMar>
          </w:tcPr>
          <w:p w14:paraId="343685F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3EF8FB81"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343F7EA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WBC</w:t>
            </w:r>
          </w:p>
        </w:tc>
        <w:tc>
          <w:tcPr>
            <w:tcW w:w="449" w:type="pct"/>
            <w:tcBorders>
              <w:top w:val="nil"/>
              <w:left w:val="nil"/>
              <w:bottom w:val="nil"/>
              <w:right w:val="nil"/>
            </w:tcBorders>
            <w:shd w:val="clear" w:color="auto" w:fill="FFFFFF"/>
            <w:tcMar>
              <w:top w:w="0" w:type="dxa"/>
              <w:left w:w="0" w:type="dxa"/>
              <w:bottom w:w="0" w:type="dxa"/>
              <w:right w:w="0" w:type="dxa"/>
            </w:tcMar>
          </w:tcPr>
          <w:p w14:paraId="02EBC0D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30,039</w:t>
            </w:r>
          </w:p>
        </w:tc>
        <w:tc>
          <w:tcPr>
            <w:tcW w:w="1278" w:type="pct"/>
            <w:tcBorders>
              <w:top w:val="nil"/>
              <w:left w:val="nil"/>
              <w:bottom w:val="nil"/>
              <w:right w:val="nil"/>
            </w:tcBorders>
            <w:shd w:val="clear" w:color="auto" w:fill="FFFFFF"/>
            <w:tcMar>
              <w:top w:w="0" w:type="dxa"/>
              <w:left w:w="0" w:type="dxa"/>
              <w:bottom w:w="0" w:type="dxa"/>
              <w:right w:w="0" w:type="dxa"/>
            </w:tcMar>
          </w:tcPr>
          <w:p w14:paraId="2951B39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5.35 (4.53, 6.33)</w:t>
            </w:r>
          </w:p>
        </w:tc>
        <w:tc>
          <w:tcPr>
            <w:tcW w:w="1278" w:type="pct"/>
            <w:tcBorders>
              <w:top w:val="nil"/>
              <w:left w:val="nil"/>
              <w:bottom w:val="nil"/>
              <w:right w:val="nil"/>
            </w:tcBorders>
            <w:shd w:val="clear" w:color="auto" w:fill="FFFFFF"/>
            <w:tcMar>
              <w:top w:w="0" w:type="dxa"/>
              <w:left w:w="0" w:type="dxa"/>
              <w:bottom w:w="0" w:type="dxa"/>
              <w:right w:w="0" w:type="dxa"/>
            </w:tcMar>
          </w:tcPr>
          <w:p w14:paraId="3E63D6F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5.46 (4.52, 6.66)</w:t>
            </w:r>
          </w:p>
        </w:tc>
        <w:tc>
          <w:tcPr>
            <w:tcW w:w="538" w:type="pct"/>
            <w:tcBorders>
              <w:top w:val="nil"/>
              <w:left w:val="nil"/>
              <w:bottom w:val="nil"/>
              <w:right w:val="nil"/>
            </w:tcBorders>
            <w:shd w:val="clear" w:color="auto" w:fill="FFFFFF"/>
            <w:tcMar>
              <w:top w:w="0" w:type="dxa"/>
              <w:left w:w="0" w:type="dxa"/>
              <w:bottom w:w="0" w:type="dxa"/>
              <w:right w:w="0" w:type="dxa"/>
            </w:tcMar>
          </w:tcPr>
          <w:p w14:paraId="173A9F2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15B16AB2"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70D5574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GR</w:t>
            </w:r>
          </w:p>
        </w:tc>
        <w:tc>
          <w:tcPr>
            <w:tcW w:w="449" w:type="pct"/>
            <w:tcBorders>
              <w:top w:val="nil"/>
              <w:left w:val="nil"/>
              <w:bottom w:val="nil"/>
              <w:right w:val="nil"/>
            </w:tcBorders>
            <w:shd w:val="clear" w:color="auto" w:fill="FFFFFF"/>
            <w:tcMar>
              <w:top w:w="0" w:type="dxa"/>
              <w:left w:w="0" w:type="dxa"/>
              <w:bottom w:w="0" w:type="dxa"/>
              <w:right w:w="0" w:type="dxa"/>
            </w:tcMar>
          </w:tcPr>
          <w:p w14:paraId="43815F2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30,035</w:t>
            </w:r>
          </w:p>
        </w:tc>
        <w:tc>
          <w:tcPr>
            <w:tcW w:w="1278" w:type="pct"/>
            <w:tcBorders>
              <w:top w:val="nil"/>
              <w:left w:val="nil"/>
              <w:bottom w:val="nil"/>
              <w:right w:val="nil"/>
            </w:tcBorders>
            <w:shd w:val="clear" w:color="auto" w:fill="FFFFFF"/>
            <w:tcMar>
              <w:top w:w="0" w:type="dxa"/>
              <w:left w:w="0" w:type="dxa"/>
              <w:bottom w:w="0" w:type="dxa"/>
              <w:right w:w="0" w:type="dxa"/>
            </w:tcMar>
          </w:tcPr>
          <w:p w14:paraId="552D709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3.11 (2.52, 3.86)</w:t>
            </w:r>
          </w:p>
        </w:tc>
        <w:tc>
          <w:tcPr>
            <w:tcW w:w="1278" w:type="pct"/>
            <w:tcBorders>
              <w:top w:val="nil"/>
              <w:left w:val="nil"/>
              <w:bottom w:val="nil"/>
              <w:right w:val="nil"/>
            </w:tcBorders>
            <w:shd w:val="clear" w:color="auto" w:fill="FFFFFF"/>
            <w:tcMar>
              <w:top w:w="0" w:type="dxa"/>
              <w:left w:w="0" w:type="dxa"/>
              <w:bottom w:w="0" w:type="dxa"/>
              <w:right w:w="0" w:type="dxa"/>
            </w:tcMar>
          </w:tcPr>
          <w:p w14:paraId="4B45BEA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3.37 (2.63, 4.34)</w:t>
            </w:r>
          </w:p>
        </w:tc>
        <w:tc>
          <w:tcPr>
            <w:tcW w:w="538" w:type="pct"/>
            <w:tcBorders>
              <w:top w:val="nil"/>
              <w:left w:val="nil"/>
              <w:bottom w:val="nil"/>
              <w:right w:val="nil"/>
            </w:tcBorders>
            <w:shd w:val="clear" w:color="auto" w:fill="FFFFFF"/>
            <w:tcMar>
              <w:top w:w="0" w:type="dxa"/>
              <w:left w:w="0" w:type="dxa"/>
              <w:bottom w:w="0" w:type="dxa"/>
              <w:right w:w="0" w:type="dxa"/>
            </w:tcMar>
          </w:tcPr>
          <w:p w14:paraId="4DB0E0E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7B23A914"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5256E18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LYMPH</w:t>
            </w:r>
          </w:p>
        </w:tc>
        <w:tc>
          <w:tcPr>
            <w:tcW w:w="449" w:type="pct"/>
            <w:tcBorders>
              <w:top w:val="nil"/>
              <w:left w:val="nil"/>
              <w:bottom w:val="nil"/>
              <w:right w:val="nil"/>
            </w:tcBorders>
            <w:shd w:val="clear" w:color="auto" w:fill="FFFFFF"/>
            <w:tcMar>
              <w:top w:w="0" w:type="dxa"/>
              <w:left w:w="0" w:type="dxa"/>
              <w:bottom w:w="0" w:type="dxa"/>
              <w:right w:w="0" w:type="dxa"/>
            </w:tcMar>
          </w:tcPr>
          <w:p w14:paraId="6A1751C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30,035</w:t>
            </w:r>
          </w:p>
        </w:tc>
        <w:tc>
          <w:tcPr>
            <w:tcW w:w="1278" w:type="pct"/>
            <w:tcBorders>
              <w:top w:val="nil"/>
              <w:left w:val="nil"/>
              <w:bottom w:val="nil"/>
              <w:right w:val="nil"/>
            </w:tcBorders>
            <w:shd w:val="clear" w:color="auto" w:fill="FFFFFF"/>
            <w:tcMar>
              <w:top w:w="0" w:type="dxa"/>
              <w:left w:w="0" w:type="dxa"/>
              <w:bottom w:w="0" w:type="dxa"/>
              <w:right w:w="0" w:type="dxa"/>
            </w:tcMar>
          </w:tcPr>
          <w:p w14:paraId="1BA9600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1.70 (1.40, 2.06)</w:t>
            </w:r>
          </w:p>
        </w:tc>
        <w:tc>
          <w:tcPr>
            <w:tcW w:w="1278" w:type="pct"/>
            <w:tcBorders>
              <w:top w:val="nil"/>
              <w:left w:val="nil"/>
              <w:bottom w:val="nil"/>
              <w:right w:val="nil"/>
            </w:tcBorders>
            <w:shd w:val="clear" w:color="auto" w:fill="FFFFFF"/>
            <w:tcMar>
              <w:top w:w="0" w:type="dxa"/>
              <w:left w:w="0" w:type="dxa"/>
              <w:bottom w:w="0" w:type="dxa"/>
              <w:right w:w="0" w:type="dxa"/>
            </w:tcMar>
          </w:tcPr>
          <w:p w14:paraId="4BD544A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1.43 (1.11, 1.79)</w:t>
            </w:r>
          </w:p>
        </w:tc>
        <w:tc>
          <w:tcPr>
            <w:tcW w:w="538" w:type="pct"/>
            <w:tcBorders>
              <w:top w:val="nil"/>
              <w:left w:val="nil"/>
              <w:bottom w:val="nil"/>
              <w:right w:val="nil"/>
            </w:tcBorders>
            <w:shd w:val="clear" w:color="auto" w:fill="FFFFFF"/>
            <w:tcMar>
              <w:top w:w="0" w:type="dxa"/>
              <w:left w:w="0" w:type="dxa"/>
              <w:bottom w:w="0" w:type="dxa"/>
              <w:right w:w="0" w:type="dxa"/>
            </w:tcMar>
          </w:tcPr>
          <w:p w14:paraId="4FB8AF2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1F6C3B63"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221A5C8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MONO</w:t>
            </w:r>
          </w:p>
        </w:tc>
        <w:tc>
          <w:tcPr>
            <w:tcW w:w="449" w:type="pct"/>
            <w:tcBorders>
              <w:top w:val="nil"/>
              <w:left w:val="nil"/>
              <w:bottom w:val="nil"/>
              <w:right w:val="nil"/>
            </w:tcBorders>
            <w:shd w:val="clear" w:color="auto" w:fill="FFFFFF"/>
            <w:tcMar>
              <w:top w:w="0" w:type="dxa"/>
              <w:left w:w="0" w:type="dxa"/>
              <w:bottom w:w="0" w:type="dxa"/>
              <w:right w:w="0" w:type="dxa"/>
            </w:tcMar>
          </w:tcPr>
          <w:p w14:paraId="685C6F0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30,035</w:t>
            </w:r>
          </w:p>
        </w:tc>
        <w:tc>
          <w:tcPr>
            <w:tcW w:w="1278" w:type="pct"/>
            <w:tcBorders>
              <w:top w:val="nil"/>
              <w:left w:val="nil"/>
              <w:bottom w:val="nil"/>
              <w:right w:val="nil"/>
            </w:tcBorders>
            <w:shd w:val="clear" w:color="auto" w:fill="FFFFFF"/>
            <w:tcMar>
              <w:top w:w="0" w:type="dxa"/>
              <w:left w:w="0" w:type="dxa"/>
              <w:bottom w:w="0" w:type="dxa"/>
              <w:right w:w="0" w:type="dxa"/>
            </w:tcMar>
          </w:tcPr>
          <w:p w14:paraId="3D1D0E8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0.30 (0.24, 0.37)</w:t>
            </w:r>
          </w:p>
        </w:tc>
        <w:tc>
          <w:tcPr>
            <w:tcW w:w="1278" w:type="pct"/>
            <w:tcBorders>
              <w:top w:val="nil"/>
              <w:left w:val="nil"/>
              <w:bottom w:val="nil"/>
              <w:right w:val="nil"/>
            </w:tcBorders>
            <w:shd w:val="clear" w:color="auto" w:fill="FFFFFF"/>
            <w:tcMar>
              <w:top w:w="0" w:type="dxa"/>
              <w:left w:w="0" w:type="dxa"/>
              <w:bottom w:w="0" w:type="dxa"/>
              <w:right w:w="0" w:type="dxa"/>
            </w:tcMar>
          </w:tcPr>
          <w:p w14:paraId="1EC4265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0.36 (0.28, 0.46)</w:t>
            </w:r>
          </w:p>
        </w:tc>
        <w:tc>
          <w:tcPr>
            <w:tcW w:w="538" w:type="pct"/>
            <w:tcBorders>
              <w:top w:val="nil"/>
              <w:left w:val="nil"/>
              <w:bottom w:val="nil"/>
              <w:right w:val="nil"/>
            </w:tcBorders>
            <w:shd w:val="clear" w:color="auto" w:fill="FFFFFF"/>
            <w:tcMar>
              <w:top w:w="0" w:type="dxa"/>
              <w:left w:w="0" w:type="dxa"/>
              <w:bottom w:w="0" w:type="dxa"/>
              <w:right w:w="0" w:type="dxa"/>
            </w:tcMar>
          </w:tcPr>
          <w:p w14:paraId="65FFBFC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1B5DEE13"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162F0A8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EO</w:t>
            </w:r>
          </w:p>
        </w:tc>
        <w:tc>
          <w:tcPr>
            <w:tcW w:w="449" w:type="pct"/>
            <w:tcBorders>
              <w:top w:val="nil"/>
              <w:left w:val="nil"/>
              <w:bottom w:val="nil"/>
              <w:right w:val="nil"/>
            </w:tcBorders>
            <w:shd w:val="clear" w:color="auto" w:fill="FFFFFF"/>
            <w:tcMar>
              <w:top w:w="0" w:type="dxa"/>
              <w:left w:w="0" w:type="dxa"/>
              <w:bottom w:w="0" w:type="dxa"/>
              <w:right w:w="0" w:type="dxa"/>
            </w:tcMar>
          </w:tcPr>
          <w:p w14:paraId="25B2998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30,035</w:t>
            </w:r>
          </w:p>
        </w:tc>
        <w:tc>
          <w:tcPr>
            <w:tcW w:w="1278" w:type="pct"/>
            <w:tcBorders>
              <w:top w:val="nil"/>
              <w:left w:val="nil"/>
              <w:bottom w:val="nil"/>
              <w:right w:val="nil"/>
            </w:tcBorders>
            <w:shd w:val="clear" w:color="auto" w:fill="FFFFFF"/>
            <w:tcMar>
              <w:top w:w="0" w:type="dxa"/>
              <w:left w:w="0" w:type="dxa"/>
              <w:bottom w:w="0" w:type="dxa"/>
              <w:right w:w="0" w:type="dxa"/>
            </w:tcMar>
          </w:tcPr>
          <w:p w14:paraId="4FB9BA3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0.11 (0.07, 0.18)</w:t>
            </w:r>
          </w:p>
        </w:tc>
        <w:tc>
          <w:tcPr>
            <w:tcW w:w="1278" w:type="pct"/>
            <w:tcBorders>
              <w:top w:val="nil"/>
              <w:left w:val="nil"/>
              <w:bottom w:val="nil"/>
              <w:right w:val="nil"/>
            </w:tcBorders>
            <w:shd w:val="clear" w:color="auto" w:fill="FFFFFF"/>
            <w:tcMar>
              <w:top w:w="0" w:type="dxa"/>
              <w:left w:w="0" w:type="dxa"/>
              <w:bottom w:w="0" w:type="dxa"/>
              <w:right w:w="0" w:type="dxa"/>
            </w:tcMar>
          </w:tcPr>
          <w:p w14:paraId="232ADEA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0.12 (0.07, 0.21)</w:t>
            </w:r>
          </w:p>
        </w:tc>
        <w:tc>
          <w:tcPr>
            <w:tcW w:w="538" w:type="pct"/>
            <w:tcBorders>
              <w:top w:val="nil"/>
              <w:left w:val="nil"/>
              <w:bottom w:val="nil"/>
              <w:right w:val="nil"/>
            </w:tcBorders>
            <w:shd w:val="clear" w:color="auto" w:fill="FFFFFF"/>
            <w:tcMar>
              <w:top w:w="0" w:type="dxa"/>
              <w:left w:w="0" w:type="dxa"/>
              <w:bottom w:w="0" w:type="dxa"/>
              <w:right w:w="0" w:type="dxa"/>
            </w:tcMar>
          </w:tcPr>
          <w:p w14:paraId="3EAD59E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75A237CF"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7D83008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BASO</w:t>
            </w:r>
          </w:p>
        </w:tc>
        <w:tc>
          <w:tcPr>
            <w:tcW w:w="449" w:type="pct"/>
            <w:tcBorders>
              <w:top w:val="nil"/>
              <w:left w:val="nil"/>
              <w:bottom w:val="nil"/>
              <w:right w:val="nil"/>
            </w:tcBorders>
            <w:shd w:val="clear" w:color="auto" w:fill="FFFFFF"/>
            <w:tcMar>
              <w:top w:w="0" w:type="dxa"/>
              <w:left w:w="0" w:type="dxa"/>
              <w:bottom w:w="0" w:type="dxa"/>
              <w:right w:w="0" w:type="dxa"/>
            </w:tcMar>
          </w:tcPr>
          <w:p w14:paraId="25B7382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30,035</w:t>
            </w:r>
          </w:p>
        </w:tc>
        <w:tc>
          <w:tcPr>
            <w:tcW w:w="1278" w:type="pct"/>
            <w:tcBorders>
              <w:top w:val="nil"/>
              <w:left w:val="nil"/>
              <w:bottom w:val="nil"/>
              <w:right w:val="nil"/>
            </w:tcBorders>
            <w:shd w:val="clear" w:color="auto" w:fill="FFFFFF"/>
            <w:tcMar>
              <w:top w:w="0" w:type="dxa"/>
              <w:left w:w="0" w:type="dxa"/>
              <w:bottom w:w="0" w:type="dxa"/>
              <w:right w:w="0" w:type="dxa"/>
            </w:tcMar>
          </w:tcPr>
          <w:p w14:paraId="00F1B0D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0.030 (0.020, 0.040)</w:t>
            </w:r>
          </w:p>
        </w:tc>
        <w:tc>
          <w:tcPr>
            <w:tcW w:w="1278" w:type="pct"/>
            <w:tcBorders>
              <w:top w:val="nil"/>
              <w:left w:val="nil"/>
              <w:bottom w:val="nil"/>
              <w:right w:val="nil"/>
            </w:tcBorders>
            <w:shd w:val="clear" w:color="auto" w:fill="FFFFFF"/>
            <w:tcMar>
              <w:top w:w="0" w:type="dxa"/>
              <w:left w:w="0" w:type="dxa"/>
              <w:bottom w:w="0" w:type="dxa"/>
              <w:right w:w="0" w:type="dxa"/>
            </w:tcMar>
          </w:tcPr>
          <w:p w14:paraId="531A1A4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0.030 (0.020, 0.040)</w:t>
            </w:r>
          </w:p>
        </w:tc>
        <w:tc>
          <w:tcPr>
            <w:tcW w:w="538" w:type="pct"/>
            <w:tcBorders>
              <w:top w:val="nil"/>
              <w:left w:val="nil"/>
              <w:bottom w:val="nil"/>
              <w:right w:val="nil"/>
            </w:tcBorders>
            <w:shd w:val="clear" w:color="auto" w:fill="FFFFFF"/>
            <w:tcMar>
              <w:top w:w="0" w:type="dxa"/>
              <w:left w:w="0" w:type="dxa"/>
              <w:bottom w:w="0" w:type="dxa"/>
              <w:right w:w="0" w:type="dxa"/>
            </w:tcMar>
          </w:tcPr>
          <w:p w14:paraId="2B6FA88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2C10C07D"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6B43F37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proofErr w:type="spellStart"/>
            <w:r w:rsidRPr="00AE1D28">
              <w:rPr>
                <w:rFonts w:ascii="Times New Roman" w:hAnsi="Times New Roman" w:cs="Times New Roman"/>
                <w:bCs/>
                <w:sz w:val="20"/>
                <w:szCs w:val="20"/>
              </w:rPr>
              <w:t>GR_percentage</w:t>
            </w:r>
            <w:proofErr w:type="spellEnd"/>
          </w:p>
        </w:tc>
        <w:tc>
          <w:tcPr>
            <w:tcW w:w="449" w:type="pct"/>
            <w:tcBorders>
              <w:top w:val="nil"/>
              <w:left w:val="nil"/>
              <w:bottom w:val="nil"/>
              <w:right w:val="nil"/>
            </w:tcBorders>
            <w:shd w:val="clear" w:color="auto" w:fill="FFFFFF"/>
            <w:tcMar>
              <w:top w:w="0" w:type="dxa"/>
              <w:left w:w="0" w:type="dxa"/>
              <w:bottom w:w="0" w:type="dxa"/>
              <w:right w:w="0" w:type="dxa"/>
            </w:tcMar>
          </w:tcPr>
          <w:p w14:paraId="28DEF79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30,034</w:t>
            </w:r>
          </w:p>
        </w:tc>
        <w:tc>
          <w:tcPr>
            <w:tcW w:w="1278" w:type="pct"/>
            <w:tcBorders>
              <w:top w:val="nil"/>
              <w:left w:val="nil"/>
              <w:bottom w:val="nil"/>
              <w:right w:val="nil"/>
            </w:tcBorders>
            <w:shd w:val="clear" w:color="auto" w:fill="FFFFFF"/>
            <w:tcMar>
              <w:top w:w="0" w:type="dxa"/>
              <w:left w:w="0" w:type="dxa"/>
              <w:bottom w:w="0" w:type="dxa"/>
              <w:right w:w="0" w:type="dxa"/>
            </w:tcMar>
          </w:tcPr>
          <w:p w14:paraId="0CCE197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59 (53, 64)</w:t>
            </w:r>
          </w:p>
        </w:tc>
        <w:tc>
          <w:tcPr>
            <w:tcW w:w="1278" w:type="pct"/>
            <w:tcBorders>
              <w:top w:val="nil"/>
              <w:left w:val="nil"/>
              <w:bottom w:val="nil"/>
              <w:right w:val="nil"/>
            </w:tcBorders>
            <w:shd w:val="clear" w:color="auto" w:fill="FFFFFF"/>
            <w:tcMar>
              <w:top w:w="0" w:type="dxa"/>
              <w:left w:w="0" w:type="dxa"/>
              <w:bottom w:w="0" w:type="dxa"/>
              <w:right w:w="0" w:type="dxa"/>
            </w:tcMar>
          </w:tcPr>
          <w:p w14:paraId="59B4362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63 (56, 69)</w:t>
            </w:r>
          </w:p>
        </w:tc>
        <w:tc>
          <w:tcPr>
            <w:tcW w:w="538" w:type="pct"/>
            <w:tcBorders>
              <w:top w:val="nil"/>
              <w:left w:val="nil"/>
              <w:bottom w:val="nil"/>
              <w:right w:val="nil"/>
            </w:tcBorders>
            <w:shd w:val="clear" w:color="auto" w:fill="FFFFFF"/>
            <w:tcMar>
              <w:top w:w="0" w:type="dxa"/>
              <w:left w:w="0" w:type="dxa"/>
              <w:bottom w:w="0" w:type="dxa"/>
              <w:right w:w="0" w:type="dxa"/>
            </w:tcMar>
          </w:tcPr>
          <w:p w14:paraId="718F933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4E7561E9"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19B544C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proofErr w:type="spellStart"/>
            <w:r w:rsidRPr="00AE1D28">
              <w:rPr>
                <w:rFonts w:ascii="Times New Roman" w:hAnsi="Times New Roman" w:cs="Times New Roman"/>
                <w:bCs/>
                <w:sz w:val="20"/>
                <w:szCs w:val="20"/>
              </w:rPr>
              <w:t>LYMPH_percentage</w:t>
            </w:r>
            <w:proofErr w:type="spellEnd"/>
          </w:p>
        </w:tc>
        <w:tc>
          <w:tcPr>
            <w:tcW w:w="449" w:type="pct"/>
            <w:tcBorders>
              <w:top w:val="nil"/>
              <w:left w:val="nil"/>
              <w:bottom w:val="nil"/>
              <w:right w:val="nil"/>
            </w:tcBorders>
            <w:shd w:val="clear" w:color="auto" w:fill="FFFFFF"/>
            <w:tcMar>
              <w:top w:w="0" w:type="dxa"/>
              <w:left w:w="0" w:type="dxa"/>
              <w:bottom w:w="0" w:type="dxa"/>
              <w:right w:w="0" w:type="dxa"/>
            </w:tcMar>
          </w:tcPr>
          <w:p w14:paraId="5A1BE65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30,036</w:t>
            </w:r>
          </w:p>
        </w:tc>
        <w:tc>
          <w:tcPr>
            <w:tcW w:w="1278" w:type="pct"/>
            <w:tcBorders>
              <w:top w:val="nil"/>
              <w:left w:val="nil"/>
              <w:bottom w:val="nil"/>
              <w:right w:val="nil"/>
            </w:tcBorders>
            <w:shd w:val="clear" w:color="auto" w:fill="FFFFFF"/>
            <w:tcMar>
              <w:top w:w="0" w:type="dxa"/>
              <w:left w:w="0" w:type="dxa"/>
              <w:bottom w:w="0" w:type="dxa"/>
              <w:right w:w="0" w:type="dxa"/>
            </w:tcMar>
          </w:tcPr>
          <w:p w14:paraId="7B61BC2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32 (27, 38)</w:t>
            </w:r>
          </w:p>
        </w:tc>
        <w:tc>
          <w:tcPr>
            <w:tcW w:w="1278" w:type="pct"/>
            <w:tcBorders>
              <w:top w:val="nil"/>
              <w:left w:val="nil"/>
              <w:bottom w:val="nil"/>
              <w:right w:val="nil"/>
            </w:tcBorders>
            <w:shd w:val="clear" w:color="auto" w:fill="FFFFFF"/>
            <w:tcMar>
              <w:top w:w="0" w:type="dxa"/>
              <w:left w:w="0" w:type="dxa"/>
              <w:bottom w:w="0" w:type="dxa"/>
              <w:right w:w="0" w:type="dxa"/>
            </w:tcMar>
          </w:tcPr>
          <w:p w14:paraId="6F7CF93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27 (21, 33)</w:t>
            </w:r>
          </w:p>
        </w:tc>
        <w:tc>
          <w:tcPr>
            <w:tcW w:w="538" w:type="pct"/>
            <w:tcBorders>
              <w:top w:val="nil"/>
              <w:left w:val="nil"/>
              <w:bottom w:val="nil"/>
              <w:right w:val="nil"/>
            </w:tcBorders>
            <w:shd w:val="clear" w:color="auto" w:fill="FFFFFF"/>
            <w:tcMar>
              <w:top w:w="0" w:type="dxa"/>
              <w:left w:w="0" w:type="dxa"/>
              <w:bottom w:w="0" w:type="dxa"/>
              <w:right w:w="0" w:type="dxa"/>
            </w:tcMar>
          </w:tcPr>
          <w:p w14:paraId="287292C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49DBC41B"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83A196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proofErr w:type="spellStart"/>
            <w:r w:rsidRPr="00AE1D28">
              <w:rPr>
                <w:rFonts w:ascii="Times New Roman" w:hAnsi="Times New Roman" w:cs="Times New Roman"/>
                <w:bCs/>
                <w:sz w:val="20"/>
                <w:szCs w:val="20"/>
              </w:rPr>
              <w:t>MONO_percentage</w:t>
            </w:r>
            <w:proofErr w:type="spellEnd"/>
          </w:p>
        </w:tc>
        <w:tc>
          <w:tcPr>
            <w:tcW w:w="449" w:type="pct"/>
            <w:tcBorders>
              <w:top w:val="nil"/>
              <w:left w:val="nil"/>
              <w:bottom w:val="nil"/>
              <w:right w:val="nil"/>
            </w:tcBorders>
            <w:shd w:val="clear" w:color="auto" w:fill="FFFFFF"/>
            <w:tcMar>
              <w:top w:w="0" w:type="dxa"/>
              <w:left w:w="0" w:type="dxa"/>
              <w:bottom w:w="0" w:type="dxa"/>
              <w:right w:w="0" w:type="dxa"/>
            </w:tcMar>
          </w:tcPr>
          <w:p w14:paraId="37ECBA7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30,037</w:t>
            </w:r>
          </w:p>
        </w:tc>
        <w:tc>
          <w:tcPr>
            <w:tcW w:w="1278" w:type="pct"/>
            <w:tcBorders>
              <w:top w:val="nil"/>
              <w:left w:val="nil"/>
              <w:bottom w:val="nil"/>
              <w:right w:val="nil"/>
            </w:tcBorders>
            <w:shd w:val="clear" w:color="auto" w:fill="FFFFFF"/>
            <w:tcMar>
              <w:top w:w="0" w:type="dxa"/>
              <w:left w:w="0" w:type="dxa"/>
              <w:bottom w:w="0" w:type="dxa"/>
              <w:right w:w="0" w:type="dxa"/>
            </w:tcMar>
          </w:tcPr>
          <w:p w14:paraId="0FBA365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5.60 (4.80, 6.50)</w:t>
            </w:r>
          </w:p>
        </w:tc>
        <w:tc>
          <w:tcPr>
            <w:tcW w:w="1278" w:type="pct"/>
            <w:tcBorders>
              <w:top w:val="nil"/>
              <w:left w:val="nil"/>
              <w:bottom w:val="nil"/>
              <w:right w:val="nil"/>
            </w:tcBorders>
            <w:shd w:val="clear" w:color="auto" w:fill="FFFFFF"/>
            <w:tcMar>
              <w:top w:w="0" w:type="dxa"/>
              <w:left w:w="0" w:type="dxa"/>
              <w:bottom w:w="0" w:type="dxa"/>
              <w:right w:w="0" w:type="dxa"/>
            </w:tcMar>
          </w:tcPr>
          <w:p w14:paraId="75C413B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6.50 (5.50, 7.80)</w:t>
            </w:r>
          </w:p>
        </w:tc>
        <w:tc>
          <w:tcPr>
            <w:tcW w:w="538" w:type="pct"/>
            <w:tcBorders>
              <w:top w:val="nil"/>
              <w:left w:val="nil"/>
              <w:bottom w:val="nil"/>
              <w:right w:val="nil"/>
            </w:tcBorders>
            <w:shd w:val="clear" w:color="auto" w:fill="FFFFFF"/>
            <w:tcMar>
              <w:top w:w="0" w:type="dxa"/>
              <w:left w:w="0" w:type="dxa"/>
              <w:bottom w:w="0" w:type="dxa"/>
              <w:right w:w="0" w:type="dxa"/>
            </w:tcMar>
          </w:tcPr>
          <w:p w14:paraId="7E34C7A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3307BF97"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EFF1E7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proofErr w:type="spellStart"/>
            <w:r w:rsidRPr="00AE1D28">
              <w:rPr>
                <w:rFonts w:ascii="Times New Roman" w:hAnsi="Times New Roman" w:cs="Times New Roman"/>
                <w:bCs/>
                <w:sz w:val="20"/>
                <w:szCs w:val="20"/>
              </w:rPr>
              <w:t>EO_percentage</w:t>
            </w:r>
            <w:proofErr w:type="spellEnd"/>
          </w:p>
        </w:tc>
        <w:tc>
          <w:tcPr>
            <w:tcW w:w="449" w:type="pct"/>
            <w:tcBorders>
              <w:top w:val="nil"/>
              <w:left w:val="nil"/>
              <w:bottom w:val="nil"/>
              <w:right w:val="nil"/>
            </w:tcBorders>
            <w:shd w:val="clear" w:color="auto" w:fill="FFFFFF"/>
            <w:tcMar>
              <w:top w:w="0" w:type="dxa"/>
              <w:left w:w="0" w:type="dxa"/>
              <w:bottom w:w="0" w:type="dxa"/>
              <w:right w:w="0" w:type="dxa"/>
            </w:tcMar>
          </w:tcPr>
          <w:p w14:paraId="6C3FBEB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30,037</w:t>
            </w:r>
          </w:p>
        </w:tc>
        <w:tc>
          <w:tcPr>
            <w:tcW w:w="1278" w:type="pct"/>
            <w:tcBorders>
              <w:top w:val="nil"/>
              <w:left w:val="nil"/>
              <w:bottom w:val="nil"/>
              <w:right w:val="nil"/>
            </w:tcBorders>
            <w:shd w:val="clear" w:color="auto" w:fill="FFFFFF"/>
            <w:tcMar>
              <w:top w:w="0" w:type="dxa"/>
              <w:left w:w="0" w:type="dxa"/>
              <w:bottom w:w="0" w:type="dxa"/>
              <w:right w:w="0" w:type="dxa"/>
            </w:tcMar>
          </w:tcPr>
          <w:p w14:paraId="6483B73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2.00 (1.30, 3.20)</w:t>
            </w:r>
          </w:p>
        </w:tc>
        <w:tc>
          <w:tcPr>
            <w:tcW w:w="1278" w:type="pct"/>
            <w:tcBorders>
              <w:top w:val="nil"/>
              <w:left w:val="nil"/>
              <w:bottom w:val="nil"/>
              <w:right w:val="nil"/>
            </w:tcBorders>
            <w:shd w:val="clear" w:color="auto" w:fill="FFFFFF"/>
            <w:tcMar>
              <w:top w:w="0" w:type="dxa"/>
              <w:left w:w="0" w:type="dxa"/>
              <w:bottom w:w="0" w:type="dxa"/>
              <w:right w:w="0" w:type="dxa"/>
            </w:tcMar>
          </w:tcPr>
          <w:p w14:paraId="2C1878E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2.30 (1.40, 3.80)</w:t>
            </w:r>
          </w:p>
        </w:tc>
        <w:tc>
          <w:tcPr>
            <w:tcW w:w="538" w:type="pct"/>
            <w:tcBorders>
              <w:top w:val="nil"/>
              <w:left w:val="nil"/>
              <w:bottom w:val="nil"/>
              <w:right w:val="nil"/>
            </w:tcBorders>
            <w:shd w:val="clear" w:color="auto" w:fill="FFFFFF"/>
            <w:tcMar>
              <w:top w:w="0" w:type="dxa"/>
              <w:left w:w="0" w:type="dxa"/>
              <w:bottom w:w="0" w:type="dxa"/>
              <w:right w:w="0" w:type="dxa"/>
            </w:tcMar>
          </w:tcPr>
          <w:p w14:paraId="41E2C0B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72914066"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4B4DC38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proofErr w:type="spellStart"/>
            <w:r w:rsidRPr="00AE1D28">
              <w:rPr>
                <w:rFonts w:ascii="Times New Roman" w:hAnsi="Times New Roman" w:cs="Times New Roman"/>
                <w:bCs/>
                <w:sz w:val="20"/>
                <w:szCs w:val="20"/>
              </w:rPr>
              <w:t>BASO_percentage</w:t>
            </w:r>
            <w:proofErr w:type="spellEnd"/>
          </w:p>
        </w:tc>
        <w:tc>
          <w:tcPr>
            <w:tcW w:w="449" w:type="pct"/>
            <w:tcBorders>
              <w:top w:val="nil"/>
              <w:left w:val="nil"/>
              <w:bottom w:val="nil"/>
              <w:right w:val="nil"/>
            </w:tcBorders>
            <w:shd w:val="clear" w:color="auto" w:fill="FFFFFF"/>
            <w:tcMar>
              <w:top w:w="0" w:type="dxa"/>
              <w:left w:w="0" w:type="dxa"/>
              <w:bottom w:w="0" w:type="dxa"/>
              <w:right w:w="0" w:type="dxa"/>
            </w:tcMar>
          </w:tcPr>
          <w:p w14:paraId="0153947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30,029</w:t>
            </w:r>
          </w:p>
        </w:tc>
        <w:tc>
          <w:tcPr>
            <w:tcW w:w="1278" w:type="pct"/>
            <w:tcBorders>
              <w:top w:val="nil"/>
              <w:left w:val="nil"/>
              <w:bottom w:val="nil"/>
              <w:right w:val="nil"/>
            </w:tcBorders>
            <w:shd w:val="clear" w:color="auto" w:fill="FFFFFF"/>
            <w:tcMar>
              <w:top w:w="0" w:type="dxa"/>
              <w:left w:w="0" w:type="dxa"/>
              <w:bottom w:w="0" w:type="dxa"/>
              <w:right w:w="0" w:type="dxa"/>
            </w:tcMar>
          </w:tcPr>
          <w:p w14:paraId="7E73ABC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0.50 (0.30, 0.70)</w:t>
            </w:r>
          </w:p>
        </w:tc>
        <w:tc>
          <w:tcPr>
            <w:tcW w:w="1278" w:type="pct"/>
            <w:tcBorders>
              <w:top w:val="nil"/>
              <w:left w:val="nil"/>
              <w:bottom w:val="nil"/>
              <w:right w:val="nil"/>
            </w:tcBorders>
            <w:shd w:val="clear" w:color="auto" w:fill="FFFFFF"/>
            <w:tcMar>
              <w:top w:w="0" w:type="dxa"/>
              <w:left w:w="0" w:type="dxa"/>
              <w:bottom w:w="0" w:type="dxa"/>
              <w:right w:w="0" w:type="dxa"/>
            </w:tcMar>
          </w:tcPr>
          <w:p w14:paraId="3692495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0.50 (0.30, 0.70)</w:t>
            </w:r>
          </w:p>
        </w:tc>
        <w:tc>
          <w:tcPr>
            <w:tcW w:w="538" w:type="pct"/>
            <w:tcBorders>
              <w:top w:val="nil"/>
              <w:left w:val="nil"/>
              <w:bottom w:val="nil"/>
              <w:right w:val="nil"/>
            </w:tcBorders>
            <w:shd w:val="clear" w:color="auto" w:fill="FFFFFF"/>
            <w:tcMar>
              <w:top w:w="0" w:type="dxa"/>
              <w:left w:w="0" w:type="dxa"/>
              <w:bottom w:w="0" w:type="dxa"/>
              <w:right w:w="0" w:type="dxa"/>
            </w:tcMar>
          </w:tcPr>
          <w:p w14:paraId="25135AD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0.003</w:t>
            </w:r>
          </w:p>
        </w:tc>
      </w:tr>
      <w:tr w:rsidR="00BD32BB" w:rsidRPr="00AE1D28" w14:paraId="3C2862CD"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496075C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RBC</w:t>
            </w:r>
          </w:p>
        </w:tc>
        <w:tc>
          <w:tcPr>
            <w:tcW w:w="449" w:type="pct"/>
            <w:tcBorders>
              <w:top w:val="nil"/>
              <w:left w:val="nil"/>
              <w:bottom w:val="nil"/>
              <w:right w:val="nil"/>
            </w:tcBorders>
            <w:shd w:val="clear" w:color="auto" w:fill="FFFFFF"/>
            <w:tcMar>
              <w:top w:w="0" w:type="dxa"/>
              <w:left w:w="0" w:type="dxa"/>
              <w:bottom w:w="0" w:type="dxa"/>
              <w:right w:w="0" w:type="dxa"/>
            </w:tcMar>
          </w:tcPr>
          <w:p w14:paraId="14931C5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30,039</w:t>
            </w:r>
          </w:p>
        </w:tc>
        <w:tc>
          <w:tcPr>
            <w:tcW w:w="1278" w:type="pct"/>
            <w:tcBorders>
              <w:top w:val="nil"/>
              <w:left w:val="nil"/>
              <w:bottom w:val="nil"/>
              <w:right w:val="nil"/>
            </w:tcBorders>
            <w:shd w:val="clear" w:color="auto" w:fill="FFFFFF"/>
            <w:tcMar>
              <w:top w:w="0" w:type="dxa"/>
              <w:left w:w="0" w:type="dxa"/>
              <w:bottom w:w="0" w:type="dxa"/>
              <w:right w:w="0" w:type="dxa"/>
            </w:tcMar>
          </w:tcPr>
          <w:p w14:paraId="6AB35FF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4.74 (4.41, 5.11)</w:t>
            </w:r>
          </w:p>
        </w:tc>
        <w:tc>
          <w:tcPr>
            <w:tcW w:w="1278" w:type="pct"/>
            <w:tcBorders>
              <w:top w:val="nil"/>
              <w:left w:val="nil"/>
              <w:bottom w:val="nil"/>
              <w:right w:val="nil"/>
            </w:tcBorders>
            <w:shd w:val="clear" w:color="auto" w:fill="FFFFFF"/>
            <w:tcMar>
              <w:top w:w="0" w:type="dxa"/>
              <w:left w:w="0" w:type="dxa"/>
              <w:bottom w:w="0" w:type="dxa"/>
              <w:right w:w="0" w:type="dxa"/>
            </w:tcMar>
          </w:tcPr>
          <w:p w14:paraId="7E766F0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4.21 (3.83, 4.56)</w:t>
            </w:r>
          </w:p>
        </w:tc>
        <w:tc>
          <w:tcPr>
            <w:tcW w:w="538" w:type="pct"/>
            <w:tcBorders>
              <w:top w:val="nil"/>
              <w:left w:val="nil"/>
              <w:bottom w:val="nil"/>
              <w:right w:val="nil"/>
            </w:tcBorders>
            <w:shd w:val="clear" w:color="auto" w:fill="FFFFFF"/>
            <w:tcMar>
              <w:top w:w="0" w:type="dxa"/>
              <w:left w:w="0" w:type="dxa"/>
              <w:bottom w:w="0" w:type="dxa"/>
              <w:right w:w="0" w:type="dxa"/>
            </w:tcMar>
          </w:tcPr>
          <w:p w14:paraId="208F7FD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5166829C"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74632A7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HGB</w:t>
            </w:r>
          </w:p>
        </w:tc>
        <w:tc>
          <w:tcPr>
            <w:tcW w:w="449" w:type="pct"/>
            <w:tcBorders>
              <w:top w:val="nil"/>
              <w:left w:val="nil"/>
              <w:bottom w:val="nil"/>
              <w:right w:val="nil"/>
            </w:tcBorders>
            <w:shd w:val="clear" w:color="auto" w:fill="FFFFFF"/>
            <w:tcMar>
              <w:top w:w="0" w:type="dxa"/>
              <w:left w:w="0" w:type="dxa"/>
              <w:bottom w:w="0" w:type="dxa"/>
              <w:right w:w="0" w:type="dxa"/>
            </w:tcMar>
          </w:tcPr>
          <w:p w14:paraId="1B5FEDF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30,039</w:t>
            </w:r>
          </w:p>
        </w:tc>
        <w:tc>
          <w:tcPr>
            <w:tcW w:w="1278" w:type="pct"/>
            <w:tcBorders>
              <w:top w:val="nil"/>
              <w:left w:val="nil"/>
              <w:bottom w:val="nil"/>
              <w:right w:val="nil"/>
            </w:tcBorders>
            <w:shd w:val="clear" w:color="auto" w:fill="FFFFFF"/>
            <w:tcMar>
              <w:top w:w="0" w:type="dxa"/>
              <w:left w:w="0" w:type="dxa"/>
              <w:bottom w:w="0" w:type="dxa"/>
              <w:right w:w="0" w:type="dxa"/>
            </w:tcMar>
          </w:tcPr>
          <w:p w14:paraId="4A39107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144 (133, 156)</w:t>
            </w:r>
          </w:p>
        </w:tc>
        <w:tc>
          <w:tcPr>
            <w:tcW w:w="1278" w:type="pct"/>
            <w:tcBorders>
              <w:top w:val="nil"/>
              <w:left w:val="nil"/>
              <w:bottom w:val="nil"/>
              <w:right w:val="nil"/>
            </w:tcBorders>
            <w:shd w:val="clear" w:color="auto" w:fill="FFFFFF"/>
            <w:tcMar>
              <w:top w:w="0" w:type="dxa"/>
              <w:left w:w="0" w:type="dxa"/>
              <w:bottom w:w="0" w:type="dxa"/>
              <w:right w:w="0" w:type="dxa"/>
            </w:tcMar>
          </w:tcPr>
          <w:p w14:paraId="0A3AA3F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125 (108, 137)</w:t>
            </w:r>
          </w:p>
        </w:tc>
        <w:tc>
          <w:tcPr>
            <w:tcW w:w="538" w:type="pct"/>
            <w:tcBorders>
              <w:top w:val="nil"/>
              <w:left w:val="nil"/>
              <w:bottom w:val="nil"/>
              <w:right w:val="nil"/>
            </w:tcBorders>
            <w:shd w:val="clear" w:color="auto" w:fill="FFFFFF"/>
            <w:tcMar>
              <w:top w:w="0" w:type="dxa"/>
              <w:left w:w="0" w:type="dxa"/>
              <w:bottom w:w="0" w:type="dxa"/>
              <w:right w:w="0" w:type="dxa"/>
            </w:tcMar>
          </w:tcPr>
          <w:p w14:paraId="06B10DA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2B771038"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64AD6F9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HCT</w:t>
            </w:r>
          </w:p>
        </w:tc>
        <w:tc>
          <w:tcPr>
            <w:tcW w:w="449" w:type="pct"/>
            <w:tcBorders>
              <w:top w:val="nil"/>
              <w:left w:val="nil"/>
              <w:bottom w:val="nil"/>
              <w:right w:val="nil"/>
            </w:tcBorders>
            <w:shd w:val="clear" w:color="auto" w:fill="FFFFFF"/>
            <w:tcMar>
              <w:top w:w="0" w:type="dxa"/>
              <w:left w:w="0" w:type="dxa"/>
              <w:bottom w:w="0" w:type="dxa"/>
              <w:right w:w="0" w:type="dxa"/>
            </w:tcMar>
          </w:tcPr>
          <w:p w14:paraId="6C9DDFC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30,039</w:t>
            </w:r>
          </w:p>
        </w:tc>
        <w:tc>
          <w:tcPr>
            <w:tcW w:w="1278" w:type="pct"/>
            <w:tcBorders>
              <w:top w:val="nil"/>
              <w:left w:val="nil"/>
              <w:bottom w:val="nil"/>
              <w:right w:val="nil"/>
            </w:tcBorders>
            <w:shd w:val="clear" w:color="auto" w:fill="FFFFFF"/>
            <w:tcMar>
              <w:top w:w="0" w:type="dxa"/>
              <w:left w:w="0" w:type="dxa"/>
              <w:bottom w:w="0" w:type="dxa"/>
              <w:right w:w="0" w:type="dxa"/>
            </w:tcMar>
          </w:tcPr>
          <w:p w14:paraId="7F9F71F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43.2 (40.3, 46.4)</w:t>
            </w:r>
          </w:p>
        </w:tc>
        <w:tc>
          <w:tcPr>
            <w:tcW w:w="1278" w:type="pct"/>
            <w:tcBorders>
              <w:top w:val="nil"/>
              <w:left w:val="nil"/>
              <w:bottom w:val="nil"/>
              <w:right w:val="nil"/>
            </w:tcBorders>
            <w:shd w:val="clear" w:color="auto" w:fill="FFFFFF"/>
            <w:tcMar>
              <w:top w:w="0" w:type="dxa"/>
              <w:left w:w="0" w:type="dxa"/>
              <w:bottom w:w="0" w:type="dxa"/>
              <w:right w:w="0" w:type="dxa"/>
            </w:tcMar>
          </w:tcPr>
          <w:p w14:paraId="22E32CD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38.4 (34.0, 41.8)</w:t>
            </w:r>
          </w:p>
        </w:tc>
        <w:tc>
          <w:tcPr>
            <w:tcW w:w="538" w:type="pct"/>
            <w:tcBorders>
              <w:top w:val="nil"/>
              <w:left w:val="nil"/>
              <w:bottom w:val="nil"/>
              <w:right w:val="nil"/>
            </w:tcBorders>
            <w:shd w:val="clear" w:color="auto" w:fill="FFFFFF"/>
            <w:tcMar>
              <w:top w:w="0" w:type="dxa"/>
              <w:left w:w="0" w:type="dxa"/>
              <w:bottom w:w="0" w:type="dxa"/>
              <w:right w:w="0" w:type="dxa"/>
            </w:tcMar>
          </w:tcPr>
          <w:p w14:paraId="003C7C3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34EEE16A"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11B608F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MCV</w:t>
            </w:r>
          </w:p>
        </w:tc>
        <w:tc>
          <w:tcPr>
            <w:tcW w:w="449" w:type="pct"/>
            <w:tcBorders>
              <w:top w:val="nil"/>
              <w:left w:val="nil"/>
              <w:bottom w:val="nil"/>
              <w:right w:val="nil"/>
            </w:tcBorders>
            <w:shd w:val="clear" w:color="auto" w:fill="FFFFFF"/>
            <w:tcMar>
              <w:top w:w="0" w:type="dxa"/>
              <w:left w:w="0" w:type="dxa"/>
              <w:bottom w:w="0" w:type="dxa"/>
              <w:right w:w="0" w:type="dxa"/>
            </w:tcMar>
          </w:tcPr>
          <w:p w14:paraId="0F81CA3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30,039</w:t>
            </w:r>
          </w:p>
        </w:tc>
        <w:tc>
          <w:tcPr>
            <w:tcW w:w="1278" w:type="pct"/>
            <w:tcBorders>
              <w:top w:val="nil"/>
              <w:left w:val="nil"/>
              <w:bottom w:val="nil"/>
              <w:right w:val="nil"/>
            </w:tcBorders>
            <w:shd w:val="clear" w:color="auto" w:fill="FFFFFF"/>
            <w:tcMar>
              <w:top w:w="0" w:type="dxa"/>
              <w:left w:w="0" w:type="dxa"/>
              <w:bottom w:w="0" w:type="dxa"/>
              <w:right w:w="0" w:type="dxa"/>
            </w:tcMar>
          </w:tcPr>
          <w:p w14:paraId="0136559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92 (89, 94)</w:t>
            </w:r>
          </w:p>
        </w:tc>
        <w:tc>
          <w:tcPr>
            <w:tcW w:w="1278" w:type="pct"/>
            <w:tcBorders>
              <w:top w:val="nil"/>
              <w:left w:val="nil"/>
              <w:bottom w:val="nil"/>
              <w:right w:val="nil"/>
            </w:tcBorders>
            <w:shd w:val="clear" w:color="auto" w:fill="FFFFFF"/>
            <w:tcMar>
              <w:top w:w="0" w:type="dxa"/>
              <w:left w:w="0" w:type="dxa"/>
              <w:bottom w:w="0" w:type="dxa"/>
              <w:right w:w="0" w:type="dxa"/>
            </w:tcMar>
          </w:tcPr>
          <w:p w14:paraId="1C7EB75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92 (86, 95)</w:t>
            </w:r>
          </w:p>
        </w:tc>
        <w:tc>
          <w:tcPr>
            <w:tcW w:w="538" w:type="pct"/>
            <w:tcBorders>
              <w:top w:val="nil"/>
              <w:left w:val="nil"/>
              <w:bottom w:val="nil"/>
              <w:right w:val="nil"/>
            </w:tcBorders>
            <w:shd w:val="clear" w:color="auto" w:fill="FFFFFF"/>
            <w:tcMar>
              <w:top w:w="0" w:type="dxa"/>
              <w:left w:w="0" w:type="dxa"/>
              <w:bottom w:w="0" w:type="dxa"/>
              <w:right w:w="0" w:type="dxa"/>
            </w:tcMar>
          </w:tcPr>
          <w:p w14:paraId="444C0F2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0.021</w:t>
            </w:r>
          </w:p>
        </w:tc>
      </w:tr>
      <w:tr w:rsidR="00BD32BB" w:rsidRPr="00AE1D28" w14:paraId="75C100AA"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4B4A7A2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MCH</w:t>
            </w:r>
          </w:p>
        </w:tc>
        <w:tc>
          <w:tcPr>
            <w:tcW w:w="449" w:type="pct"/>
            <w:tcBorders>
              <w:top w:val="nil"/>
              <w:left w:val="nil"/>
              <w:bottom w:val="nil"/>
              <w:right w:val="nil"/>
            </w:tcBorders>
            <w:shd w:val="clear" w:color="auto" w:fill="FFFFFF"/>
            <w:tcMar>
              <w:top w:w="0" w:type="dxa"/>
              <w:left w:w="0" w:type="dxa"/>
              <w:bottom w:w="0" w:type="dxa"/>
              <w:right w:w="0" w:type="dxa"/>
            </w:tcMar>
          </w:tcPr>
          <w:p w14:paraId="033DBB9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30,039</w:t>
            </w:r>
          </w:p>
        </w:tc>
        <w:tc>
          <w:tcPr>
            <w:tcW w:w="1278" w:type="pct"/>
            <w:tcBorders>
              <w:top w:val="nil"/>
              <w:left w:val="nil"/>
              <w:bottom w:val="nil"/>
              <w:right w:val="nil"/>
            </w:tcBorders>
            <w:shd w:val="clear" w:color="auto" w:fill="FFFFFF"/>
            <w:tcMar>
              <w:top w:w="0" w:type="dxa"/>
              <w:left w:w="0" w:type="dxa"/>
              <w:bottom w:w="0" w:type="dxa"/>
              <w:right w:w="0" w:type="dxa"/>
            </w:tcMar>
          </w:tcPr>
          <w:p w14:paraId="7252158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30.60 (29.60, 31.50)</w:t>
            </w:r>
          </w:p>
        </w:tc>
        <w:tc>
          <w:tcPr>
            <w:tcW w:w="1278" w:type="pct"/>
            <w:tcBorders>
              <w:top w:val="nil"/>
              <w:left w:val="nil"/>
              <w:bottom w:val="nil"/>
              <w:right w:val="nil"/>
            </w:tcBorders>
            <w:shd w:val="clear" w:color="auto" w:fill="FFFFFF"/>
            <w:tcMar>
              <w:top w:w="0" w:type="dxa"/>
              <w:left w:w="0" w:type="dxa"/>
              <w:bottom w:w="0" w:type="dxa"/>
              <w:right w:w="0" w:type="dxa"/>
            </w:tcMar>
          </w:tcPr>
          <w:p w14:paraId="5211949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29.80 (27.50, 31.30)</w:t>
            </w:r>
          </w:p>
        </w:tc>
        <w:tc>
          <w:tcPr>
            <w:tcW w:w="538" w:type="pct"/>
            <w:tcBorders>
              <w:top w:val="nil"/>
              <w:left w:val="nil"/>
              <w:bottom w:val="nil"/>
              <w:right w:val="nil"/>
            </w:tcBorders>
            <w:shd w:val="clear" w:color="auto" w:fill="FFFFFF"/>
            <w:tcMar>
              <w:top w:w="0" w:type="dxa"/>
              <w:left w:w="0" w:type="dxa"/>
              <w:bottom w:w="0" w:type="dxa"/>
              <w:right w:w="0" w:type="dxa"/>
            </w:tcMar>
          </w:tcPr>
          <w:p w14:paraId="077D876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1E7EDD78"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843701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MCHC</w:t>
            </w:r>
          </w:p>
        </w:tc>
        <w:tc>
          <w:tcPr>
            <w:tcW w:w="449" w:type="pct"/>
            <w:tcBorders>
              <w:top w:val="nil"/>
              <w:left w:val="nil"/>
              <w:bottom w:val="nil"/>
              <w:right w:val="nil"/>
            </w:tcBorders>
            <w:shd w:val="clear" w:color="auto" w:fill="FFFFFF"/>
            <w:tcMar>
              <w:top w:w="0" w:type="dxa"/>
              <w:left w:w="0" w:type="dxa"/>
              <w:bottom w:w="0" w:type="dxa"/>
              <w:right w:w="0" w:type="dxa"/>
            </w:tcMar>
          </w:tcPr>
          <w:p w14:paraId="1E2F353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30,039</w:t>
            </w:r>
          </w:p>
        </w:tc>
        <w:tc>
          <w:tcPr>
            <w:tcW w:w="1278" w:type="pct"/>
            <w:tcBorders>
              <w:top w:val="nil"/>
              <w:left w:val="nil"/>
              <w:bottom w:val="nil"/>
              <w:right w:val="nil"/>
            </w:tcBorders>
            <w:shd w:val="clear" w:color="auto" w:fill="FFFFFF"/>
            <w:tcMar>
              <w:top w:w="0" w:type="dxa"/>
              <w:left w:w="0" w:type="dxa"/>
              <w:bottom w:w="0" w:type="dxa"/>
              <w:right w:w="0" w:type="dxa"/>
            </w:tcMar>
          </w:tcPr>
          <w:p w14:paraId="1418335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333 (327, 338)</w:t>
            </w:r>
          </w:p>
        </w:tc>
        <w:tc>
          <w:tcPr>
            <w:tcW w:w="1278" w:type="pct"/>
            <w:tcBorders>
              <w:top w:val="nil"/>
              <w:left w:val="nil"/>
              <w:bottom w:val="nil"/>
              <w:right w:val="nil"/>
            </w:tcBorders>
            <w:shd w:val="clear" w:color="auto" w:fill="FFFFFF"/>
            <w:tcMar>
              <w:top w:w="0" w:type="dxa"/>
              <w:left w:w="0" w:type="dxa"/>
              <w:bottom w:w="0" w:type="dxa"/>
              <w:right w:w="0" w:type="dxa"/>
            </w:tcMar>
          </w:tcPr>
          <w:p w14:paraId="7F75DC8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324 (315, 330)</w:t>
            </w:r>
          </w:p>
        </w:tc>
        <w:tc>
          <w:tcPr>
            <w:tcW w:w="538" w:type="pct"/>
            <w:tcBorders>
              <w:top w:val="nil"/>
              <w:left w:val="nil"/>
              <w:bottom w:val="nil"/>
              <w:right w:val="nil"/>
            </w:tcBorders>
            <w:shd w:val="clear" w:color="auto" w:fill="FFFFFF"/>
            <w:tcMar>
              <w:top w:w="0" w:type="dxa"/>
              <w:left w:w="0" w:type="dxa"/>
              <w:bottom w:w="0" w:type="dxa"/>
              <w:right w:w="0" w:type="dxa"/>
            </w:tcMar>
          </w:tcPr>
          <w:p w14:paraId="679A1E0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151C3955"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402FFC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RDW</w:t>
            </w:r>
            <w:r w:rsidRPr="00AE1D28">
              <w:rPr>
                <w:rFonts w:ascii="Times New Roman" w:eastAsiaTheme="minorEastAsia" w:hAnsi="Times New Roman" w:cs="Times New Roman"/>
                <w:bCs/>
                <w:sz w:val="20"/>
                <w:szCs w:val="20"/>
                <w:lang w:eastAsia="zh-CN"/>
              </w:rPr>
              <w:t>_</w:t>
            </w:r>
            <w:r w:rsidRPr="00AE1D28">
              <w:rPr>
                <w:rFonts w:ascii="Times New Roman" w:hAnsi="Times New Roman" w:cs="Times New Roman"/>
                <w:bCs/>
                <w:sz w:val="20"/>
                <w:szCs w:val="20"/>
              </w:rPr>
              <w:t>CV</w:t>
            </w:r>
          </w:p>
        </w:tc>
        <w:tc>
          <w:tcPr>
            <w:tcW w:w="449" w:type="pct"/>
            <w:tcBorders>
              <w:top w:val="nil"/>
              <w:left w:val="nil"/>
              <w:bottom w:val="nil"/>
              <w:right w:val="nil"/>
            </w:tcBorders>
            <w:shd w:val="clear" w:color="auto" w:fill="FFFFFF"/>
            <w:tcMar>
              <w:top w:w="0" w:type="dxa"/>
              <w:left w:w="0" w:type="dxa"/>
              <w:bottom w:w="0" w:type="dxa"/>
              <w:right w:w="0" w:type="dxa"/>
            </w:tcMar>
          </w:tcPr>
          <w:p w14:paraId="021BAEE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30,039</w:t>
            </w:r>
          </w:p>
        </w:tc>
        <w:tc>
          <w:tcPr>
            <w:tcW w:w="1278" w:type="pct"/>
            <w:tcBorders>
              <w:top w:val="nil"/>
              <w:left w:val="nil"/>
              <w:bottom w:val="nil"/>
              <w:right w:val="nil"/>
            </w:tcBorders>
            <w:shd w:val="clear" w:color="auto" w:fill="FFFFFF"/>
            <w:tcMar>
              <w:top w:w="0" w:type="dxa"/>
              <w:left w:w="0" w:type="dxa"/>
              <w:bottom w:w="0" w:type="dxa"/>
              <w:right w:w="0" w:type="dxa"/>
            </w:tcMar>
          </w:tcPr>
          <w:p w14:paraId="7B1137B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12.90 (12.50, 13.40)</w:t>
            </w:r>
          </w:p>
        </w:tc>
        <w:tc>
          <w:tcPr>
            <w:tcW w:w="1278" w:type="pct"/>
            <w:tcBorders>
              <w:top w:val="nil"/>
              <w:left w:val="nil"/>
              <w:bottom w:val="nil"/>
              <w:right w:val="nil"/>
            </w:tcBorders>
            <w:shd w:val="clear" w:color="auto" w:fill="FFFFFF"/>
            <w:tcMar>
              <w:top w:w="0" w:type="dxa"/>
              <w:left w:w="0" w:type="dxa"/>
              <w:bottom w:w="0" w:type="dxa"/>
              <w:right w:w="0" w:type="dxa"/>
            </w:tcMar>
          </w:tcPr>
          <w:p w14:paraId="5E9468D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13.60 (12.90, 15.00)</w:t>
            </w:r>
          </w:p>
        </w:tc>
        <w:tc>
          <w:tcPr>
            <w:tcW w:w="538" w:type="pct"/>
            <w:tcBorders>
              <w:top w:val="nil"/>
              <w:left w:val="nil"/>
              <w:bottom w:val="nil"/>
              <w:right w:val="nil"/>
            </w:tcBorders>
            <w:shd w:val="clear" w:color="auto" w:fill="FFFFFF"/>
            <w:tcMar>
              <w:top w:w="0" w:type="dxa"/>
              <w:left w:w="0" w:type="dxa"/>
              <w:bottom w:w="0" w:type="dxa"/>
              <w:right w:w="0" w:type="dxa"/>
            </w:tcMar>
          </w:tcPr>
          <w:p w14:paraId="7E86D16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2CDF5B6E"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76D02E5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RDW</w:t>
            </w:r>
            <w:r w:rsidRPr="00AE1D28">
              <w:rPr>
                <w:rFonts w:ascii="Times New Roman" w:eastAsiaTheme="minorEastAsia" w:hAnsi="Times New Roman" w:cs="Times New Roman"/>
                <w:bCs/>
                <w:sz w:val="20"/>
                <w:szCs w:val="20"/>
                <w:lang w:eastAsia="zh-CN"/>
              </w:rPr>
              <w:t>_</w:t>
            </w:r>
            <w:r w:rsidRPr="00AE1D28">
              <w:rPr>
                <w:rFonts w:ascii="Times New Roman" w:hAnsi="Times New Roman" w:cs="Times New Roman"/>
                <w:bCs/>
                <w:sz w:val="20"/>
                <w:szCs w:val="20"/>
              </w:rPr>
              <w:t>SD</w:t>
            </w:r>
          </w:p>
        </w:tc>
        <w:tc>
          <w:tcPr>
            <w:tcW w:w="449" w:type="pct"/>
            <w:tcBorders>
              <w:top w:val="nil"/>
              <w:left w:val="nil"/>
              <w:bottom w:val="nil"/>
              <w:right w:val="nil"/>
            </w:tcBorders>
            <w:shd w:val="clear" w:color="auto" w:fill="FFFFFF"/>
            <w:tcMar>
              <w:top w:w="0" w:type="dxa"/>
              <w:left w:w="0" w:type="dxa"/>
              <w:bottom w:w="0" w:type="dxa"/>
              <w:right w:w="0" w:type="dxa"/>
            </w:tcMar>
          </w:tcPr>
          <w:p w14:paraId="2B8ED63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30,039</w:t>
            </w:r>
          </w:p>
        </w:tc>
        <w:tc>
          <w:tcPr>
            <w:tcW w:w="1278" w:type="pct"/>
            <w:tcBorders>
              <w:top w:val="nil"/>
              <w:left w:val="nil"/>
              <w:bottom w:val="nil"/>
              <w:right w:val="nil"/>
            </w:tcBorders>
            <w:shd w:val="clear" w:color="auto" w:fill="FFFFFF"/>
            <w:tcMar>
              <w:top w:w="0" w:type="dxa"/>
              <w:left w:w="0" w:type="dxa"/>
              <w:bottom w:w="0" w:type="dxa"/>
              <w:right w:w="0" w:type="dxa"/>
            </w:tcMar>
          </w:tcPr>
          <w:p w14:paraId="21BCB35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42.00 (40.50, 43.60)</w:t>
            </w:r>
          </w:p>
        </w:tc>
        <w:tc>
          <w:tcPr>
            <w:tcW w:w="1278" w:type="pct"/>
            <w:tcBorders>
              <w:top w:val="nil"/>
              <w:left w:val="nil"/>
              <w:bottom w:val="nil"/>
              <w:right w:val="nil"/>
            </w:tcBorders>
            <w:shd w:val="clear" w:color="auto" w:fill="FFFFFF"/>
            <w:tcMar>
              <w:top w:w="0" w:type="dxa"/>
              <w:left w:w="0" w:type="dxa"/>
              <w:bottom w:w="0" w:type="dxa"/>
              <w:right w:w="0" w:type="dxa"/>
            </w:tcMar>
          </w:tcPr>
          <w:p w14:paraId="5F39667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43.80 (41.80, 46.50)</w:t>
            </w:r>
          </w:p>
        </w:tc>
        <w:tc>
          <w:tcPr>
            <w:tcW w:w="538" w:type="pct"/>
            <w:tcBorders>
              <w:top w:val="nil"/>
              <w:left w:val="nil"/>
              <w:bottom w:val="nil"/>
              <w:right w:val="nil"/>
            </w:tcBorders>
            <w:shd w:val="clear" w:color="auto" w:fill="FFFFFF"/>
            <w:tcMar>
              <w:top w:w="0" w:type="dxa"/>
              <w:left w:w="0" w:type="dxa"/>
              <w:bottom w:w="0" w:type="dxa"/>
              <w:right w:w="0" w:type="dxa"/>
            </w:tcMar>
          </w:tcPr>
          <w:p w14:paraId="381C330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26DA0187"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FC35F6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PLT</w:t>
            </w:r>
          </w:p>
        </w:tc>
        <w:tc>
          <w:tcPr>
            <w:tcW w:w="449" w:type="pct"/>
            <w:tcBorders>
              <w:top w:val="nil"/>
              <w:left w:val="nil"/>
              <w:bottom w:val="nil"/>
              <w:right w:val="nil"/>
            </w:tcBorders>
            <w:shd w:val="clear" w:color="auto" w:fill="FFFFFF"/>
            <w:tcMar>
              <w:top w:w="0" w:type="dxa"/>
              <w:left w:w="0" w:type="dxa"/>
              <w:bottom w:w="0" w:type="dxa"/>
              <w:right w:w="0" w:type="dxa"/>
            </w:tcMar>
          </w:tcPr>
          <w:p w14:paraId="552FE77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30,037</w:t>
            </w:r>
          </w:p>
        </w:tc>
        <w:tc>
          <w:tcPr>
            <w:tcW w:w="1278" w:type="pct"/>
            <w:tcBorders>
              <w:top w:val="nil"/>
              <w:left w:val="nil"/>
              <w:bottom w:val="nil"/>
              <w:right w:val="nil"/>
            </w:tcBorders>
            <w:shd w:val="clear" w:color="auto" w:fill="FFFFFF"/>
            <w:tcMar>
              <w:top w:w="0" w:type="dxa"/>
              <w:left w:w="0" w:type="dxa"/>
              <w:bottom w:w="0" w:type="dxa"/>
              <w:right w:w="0" w:type="dxa"/>
            </w:tcMar>
          </w:tcPr>
          <w:p w14:paraId="29CF42B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216 (181, 255)</w:t>
            </w:r>
          </w:p>
        </w:tc>
        <w:tc>
          <w:tcPr>
            <w:tcW w:w="1278" w:type="pct"/>
            <w:tcBorders>
              <w:top w:val="nil"/>
              <w:left w:val="nil"/>
              <w:bottom w:val="nil"/>
              <w:right w:val="nil"/>
            </w:tcBorders>
            <w:shd w:val="clear" w:color="auto" w:fill="FFFFFF"/>
            <w:tcMar>
              <w:top w:w="0" w:type="dxa"/>
              <w:left w:w="0" w:type="dxa"/>
              <w:bottom w:w="0" w:type="dxa"/>
              <w:right w:w="0" w:type="dxa"/>
            </w:tcMar>
          </w:tcPr>
          <w:p w14:paraId="0F3ECD0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202 (161, 253)</w:t>
            </w:r>
          </w:p>
        </w:tc>
        <w:tc>
          <w:tcPr>
            <w:tcW w:w="538" w:type="pct"/>
            <w:tcBorders>
              <w:top w:val="nil"/>
              <w:left w:val="nil"/>
              <w:bottom w:val="nil"/>
              <w:right w:val="nil"/>
            </w:tcBorders>
            <w:shd w:val="clear" w:color="auto" w:fill="FFFFFF"/>
            <w:tcMar>
              <w:top w:w="0" w:type="dxa"/>
              <w:left w:w="0" w:type="dxa"/>
              <w:bottom w:w="0" w:type="dxa"/>
              <w:right w:w="0" w:type="dxa"/>
            </w:tcMar>
          </w:tcPr>
          <w:p w14:paraId="774B827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47EC72F3"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1479654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MPV</w:t>
            </w:r>
          </w:p>
        </w:tc>
        <w:tc>
          <w:tcPr>
            <w:tcW w:w="449" w:type="pct"/>
            <w:tcBorders>
              <w:top w:val="nil"/>
              <w:left w:val="nil"/>
              <w:bottom w:val="nil"/>
              <w:right w:val="nil"/>
            </w:tcBorders>
            <w:shd w:val="clear" w:color="auto" w:fill="FFFFFF"/>
            <w:tcMar>
              <w:top w:w="0" w:type="dxa"/>
              <w:left w:w="0" w:type="dxa"/>
              <w:bottom w:w="0" w:type="dxa"/>
              <w:right w:w="0" w:type="dxa"/>
            </w:tcMar>
          </w:tcPr>
          <w:p w14:paraId="102FD28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9,150</w:t>
            </w:r>
          </w:p>
        </w:tc>
        <w:tc>
          <w:tcPr>
            <w:tcW w:w="1278" w:type="pct"/>
            <w:tcBorders>
              <w:top w:val="nil"/>
              <w:left w:val="nil"/>
              <w:bottom w:val="nil"/>
              <w:right w:val="nil"/>
            </w:tcBorders>
            <w:shd w:val="clear" w:color="auto" w:fill="FFFFFF"/>
            <w:tcMar>
              <w:top w:w="0" w:type="dxa"/>
              <w:left w:w="0" w:type="dxa"/>
              <w:bottom w:w="0" w:type="dxa"/>
              <w:right w:w="0" w:type="dxa"/>
            </w:tcMar>
          </w:tcPr>
          <w:p w14:paraId="15AB53B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10.90 (9.90, 12.20)</w:t>
            </w:r>
          </w:p>
        </w:tc>
        <w:tc>
          <w:tcPr>
            <w:tcW w:w="1278" w:type="pct"/>
            <w:tcBorders>
              <w:top w:val="nil"/>
              <w:left w:val="nil"/>
              <w:bottom w:val="nil"/>
              <w:right w:val="nil"/>
            </w:tcBorders>
            <w:shd w:val="clear" w:color="auto" w:fill="FFFFFF"/>
            <w:tcMar>
              <w:top w:w="0" w:type="dxa"/>
              <w:left w:w="0" w:type="dxa"/>
              <w:bottom w:w="0" w:type="dxa"/>
              <w:right w:w="0" w:type="dxa"/>
            </w:tcMar>
          </w:tcPr>
          <w:p w14:paraId="68B662F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10.70 (9.60, 11.90)</w:t>
            </w:r>
          </w:p>
        </w:tc>
        <w:tc>
          <w:tcPr>
            <w:tcW w:w="538" w:type="pct"/>
            <w:tcBorders>
              <w:top w:val="nil"/>
              <w:left w:val="nil"/>
              <w:bottom w:val="nil"/>
              <w:right w:val="nil"/>
            </w:tcBorders>
            <w:shd w:val="clear" w:color="auto" w:fill="FFFFFF"/>
            <w:tcMar>
              <w:top w:w="0" w:type="dxa"/>
              <w:left w:w="0" w:type="dxa"/>
              <w:bottom w:w="0" w:type="dxa"/>
              <w:right w:w="0" w:type="dxa"/>
            </w:tcMar>
          </w:tcPr>
          <w:p w14:paraId="37FEE03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2B1A91B7"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5502AD5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PDW</w:t>
            </w:r>
          </w:p>
        </w:tc>
        <w:tc>
          <w:tcPr>
            <w:tcW w:w="449" w:type="pct"/>
            <w:tcBorders>
              <w:top w:val="nil"/>
              <w:left w:val="nil"/>
              <w:bottom w:val="nil"/>
              <w:right w:val="nil"/>
            </w:tcBorders>
            <w:shd w:val="clear" w:color="auto" w:fill="FFFFFF"/>
            <w:tcMar>
              <w:top w:w="0" w:type="dxa"/>
              <w:left w:w="0" w:type="dxa"/>
              <w:bottom w:w="0" w:type="dxa"/>
              <w:right w:w="0" w:type="dxa"/>
            </w:tcMar>
          </w:tcPr>
          <w:p w14:paraId="62C1C7D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9,150</w:t>
            </w:r>
          </w:p>
        </w:tc>
        <w:tc>
          <w:tcPr>
            <w:tcW w:w="1278" w:type="pct"/>
            <w:tcBorders>
              <w:top w:val="nil"/>
              <w:left w:val="nil"/>
              <w:bottom w:val="nil"/>
              <w:right w:val="nil"/>
            </w:tcBorders>
            <w:shd w:val="clear" w:color="auto" w:fill="FFFFFF"/>
            <w:tcMar>
              <w:top w:w="0" w:type="dxa"/>
              <w:left w:w="0" w:type="dxa"/>
              <w:bottom w:w="0" w:type="dxa"/>
              <w:right w:w="0" w:type="dxa"/>
            </w:tcMar>
          </w:tcPr>
          <w:p w14:paraId="3F1D458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16.30 (16.10, 16.60)</w:t>
            </w:r>
          </w:p>
        </w:tc>
        <w:tc>
          <w:tcPr>
            <w:tcW w:w="1278" w:type="pct"/>
            <w:tcBorders>
              <w:top w:val="nil"/>
              <w:left w:val="nil"/>
              <w:bottom w:val="nil"/>
              <w:right w:val="nil"/>
            </w:tcBorders>
            <w:shd w:val="clear" w:color="auto" w:fill="FFFFFF"/>
            <w:tcMar>
              <w:top w:w="0" w:type="dxa"/>
              <w:left w:w="0" w:type="dxa"/>
              <w:bottom w:w="0" w:type="dxa"/>
              <w:right w:w="0" w:type="dxa"/>
            </w:tcMar>
          </w:tcPr>
          <w:p w14:paraId="6100F02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16.20 (15.80, 16.40)</w:t>
            </w:r>
          </w:p>
        </w:tc>
        <w:tc>
          <w:tcPr>
            <w:tcW w:w="538" w:type="pct"/>
            <w:tcBorders>
              <w:top w:val="nil"/>
              <w:left w:val="nil"/>
              <w:bottom w:val="nil"/>
              <w:right w:val="nil"/>
            </w:tcBorders>
            <w:shd w:val="clear" w:color="auto" w:fill="FFFFFF"/>
            <w:tcMar>
              <w:top w:w="0" w:type="dxa"/>
              <w:left w:w="0" w:type="dxa"/>
              <w:bottom w:w="0" w:type="dxa"/>
              <w:right w:w="0" w:type="dxa"/>
            </w:tcMar>
          </w:tcPr>
          <w:p w14:paraId="7C0A1D7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351CAA84"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3554E7A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PCT</w:t>
            </w:r>
          </w:p>
        </w:tc>
        <w:tc>
          <w:tcPr>
            <w:tcW w:w="449" w:type="pct"/>
            <w:tcBorders>
              <w:top w:val="nil"/>
              <w:left w:val="nil"/>
              <w:bottom w:val="nil"/>
              <w:right w:val="nil"/>
            </w:tcBorders>
            <w:shd w:val="clear" w:color="auto" w:fill="FFFFFF"/>
            <w:tcMar>
              <w:top w:w="0" w:type="dxa"/>
              <w:left w:w="0" w:type="dxa"/>
              <w:bottom w:w="0" w:type="dxa"/>
              <w:right w:w="0" w:type="dxa"/>
            </w:tcMar>
          </w:tcPr>
          <w:p w14:paraId="1546F6A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9,149</w:t>
            </w:r>
          </w:p>
        </w:tc>
        <w:tc>
          <w:tcPr>
            <w:tcW w:w="1278" w:type="pct"/>
            <w:tcBorders>
              <w:top w:val="nil"/>
              <w:left w:val="nil"/>
              <w:bottom w:val="nil"/>
              <w:right w:val="nil"/>
            </w:tcBorders>
            <w:shd w:val="clear" w:color="auto" w:fill="FFFFFF"/>
            <w:tcMar>
              <w:top w:w="0" w:type="dxa"/>
              <w:left w:w="0" w:type="dxa"/>
              <w:bottom w:w="0" w:type="dxa"/>
              <w:right w:w="0" w:type="dxa"/>
            </w:tcMar>
          </w:tcPr>
          <w:p w14:paraId="5E709B5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0.21 (0.18, 0.24)</w:t>
            </w:r>
          </w:p>
        </w:tc>
        <w:tc>
          <w:tcPr>
            <w:tcW w:w="1278" w:type="pct"/>
            <w:tcBorders>
              <w:top w:val="nil"/>
              <w:left w:val="nil"/>
              <w:bottom w:val="nil"/>
              <w:right w:val="nil"/>
            </w:tcBorders>
            <w:shd w:val="clear" w:color="auto" w:fill="FFFFFF"/>
            <w:tcMar>
              <w:top w:w="0" w:type="dxa"/>
              <w:left w:w="0" w:type="dxa"/>
              <w:bottom w:w="0" w:type="dxa"/>
              <w:right w:w="0" w:type="dxa"/>
            </w:tcMar>
          </w:tcPr>
          <w:p w14:paraId="21032C9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0.22 (0.18, 0.26)</w:t>
            </w:r>
          </w:p>
        </w:tc>
        <w:tc>
          <w:tcPr>
            <w:tcW w:w="538" w:type="pct"/>
            <w:tcBorders>
              <w:top w:val="nil"/>
              <w:left w:val="nil"/>
              <w:bottom w:val="nil"/>
              <w:right w:val="nil"/>
            </w:tcBorders>
            <w:shd w:val="clear" w:color="auto" w:fill="FFFFFF"/>
            <w:tcMar>
              <w:top w:w="0" w:type="dxa"/>
              <w:left w:w="0" w:type="dxa"/>
              <w:bottom w:w="0" w:type="dxa"/>
              <w:right w:w="0" w:type="dxa"/>
            </w:tcMar>
          </w:tcPr>
          <w:p w14:paraId="11D1B51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65E1D099"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27C6532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RET</w:t>
            </w:r>
          </w:p>
        </w:tc>
        <w:tc>
          <w:tcPr>
            <w:tcW w:w="449" w:type="pct"/>
            <w:tcBorders>
              <w:top w:val="nil"/>
              <w:left w:val="nil"/>
              <w:bottom w:val="nil"/>
              <w:right w:val="nil"/>
            </w:tcBorders>
            <w:shd w:val="clear" w:color="auto" w:fill="FFFFFF"/>
            <w:tcMar>
              <w:top w:w="0" w:type="dxa"/>
              <w:left w:w="0" w:type="dxa"/>
              <w:bottom w:w="0" w:type="dxa"/>
              <w:right w:w="0" w:type="dxa"/>
            </w:tcMar>
          </w:tcPr>
          <w:p w14:paraId="7E71112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6,940</w:t>
            </w:r>
          </w:p>
        </w:tc>
        <w:tc>
          <w:tcPr>
            <w:tcW w:w="1278" w:type="pct"/>
            <w:tcBorders>
              <w:top w:val="nil"/>
              <w:left w:val="nil"/>
              <w:bottom w:val="nil"/>
              <w:right w:val="nil"/>
            </w:tcBorders>
            <w:shd w:val="clear" w:color="auto" w:fill="FFFFFF"/>
            <w:tcMar>
              <w:top w:w="0" w:type="dxa"/>
              <w:left w:w="0" w:type="dxa"/>
              <w:bottom w:w="0" w:type="dxa"/>
              <w:right w:w="0" w:type="dxa"/>
            </w:tcMar>
          </w:tcPr>
          <w:p w14:paraId="52AAF28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1.00 (0.81, 1.24)</w:t>
            </w:r>
          </w:p>
        </w:tc>
        <w:tc>
          <w:tcPr>
            <w:tcW w:w="1278" w:type="pct"/>
            <w:tcBorders>
              <w:top w:val="nil"/>
              <w:left w:val="nil"/>
              <w:bottom w:val="nil"/>
              <w:right w:val="nil"/>
            </w:tcBorders>
            <w:shd w:val="clear" w:color="auto" w:fill="FFFFFF"/>
            <w:tcMar>
              <w:top w:w="0" w:type="dxa"/>
              <w:left w:w="0" w:type="dxa"/>
              <w:bottom w:w="0" w:type="dxa"/>
              <w:right w:w="0" w:type="dxa"/>
            </w:tcMar>
          </w:tcPr>
          <w:p w14:paraId="032739A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1.07 (0.81, 1.49)</w:t>
            </w:r>
          </w:p>
        </w:tc>
        <w:tc>
          <w:tcPr>
            <w:tcW w:w="538" w:type="pct"/>
            <w:tcBorders>
              <w:top w:val="nil"/>
              <w:left w:val="nil"/>
              <w:bottom w:val="nil"/>
              <w:right w:val="nil"/>
            </w:tcBorders>
            <w:shd w:val="clear" w:color="auto" w:fill="FFFFFF"/>
            <w:tcMar>
              <w:top w:w="0" w:type="dxa"/>
              <w:left w:w="0" w:type="dxa"/>
              <w:bottom w:w="0" w:type="dxa"/>
              <w:right w:w="0" w:type="dxa"/>
            </w:tcMar>
          </w:tcPr>
          <w:p w14:paraId="12DA906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3A53D556"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230C7BF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IRF</w:t>
            </w:r>
          </w:p>
        </w:tc>
        <w:tc>
          <w:tcPr>
            <w:tcW w:w="449" w:type="pct"/>
            <w:tcBorders>
              <w:top w:val="nil"/>
              <w:left w:val="nil"/>
              <w:bottom w:val="nil"/>
              <w:right w:val="nil"/>
            </w:tcBorders>
            <w:shd w:val="clear" w:color="auto" w:fill="FFFFFF"/>
            <w:tcMar>
              <w:top w:w="0" w:type="dxa"/>
              <w:left w:w="0" w:type="dxa"/>
              <w:bottom w:w="0" w:type="dxa"/>
              <w:right w:w="0" w:type="dxa"/>
            </w:tcMar>
          </w:tcPr>
          <w:p w14:paraId="30FD5CC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6,940</w:t>
            </w:r>
          </w:p>
        </w:tc>
        <w:tc>
          <w:tcPr>
            <w:tcW w:w="1278" w:type="pct"/>
            <w:tcBorders>
              <w:top w:val="nil"/>
              <w:left w:val="nil"/>
              <w:bottom w:val="nil"/>
              <w:right w:val="nil"/>
            </w:tcBorders>
            <w:shd w:val="clear" w:color="auto" w:fill="FFFFFF"/>
            <w:tcMar>
              <w:top w:w="0" w:type="dxa"/>
              <w:left w:w="0" w:type="dxa"/>
              <w:bottom w:w="0" w:type="dxa"/>
              <w:right w:w="0" w:type="dxa"/>
            </w:tcMar>
          </w:tcPr>
          <w:p w14:paraId="02DDC75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4.1 (2.7, 5.8)</w:t>
            </w:r>
          </w:p>
        </w:tc>
        <w:tc>
          <w:tcPr>
            <w:tcW w:w="1278" w:type="pct"/>
            <w:tcBorders>
              <w:top w:val="nil"/>
              <w:left w:val="nil"/>
              <w:bottom w:val="nil"/>
              <w:right w:val="nil"/>
            </w:tcBorders>
            <w:shd w:val="clear" w:color="auto" w:fill="FFFFFF"/>
            <w:tcMar>
              <w:top w:w="0" w:type="dxa"/>
              <w:left w:w="0" w:type="dxa"/>
              <w:bottom w:w="0" w:type="dxa"/>
              <w:right w:w="0" w:type="dxa"/>
            </w:tcMar>
          </w:tcPr>
          <w:p w14:paraId="113433A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5.7 (3.3, 9.3)</w:t>
            </w:r>
          </w:p>
        </w:tc>
        <w:tc>
          <w:tcPr>
            <w:tcW w:w="538" w:type="pct"/>
            <w:tcBorders>
              <w:top w:val="nil"/>
              <w:left w:val="nil"/>
              <w:bottom w:val="nil"/>
              <w:right w:val="nil"/>
            </w:tcBorders>
            <w:shd w:val="clear" w:color="auto" w:fill="FFFFFF"/>
            <w:tcMar>
              <w:top w:w="0" w:type="dxa"/>
              <w:left w:w="0" w:type="dxa"/>
              <w:bottom w:w="0" w:type="dxa"/>
              <w:right w:w="0" w:type="dxa"/>
            </w:tcMar>
          </w:tcPr>
          <w:p w14:paraId="1AAEADF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26A12C35"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3D2C157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LFR</w:t>
            </w:r>
          </w:p>
        </w:tc>
        <w:tc>
          <w:tcPr>
            <w:tcW w:w="449" w:type="pct"/>
            <w:tcBorders>
              <w:top w:val="nil"/>
              <w:left w:val="nil"/>
              <w:bottom w:val="nil"/>
              <w:right w:val="nil"/>
            </w:tcBorders>
            <w:shd w:val="clear" w:color="auto" w:fill="FFFFFF"/>
            <w:tcMar>
              <w:top w:w="0" w:type="dxa"/>
              <w:left w:w="0" w:type="dxa"/>
              <w:bottom w:w="0" w:type="dxa"/>
              <w:right w:w="0" w:type="dxa"/>
            </w:tcMar>
          </w:tcPr>
          <w:p w14:paraId="5F404C2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6,940</w:t>
            </w:r>
          </w:p>
        </w:tc>
        <w:tc>
          <w:tcPr>
            <w:tcW w:w="1278" w:type="pct"/>
            <w:tcBorders>
              <w:top w:val="nil"/>
              <w:left w:val="nil"/>
              <w:bottom w:val="nil"/>
              <w:right w:val="nil"/>
            </w:tcBorders>
            <w:shd w:val="clear" w:color="auto" w:fill="FFFFFF"/>
            <w:tcMar>
              <w:top w:w="0" w:type="dxa"/>
              <w:left w:w="0" w:type="dxa"/>
              <w:bottom w:w="0" w:type="dxa"/>
              <w:right w:w="0" w:type="dxa"/>
            </w:tcMar>
          </w:tcPr>
          <w:p w14:paraId="40B71AF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95.9 (94.2, 97.3)</w:t>
            </w:r>
          </w:p>
        </w:tc>
        <w:tc>
          <w:tcPr>
            <w:tcW w:w="1278" w:type="pct"/>
            <w:tcBorders>
              <w:top w:val="nil"/>
              <w:left w:val="nil"/>
              <w:bottom w:val="nil"/>
              <w:right w:val="nil"/>
            </w:tcBorders>
            <w:shd w:val="clear" w:color="auto" w:fill="FFFFFF"/>
            <w:tcMar>
              <w:top w:w="0" w:type="dxa"/>
              <w:left w:w="0" w:type="dxa"/>
              <w:bottom w:w="0" w:type="dxa"/>
              <w:right w:w="0" w:type="dxa"/>
            </w:tcMar>
          </w:tcPr>
          <w:p w14:paraId="4B9132B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94.3 (90.7, 96.7)</w:t>
            </w:r>
          </w:p>
        </w:tc>
        <w:tc>
          <w:tcPr>
            <w:tcW w:w="538" w:type="pct"/>
            <w:tcBorders>
              <w:top w:val="nil"/>
              <w:left w:val="nil"/>
              <w:bottom w:val="nil"/>
              <w:right w:val="nil"/>
            </w:tcBorders>
            <w:shd w:val="clear" w:color="auto" w:fill="FFFFFF"/>
            <w:tcMar>
              <w:top w:w="0" w:type="dxa"/>
              <w:left w:w="0" w:type="dxa"/>
              <w:bottom w:w="0" w:type="dxa"/>
              <w:right w:w="0" w:type="dxa"/>
            </w:tcMar>
          </w:tcPr>
          <w:p w14:paraId="1C52916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6C4723E6"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1029B68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MFR</w:t>
            </w:r>
          </w:p>
        </w:tc>
        <w:tc>
          <w:tcPr>
            <w:tcW w:w="449" w:type="pct"/>
            <w:tcBorders>
              <w:top w:val="nil"/>
              <w:left w:val="nil"/>
              <w:bottom w:val="nil"/>
              <w:right w:val="nil"/>
            </w:tcBorders>
            <w:shd w:val="clear" w:color="auto" w:fill="FFFFFF"/>
            <w:tcMar>
              <w:top w:w="0" w:type="dxa"/>
              <w:left w:w="0" w:type="dxa"/>
              <w:bottom w:w="0" w:type="dxa"/>
              <w:right w:w="0" w:type="dxa"/>
            </w:tcMar>
          </w:tcPr>
          <w:p w14:paraId="2B4C71F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6,940</w:t>
            </w:r>
          </w:p>
        </w:tc>
        <w:tc>
          <w:tcPr>
            <w:tcW w:w="1278" w:type="pct"/>
            <w:tcBorders>
              <w:top w:val="nil"/>
              <w:left w:val="nil"/>
              <w:bottom w:val="nil"/>
              <w:right w:val="nil"/>
            </w:tcBorders>
            <w:shd w:val="clear" w:color="auto" w:fill="FFFFFF"/>
            <w:tcMar>
              <w:top w:w="0" w:type="dxa"/>
              <w:left w:w="0" w:type="dxa"/>
              <w:bottom w:w="0" w:type="dxa"/>
              <w:right w:w="0" w:type="dxa"/>
            </w:tcMar>
          </w:tcPr>
          <w:p w14:paraId="2EBD2CE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4.1 (2.7, 5.8)</w:t>
            </w:r>
          </w:p>
        </w:tc>
        <w:tc>
          <w:tcPr>
            <w:tcW w:w="1278" w:type="pct"/>
            <w:tcBorders>
              <w:top w:val="nil"/>
              <w:left w:val="nil"/>
              <w:bottom w:val="nil"/>
              <w:right w:val="nil"/>
            </w:tcBorders>
            <w:shd w:val="clear" w:color="auto" w:fill="FFFFFF"/>
            <w:tcMar>
              <w:top w:w="0" w:type="dxa"/>
              <w:left w:w="0" w:type="dxa"/>
              <w:bottom w:w="0" w:type="dxa"/>
              <w:right w:w="0" w:type="dxa"/>
            </w:tcMar>
          </w:tcPr>
          <w:p w14:paraId="2A6FA24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5.7 (3.3, 9.1)</w:t>
            </w:r>
          </w:p>
        </w:tc>
        <w:tc>
          <w:tcPr>
            <w:tcW w:w="538" w:type="pct"/>
            <w:tcBorders>
              <w:top w:val="nil"/>
              <w:left w:val="nil"/>
              <w:bottom w:val="nil"/>
              <w:right w:val="nil"/>
            </w:tcBorders>
            <w:shd w:val="clear" w:color="auto" w:fill="FFFFFF"/>
            <w:tcMar>
              <w:top w:w="0" w:type="dxa"/>
              <w:left w:w="0" w:type="dxa"/>
              <w:bottom w:w="0" w:type="dxa"/>
              <w:right w:w="0" w:type="dxa"/>
            </w:tcMar>
          </w:tcPr>
          <w:p w14:paraId="17B094B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5B15B994"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039177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HFR</w:t>
            </w:r>
          </w:p>
        </w:tc>
        <w:tc>
          <w:tcPr>
            <w:tcW w:w="449" w:type="pct"/>
            <w:tcBorders>
              <w:top w:val="nil"/>
              <w:left w:val="nil"/>
              <w:bottom w:val="nil"/>
              <w:right w:val="nil"/>
            </w:tcBorders>
            <w:shd w:val="clear" w:color="auto" w:fill="FFFFFF"/>
            <w:tcMar>
              <w:top w:w="0" w:type="dxa"/>
              <w:left w:w="0" w:type="dxa"/>
              <w:bottom w:w="0" w:type="dxa"/>
              <w:right w:w="0" w:type="dxa"/>
            </w:tcMar>
          </w:tcPr>
          <w:p w14:paraId="2945A25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6,939</w:t>
            </w:r>
          </w:p>
        </w:tc>
        <w:tc>
          <w:tcPr>
            <w:tcW w:w="1278" w:type="pct"/>
            <w:tcBorders>
              <w:top w:val="nil"/>
              <w:left w:val="nil"/>
              <w:bottom w:val="nil"/>
              <w:right w:val="nil"/>
            </w:tcBorders>
            <w:shd w:val="clear" w:color="auto" w:fill="FFFFFF"/>
            <w:tcMar>
              <w:top w:w="0" w:type="dxa"/>
              <w:left w:w="0" w:type="dxa"/>
              <w:bottom w:w="0" w:type="dxa"/>
              <w:right w:w="0" w:type="dxa"/>
            </w:tcMar>
          </w:tcPr>
          <w:p w14:paraId="6F72D93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0.00 (0.00, 0.00)</w:t>
            </w:r>
          </w:p>
        </w:tc>
        <w:tc>
          <w:tcPr>
            <w:tcW w:w="1278" w:type="pct"/>
            <w:tcBorders>
              <w:top w:val="nil"/>
              <w:left w:val="nil"/>
              <w:bottom w:val="nil"/>
              <w:right w:val="nil"/>
            </w:tcBorders>
            <w:shd w:val="clear" w:color="auto" w:fill="FFFFFF"/>
            <w:tcMar>
              <w:top w:w="0" w:type="dxa"/>
              <w:left w:w="0" w:type="dxa"/>
              <w:bottom w:w="0" w:type="dxa"/>
              <w:right w:w="0" w:type="dxa"/>
            </w:tcMar>
          </w:tcPr>
          <w:p w14:paraId="240354B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0.00 (0.00, 0.10)</w:t>
            </w:r>
          </w:p>
        </w:tc>
        <w:tc>
          <w:tcPr>
            <w:tcW w:w="538" w:type="pct"/>
            <w:tcBorders>
              <w:top w:val="nil"/>
              <w:left w:val="nil"/>
              <w:bottom w:val="nil"/>
              <w:right w:val="nil"/>
            </w:tcBorders>
            <w:shd w:val="clear" w:color="auto" w:fill="FFFFFF"/>
            <w:tcMar>
              <w:top w:w="0" w:type="dxa"/>
              <w:left w:w="0" w:type="dxa"/>
              <w:bottom w:w="0" w:type="dxa"/>
              <w:right w:w="0" w:type="dxa"/>
            </w:tcMar>
          </w:tcPr>
          <w:p w14:paraId="2ED5CC9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4857F83B"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6B7D59F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CRP</w:t>
            </w:r>
          </w:p>
        </w:tc>
        <w:tc>
          <w:tcPr>
            <w:tcW w:w="449" w:type="pct"/>
            <w:tcBorders>
              <w:top w:val="nil"/>
              <w:left w:val="nil"/>
              <w:bottom w:val="nil"/>
              <w:right w:val="nil"/>
            </w:tcBorders>
            <w:shd w:val="clear" w:color="auto" w:fill="FFFFFF"/>
            <w:tcMar>
              <w:top w:w="0" w:type="dxa"/>
              <w:left w:w="0" w:type="dxa"/>
              <w:bottom w:w="0" w:type="dxa"/>
              <w:right w:w="0" w:type="dxa"/>
            </w:tcMar>
          </w:tcPr>
          <w:p w14:paraId="42F1A54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6,204</w:t>
            </w:r>
          </w:p>
        </w:tc>
        <w:tc>
          <w:tcPr>
            <w:tcW w:w="1278" w:type="pct"/>
            <w:tcBorders>
              <w:top w:val="nil"/>
              <w:left w:val="nil"/>
              <w:bottom w:val="nil"/>
              <w:right w:val="nil"/>
            </w:tcBorders>
            <w:shd w:val="clear" w:color="auto" w:fill="FFFFFF"/>
            <w:tcMar>
              <w:top w:w="0" w:type="dxa"/>
              <w:left w:w="0" w:type="dxa"/>
              <w:bottom w:w="0" w:type="dxa"/>
              <w:right w:w="0" w:type="dxa"/>
            </w:tcMar>
          </w:tcPr>
          <w:p w14:paraId="4B5EB6D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 (1, 3)</w:t>
            </w:r>
          </w:p>
        </w:tc>
        <w:tc>
          <w:tcPr>
            <w:tcW w:w="1278" w:type="pct"/>
            <w:tcBorders>
              <w:top w:val="nil"/>
              <w:left w:val="nil"/>
              <w:bottom w:val="nil"/>
              <w:right w:val="nil"/>
            </w:tcBorders>
            <w:shd w:val="clear" w:color="auto" w:fill="FFFFFF"/>
            <w:tcMar>
              <w:top w:w="0" w:type="dxa"/>
              <w:left w:w="0" w:type="dxa"/>
              <w:bottom w:w="0" w:type="dxa"/>
              <w:right w:w="0" w:type="dxa"/>
            </w:tcMar>
          </w:tcPr>
          <w:p w14:paraId="0B9A11D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 (1, 5)</w:t>
            </w:r>
          </w:p>
        </w:tc>
        <w:tc>
          <w:tcPr>
            <w:tcW w:w="538" w:type="pct"/>
            <w:tcBorders>
              <w:top w:val="nil"/>
              <w:left w:val="nil"/>
              <w:bottom w:val="nil"/>
              <w:right w:val="nil"/>
            </w:tcBorders>
            <w:shd w:val="clear" w:color="auto" w:fill="FFFFFF"/>
            <w:tcMar>
              <w:top w:w="0" w:type="dxa"/>
              <w:left w:w="0" w:type="dxa"/>
              <w:bottom w:w="0" w:type="dxa"/>
              <w:right w:w="0" w:type="dxa"/>
            </w:tcMar>
          </w:tcPr>
          <w:p w14:paraId="30ABC2A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55ED8E5E"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71DACEA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TBIL</w:t>
            </w:r>
          </w:p>
        </w:tc>
        <w:tc>
          <w:tcPr>
            <w:tcW w:w="449" w:type="pct"/>
            <w:tcBorders>
              <w:top w:val="nil"/>
              <w:left w:val="nil"/>
              <w:bottom w:val="nil"/>
              <w:right w:val="nil"/>
            </w:tcBorders>
            <w:shd w:val="clear" w:color="auto" w:fill="FFFFFF"/>
            <w:tcMar>
              <w:top w:w="0" w:type="dxa"/>
              <w:left w:w="0" w:type="dxa"/>
              <w:bottom w:w="0" w:type="dxa"/>
              <w:right w:w="0" w:type="dxa"/>
            </w:tcMar>
          </w:tcPr>
          <w:p w14:paraId="72374AC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30,036</w:t>
            </w:r>
          </w:p>
        </w:tc>
        <w:tc>
          <w:tcPr>
            <w:tcW w:w="1278" w:type="pct"/>
            <w:tcBorders>
              <w:top w:val="nil"/>
              <w:left w:val="nil"/>
              <w:bottom w:val="nil"/>
              <w:right w:val="nil"/>
            </w:tcBorders>
            <w:shd w:val="clear" w:color="auto" w:fill="FFFFFF"/>
            <w:tcMar>
              <w:top w:w="0" w:type="dxa"/>
              <w:left w:w="0" w:type="dxa"/>
              <w:bottom w:w="0" w:type="dxa"/>
              <w:right w:w="0" w:type="dxa"/>
            </w:tcMar>
          </w:tcPr>
          <w:p w14:paraId="4E3D0B1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12.3 (9.5, 16.0)</w:t>
            </w:r>
          </w:p>
        </w:tc>
        <w:tc>
          <w:tcPr>
            <w:tcW w:w="1278" w:type="pct"/>
            <w:tcBorders>
              <w:top w:val="nil"/>
              <w:left w:val="nil"/>
              <w:bottom w:val="nil"/>
              <w:right w:val="nil"/>
            </w:tcBorders>
            <w:shd w:val="clear" w:color="auto" w:fill="FFFFFF"/>
            <w:tcMar>
              <w:top w:w="0" w:type="dxa"/>
              <w:left w:w="0" w:type="dxa"/>
              <w:bottom w:w="0" w:type="dxa"/>
              <w:right w:w="0" w:type="dxa"/>
            </w:tcMar>
          </w:tcPr>
          <w:p w14:paraId="16E0286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8.9 (6.6, 12.0)</w:t>
            </w:r>
          </w:p>
        </w:tc>
        <w:tc>
          <w:tcPr>
            <w:tcW w:w="538" w:type="pct"/>
            <w:tcBorders>
              <w:top w:val="nil"/>
              <w:left w:val="nil"/>
              <w:bottom w:val="nil"/>
              <w:right w:val="nil"/>
            </w:tcBorders>
            <w:shd w:val="clear" w:color="auto" w:fill="FFFFFF"/>
            <w:tcMar>
              <w:top w:w="0" w:type="dxa"/>
              <w:left w:w="0" w:type="dxa"/>
              <w:bottom w:w="0" w:type="dxa"/>
              <w:right w:w="0" w:type="dxa"/>
            </w:tcMar>
          </w:tcPr>
          <w:p w14:paraId="307A111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59871A0F"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157B9A2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DBIL</w:t>
            </w:r>
          </w:p>
        </w:tc>
        <w:tc>
          <w:tcPr>
            <w:tcW w:w="449" w:type="pct"/>
            <w:tcBorders>
              <w:top w:val="nil"/>
              <w:left w:val="nil"/>
              <w:bottom w:val="nil"/>
              <w:right w:val="nil"/>
            </w:tcBorders>
            <w:shd w:val="clear" w:color="auto" w:fill="FFFFFF"/>
            <w:tcMar>
              <w:top w:w="0" w:type="dxa"/>
              <w:left w:w="0" w:type="dxa"/>
              <w:bottom w:w="0" w:type="dxa"/>
              <w:right w:w="0" w:type="dxa"/>
            </w:tcMar>
          </w:tcPr>
          <w:p w14:paraId="41D549C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30,036</w:t>
            </w:r>
          </w:p>
        </w:tc>
        <w:tc>
          <w:tcPr>
            <w:tcW w:w="1278" w:type="pct"/>
            <w:tcBorders>
              <w:top w:val="nil"/>
              <w:left w:val="nil"/>
              <w:bottom w:val="nil"/>
              <w:right w:val="nil"/>
            </w:tcBorders>
            <w:shd w:val="clear" w:color="auto" w:fill="FFFFFF"/>
            <w:tcMar>
              <w:top w:w="0" w:type="dxa"/>
              <w:left w:w="0" w:type="dxa"/>
              <w:bottom w:w="0" w:type="dxa"/>
              <w:right w:w="0" w:type="dxa"/>
            </w:tcMar>
          </w:tcPr>
          <w:p w14:paraId="2E7CCE1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3.10 (2.30, 4.20)</w:t>
            </w:r>
          </w:p>
        </w:tc>
        <w:tc>
          <w:tcPr>
            <w:tcW w:w="1278" w:type="pct"/>
            <w:tcBorders>
              <w:top w:val="nil"/>
              <w:left w:val="nil"/>
              <w:bottom w:val="nil"/>
              <w:right w:val="nil"/>
            </w:tcBorders>
            <w:shd w:val="clear" w:color="auto" w:fill="FFFFFF"/>
            <w:tcMar>
              <w:top w:w="0" w:type="dxa"/>
              <w:left w:w="0" w:type="dxa"/>
              <w:bottom w:w="0" w:type="dxa"/>
              <w:right w:w="0" w:type="dxa"/>
            </w:tcMar>
          </w:tcPr>
          <w:p w14:paraId="04FBC81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2.10 (1.60, 2.90)</w:t>
            </w:r>
          </w:p>
        </w:tc>
        <w:tc>
          <w:tcPr>
            <w:tcW w:w="538" w:type="pct"/>
            <w:tcBorders>
              <w:top w:val="nil"/>
              <w:left w:val="nil"/>
              <w:bottom w:val="nil"/>
              <w:right w:val="nil"/>
            </w:tcBorders>
            <w:shd w:val="clear" w:color="auto" w:fill="FFFFFF"/>
            <w:tcMar>
              <w:top w:w="0" w:type="dxa"/>
              <w:left w:w="0" w:type="dxa"/>
              <w:bottom w:w="0" w:type="dxa"/>
              <w:right w:w="0" w:type="dxa"/>
            </w:tcMar>
          </w:tcPr>
          <w:p w14:paraId="4A37CB8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19A5BA23"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2EFF978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IBIL</w:t>
            </w:r>
          </w:p>
        </w:tc>
        <w:tc>
          <w:tcPr>
            <w:tcW w:w="449" w:type="pct"/>
            <w:tcBorders>
              <w:top w:val="nil"/>
              <w:left w:val="nil"/>
              <w:bottom w:val="nil"/>
              <w:right w:val="nil"/>
            </w:tcBorders>
            <w:shd w:val="clear" w:color="auto" w:fill="FFFFFF"/>
            <w:tcMar>
              <w:top w:w="0" w:type="dxa"/>
              <w:left w:w="0" w:type="dxa"/>
              <w:bottom w:w="0" w:type="dxa"/>
              <w:right w:w="0" w:type="dxa"/>
            </w:tcMar>
          </w:tcPr>
          <w:p w14:paraId="1E63F27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30,036</w:t>
            </w:r>
          </w:p>
        </w:tc>
        <w:tc>
          <w:tcPr>
            <w:tcW w:w="1278" w:type="pct"/>
            <w:tcBorders>
              <w:top w:val="nil"/>
              <w:left w:val="nil"/>
              <w:bottom w:val="nil"/>
              <w:right w:val="nil"/>
            </w:tcBorders>
            <w:shd w:val="clear" w:color="auto" w:fill="FFFFFF"/>
            <w:tcMar>
              <w:top w:w="0" w:type="dxa"/>
              <w:left w:w="0" w:type="dxa"/>
              <w:bottom w:w="0" w:type="dxa"/>
              <w:right w:w="0" w:type="dxa"/>
            </w:tcMar>
          </w:tcPr>
          <w:p w14:paraId="7B59F82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9.2 (7.0, 11.9)</w:t>
            </w:r>
          </w:p>
        </w:tc>
        <w:tc>
          <w:tcPr>
            <w:tcW w:w="1278" w:type="pct"/>
            <w:tcBorders>
              <w:top w:val="nil"/>
              <w:left w:val="nil"/>
              <w:bottom w:val="nil"/>
              <w:right w:val="nil"/>
            </w:tcBorders>
            <w:shd w:val="clear" w:color="auto" w:fill="FFFFFF"/>
            <w:tcMar>
              <w:top w:w="0" w:type="dxa"/>
              <w:left w:w="0" w:type="dxa"/>
              <w:bottom w:w="0" w:type="dxa"/>
              <w:right w:w="0" w:type="dxa"/>
            </w:tcMar>
          </w:tcPr>
          <w:p w14:paraId="4591D51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6.6 (4.8, 9.3)</w:t>
            </w:r>
          </w:p>
        </w:tc>
        <w:tc>
          <w:tcPr>
            <w:tcW w:w="538" w:type="pct"/>
            <w:tcBorders>
              <w:top w:val="nil"/>
              <w:left w:val="nil"/>
              <w:bottom w:val="nil"/>
              <w:right w:val="nil"/>
            </w:tcBorders>
            <w:shd w:val="clear" w:color="auto" w:fill="FFFFFF"/>
            <w:tcMar>
              <w:top w:w="0" w:type="dxa"/>
              <w:left w:w="0" w:type="dxa"/>
              <w:bottom w:w="0" w:type="dxa"/>
              <w:right w:w="0" w:type="dxa"/>
            </w:tcMar>
          </w:tcPr>
          <w:p w14:paraId="06A8ED5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0AA306B0"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5E2858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TP</w:t>
            </w:r>
          </w:p>
        </w:tc>
        <w:tc>
          <w:tcPr>
            <w:tcW w:w="449" w:type="pct"/>
            <w:tcBorders>
              <w:top w:val="nil"/>
              <w:left w:val="nil"/>
              <w:bottom w:val="nil"/>
              <w:right w:val="nil"/>
            </w:tcBorders>
            <w:shd w:val="clear" w:color="auto" w:fill="FFFFFF"/>
            <w:tcMar>
              <w:top w:w="0" w:type="dxa"/>
              <w:left w:w="0" w:type="dxa"/>
              <w:bottom w:w="0" w:type="dxa"/>
              <w:right w:w="0" w:type="dxa"/>
            </w:tcMar>
          </w:tcPr>
          <w:p w14:paraId="5E29DB2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30,036</w:t>
            </w:r>
          </w:p>
        </w:tc>
        <w:tc>
          <w:tcPr>
            <w:tcW w:w="1278" w:type="pct"/>
            <w:tcBorders>
              <w:top w:val="nil"/>
              <w:left w:val="nil"/>
              <w:bottom w:val="nil"/>
              <w:right w:val="nil"/>
            </w:tcBorders>
            <w:shd w:val="clear" w:color="auto" w:fill="FFFFFF"/>
            <w:tcMar>
              <w:top w:w="0" w:type="dxa"/>
              <w:left w:w="0" w:type="dxa"/>
              <w:bottom w:w="0" w:type="dxa"/>
              <w:right w:w="0" w:type="dxa"/>
            </w:tcMar>
          </w:tcPr>
          <w:p w14:paraId="06C8F66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72.6 (69.8, 75.4)</w:t>
            </w:r>
          </w:p>
        </w:tc>
        <w:tc>
          <w:tcPr>
            <w:tcW w:w="1278" w:type="pct"/>
            <w:tcBorders>
              <w:top w:val="nil"/>
              <w:left w:val="nil"/>
              <w:bottom w:val="nil"/>
              <w:right w:val="nil"/>
            </w:tcBorders>
            <w:shd w:val="clear" w:color="auto" w:fill="FFFFFF"/>
            <w:tcMar>
              <w:top w:w="0" w:type="dxa"/>
              <w:left w:w="0" w:type="dxa"/>
              <w:bottom w:w="0" w:type="dxa"/>
              <w:right w:w="0" w:type="dxa"/>
            </w:tcMar>
          </w:tcPr>
          <w:p w14:paraId="66A0BC3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64.0 (60.1, 68.1)</w:t>
            </w:r>
          </w:p>
        </w:tc>
        <w:tc>
          <w:tcPr>
            <w:tcW w:w="538" w:type="pct"/>
            <w:tcBorders>
              <w:top w:val="nil"/>
              <w:left w:val="nil"/>
              <w:bottom w:val="nil"/>
              <w:right w:val="nil"/>
            </w:tcBorders>
            <w:shd w:val="clear" w:color="auto" w:fill="FFFFFF"/>
            <w:tcMar>
              <w:top w:w="0" w:type="dxa"/>
              <w:left w:w="0" w:type="dxa"/>
              <w:bottom w:w="0" w:type="dxa"/>
              <w:right w:w="0" w:type="dxa"/>
            </w:tcMar>
          </w:tcPr>
          <w:p w14:paraId="3F61165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66B12308"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2B4443D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ALB</w:t>
            </w:r>
          </w:p>
        </w:tc>
        <w:tc>
          <w:tcPr>
            <w:tcW w:w="449" w:type="pct"/>
            <w:tcBorders>
              <w:top w:val="nil"/>
              <w:left w:val="nil"/>
              <w:bottom w:val="nil"/>
              <w:right w:val="nil"/>
            </w:tcBorders>
            <w:shd w:val="clear" w:color="auto" w:fill="FFFFFF"/>
            <w:tcMar>
              <w:top w:w="0" w:type="dxa"/>
              <w:left w:w="0" w:type="dxa"/>
              <w:bottom w:w="0" w:type="dxa"/>
              <w:right w:w="0" w:type="dxa"/>
            </w:tcMar>
          </w:tcPr>
          <w:p w14:paraId="74EA4D0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30,036</w:t>
            </w:r>
          </w:p>
        </w:tc>
        <w:tc>
          <w:tcPr>
            <w:tcW w:w="1278" w:type="pct"/>
            <w:tcBorders>
              <w:top w:val="nil"/>
              <w:left w:val="nil"/>
              <w:bottom w:val="nil"/>
              <w:right w:val="nil"/>
            </w:tcBorders>
            <w:shd w:val="clear" w:color="auto" w:fill="FFFFFF"/>
            <w:tcMar>
              <w:top w:w="0" w:type="dxa"/>
              <w:left w:w="0" w:type="dxa"/>
              <w:bottom w:w="0" w:type="dxa"/>
              <w:right w:w="0" w:type="dxa"/>
            </w:tcMar>
          </w:tcPr>
          <w:p w14:paraId="5B9A679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45.2 (43.3, 46.9)</w:t>
            </w:r>
          </w:p>
        </w:tc>
        <w:tc>
          <w:tcPr>
            <w:tcW w:w="1278" w:type="pct"/>
            <w:tcBorders>
              <w:top w:val="nil"/>
              <w:left w:val="nil"/>
              <w:bottom w:val="nil"/>
              <w:right w:val="nil"/>
            </w:tcBorders>
            <w:shd w:val="clear" w:color="auto" w:fill="FFFFFF"/>
            <w:tcMar>
              <w:top w:w="0" w:type="dxa"/>
              <w:left w:w="0" w:type="dxa"/>
              <w:bottom w:w="0" w:type="dxa"/>
              <w:right w:w="0" w:type="dxa"/>
            </w:tcMar>
          </w:tcPr>
          <w:p w14:paraId="4D85593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38.7 (36.2, 41.3)</w:t>
            </w:r>
          </w:p>
        </w:tc>
        <w:tc>
          <w:tcPr>
            <w:tcW w:w="538" w:type="pct"/>
            <w:tcBorders>
              <w:top w:val="nil"/>
              <w:left w:val="nil"/>
              <w:bottom w:val="nil"/>
              <w:right w:val="nil"/>
            </w:tcBorders>
            <w:shd w:val="clear" w:color="auto" w:fill="FFFFFF"/>
            <w:tcMar>
              <w:top w:w="0" w:type="dxa"/>
              <w:left w:w="0" w:type="dxa"/>
              <w:bottom w:w="0" w:type="dxa"/>
              <w:right w:w="0" w:type="dxa"/>
            </w:tcMar>
          </w:tcPr>
          <w:p w14:paraId="0FBD27E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78DF959E"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3499E0B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PALB</w:t>
            </w:r>
          </w:p>
        </w:tc>
        <w:tc>
          <w:tcPr>
            <w:tcW w:w="449" w:type="pct"/>
            <w:tcBorders>
              <w:top w:val="nil"/>
              <w:left w:val="nil"/>
              <w:bottom w:val="nil"/>
              <w:right w:val="nil"/>
            </w:tcBorders>
            <w:shd w:val="clear" w:color="auto" w:fill="FFFFFF"/>
            <w:tcMar>
              <w:top w:w="0" w:type="dxa"/>
              <w:left w:w="0" w:type="dxa"/>
              <w:bottom w:w="0" w:type="dxa"/>
              <w:right w:w="0" w:type="dxa"/>
            </w:tcMar>
          </w:tcPr>
          <w:p w14:paraId="0E4FB60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7,807</w:t>
            </w:r>
          </w:p>
        </w:tc>
        <w:tc>
          <w:tcPr>
            <w:tcW w:w="1278" w:type="pct"/>
            <w:tcBorders>
              <w:top w:val="nil"/>
              <w:left w:val="nil"/>
              <w:bottom w:val="nil"/>
              <w:right w:val="nil"/>
            </w:tcBorders>
            <w:shd w:val="clear" w:color="auto" w:fill="FFFFFF"/>
            <w:tcMar>
              <w:top w:w="0" w:type="dxa"/>
              <w:left w:w="0" w:type="dxa"/>
              <w:bottom w:w="0" w:type="dxa"/>
              <w:right w:w="0" w:type="dxa"/>
            </w:tcMar>
          </w:tcPr>
          <w:p w14:paraId="2306548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246 (216, 277)</w:t>
            </w:r>
          </w:p>
        </w:tc>
        <w:tc>
          <w:tcPr>
            <w:tcW w:w="1278" w:type="pct"/>
            <w:tcBorders>
              <w:top w:val="nil"/>
              <w:left w:val="nil"/>
              <w:bottom w:val="nil"/>
              <w:right w:val="nil"/>
            </w:tcBorders>
            <w:shd w:val="clear" w:color="auto" w:fill="FFFFFF"/>
            <w:tcMar>
              <w:top w:w="0" w:type="dxa"/>
              <w:left w:w="0" w:type="dxa"/>
              <w:bottom w:w="0" w:type="dxa"/>
              <w:right w:w="0" w:type="dxa"/>
            </w:tcMar>
          </w:tcPr>
          <w:p w14:paraId="44E584C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209 (174, 244)</w:t>
            </w:r>
          </w:p>
        </w:tc>
        <w:tc>
          <w:tcPr>
            <w:tcW w:w="538" w:type="pct"/>
            <w:tcBorders>
              <w:top w:val="nil"/>
              <w:left w:val="nil"/>
              <w:bottom w:val="nil"/>
              <w:right w:val="nil"/>
            </w:tcBorders>
            <w:shd w:val="clear" w:color="auto" w:fill="FFFFFF"/>
            <w:tcMar>
              <w:top w:w="0" w:type="dxa"/>
              <w:left w:w="0" w:type="dxa"/>
              <w:bottom w:w="0" w:type="dxa"/>
              <w:right w:w="0" w:type="dxa"/>
            </w:tcMar>
          </w:tcPr>
          <w:p w14:paraId="34248A6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7EC008BC"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347BD1A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GLB</w:t>
            </w:r>
          </w:p>
        </w:tc>
        <w:tc>
          <w:tcPr>
            <w:tcW w:w="449" w:type="pct"/>
            <w:tcBorders>
              <w:top w:val="nil"/>
              <w:left w:val="nil"/>
              <w:bottom w:val="nil"/>
              <w:right w:val="nil"/>
            </w:tcBorders>
            <w:shd w:val="clear" w:color="auto" w:fill="FFFFFF"/>
            <w:tcMar>
              <w:top w:w="0" w:type="dxa"/>
              <w:left w:w="0" w:type="dxa"/>
              <w:bottom w:w="0" w:type="dxa"/>
              <w:right w:w="0" w:type="dxa"/>
            </w:tcMar>
          </w:tcPr>
          <w:p w14:paraId="0D27965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30,036</w:t>
            </w:r>
          </w:p>
        </w:tc>
        <w:tc>
          <w:tcPr>
            <w:tcW w:w="1278" w:type="pct"/>
            <w:tcBorders>
              <w:top w:val="nil"/>
              <w:left w:val="nil"/>
              <w:bottom w:val="nil"/>
              <w:right w:val="nil"/>
            </w:tcBorders>
            <w:shd w:val="clear" w:color="auto" w:fill="FFFFFF"/>
            <w:tcMar>
              <w:top w:w="0" w:type="dxa"/>
              <w:left w:w="0" w:type="dxa"/>
              <w:bottom w:w="0" w:type="dxa"/>
              <w:right w:w="0" w:type="dxa"/>
            </w:tcMar>
          </w:tcPr>
          <w:p w14:paraId="42BE6B4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27.4 (25.2, 29.6)</w:t>
            </w:r>
          </w:p>
        </w:tc>
        <w:tc>
          <w:tcPr>
            <w:tcW w:w="1278" w:type="pct"/>
            <w:tcBorders>
              <w:top w:val="nil"/>
              <w:left w:val="nil"/>
              <w:bottom w:val="nil"/>
              <w:right w:val="nil"/>
            </w:tcBorders>
            <w:shd w:val="clear" w:color="auto" w:fill="FFFFFF"/>
            <w:tcMar>
              <w:top w:w="0" w:type="dxa"/>
              <w:left w:w="0" w:type="dxa"/>
              <w:bottom w:w="0" w:type="dxa"/>
              <w:right w:w="0" w:type="dxa"/>
            </w:tcMar>
          </w:tcPr>
          <w:p w14:paraId="1E276CE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25.2 (22.6, 28.0)</w:t>
            </w:r>
          </w:p>
        </w:tc>
        <w:tc>
          <w:tcPr>
            <w:tcW w:w="538" w:type="pct"/>
            <w:tcBorders>
              <w:top w:val="nil"/>
              <w:left w:val="nil"/>
              <w:bottom w:val="nil"/>
              <w:right w:val="nil"/>
            </w:tcBorders>
            <w:shd w:val="clear" w:color="auto" w:fill="FFFFFF"/>
            <w:tcMar>
              <w:top w:w="0" w:type="dxa"/>
              <w:left w:w="0" w:type="dxa"/>
              <w:bottom w:w="0" w:type="dxa"/>
              <w:right w:w="0" w:type="dxa"/>
            </w:tcMar>
          </w:tcPr>
          <w:p w14:paraId="698A6E8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789D725A"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281C1B9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lastRenderedPageBreak/>
              <w:t>A</w:t>
            </w:r>
            <w:r w:rsidRPr="00AE1D28">
              <w:rPr>
                <w:rFonts w:ascii="Times New Roman" w:eastAsiaTheme="minorEastAsia" w:hAnsi="Times New Roman" w:cs="Times New Roman"/>
                <w:bCs/>
                <w:sz w:val="20"/>
                <w:szCs w:val="20"/>
                <w:lang w:eastAsia="zh-CN"/>
              </w:rPr>
              <w:t>/</w:t>
            </w:r>
            <w:r w:rsidRPr="00AE1D28">
              <w:rPr>
                <w:rFonts w:ascii="Times New Roman" w:hAnsi="Times New Roman" w:cs="Times New Roman"/>
                <w:bCs/>
                <w:sz w:val="20"/>
                <w:szCs w:val="20"/>
              </w:rPr>
              <w:t>G</w:t>
            </w:r>
          </w:p>
        </w:tc>
        <w:tc>
          <w:tcPr>
            <w:tcW w:w="449" w:type="pct"/>
            <w:tcBorders>
              <w:top w:val="nil"/>
              <w:left w:val="nil"/>
              <w:bottom w:val="nil"/>
              <w:right w:val="nil"/>
            </w:tcBorders>
            <w:shd w:val="clear" w:color="auto" w:fill="FFFFFF"/>
            <w:tcMar>
              <w:top w:w="0" w:type="dxa"/>
              <w:left w:w="0" w:type="dxa"/>
              <w:bottom w:w="0" w:type="dxa"/>
              <w:right w:w="0" w:type="dxa"/>
            </w:tcMar>
          </w:tcPr>
          <w:p w14:paraId="595C580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30,036</w:t>
            </w:r>
          </w:p>
        </w:tc>
        <w:tc>
          <w:tcPr>
            <w:tcW w:w="1278" w:type="pct"/>
            <w:tcBorders>
              <w:top w:val="nil"/>
              <w:left w:val="nil"/>
              <w:bottom w:val="nil"/>
              <w:right w:val="nil"/>
            </w:tcBorders>
            <w:shd w:val="clear" w:color="auto" w:fill="FFFFFF"/>
            <w:tcMar>
              <w:top w:w="0" w:type="dxa"/>
              <w:left w:w="0" w:type="dxa"/>
              <w:bottom w:w="0" w:type="dxa"/>
              <w:right w:w="0" w:type="dxa"/>
            </w:tcMar>
          </w:tcPr>
          <w:p w14:paraId="46AA30B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1.65 (1.51, 1.80)</w:t>
            </w:r>
          </w:p>
        </w:tc>
        <w:tc>
          <w:tcPr>
            <w:tcW w:w="1278" w:type="pct"/>
            <w:tcBorders>
              <w:top w:val="nil"/>
              <w:left w:val="nil"/>
              <w:bottom w:val="nil"/>
              <w:right w:val="nil"/>
            </w:tcBorders>
            <w:shd w:val="clear" w:color="auto" w:fill="FFFFFF"/>
            <w:tcMar>
              <w:top w:w="0" w:type="dxa"/>
              <w:left w:w="0" w:type="dxa"/>
              <w:bottom w:w="0" w:type="dxa"/>
              <w:right w:w="0" w:type="dxa"/>
            </w:tcMar>
          </w:tcPr>
          <w:p w14:paraId="0A1C392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1.54 (1.37, 1.73)</w:t>
            </w:r>
          </w:p>
        </w:tc>
        <w:tc>
          <w:tcPr>
            <w:tcW w:w="538" w:type="pct"/>
            <w:tcBorders>
              <w:top w:val="nil"/>
              <w:left w:val="nil"/>
              <w:bottom w:val="nil"/>
              <w:right w:val="nil"/>
            </w:tcBorders>
            <w:shd w:val="clear" w:color="auto" w:fill="FFFFFF"/>
            <w:tcMar>
              <w:top w:w="0" w:type="dxa"/>
              <w:left w:w="0" w:type="dxa"/>
              <w:bottom w:w="0" w:type="dxa"/>
              <w:right w:w="0" w:type="dxa"/>
            </w:tcMar>
          </w:tcPr>
          <w:p w14:paraId="77C917A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746E0347"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4B38DD4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ALT</w:t>
            </w:r>
          </w:p>
        </w:tc>
        <w:tc>
          <w:tcPr>
            <w:tcW w:w="449" w:type="pct"/>
            <w:tcBorders>
              <w:top w:val="nil"/>
              <w:left w:val="nil"/>
              <w:bottom w:val="nil"/>
              <w:right w:val="nil"/>
            </w:tcBorders>
            <w:shd w:val="clear" w:color="auto" w:fill="FFFFFF"/>
            <w:tcMar>
              <w:top w:w="0" w:type="dxa"/>
              <w:left w:w="0" w:type="dxa"/>
              <w:bottom w:w="0" w:type="dxa"/>
              <w:right w:w="0" w:type="dxa"/>
            </w:tcMar>
          </w:tcPr>
          <w:p w14:paraId="5F8EE7D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30,036</w:t>
            </w:r>
          </w:p>
        </w:tc>
        <w:tc>
          <w:tcPr>
            <w:tcW w:w="1278" w:type="pct"/>
            <w:tcBorders>
              <w:top w:val="nil"/>
              <w:left w:val="nil"/>
              <w:bottom w:val="nil"/>
              <w:right w:val="nil"/>
            </w:tcBorders>
            <w:shd w:val="clear" w:color="auto" w:fill="FFFFFF"/>
            <w:tcMar>
              <w:top w:w="0" w:type="dxa"/>
              <w:left w:w="0" w:type="dxa"/>
              <w:bottom w:w="0" w:type="dxa"/>
              <w:right w:w="0" w:type="dxa"/>
            </w:tcMar>
          </w:tcPr>
          <w:p w14:paraId="0861935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20 (14, 30)</w:t>
            </w:r>
          </w:p>
        </w:tc>
        <w:tc>
          <w:tcPr>
            <w:tcW w:w="1278" w:type="pct"/>
            <w:tcBorders>
              <w:top w:val="nil"/>
              <w:left w:val="nil"/>
              <w:bottom w:val="nil"/>
              <w:right w:val="nil"/>
            </w:tcBorders>
            <w:shd w:val="clear" w:color="auto" w:fill="FFFFFF"/>
            <w:tcMar>
              <w:top w:w="0" w:type="dxa"/>
              <w:left w:w="0" w:type="dxa"/>
              <w:bottom w:w="0" w:type="dxa"/>
              <w:right w:w="0" w:type="dxa"/>
            </w:tcMar>
          </w:tcPr>
          <w:p w14:paraId="225DBE0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16 (11, 24)</w:t>
            </w:r>
          </w:p>
        </w:tc>
        <w:tc>
          <w:tcPr>
            <w:tcW w:w="538" w:type="pct"/>
            <w:tcBorders>
              <w:top w:val="nil"/>
              <w:left w:val="nil"/>
              <w:bottom w:val="nil"/>
              <w:right w:val="nil"/>
            </w:tcBorders>
            <w:shd w:val="clear" w:color="auto" w:fill="FFFFFF"/>
            <w:tcMar>
              <w:top w:w="0" w:type="dxa"/>
              <w:left w:w="0" w:type="dxa"/>
              <w:bottom w:w="0" w:type="dxa"/>
              <w:right w:w="0" w:type="dxa"/>
            </w:tcMar>
          </w:tcPr>
          <w:p w14:paraId="014FFB7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6E8403AF"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3B80A3D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AST</w:t>
            </w:r>
          </w:p>
        </w:tc>
        <w:tc>
          <w:tcPr>
            <w:tcW w:w="449" w:type="pct"/>
            <w:tcBorders>
              <w:top w:val="nil"/>
              <w:left w:val="nil"/>
              <w:bottom w:val="nil"/>
              <w:right w:val="nil"/>
            </w:tcBorders>
            <w:shd w:val="clear" w:color="auto" w:fill="FFFFFF"/>
            <w:tcMar>
              <w:top w:w="0" w:type="dxa"/>
              <w:left w:w="0" w:type="dxa"/>
              <w:bottom w:w="0" w:type="dxa"/>
              <w:right w:w="0" w:type="dxa"/>
            </w:tcMar>
          </w:tcPr>
          <w:p w14:paraId="511A6DC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30,036</w:t>
            </w:r>
          </w:p>
        </w:tc>
        <w:tc>
          <w:tcPr>
            <w:tcW w:w="1278" w:type="pct"/>
            <w:tcBorders>
              <w:top w:val="nil"/>
              <w:left w:val="nil"/>
              <w:bottom w:val="nil"/>
              <w:right w:val="nil"/>
            </w:tcBorders>
            <w:shd w:val="clear" w:color="auto" w:fill="FFFFFF"/>
            <w:tcMar>
              <w:top w:w="0" w:type="dxa"/>
              <w:left w:w="0" w:type="dxa"/>
              <w:bottom w:w="0" w:type="dxa"/>
              <w:right w:w="0" w:type="dxa"/>
            </w:tcMar>
          </w:tcPr>
          <w:p w14:paraId="7DF37DF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20 (17, 24)</w:t>
            </w:r>
          </w:p>
        </w:tc>
        <w:tc>
          <w:tcPr>
            <w:tcW w:w="1278" w:type="pct"/>
            <w:tcBorders>
              <w:top w:val="nil"/>
              <w:left w:val="nil"/>
              <w:bottom w:val="nil"/>
              <w:right w:val="nil"/>
            </w:tcBorders>
            <w:shd w:val="clear" w:color="auto" w:fill="FFFFFF"/>
            <w:tcMar>
              <w:top w:w="0" w:type="dxa"/>
              <w:left w:w="0" w:type="dxa"/>
              <w:bottom w:w="0" w:type="dxa"/>
              <w:right w:w="0" w:type="dxa"/>
            </w:tcMar>
          </w:tcPr>
          <w:p w14:paraId="0133FF1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19 (15, 24)</w:t>
            </w:r>
          </w:p>
        </w:tc>
        <w:tc>
          <w:tcPr>
            <w:tcW w:w="538" w:type="pct"/>
            <w:tcBorders>
              <w:top w:val="nil"/>
              <w:left w:val="nil"/>
              <w:bottom w:val="nil"/>
              <w:right w:val="nil"/>
            </w:tcBorders>
            <w:shd w:val="clear" w:color="auto" w:fill="FFFFFF"/>
            <w:tcMar>
              <w:top w:w="0" w:type="dxa"/>
              <w:left w:w="0" w:type="dxa"/>
              <w:bottom w:w="0" w:type="dxa"/>
              <w:right w:w="0" w:type="dxa"/>
            </w:tcMar>
          </w:tcPr>
          <w:p w14:paraId="42CDDC2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4835A4B9"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598E405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GGT</w:t>
            </w:r>
          </w:p>
        </w:tc>
        <w:tc>
          <w:tcPr>
            <w:tcW w:w="449" w:type="pct"/>
            <w:tcBorders>
              <w:top w:val="nil"/>
              <w:left w:val="nil"/>
              <w:bottom w:val="nil"/>
              <w:right w:val="nil"/>
            </w:tcBorders>
            <w:shd w:val="clear" w:color="auto" w:fill="FFFFFF"/>
            <w:tcMar>
              <w:top w:w="0" w:type="dxa"/>
              <w:left w:w="0" w:type="dxa"/>
              <w:bottom w:w="0" w:type="dxa"/>
              <w:right w:w="0" w:type="dxa"/>
            </w:tcMar>
          </w:tcPr>
          <w:p w14:paraId="4148304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30,036</w:t>
            </w:r>
          </w:p>
        </w:tc>
        <w:tc>
          <w:tcPr>
            <w:tcW w:w="1278" w:type="pct"/>
            <w:tcBorders>
              <w:top w:val="nil"/>
              <w:left w:val="nil"/>
              <w:bottom w:val="nil"/>
              <w:right w:val="nil"/>
            </w:tcBorders>
            <w:shd w:val="clear" w:color="auto" w:fill="FFFFFF"/>
            <w:tcMar>
              <w:top w:w="0" w:type="dxa"/>
              <w:left w:w="0" w:type="dxa"/>
              <w:bottom w:w="0" w:type="dxa"/>
              <w:right w:w="0" w:type="dxa"/>
            </w:tcMar>
          </w:tcPr>
          <w:p w14:paraId="09714E1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22 (16, 35)</w:t>
            </w:r>
          </w:p>
        </w:tc>
        <w:tc>
          <w:tcPr>
            <w:tcW w:w="1278" w:type="pct"/>
            <w:tcBorders>
              <w:top w:val="nil"/>
              <w:left w:val="nil"/>
              <w:bottom w:val="nil"/>
              <w:right w:val="nil"/>
            </w:tcBorders>
            <w:shd w:val="clear" w:color="auto" w:fill="FFFFFF"/>
            <w:tcMar>
              <w:top w:w="0" w:type="dxa"/>
              <w:left w:w="0" w:type="dxa"/>
              <w:bottom w:w="0" w:type="dxa"/>
              <w:right w:w="0" w:type="dxa"/>
            </w:tcMar>
          </w:tcPr>
          <w:p w14:paraId="5ACCAB1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20 (14, 30)</w:t>
            </w:r>
          </w:p>
        </w:tc>
        <w:tc>
          <w:tcPr>
            <w:tcW w:w="538" w:type="pct"/>
            <w:tcBorders>
              <w:top w:val="nil"/>
              <w:left w:val="nil"/>
              <w:bottom w:val="nil"/>
              <w:right w:val="nil"/>
            </w:tcBorders>
            <w:shd w:val="clear" w:color="auto" w:fill="FFFFFF"/>
            <w:tcMar>
              <w:top w:w="0" w:type="dxa"/>
              <w:left w:w="0" w:type="dxa"/>
              <w:bottom w:w="0" w:type="dxa"/>
              <w:right w:w="0" w:type="dxa"/>
            </w:tcMar>
          </w:tcPr>
          <w:p w14:paraId="78CC145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6737C789"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4CFD39E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ALP</w:t>
            </w:r>
          </w:p>
        </w:tc>
        <w:tc>
          <w:tcPr>
            <w:tcW w:w="449" w:type="pct"/>
            <w:tcBorders>
              <w:top w:val="nil"/>
              <w:left w:val="nil"/>
              <w:bottom w:val="nil"/>
              <w:right w:val="nil"/>
            </w:tcBorders>
            <w:shd w:val="clear" w:color="auto" w:fill="FFFFFF"/>
            <w:tcMar>
              <w:top w:w="0" w:type="dxa"/>
              <w:left w:w="0" w:type="dxa"/>
              <w:bottom w:w="0" w:type="dxa"/>
              <w:right w:w="0" w:type="dxa"/>
            </w:tcMar>
          </w:tcPr>
          <w:p w14:paraId="29A4287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29,280</w:t>
            </w:r>
          </w:p>
        </w:tc>
        <w:tc>
          <w:tcPr>
            <w:tcW w:w="1278" w:type="pct"/>
            <w:tcBorders>
              <w:top w:val="nil"/>
              <w:left w:val="nil"/>
              <w:bottom w:val="nil"/>
              <w:right w:val="nil"/>
            </w:tcBorders>
            <w:shd w:val="clear" w:color="auto" w:fill="FFFFFF"/>
            <w:tcMar>
              <w:top w:w="0" w:type="dxa"/>
              <w:left w:w="0" w:type="dxa"/>
              <w:bottom w:w="0" w:type="dxa"/>
              <w:right w:w="0" w:type="dxa"/>
            </w:tcMar>
          </w:tcPr>
          <w:p w14:paraId="19B04DB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69 (57, 84)</w:t>
            </w:r>
          </w:p>
        </w:tc>
        <w:tc>
          <w:tcPr>
            <w:tcW w:w="1278" w:type="pct"/>
            <w:tcBorders>
              <w:top w:val="nil"/>
              <w:left w:val="nil"/>
              <w:bottom w:val="nil"/>
              <w:right w:val="nil"/>
            </w:tcBorders>
            <w:shd w:val="clear" w:color="auto" w:fill="FFFFFF"/>
            <w:tcMar>
              <w:top w:w="0" w:type="dxa"/>
              <w:left w:w="0" w:type="dxa"/>
              <w:bottom w:w="0" w:type="dxa"/>
              <w:right w:w="0" w:type="dxa"/>
            </w:tcMar>
          </w:tcPr>
          <w:p w14:paraId="1BA351E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77 (64, 92)</w:t>
            </w:r>
          </w:p>
        </w:tc>
        <w:tc>
          <w:tcPr>
            <w:tcW w:w="538" w:type="pct"/>
            <w:tcBorders>
              <w:top w:val="nil"/>
              <w:left w:val="nil"/>
              <w:bottom w:val="nil"/>
              <w:right w:val="nil"/>
            </w:tcBorders>
            <w:shd w:val="clear" w:color="auto" w:fill="FFFFFF"/>
            <w:tcMar>
              <w:top w:w="0" w:type="dxa"/>
              <w:left w:w="0" w:type="dxa"/>
              <w:bottom w:w="0" w:type="dxa"/>
              <w:right w:w="0" w:type="dxa"/>
            </w:tcMar>
          </w:tcPr>
          <w:p w14:paraId="638B047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6FFF67C7"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61EEBF5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TBA</w:t>
            </w:r>
          </w:p>
        </w:tc>
        <w:tc>
          <w:tcPr>
            <w:tcW w:w="449" w:type="pct"/>
            <w:tcBorders>
              <w:top w:val="nil"/>
              <w:left w:val="nil"/>
              <w:bottom w:val="nil"/>
              <w:right w:val="nil"/>
            </w:tcBorders>
            <w:shd w:val="clear" w:color="auto" w:fill="FFFFFF"/>
            <w:tcMar>
              <w:top w:w="0" w:type="dxa"/>
              <w:left w:w="0" w:type="dxa"/>
              <w:bottom w:w="0" w:type="dxa"/>
              <w:right w:w="0" w:type="dxa"/>
            </w:tcMar>
          </w:tcPr>
          <w:p w14:paraId="1F2F4E0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6,768</w:t>
            </w:r>
          </w:p>
        </w:tc>
        <w:tc>
          <w:tcPr>
            <w:tcW w:w="1278" w:type="pct"/>
            <w:tcBorders>
              <w:top w:val="nil"/>
              <w:left w:val="nil"/>
              <w:bottom w:val="nil"/>
              <w:right w:val="nil"/>
            </w:tcBorders>
            <w:shd w:val="clear" w:color="auto" w:fill="FFFFFF"/>
            <w:tcMar>
              <w:top w:w="0" w:type="dxa"/>
              <w:left w:w="0" w:type="dxa"/>
              <w:bottom w:w="0" w:type="dxa"/>
              <w:right w:w="0" w:type="dxa"/>
            </w:tcMar>
          </w:tcPr>
          <w:p w14:paraId="74D0A80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2.7 (1.6, 4.8)</w:t>
            </w:r>
          </w:p>
        </w:tc>
        <w:tc>
          <w:tcPr>
            <w:tcW w:w="1278" w:type="pct"/>
            <w:tcBorders>
              <w:top w:val="nil"/>
              <w:left w:val="nil"/>
              <w:bottom w:val="nil"/>
              <w:right w:val="nil"/>
            </w:tcBorders>
            <w:shd w:val="clear" w:color="auto" w:fill="FFFFFF"/>
            <w:tcMar>
              <w:top w:w="0" w:type="dxa"/>
              <w:left w:w="0" w:type="dxa"/>
              <w:bottom w:w="0" w:type="dxa"/>
              <w:right w:w="0" w:type="dxa"/>
            </w:tcMar>
          </w:tcPr>
          <w:p w14:paraId="03CACD5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3.5 (2.0, 6.1)</w:t>
            </w:r>
          </w:p>
        </w:tc>
        <w:tc>
          <w:tcPr>
            <w:tcW w:w="538" w:type="pct"/>
            <w:tcBorders>
              <w:top w:val="nil"/>
              <w:left w:val="nil"/>
              <w:bottom w:val="nil"/>
              <w:right w:val="nil"/>
            </w:tcBorders>
            <w:shd w:val="clear" w:color="auto" w:fill="FFFFFF"/>
            <w:tcMar>
              <w:top w:w="0" w:type="dxa"/>
              <w:left w:w="0" w:type="dxa"/>
              <w:bottom w:w="0" w:type="dxa"/>
              <w:right w:w="0" w:type="dxa"/>
            </w:tcMar>
          </w:tcPr>
          <w:p w14:paraId="1634507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6C97B46D"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343D1DE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AFU</w:t>
            </w:r>
          </w:p>
        </w:tc>
        <w:tc>
          <w:tcPr>
            <w:tcW w:w="449" w:type="pct"/>
            <w:tcBorders>
              <w:top w:val="nil"/>
              <w:left w:val="nil"/>
              <w:bottom w:val="nil"/>
              <w:right w:val="nil"/>
            </w:tcBorders>
            <w:shd w:val="clear" w:color="auto" w:fill="FFFFFF"/>
            <w:tcMar>
              <w:top w:w="0" w:type="dxa"/>
              <w:left w:w="0" w:type="dxa"/>
              <w:bottom w:w="0" w:type="dxa"/>
              <w:right w:w="0" w:type="dxa"/>
            </w:tcMar>
          </w:tcPr>
          <w:p w14:paraId="27AFF97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7,740</w:t>
            </w:r>
          </w:p>
        </w:tc>
        <w:tc>
          <w:tcPr>
            <w:tcW w:w="1278" w:type="pct"/>
            <w:tcBorders>
              <w:top w:val="nil"/>
              <w:left w:val="nil"/>
              <w:bottom w:val="nil"/>
              <w:right w:val="nil"/>
            </w:tcBorders>
            <w:shd w:val="clear" w:color="auto" w:fill="FFFFFF"/>
            <w:tcMar>
              <w:top w:w="0" w:type="dxa"/>
              <w:left w:w="0" w:type="dxa"/>
              <w:bottom w:w="0" w:type="dxa"/>
              <w:right w:w="0" w:type="dxa"/>
            </w:tcMar>
          </w:tcPr>
          <w:p w14:paraId="2501EA9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23 (20, 28)</w:t>
            </w:r>
          </w:p>
        </w:tc>
        <w:tc>
          <w:tcPr>
            <w:tcW w:w="1278" w:type="pct"/>
            <w:tcBorders>
              <w:top w:val="nil"/>
              <w:left w:val="nil"/>
              <w:bottom w:val="nil"/>
              <w:right w:val="nil"/>
            </w:tcBorders>
            <w:shd w:val="clear" w:color="auto" w:fill="FFFFFF"/>
            <w:tcMar>
              <w:top w:w="0" w:type="dxa"/>
              <w:left w:w="0" w:type="dxa"/>
              <w:bottom w:w="0" w:type="dxa"/>
              <w:right w:w="0" w:type="dxa"/>
            </w:tcMar>
          </w:tcPr>
          <w:p w14:paraId="5591DB6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22 (18, 26)</w:t>
            </w:r>
          </w:p>
        </w:tc>
        <w:tc>
          <w:tcPr>
            <w:tcW w:w="538" w:type="pct"/>
            <w:tcBorders>
              <w:top w:val="nil"/>
              <w:left w:val="nil"/>
              <w:bottom w:val="nil"/>
              <w:right w:val="nil"/>
            </w:tcBorders>
            <w:shd w:val="clear" w:color="auto" w:fill="FFFFFF"/>
            <w:tcMar>
              <w:top w:w="0" w:type="dxa"/>
              <w:left w:w="0" w:type="dxa"/>
              <w:bottom w:w="0" w:type="dxa"/>
              <w:right w:w="0" w:type="dxa"/>
            </w:tcMar>
          </w:tcPr>
          <w:p w14:paraId="579AE6D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325100D4"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12F1BB6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CRCL</w:t>
            </w:r>
          </w:p>
        </w:tc>
        <w:tc>
          <w:tcPr>
            <w:tcW w:w="449" w:type="pct"/>
            <w:tcBorders>
              <w:top w:val="nil"/>
              <w:left w:val="nil"/>
              <w:bottom w:val="nil"/>
              <w:right w:val="nil"/>
            </w:tcBorders>
            <w:shd w:val="clear" w:color="auto" w:fill="FFFFFF"/>
            <w:tcMar>
              <w:top w:w="0" w:type="dxa"/>
              <w:left w:w="0" w:type="dxa"/>
              <w:bottom w:w="0" w:type="dxa"/>
              <w:right w:w="0" w:type="dxa"/>
            </w:tcMar>
          </w:tcPr>
          <w:p w14:paraId="5EAE1C6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28,029</w:t>
            </w:r>
          </w:p>
        </w:tc>
        <w:tc>
          <w:tcPr>
            <w:tcW w:w="1278" w:type="pct"/>
            <w:tcBorders>
              <w:top w:val="nil"/>
              <w:left w:val="nil"/>
              <w:bottom w:val="nil"/>
              <w:right w:val="nil"/>
            </w:tcBorders>
            <w:shd w:val="clear" w:color="auto" w:fill="FFFFFF"/>
            <w:tcMar>
              <w:top w:w="0" w:type="dxa"/>
              <w:left w:w="0" w:type="dxa"/>
              <w:bottom w:w="0" w:type="dxa"/>
              <w:right w:w="0" w:type="dxa"/>
            </w:tcMar>
          </w:tcPr>
          <w:p w14:paraId="5885778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106 (96, 116)</w:t>
            </w:r>
          </w:p>
        </w:tc>
        <w:tc>
          <w:tcPr>
            <w:tcW w:w="1278" w:type="pct"/>
            <w:tcBorders>
              <w:top w:val="nil"/>
              <w:left w:val="nil"/>
              <w:bottom w:val="nil"/>
              <w:right w:val="nil"/>
            </w:tcBorders>
            <w:shd w:val="clear" w:color="auto" w:fill="FFFFFF"/>
            <w:tcMar>
              <w:top w:w="0" w:type="dxa"/>
              <w:left w:w="0" w:type="dxa"/>
              <w:bottom w:w="0" w:type="dxa"/>
              <w:right w:w="0" w:type="dxa"/>
            </w:tcMar>
          </w:tcPr>
          <w:p w14:paraId="134798D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93 (85, 101)</w:t>
            </w:r>
          </w:p>
        </w:tc>
        <w:tc>
          <w:tcPr>
            <w:tcW w:w="538" w:type="pct"/>
            <w:tcBorders>
              <w:top w:val="nil"/>
              <w:left w:val="nil"/>
              <w:bottom w:val="nil"/>
              <w:right w:val="nil"/>
            </w:tcBorders>
            <w:shd w:val="clear" w:color="auto" w:fill="FFFFFF"/>
            <w:tcMar>
              <w:top w:w="0" w:type="dxa"/>
              <w:left w:w="0" w:type="dxa"/>
              <w:bottom w:w="0" w:type="dxa"/>
              <w:right w:w="0" w:type="dxa"/>
            </w:tcMar>
          </w:tcPr>
          <w:p w14:paraId="3CC024C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0E4F00A5"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6899808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UREA</w:t>
            </w:r>
          </w:p>
        </w:tc>
        <w:tc>
          <w:tcPr>
            <w:tcW w:w="449" w:type="pct"/>
            <w:tcBorders>
              <w:top w:val="nil"/>
              <w:left w:val="nil"/>
              <w:bottom w:val="nil"/>
              <w:right w:val="nil"/>
            </w:tcBorders>
            <w:shd w:val="clear" w:color="auto" w:fill="FFFFFF"/>
            <w:tcMar>
              <w:top w:w="0" w:type="dxa"/>
              <w:left w:w="0" w:type="dxa"/>
              <w:bottom w:w="0" w:type="dxa"/>
              <w:right w:w="0" w:type="dxa"/>
            </w:tcMar>
          </w:tcPr>
          <w:p w14:paraId="63E3DD9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29,998</w:t>
            </w:r>
          </w:p>
        </w:tc>
        <w:tc>
          <w:tcPr>
            <w:tcW w:w="1278" w:type="pct"/>
            <w:tcBorders>
              <w:top w:val="nil"/>
              <w:left w:val="nil"/>
              <w:bottom w:val="nil"/>
              <w:right w:val="nil"/>
            </w:tcBorders>
            <w:shd w:val="clear" w:color="auto" w:fill="FFFFFF"/>
            <w:tcMar>
              <w:top w:w="0" w:type="dxa"/>
              <w:left w:w="0" w:type="dxa"/>
              <w:bottom w:w="0" w:type="dxa"/>
              <w:right w:w="0" w:type="dxa"/>
            </w:tcMar>
          </w:tcPr>
          <w:p w14:paraId="37B9701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4.99 (4.23, 5.89)</w:t>
            </w:r>
          </w:p>
        </w:tc>
        <w:tc>
          <w:tcPr>
            <w:tcW w:w="1278" w:type="pct"/>
            <w:tcBorders>
              <w:top w:val="nil"/>
              <w:left w:val="nil"/>
              <w:bottom w:val="nil"/>
              <w:right w:val="nil"/>
            </w:tcBorders>
            <w:shd w:val="clear" w:color="auto" w:fill="FFFFFF"/>
            <w:tcMar>
              <w:top w:w="0" w:type="dxa"/>
              <w:left w:w="0" w:type="dxa"/>
              <w:bottom w:w="0" w:type="dxa"/>
              <w:right w:w="0" w:type="dxa"/>
            </w:tcMar>
          </w:tcPr>
          <w:p w14:paraId="600E8BC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5.17 (4.22, 6.23)</w:t>
            </w:r>
          </w:p>
        </w:tc>
        <w:tc>
          <w:tcPr>
            <w:tcW w:w="538" w:type="pct"/>
            <w:tcBorders>
              <w:top w:val="nil"/>
              <w:left w:val="nil"/>
              <w:bottom w:val="nil"/>
              <w:right w:val="nil"/>
            </w:tcBorders>
            <w:shd w:val="clear" w:color="auto" w:fill="FFFFFF"/>
            <w:tcMar>
              <w:top w:w="0" w:type="dxa"/>
              <w:left w:w="0" w:type="dxa"/>
              <w:bottom w:w="0" w:type="dxa"/>
              <w:right w:w="0" w:type="dxa"/>
            </w:tcMar>
          </w:tcPr>
          <w:p w14:paraId="2914640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364A7483"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7D87D1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CREA</w:t>
            </w:r>
          </w:p>
        </w:tc>
        <w:tc>
          <w:tcPr>
            <w:tcW w:w="449" w:type="pct"/>
            <w:tcBorders>
              <w:top w:val="nil"/>
              <w:left w:val="nil"/>
              <w:bottom w:val="nil"/>
              <w:right w:val="nil"/>
            </w:tcBorders>
            <w:shd w:val="clear" w:color="auto" w:fill="FFFFFF"/>
            <w:tcMar>
              <w:top w:w="0" w:type="dxa"/>
              <w:left w:w="0" w:type="dxa"/>
              <w:bottom w:w="0" w:type="dxa"/>
              <w:right w:w="0" w:type="dxa"/>
            </w:tcMar>
          </w:tcPr>
          <w:p w14:paraId="1743388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30,021</w:t>
            </w:r>
          </w:p>
        </w:tc>
        <w:tc>
          <w:tcPr>
            <w:tcW w:w="1278" w:type="pct"/>
            <w:tcBorders>
              <w:top w:val="nil"/>
              <w:left w:val="nil"/>
              <w:bottom w:val="nil"/>
              <w:right w:val="nil"/>
            </w:tcBorders>
            <w:shd w:val="clear" w:color="auto" w:fill="FFFFFF"/>
            <w:tcMar>
              <w:top w:w="0" w:type="dxa"/>
              <w:left w:w="0" w:type="dxa"/>
              <w:bottom w:w="0" w:type="dxa"/>
              <w:right w:w="0" w:type="dxa"/>
            </w:tcMar>
          </w:tcPr>
          <w:p w14:paraId="08DBE80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67 (56, 78)</w:t>
            </w:r>
          </w:p>
        </w:tc>
        <w:tc>
          <w:tcPr>
            <w:tcW w:w="1278" w:type="pct"/>
            <w:tcBorders>
              <w:top w:val="nil"/>
              <w:left w:val="nil"/>
              <w:bottom w:val="nil"/>
              <w:right w:val="nil"/>
            </w:tcBorders>
            <w:shd w:val="clear" w:color="auto" w:fill="FFFFFF"/>
            <w:tcMar>
              <w:top w:w="0" w:type="dxa"/>
              <w:left w:w="0" w:type="dxa"/>
              <w:bottom w:w="0" w:type="dxa"/>
              <w:right w:w="0" w:type="dxa"/>
            </w:tcMar>
          </w:tcPr>
          <w:p w14:paraId="7761711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69 (59, 80)</w:t>
            </w:r>
          </w:p>
        </w:tc>
        <w:tc>
          <w:tcPr>
            <w:tcW w:w="538" w:type="pct"/>
            <w:tcBorders>
              <w:top w:val="nil"/>
              <w:left w:val="nil"/>
              <w:bottom w:val="nil"/>
              <w:right w:val="nil"/>
            </w:tcBorders>
            <w:shd w:val="clear" w:color="auto" w:fill="FFFFFF"/>
            <w:tcMar>
              <w:top w:w="0" w:type="dxa"/>
              <w:left w:w="0" w:type="dxa"/>
              <w:bottom w:w="0" w:type="dxa"/>
              <w:right w:w="0" w:type="dxa"/>
            </w:tcMar>
          </w:tcPr>
          <w:p w14:paraId="703B842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7ABACB07"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6164880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UA</w:t>
            </w:r>
          </w:p>
        </w:tc>
        <w:tc>
          <w:tcPr>
            <w:tcW w:w="449" w:type="pct"/>
            <w:tcBorders>
              <w:top w:val="nil"/>
              <w:left w:val="nil"/>
              <w:bottom w:val="nil"/>
              <w:right w:val="nil"/>
            </w:tcBorders>
            <w:shd w:val="clear" w:color="auto" w:fill="FFFFFF"/>
            <w:tcMar>
              <w:top w:w="0" w:type="dxa"/>
              <w:left w:w="0" w:type="dxa"/>
              <w:bottom w:w="0" w:type="dxa"/>
              <w:right w:w="0" w:type="dxa"/>
            </w:tcMar>
          </w:tcPr>
          <w:p w14:paraId="68C438F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30,021</w:t>
            </w:r>
          </w:p>
        </w:tc>
        <w:tc>
          <w:tcPr>
            <w:tcW w:w="1278" w:type="pct"/>
            <w:tcBorders>
              <w:top w:val="nil"/>
              <w:left w:val="nil"/>
              <w:bottom w:val="nil"/>
              <w:right w:val="nil"/>
            </w:tcBorders>
            <w:shd w:val="clear" w:color="auto" w:fill="FFFFFF"/>
            <w:tcMar>
              <w:top w:w="0" w:type="dxa"/>
              <w:left w:w="0" w:type="dxa"/>
              <w:bottom w:w="0" w:type="dxa"/>
              <w:right w:w="0" w:type="dxa"/>
            </w:tcMar>
          </w:tcPr>
          <w:p w14:paraId="4ACAE25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327 (269, 393)</w:t>
            </w:r>
          </w:p>
        </w:tc>
        <w:tc>
          <w:tcPr>
            <w:tcW w:w="1278" w:type="pct"/>
            <w:tcBorders>
              <w:top w:val="nil"/>
              <w:left w:val="nil"/>
              <w:bottom w:val="nil"/>
              <w:right w:val="nil"/>
            </w:tcBorders>
            <w:shd w:val="clear" w:color="auto" w:fill="FFFFFF"/>
            <w:tcMar>
              <w:top w:w="0" w:type="dxa"/>
              <w:left w:w="0" w:type="dxa"/>
              <w:bottom w:w="0" w:type="dxa"/>
              <w:right w:w="0" w:type="dxa"/>
            </w:tcMar>
          </w:tcPr>
          <w:p w14:paraId="645A897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311 (260, 368)</w:t>
            </w:r>
          </w:p>
        </w:tc>
        <w:tc>
          <w:tcPr>
            <w:tcW w:w="538" w:type="pct"/>
            <w:tcBorders>
              <w:top w:val="nil"/>
              <w:left w:val="nil"/>
              <w:bottom w:val="nil"/>
              <w:right w:val="nil"/>
            </w:tcBorders>
            <w:shd w:val="clear" w:color="auto" w:fill="FFFFFF"/>
            <w:tcMar>
              <w:top w:w="0" w:type="dxa"/>
              <w:left w:w="0" w:type="dxa"/>
              <w:bottom w:w="0" w:type="dxa"/>
              <w:right w:w="0" w:type="dxa"/>
            </w:tcMar>
          </w:tcPr>
          <w:p w14:paraId="00593E6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43E5BBAE"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6B0BC9C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GLU</w:t>
            </w:r>
          </w:p>
        </w:tc>
        <w:tc>
          <w:tcPr>
            <w:tcW w:w="449" w:type="pct"/>
            <w:tcBorders>
              <w:top w:val="nil"/>
              <w:left w:val="nil"/>
              <w:bottom w:val="nil"/>
              <w:right w:val="nil"/>
            </w:tcBorders>
            <w:shd w:val="clear" w:color="auto" w:fill="FFFFFF"/>
            <w:tcMar>
              <w:top w:w="0" w:type="dxa"/>
              <w:left w:w="0" w:type="dxa"/>
              <w:bottom w:w="0" w:type="dxa"/>
              <w:right w:w="0" w:type="dxa"/>
            </w:tcMar>
          </w:tcPr>
          <w:p w14:paraId="3E4981E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29,544</w:t>
            </w:r>
          </w:p>
        </w:tc>
        <w:tc>
          <w:tcPr>
            <w:tcW w:w="1278" w:type="pct"/>
            <w:tcBorders>
              <w:top w:val="nil"/>
              <w:left w:val="nil"/>
              <w:bottom w:val="nil"/>
              <w:right w:val="nil"/>
            </w:tcBorders>
            <w:shd w:val="clear" w:color="auto" w:fill="FFFFFF"/>
            <w:tcMar>
              <w:top w:w="0" w:type="dxa"/>
              <w:left w:w="0" w:type="dxa"/>
              <w:bottom w:w="0" w:type="dxa"/>
              <w:right w:w="0" w:type="dxa"/>
            </w:tcMar>
          </w:tcPr>
          <w:p w14:paraId="25088EC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4.85 (4.55, 5.23)</w:t>
            </w:r>
          </w:p>
        </w:tc>
        <w:tc>
          <w:tcPr>
            <w:tcW w:w="1278" w:type="pct"/>
            <w:tcBorders>
              <w:top w:val="nil"/>
              <w:left w:val="nil"/>
              <w:bottom w:val="nil"/>
              <w:right w:val="nil"/>
            </w:tcBorders>
            <w:shd w:val="clear" w:color="auto" w:fill="FFFFFF"/>
            <w:tcMar>
              <w:top w:w="0" w:type="dxa"/>
              <w:left w:w="0" w:type="dxa"/>
              <w:bottom w:w="0" w:type="dxa"/>
              <w:right w:w="0" w:type="dxa"/>
            </w:tcMar>
          </w:tcPr>
          <w:p w14:paraId="545AFDD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4.86 (4.49, 5.48)</w:t>
            </w:r>
          </w:p>
        </w:tc>
        <w:tc>
          <w:tcPr>
            <w:tcW w:w="538" w:type="pct"/>
            <w:tcBorders>
              <w:top w:val="nil"/>
              <w:left w:val="nil"/>
              <w:bottom w:val="nil"/>
              <w:right w:val="nil"/>
            </w:tcBorders>
            <w:shd w:val="clear" w:color="auto" w:fill="FFFFFF"/>
            <w:tcMar>
              <w:top w:w="0" w:type="dxa"/>
              <w:left w:w="0" w:type="dxa"/>
              <w:bottom w:w="0" w:type="dxa"/>
              <w:right w:w="0" w:type="dxa"/>
            </w:tcMar>
          </w:tcPr>
          <w:p w14:paraId="41C8801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0.003</w:t>
            </w:r>
          </w:p>
        </w:tc>
      </w:tr>
      <w:tr w:rsidR="00BD32BB" w:rsidRPr="00AE1D28" w14:paraId="2371A75F"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5F5DE23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K</w:t>
            </w:r>
          </w:p>
        </w:tc>
        <w:tc>
          <w:tcPr>
            <w:tcW w:w="449" w:type="pct"/>
            <w:tcBorders>
              <w:top w:val="nil"/>
              <w:left w:val="nil"/>
              <w:bottom w:val="nil"/>
              <w:right w:val="nil"/>
            </w:tcBorders>
            <w:shd w:val="clear" w:color="auto" w:fill="FFFFFF"/>
            <w:tcMar>
              <w:top w:w="0" w:type="dxa"/>
              <w:left w:w="0" w:type="dxa"/>
              <w:bottom w:w="0" w:type="dxa"/>
              <w:right w:w="0" w:type="dxa"/>
            </w:tcMar>
          </w:tcPr>
          <w:p w14:paraId="2FBB65C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8,550</w:t>
            </w:r>
          </w:p>
        </w:tc>
        <w:tc>
          <w:tcPr>
            <w:tcW w:w="1278" w:type="pct"/>
            <w:tcBorders>
              <w:top w:val="nil"/>
              <w:left w:val="nil"/>
              <w:bottom w:val="nil"/>
              <w:right w:val="nil"/>
            </w:tcBorders>
            <w:shd w:val="clear" w:color="auto" w:fill="FFFFFF"/>
            <w:tcMar>
              <w:top w:w="0" w:type="dxa"/>
              <w:left w:w="0" w:type="dxa"/>
              <w:bottom w:w="0" w:type="dxa"/>
              <w:right w:w="0" w:type="dxa"/>
            </w:tcMar>
          </w:tcPr>
          <w:p w14:paraId="433CD71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4.07 (3.87, 4.28)</w:t>
            </w:r>
          </w:p>
        </w:tc>
        <w:tc>
          <w:tcPr>
            <w:tcW w:w="1278" w:type="pct"/>
            <w:tcBorders>
              <w:top w:val="nil"/>
              <w:left w:val="nil"/>
              <w:bottom w:val="nil"/>
              <w:right w:val="nil"/>
            </w:tcBorders>
            <w:shd w:val="clear" w:color="auto" w:fill="FFFFFF"/>
            <w:tcMar>
              <w:top w:w="0" w:type="dxa"/>
              <w:left w:w="0" w:type="dxa"/>
              <w:bottom w:w="0" w:type="dxa"/>
              <w:right w:w="0" w:type="dxa"/>
            </w:tcMar>
          </w:tcPr>
          <w:p w14:paraId="1015607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4.05 (3.82, 4.27)</w:t>
            </w:r>
          </w:p>
        </w:tc>
        <w:tc>
          <w:tcPr>
            <w:tcW w:w="538" w:type="pct"/>
            <w:tcBorders>
              <w:top w:val="nil"/>
              <w:left w:val="nil"/>
              <w:bottom w:val="nil"/>
              <w:right w:val="nil"/>
            </w:tcBorders>
            <w:shd w:val="clear" w:color="auto" w:fill="FFFFFF"/>
            <w:tcMar>
              <w:top w:w="0" w:type="dxa"/>
              <w:left w:w="0" w:type="dxa"/>
              <w:bottom w:w="0" w:type="dxa"/>
              <w:right w:w="0" w:type="dxa"/>
            </w:tcMar>
          </w:tcPr>
          <w:p w14:paraId="1F232C9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4FA2543F"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5A2EA22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NA.</w:t>
            </w:r>
          </w:p>
        </w:tc>
        <w:tc>
          <w:tcPr>
            <w:tcW w:w="449" w:type="pct"/>
            <w:tcBorders>
              <w:top w:val="nil"/>
              <w:left w:val="nil"/>
              <w:bottom w:val="nil"/>
              <w:right w:val="nil"/>
            </w:tcBorders>
            <w:shd w:val="clear" w:color="auto" w:fill="FFFFFF"/>
            <w:tcMar>
              <w:top w:w="0" w:type="dxa"/>
              <w:left w:w="0" w:type="dxa"/>
              <w:bottom w:w="0" w:type="dxa"/>
              <w:right w:w="0" w:type="dxa"/>
            </w:tcMar>
          </w:tcPr>
          <w:p w14:paraId="4A10A12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8,550</w:t>
            </w:r>
          </w:p>
        </w:tc>
        <w:tc>
          <w:tcPr>
            <w:tcW w:w="1278" w:type="pct"/>
            <w:tcBorders>
              <w:top w:val="nil"/>
              <w:left w:val="nil"/>
              <w:bottom w:val="nil"/>
              <w:right w:val="nil"/>
            </w:tcBorders>
            <w:shd w:val="clear" w:color="auto" w:fill="FFFFFF"/>
            <w:tcMar>
              <w:top w:w="0" w:type="dxa"/>
              <w:left w:w="0" w:type="dxa"/>
              <w:bottom w:w="0" w:type="dxa"/>
              <w:right w:w="0" w:type="dxa"/>
            </w:tcMar>
          </w:tcPr>
          <w:p w14:paraId="7B03BC0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141.20 (140.00, 142.70)</w:t>
            </w:r>
          </w:p>
        </w:tc>
        <w:tc>
          <w:tcPr>
            <w:tcW w:w="1278" w:type="pct"/>
            <w:tcBorders>
              <w:top w:val="nil"/>
              <w:left w:val="nil"/>
              <w:bottom w:val="nil"/>
              <w:right w:val="nil"/>
            </w:tcBorders>
            <w:shd w:val="clear" w:color="auto" w:fill="FFFFFF"/>
            <w:tcMar>
              <w:top w:w="0" w:type="dxa"/>
              <w:left w:w="0" w:type="dxa"/>
              <w:bottom w:w="0" w:type="dxa"/>
              <w:right w:w="0" w:type="dxa"/>
            </w:tcMar>
          </w:tcPr>
          <w:p w14:paraId="5950FE0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141.50 (140.00, 143.00)</w:t>
            </w:r>
          </w:p>
        </w:tc>
        <w:tc>
          <w:tcPr>
            <w:tcW w:w="538" w:type="pct"/>
            <w:tcBorders>
              <w:top w:val="nil"/>
              <w:left w:val="nil"/>
              <w:bottom w:val="nil"/>
              <w:right w:val="nil"/>
            </w:tcBorders>
            <w:shd w:val="clear" w:color="auto" w:fill="FFFFFF"/>
            <w:tcMar>
              <w:top w:w="0" w:type="dxa"/>
              <w:left w:w="0" w:type="dxa"/>
              <w:bottom w:w="0" w:type="dxa"/>
              <w:right w:w="0" w:type="dxa"/>
            </w:tcMar>
          </w:tcPr>
          <w:p w14:paraId="132D65A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0.044</w:t>
            </w:r>
          </w:p>
        </w:tc>
      </w:tr>
      <w:tr w:rsidR="00BD32BB" w:rsidRPr="00AE1D28" w14:paraId="7908AF5F"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2186C9C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CL</w:t>
            </w:r>
          </w:p>
        </w:tc>
        <w:tc>
          <w:tcPr>
            <w:tcW w:w="449" w:type="pct"/>
            <w:tcBorders>
              <w:top w:val="nil"/>
              <w:left w:val="nil"/>
              <w:bottom w:val="nil"/>
              <w:right w:val="nil"/>
            </w:tcBorders>
            <w:shd w:val="clear" w:color="auto" w:fill="FFFFFF"/>
            <w:tcMar>
              <w:top w:w="0" w:type="dxa"/>
              <w:left w:w="0" w:type="dxa"/>
              <w:bottom w:w="0" w:type="dxa"/>
              <w:right w:w="0" w:type="dxa"/>
            </w:tcMar>
          </w:tcPr>
          <w:p w14:paraId="4AF7CFC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8,550</w:t>
            </w:r>
          </w:p>
        </w:tc>
        <w:tc>
          <w:tcPr>
            <w:tcW w:w="1278" w:type="pct"/>
            <w:tcBorders>
              <w:top w:val="nil"/>
              <w:left w:val="nil"/>
              <w:bottom w:val="nil"/>
              <w:right w:val="nil"/>
            </w:tcBorders>
            <w:shd w:val="clear" w:color="auto" w:fill="FFFFFF"/>
            <w:tcMar>
              <w:top w:w="0" w:type="dxa"/>
              <w:left w:w="0" w:type="dxa"/>
              <w:bottom w:w="0" w:type="dxa"/>
              <w:right w:w="0" w:type="dxa"/>
            </w:tcMar>
          </w:tcPr>
          <w:p w14:paraId="1FEAE22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106.60 (105.10, 108.00)</w:t>
            </w:r>
          </w:p>
        </w:tc>
        <w:tc>
          <w:tcPr>
            <w:tcW w:w="1278" w:type="pct"/>
            <w:tcBorders>
              <w:top w:val="nil"/>
              <w:left w:val="nil"/>
              <w:bottom w:val="nil"/>
              <w:right w:val="nil"/>
            </w:tcBorders>
            <w:shd w:val="clear" w:color="auto" w:fill="FFFFFF"/>
            <w:tcMar>
              <w:top w:w="0" w:type="dxa"/>
              <w:left w:w="0" w:type="dxa"/>
              <w:bottom w:w="0" w:type="dxa"/>
              <w:right w:w="0" w:type="dxa"/>
            </w:tcMar>
          </w:tcPr>
          <w:p w14:paraId="10F1E7D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106.80 (105.10, 108.50)</w:t>
            </w:r>
          </w:p>
        </w:tc>
        <w:tc>
          <w:tcPr>
            <w:tcW w:w="538" w:type="pct"/>
            <w:tcBorders>
              <w:top w:val="nil"/>
              <w:left w:val="nil"/>
              <w:bottom w:val="nil"/>
              <w:right w:val="nil"/>
            </w:tcBorders>
            <w:shd w:val="clear" w:color="auto" w:fill="FFFFFF"/>
            <w:tcMar>
              <w:top w:w="0" w:type="dxa"/>
              <w:left w:w="0" w:type="dxa"/>
              <w:bottom w:w="0" w:type="dxa"/>
              <w:right w:w="0" w:type="dxa"/>
            </w:tcMar>
          </w:tcPr>
          <w:p w14:paraId="2B58643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5CF00EE0"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5D3CCE3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TCO2</w:t>
            </w:r>
          </w:p>
        </w:tc>
        <w:tc>
          <w:tcPr>
            <w:tcW w:w="449" w:type="pct"/>
            <w:tcBorders>
              <w:top w:val="nil"/>
              <w:left w:val="nil"/>
              <w:bottom w:val="nil"/>
              <w:right w:val="nil"/>
            </w:tcBorders>
            <w:shd w:val="clear" w:color="auto" w:fill="FFFFFF"/>
            <w:tcMar>
              <w:top w:w="0" w:type="dxa"/>
              <w:left w:w="0" w:type="dxa"/>
              <w:bottom w:w="0" w:type="dxa"/>
              <w:right w:w="0" w:type="dxa"/>
            </w:tcMar>
          </w:tcPr>
          <w:p w14:paraId="00BFF3D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7,108</w:t>
            </w:r>
          </w:p>
        </w:tc>
        <w:tc>
          <w:tcPr>
            <w:tcW w:w="1278" w:type="pct"/>
            <w:tcBorders>
              <w:top w:val="nil"/>
              <w:left w:val="nil"/>
              <w:bottom w:val="nil"/>
              <w:right w:val="nil"/>
            </w:tcBorders>
            <w:shd w:val="clear" w:color="auto" w:fill="FFFFFF"/>
            <w:tcMar>
              <w:top w:w="0" w:type="dxa"/>
              <w:left w:w="0" w:type="dxa"/>
              <w:bottom w:w="0" w:type="dxa"/>
              <w:right w:w="0" w:type="dxa"/>
            </w:tcMar>
          </w:tcPr>
          <w:p w14:paraId="5EF9589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25.70 (24.20, 27.30)</w:t>
            </w:r>
          </w:p>
        </w:tc>
        <w:tc>
          <w:tcPr>
            <w:tcW w:w="1278" w:type="pct"/>
            <w:tcBorders>
              <w:top w:val="nil"/>
              <w:left w:val="nil"/>
              <w:bottom w:val="nil"/>
              <w:right w:val="nil"/>
            </w:tcBorders>
            <w:shd w:val="clear" w:color="auto" w:fill="FFFFFF"/>
            <w:tcMar>
              <w:top w:w="0" w:type="dxa"/>
              <w:left w:w="0" w:type="dxa"/>
              <w:bottom w:w="0" w:type="dxa"/>
              <w:right w:w="0" w:type="dxa"/>
            </w:tcMar>
          </w:tcPr>
          <w:p w14:paraId="1EC9680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25.90 (24.30, 27.60)</w:t>
            </w:r>
          </w:p>
        </w:tc>
        <w:tc>
          <w:tcPr>
            <w:tcW w:w="538" w:type="pct"/>
            <w:tcBorders>
              <w:top w:val="nil"/>
              <w:left w:val="nil"/>
              <w:bottom w:val="nil"/>
              <w:right w:val="nil"/>
            </w:tcBorders>
            <w:shd w:val="clear" w:color="auto" w:fill="FFFFFF"/>
            <w:tcMar>
              <w:top w:w="0" w:type="dxa"/>
              <w:left w:w="0" w:type="dxa"/>
              <w:bottom w:w="0" w:type="dxa"/>
              <w:right w:w="0" w:type="dxa"/>
            </w:tcMar>
          </w:tcPr>
          <w:p w14:paraId="2FA80C6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0.006</w:t>
            </w:r>
          </w:p>
        </w:tc>
      </w:tr>
      <w:tr w:rsidR="00BD32BB" w:rsidRPr="00AE1D28" w14:paraId="61889B4E"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0778A3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CA</w:t>
            </w:r>
          </w:p>
        </w:tc>
        <w:tc>
          <w:tcPr>
            <w:tcW w:w="449" w:type="pct"/>
            <w:tcBorders>
              <w:top w:val="nil"/>
              <w:left w:val="nil"/>
              <w:bottom w:val="nil"/>
              <w:right w:val="nil"/>
            </w:tcBorders>
            <w:shd w:val="clear" w:color="auto" w:fill="FFFFFF"/>
            <w:tcMar>
              <w:top w:w="0" w:type="dxa"/>
              <w:left w:w="0" w:type="dxa"/>
              <w:bottom w:w="0" w:type="dxa"/>
              <w:right w:w="0" w:type="dxa"/>
            </w:tcMar>
          </w:tcPr>
          <w:p w14:paraId="04FDDD2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8,548</w:t>
            </w:r>
          </w:p>
        </w:tc>
        <w:tc>
          <w:tcPr>
            <w:tcW w:w="1278" w:type="pct"/>
            <w:tcBorders>
              <w:top w:val="nil"/>
              <w:left w:val="nil"/>
              <w:bottom w:val="nil"/>
              <w:right w:val="nil"/>
            </w:tcBorders>
            <w:shd w:val="clear" w:color="auto" w:fill="FFFFFF"/>
            <w:tcMar>
              <w:top w:w="0" w:type="dxa"/>
              <w:left w:w="0" w:type="dxa"/>
              <w:bottom w:w="0" w:type="dxa"/>
              <w:right w:w="0" w:type="dxa"/>
            </w:tcMar>
          </w:tcPr>
          <w:p w14:paraId="1A193EF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2.31 (2.25, 2.37)</w:t>
            </w:r>
          </w:p>
        </w:tc>
        <w:tc>
          <w:tcPr>
            <w:tcW w:w="1278" w:type="pct"/>
            <w:tcBorders>
              <w:top w:val="nil"/>
              <w:left w:val="nil"/>
              <w:bottom w:val="nil"/>
              <w:right w:val="nil"/>
            </w:tcBorders>
            <w:shd w:val="clear" w:color="auto" w:fill="FFFFFF"/>
            <w:tcMar>
              <w:top w:w="0" w:type="dxa"/>
              <w:left w:w="0" w:type="dxa"/>
              <w:bottom w:w="0" w:type="dxa"/>
              <w:right w:w="0" w:type="dxa"/>
            </w:tcMar>
          </w:tcPr>
          <w:p w14:paraId="55905D8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2.25 (2.18, 2.31)</w:t>
            </w:r>
          </w:p>
        </w:tc>
        <w:tc>
          <w:tcPr>
            <w:tcW w:w="538" w:type="pct"/>
            <w:tcBorders>
              <w:top w:val="nil"/>
              <w:left w:val="nil"/>
              <w:bottom w:val="nil"/>
              <w:right w:val="nil"/>
            </w:tcBorders>
            <w:shd w:val="clear" w:color="auto" w:fill="FFFFFF"/>
            <w:tcMar>
              <w:top w:w="0" w:type="dxa"/>
              <w:left w:w="0" w:type="dxa"/>
              <w:bottom w:w="0" w:type="dxa"/>
              <w:right w:w="0" w:type="dxa"/>
            </w:tcMar>
          </w:tcPr>
          <w:p w14:paraId="1E5FF00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670549B1"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50BAD9D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PO4</w:t>
            </w:r>
          </w:p>
        </w:tc>
        <w:tc>
          <w:tcPr>
            <w:tcW w:w="449" w:type="pct"/>
            <w:tcBorders>
              <w:top w:val="nil"/>
              <w:left w:val="nil"/>
              <w:bottom w:val="nil"/>
              <w:right w:val="nil"/>
            </w:tcBorders>
            <w:shd w:val="clear" w:color="auto" w:fill="FFFFFF"/>
            <w:tcMar>
              <w:top w:w="0" w:type="dxa"/>
              <w:left w:w="0" w:type="dxa"/>
              <w:bottom w:w="0" w:type="dxa"/>
              <w:right w:w="0" w:type="dxa"/>
            </w:tcMar>
          </w:tcPr>
          <w:p w14:paraId="2B4443D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8,548</w:t>
            </w:r>
          </w:p>
        </w:tc>
        <w:tc>
          <w:tcPr>
            <w:tcW w:w="1278" w:type="pct"/>
            <w:tcBorders>
              <w:top w:val="nil"/>
              <w:left w:val="nil"/>
              <w:bottom w:val="nil"/>
              <w:right w:val="nil"/>
            </w:tcBorders>
            <w:shd w:val="clear" w:color="auto" w:fill="FFFFFF"/>
            <w:tcMar>
              <w:top w:w="0" w:type="dxa"/>
              <w:left w:w="0" w:type="dxa"/>
              <w:bottom w:w="0" w:type="dxa"/>
              <w:right w:w="0" w:type="dxa"/>
            </w:tcMar>
          </w:tcPr>
          <w:p w14:paraId="74EC033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1.06 (0.94, 1.17)</w:t>
            </w:r>
          </w:p>
        </w:tc>
        <w:tc>
          <w:tcPr>
            <w:tcW w:w="1278" w:type="pct"/>
            <w:tcBorders>
              <w:top w:val="nil"/>
              <w:left w:val="nil"/>
              <w:bottom w:val="nil"/>
              <w:right w:val="nil"/>
            </w:tcBorders>
            <w:shd w:val="clear" w:color="auto" w:fill="FFFFFF"/>
            <w:tcMar>
              <w:top w:w="0" w:type="dxa"/>
              <w:left w:w="0" w:type="dxa"/>
              <w:bottom w:w="0" w:type="dxa"/>
              <w:right w:w="0" w:type="dxa"/>
            </w:tcMar>
          </w:tcPr>
          <w:p w14:paraId="1D44734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1.07 (0.94, 1.19)</w:t>
            </w:r>
          </w:p>
        </w:tc>
        <w:tc>
          <w:tcPr>
            <w:tcW w:w="538" w:type="pct"/>
            <w:tcBorders>
              <w:top w:val="nil"/>
              <w:left w:val="nil"/>
              <w:bottom w:val="nil"/>
              <w:right w:val="nil"/>
            </w:tcBorders>
            <w:shd w:val="clear" w:color="auto" w:fill="FFFFFF"/>
            <w:tcMar>
              <w:top w:w="0" w:type="dxa"/>
              <w:left w:w="0" w:type="dxa"/>
              <w:bottom w:w="0" w:type="dxa"/>
              <w:right w:w="0" w:type="dxa"/>
            </w:tcMar>
          </w:tcPr>
          <w:p w14:paraId="660849D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0.025</w:t>
            </w:r>
          </w:p>
        </w:tc>
      </w:tr>
      <w:tr w:rsidR="00BD32BB" w:rsidRPr="00AE1D28" w14:paraId="592B86A2"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50E8F8E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MG</w:t>
            </w:r>
          </w:p>
        </w:tc>
        <w:tc>
          <w:tcPr>
            <w:tcW w:w="449" w:type="pct"/>
            <w:tcBorders>
              <w:top w:val="nil"/>
              <w:left w:val="nil"/>
              <w:bottom w:val="nil"/>
              <w:right w:val="nil"/>
            </w:tcBorders>
            <w:shd w:val="clear" w:color="auto" w:fill="FFFFFF"/>
            <w:tcMar>
              <w:top w:w="0" w:type="dxa"/>
              <w:left w:w="0" w:type="dxa"/>
              <w:bottom w:w="0" w:type="dxa"/>
              <w:right w:w="0" w:type="dxa"/>
            </w:tcMar>
          </w:tcPr>
          <w:p w14:paraId="14A2459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8,547</w:t>
            </w:r>
          </w:p>
        </w:tc>
        <w:tc>
          <w:tcPr>
            <w:tcW w:w="1278" w:type="pct"/>
            <w:tcBorders>
              <w:top w:val="nil"/>
              <w:left w:val="nil"/>
              <w:bottom w:val="nil"/>
              <w:right w:val="nil"/>
            </w:tcBorders>
            <w:shd w:val="clear" w:color="auto" w:fill="FFFFFF"/>
            <w:tcMar>
              <w:top w:w="0" w:type="dxa"/>
              <w:left w:w="0" w:type="dxa"/>
              <w:bottom w:w="0" w:type="dxa"/>
              <w:right w:w="0" w:type="dxa"/>
            </w:tcMar>
          </w:tcPr>
          <w:p w14:paraId="30553D4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0.90 (0.85, 0.95)</w:t>
            </w:r>
          </w:p>
        </w:tc>
        <w:tc>
          <w:tcPr>
            <w:tcW w:w="1278" w:type="pct"/>
            <w:tcBorders>
              <w:top w:val="nil"/>
              <w:left w:val="nil"/>
              <w:bottom w:val="nil"/>
              <w:right w:val="nil"/>
            </w:tcBorders>
            <w:shd w:val="clear" w:color="auto" w:fill="FFFFFF"/>
            <w:tcMar>
              <w:top w:w="0" w:type="dxa"/>
              <w:left w:w="0" w:type="dxa"/>
              <w:bottom w:w="0" w:type="dxa"/>
              <w:right w:w="0" w:type="dxa"/>
            </w:tcMar>
          </w:tcPr>
          <w:p w14:paraId="511C8AD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0.89 (0.83, 0.94)</w:t>
            </w:r>
          </w:p>
        </w:tc>
        <w:tc>
          <w:tcPr>
            <w:tcW w:w="538" w:type="pct"/>
            <w:tcBorders>
              <w:top w:val="nil"/>
              <w:left w:val="nil"/>
              <w:bottom w:val="nil"/>
              <w:right w:val="nil"/>
            </w:tcBorders>
            <w:shd w:val="clear" w:color="auto" w:fill="FFFFFF"/>
            <w:tcMar>
              <w:top w:w="0" w:type="dxa"/>
              <w:left w:w="0" w:type="dxa"/>
              <w:bottom w:w="0" w:type="dxa"/>
              <w:right w:w="0" w:type="dxa"/>
            </w:tcMar>
          </w:tcPr>
          <w:p w14:paraId="4F06F68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5B5EF90D"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75D8D18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CK</w:t>
            </w:r>
          </w:p>
        </w:tc>
        <w:tc>
          <w:tcPr>
            <w:tcW w:w="449" w:type="pct"/>
            <w:tcBorders>
              <w:top w:val="nil"/>
              <w:left w:val="nil"/>
              <w:bottom w:val="nil"/>
              <w:right w:val="nil"/>
            </w:tcBorders>
            <w:shd w:val="clear" w:color="auto" w:fill="FFFFFF"/>
            <w:tcMar>
              <w:top w:w="0" w:type="dxa"/>
              <w:left w:w="0" w:type="dxa"/>
              <w:bottom w:w="0" w:type="dxa"/>
              <w:right w:w="0" w:type="dxa"/>
            </w:tcMar>
          </w:tcPr>
          <w:p w14:paraId="19EB691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7,041</w:t>
            </w:r>
          </w:p>
        </w:tc>
        <w:tc>
          <w:tcPr>
            <w:tcW w:w="1278" w:type="pct"/>
            <w:tcBorders>
              <w:top w:val="nil"/>
              <w:left w:val="nil"/>
              <w:bottom w:val="nil"/>
              <w:right w:val="nil"/>
            </w:tcBorders>
            <w:shd w:val="clear" w:color="auto" w:fill="FFFFFF"/>
            <w:tcMar>
              <w:top w:w="0" w:type="dxa"/>
              <w:left w:w="0" w:type="dxa"/>
              <w:bottom w:w="0" w:type="dxa"/>
              <w:right w:w="0" w:type="dxa"/>
            </w:tcMar>
          </w:tcPr>
          <w:p w14:paraId="772A3AB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76 (57, 102)</w:t>
            </w:r>
          </w:p>
        </w:tc>
        <w:tc>
          <w:tcPr>
            <w:tcW w:w="1278" w:type="pct"/>
            <w:tcBorders>
              <w:top w:val="nil"/>
              <w:left w:val="nil"/>
              <w:bottom w:val="nil"/>
              <w:right w:val="nil"/>
            </w:tcBorders>
            <w:shd w:val="clear" w:color="auto" w:fill="FFFFFF"/>
            <w:tcMar>
              <w:top w:w="0" w:type="dxa"/>
              <w:left w:w="0" w:type="dxa"/>
              <w:bottom w:w="0" w:type="dxa"/>
              <w:right w:w="0" w:type="dxa"/>
            </w:tcMar>
          </w:tcPr>
          <w:p w14:paraId="2A1A74C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64 (47, 88)</w:t>
            </w:r>
          </w:p>
        </w:tc>
        <w:tc>
          <w:tcPr>
            <w:tcW w:w="538" w:type="pct"/>
            <w:tcBorders>
              <w:top w:val="nil"/>
              <w:left w:val="nil"/>
              <w:bottom w:val="nil"/>
              <w:right w:val="nil"/>
            </w:tcBorders>
            <w:shd w:val="clear" w:color="auto" w:fill="FFFFFF"/>
            <w:tcMar>
              <w:top w:w="0" w:type="dxa"/>
              <w:left w:w="0" w:type="dxa"/>
              <w:bottom w:w="0" w:type="dxa"/>
              <w:right w:w="0" w:type="dxa"/>
            </w:tcMar>
          </w:tcPr>
          <w:p w14:paraId="53FE3C5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2E577194"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6585612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CK</w:t>
            </w:r>
            <w:r w:rsidRPr="00AE1D28">
              <w:rPr>
                <w:rFonts w:ascii="Times New Roman" w:eastAsiaTheme="minorEastAsia" w:hAnsi="Times New Roman" w:cs="Times New Roman"/>
                <w:bCs/>
                <w:sz w:val="20"/>
                <w:szCs w:val="20"/>
                <w:lang w:eastAsia="zh-CN"/>
              </w:rPr>
              <w:t>_</w:t>
            </w:r>
            <w:r w:rsidRPr="00AE1D28">
              <w:rPr>
                <w:rFonts w:ascii="Times New Roman" w:hAnsi="Times New Roman" w:cs="Times New Roman"/>
                <w:bCs/>
                <w:sz w:val="20"/>
                <w:szCs w:val="20"/>
              </w:rPr>
              <w:t>MB</w:t>
            </w:r>
          </w:p>
        </w:tc>
        <w:tc>
          <w:tcPr>
            <w:tcW w:w="449" w:type="pct"/>
            <w:tcBorders>
              <w:top w:val="nil"/>
              <w:left w:val="nil"/>
              <w:bottom w:val="nil"/>
              <w:right w:val="nil"/>
            </w:tcBorders>
            <w:shd w:val="clear" w:color="auto" w:fill="FFFFFF"/>
            <w:tcMar>
              <w:top w:w="0" w:type="dxa"/>
              <w:left w:w="0" w:type="dxa"/>
              <w:bottom w:w="0" w:type="dxa"/>
              <w:right w:w="0" w:type="dxa"/>
            </w:tcMar>
          </w:tcPr>
          <w:p w14:paraId="48EE0C6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7,008</w:t>
            </w:r>
          </w:p>
        </w:tc>
        <w:tc>
          <w:tcPr>
            <w:tcW w:w="1278" w:type="pct"/>
            <w:tcBorders>
              <w:top w:val="nil"/>
              <w:left w:val="nil"/>
              <w:bottom w:val="nil"/>
              <w:right w:val="nil"/>
            </w:tcBorders>
            <w:shd w:val="clear" w:color="auto" w:fill="FFFFFF"/>
            <w:tcMar>
              <w:top w:w="0" w:type="dxa"/>
              <w:left w:w="0" w:type="dxa"/>
              <w:bottom w:w="0" w:type="dxa"/>
              <w:right w:w="0" w:type="dxa"/>
            </w:tcMar>
          </w:tcPr>
          <w:p w14:paraId="6F5EE4C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10.5 (8.3, 13.3)</w:t>
            </w:r>
          </w:p>
        </w:tc>
        <w:tc>
          <w:tcPr>
            <w:tcW w:w="1278" w:type="pct"/>
            <w:tcBorders>
              <w:top w:val="nil"/>
              <w:left w:val="nil"/>
              <w:bottom w:val="nil"/>
              <w:right w:val="nil"/>
            </w:tcBorders>
            <w:shd w:val="clear" w:color="auto" w:fill="FFFFFF"/>
            <w:tcMar>
              <w:top w:w="0" w:type="dxa"/>
              <w:left w:w="0" w:type="dxa"/>
              <w:bottom w:w="0" w:type="dxa"/>
              <w:right w:w="0" w:type="dxa"/>
            </w:tcMar>
          </w:tcPr>
          <w:p w14:paraId="267C38F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11.0 (8.5, 14.2)</w:t>
            </w:r>
          </w:p>
        </w:tc>
        <w:tc>
          <w:tcPr>
            <w:tcW w:w="538" w:type="pct"/>
            <w:tcBorders>
              <w:top w:val="nil"/>
              <w:left w:val="nil"/>
              <w:bottom w:val="nil"/>
              <w:right w:val="nil"/>
            </w:tcBorders>
            <w:shd w:val="clear" w:color="auto" w:fill="FFFFFF"/>
            <w:tcMar>
              <w:top w:w="0" w:type="dxa"/>
              <w:left w:w="0" w:type="dxa"/>
              <w:bottom w:w="0" w:type="dxa"/>
              <w:right w:w="0" w:type="dxa"/>
            </w:tcMar>
          </w:tcPr>
          <w:p w14:paraId="06A2CB2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5CFEE2E5"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6BAD044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LDH</w:t>
            </w:r>
          </w:p>
        </w:tc>
        <w:tc>
          <w:tcPr>
            <w:tcW w:w="449" w:type="pct"/>
            <w:tcBorders>
              <w:top w:val="nil"/>
              <w:left w:val="nil"/>
              <w:bottom w:val="nil"/>
              <w:right w:val="nil"/>
            </w:tcBorders>
            <w:shd w:val="clear" w:color="auto" w:fill="FFFFFF"/>
            <w:tcMar>
              <w:top w:w="0" w:type="dxa"/>
              <w:left w:w="0" w:type="dxa"/>
              <w:bottom w:w="0" w:type="dxa"/>
              <w:right w:w="0" w:type="dxa"/>
            </w:tcMar>
          </w:tcPr>
          <w:p w14:paraId="6789AC2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28,202</w:t>
            </w:r>
          </w:p>
        </w:tc>
        <w:tc>
          <w:tcPr>
            <w:tcW w:w="1278" w:type="pct"/>
            <w:tcBorders>
              <w:top w:val="nil"/>
              <w:left w:val="nil"/>
              <w:bottom w:val="nil"/>
              <w:right w:val="nil"/>
            </w:tcBorders>
            <w:shd w:val="clear" w:color="auto" w:fill="FFFFFF"/>
            <w:tcMar>
              <w:top w:w="0" w:type="dxa"/>
              <w:left w:w="0" w:type="dxa"/>
              <w:bottom w:w="0" w:type="dxa"/>
              <w:right w:w="0" w:type="dxa"/>
            </w:tcMar>
          </w:tcPr>
          <w:p w14:paraId="279EFD6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161 (145, 179)</w:t>
            </w:r>
          </w:p>
        </w:tc>
        <w:tc>
          <w:tcPr>
            <w:tcW w:w="1278" w:type="pct"/>
            <w:tcBorders>
              <w:top w:val="nil"/>
              <w:left w:val="nil"/>
              <w:bottom w:val="nil"/>
              <w:right w:val="nil"/>
            </w:tcBorders>
            <w:shd w:val="clear" w:color="auto" w:fill="FFFFFF"/>
            <w:tcMar>
              <w:top w:w="0" w:type="dxa"/>
              <w:left w:w="0" w:type="dxa"/>
              <w:bottom w:w="0" w:type="dxa"/>
              <w:right w:w="0" w:type="dxa"/>
            </w:tcMar>
          </w:tcPr>
          <w:p w14:paraId="196C6E6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151 (133, 172)</w:t>
            </w:r>
          </w:p>
        </w:tc>
        <w:tc>
          <w:tcPr>
            <w:tcW w:w="538" w:type="pct"/>
            <w:tcBorders>
              <w:top w:val="nil"/>
              <w:left w:val="nil"/>
              <w:bottom w:val="nil"/>
              <w:right w:val="nil"/>
            </w:tcBorders>
            <w:shd w:val="clear" w:color="auto" w:fill="FFFFFF"/>
            <w:tcMar>
              <w:top w:w="0" w:type="dxa"/>
              <w:left w:w="0" w:type="dxa"/>
              <w:bottom w:w="0" w:type="dxa"/>
              <w:right w:w="0" w:type="dxa"/>
            </w:tcMar>
          </w:tcPr>
          <w:p w14:paraId="6FD517C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17D4DF97"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395359B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Α</w:t>
            </w:r>
            <w:r w:rsidRPr="00AE1D28">
              <w:rPr>
                <w:rFonts w:ascii="Times New Roman" w:eastAsiaTheme="minorEastAsia" w:hAnsi="Times New Roman" w:cs="Times New Roman"/>
                <w:bCs/>
                <w:sz w:val="20"/>
                <w:szCs w:val="20"/>
                <w:lang w:eastAsia="zh-CN"/>
              </w:rPr>
              <w:t>_</w:t>
            </w:r>
            <w:r w:rsidRPr="00AE1D28">
              <w:rPr>
                <w:rFonts w:ascii="Times New Roman" w:hAnsi="Times New Roman" w:cs="Times New Roman"/>
                <w:bCs/>
                <w:sz w:val="20"/>
                <w:szCs w:val="20"/>
              </w:rPr>
              <w:t>HBDH</w:t>
            </w:r>
          </w:p>
        </w:tc>
        <w:tc>
          <w:tcPr>
            <w:tcW w:w="449" w:type="pct"/>
            <w:tcBorders>
              <w:top w:val="nil"/>
              <w:left w:val="nil"/>
              <w:bottom w:val="nil"/>
              <w:right w:val="nil"/>
            </w:tcBorders>
            <w:shd w:val="clear" w:color="auto" w:fill="FFFFFF"/>
            <w:tcMar>
              <w:top w:w="0" w:type="dxa"/>
              <w:left w:w="0" w:type="dxa"/>
              <w:bottom w:w="0" w:type="dxa"/>
              <w:right w:w="0" w:type="dxa"/>
            </w:tcMar>
          </w:tcPr>
          <w:p w14:paraId="4DA571E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6,784</w:t>
            </w:r>
          </w:p>
        </w:tc>
        <w:tc>
          <w:tcPr>
            <w:tcW w:w="1278" w:type="pct"/>
            <w:tcBorders>
              <w:top w:val="nil"/>
              <w:left w:val="nil"/>
              <w:bottom w:val="nil"/>
              <w:right w:val="nil"/>
            </w:tcBorders>
            <w:shd w:val="clear" w:color="auto" w:fill="FFFFFF"/>
            <w:tcMar>
              <w:top w:w="0" w:type="dxa"/>
              <w:left w:w="0" w:type="dxa"/>
              <w:bottom w:w="0" w:type="dxa"/>
              <w:right w:w="0" w:type="dxa"/>
            </w:tcMar>
          </w:tcPr>
          <w:p w14:paraId="5F0ED1F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124 (109, 140)</w:t>
            </w:r>
          </w:p>
        </w:tc>
        <w:tc>
          <w:tcPr>
            <w:tcW w:w="1278" w:type="pct"/>
            <w:tcBorders>
              <w:top w:val="nil"/>
              <w:left w:val="nil"/>
              <w:bottom w:val="nil"/>
              <w:right w:val="nil"/>
            </w:tcBorders>
            <w:shd w:val="clear" w:color="auto" w:fill="FFFFFF"/>
            <w:tcMar>
              <w:top w:w="0" w:type="dxa"/>
              <w:left w:w="0" w:type="dxa"/>
              <w:bottom w:w="0" w:type="dxa"/>
              <w:right w:w="0" w:type="dxa"/>
            </w:tcMar>
          </w:tcPr>
          <w:p w14:paraId="569A4CB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121 (106, 139)</w:t>
            </w:r>
          </w:p>
        </w:tc>
        <w:tc>
          <w:tcPr>
            <w:tcW w:w="538" w:type="pct"/>
            <w:tcBorders>
              <w:top w:val="nil"/>
              <w:left w:val="nil"/>
              <w:bottom w:val="nil"/>
              <w:right w:val="nil"/>
            </w:tcBorders>
            <w:shd w:val="clear" w:color="auto" w:fill="FFFFFF"/>
            <w:tcMar>
              <w:top w:w="0" w:type="dxa"/>
              <w:left w:w="0" w:type="dxa"/>
              <w:bottom w:w="0" w:type="dxa"/>
              <w:right w:w="0" w:type="dxa"/>
            </w:tcMar>
          </w:tcPr>
          <w:p w14:paraId="787E141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0FD680C8"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5C9270C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LIP</w:t>
            </w:r>
          </w:p>
        </w:tc>
        <w:tc>
          <w:tcPr>
            <w:tcW w:w="449" w:type="pct"/>
            <w:tcBorders>
              <w:top w:val="nil"/>
              <w:left w:val="nil"/>
              <w:bottom w:val="nil"/>
              <w:right w:val="nil"/>
            </w:tcBorders>
            <w:shd w:val="clear" w:color="auto" w:fill="FFFFFF"/>
            <w:tcMar>
              <w:top w:w="0" w:type="dxa"/>
              <w:left w:w="0" w:type="dxa"/>
              <w:bottom w:w="0" w:type="dxa"/>
              <w:right w:w="0" w:type="dxa"/>
            </w:tcMar>
          </w:tcPr>
          <w:p w14:paraId="78FE7D9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6,970</w:t>
            </w:r>
          </w:p>
        </w:tc>
        <w:tc>
          <w:tcPr>
            <w:tcW w:w="1278" w:type="pct"/>
            <w:tcBorders>
              <w:top w:val="nil"/>
              <w:left w:val="nil"/>
              <w:bottom w:val="nil"/>
              <w:right w:val="nil"/>
            </w:tcBorders>
            <w:shd w:val="clear" w:color="auto" w:fill="FFFFFF"/>
            <w:tcMar>
              <w:top w:w="0" w:type="dxa"/>
              <w:left w:w="0" w:type="dxa"/>
              <w:bottom w:w="0" w:type="dxa"/>
              <w:right w:w="0" w:type="dxa"/>
            </w:tcMar>
          </w:tcPr>
          <w:p w14:paraId="5624827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34 (27, 43)</w:t>
            </w:r>
          </w:p>
        </w:tc>
        <w:tc>
          <w:tcPr>
            <w:tcW w:w="1278" w:type="pct"/>
            <w:tcBorders>
              <w:top w:val="nil"/>
              <w:left w:val="nil"/>
              <w:bottom w:val="nil"/>
              <w:right w:val="nil"/>
            </w:tcBorders>
            <w:shd w:val="clear" w:color="auto" w:fill="FFFFFF"/>
            <w:tcMar>
              <w:top w:w="0" w:type="dxa"/>
              <w:left w:w="0" w:type="dxa"/>
              <w:bottom w:w="0" w:type="dxa"/>
              <w:right w:w="0" w:type="dxa"/>
            </w:tcMar>
          </w:tcPr>
          <w:p w14:paraId="51ACDD4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37 (29, 48)</w:t>
            </w:r>
          </w:p>
        </w:tc>
        <w:tc>
          <w:tcPr>
            <w:tcW w:w="538" w:type="pct"/>
            <w:tcBorders>
              <w:top w:val="nil"/>
              <w:left w:val="nil"/>
              <w:bottom w:val="nil"/>
              <w:right w:val="nil"/>
            </w:tcBorders>
            <w:shd w:val="clear" w:color="auto" w:fill="FFFFFF"/>
            <w:tcMar>
              <w:top w:w="0" w:type="dxa"/>
              <w:left w:w="0" w:type="dxa"/>
              <w:bottom w:w="0" w:type="dxa"/>
              <w:right w:w="0" w:type="dxa"/>
            </w:tcMar>
          </w:tcPr>
          <w:p w14:paraId="6FB1B76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65C99A36"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3317245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CHOL</w:t>
            </w:r>
          </w:p>
        </w:tc>
        <w:tc>
          <w:tcPr>
            <w:tcW w:w="449" w:type="pct"/>
            <w:tcBorders>
              <w:top w:val="nil"/>
              <w:left w:val="nil"/>
              <w:bottom w:val="nil"/>
              <w:right w:val="nil"/>
            </w:tcBorders>
            <w:shd w:val="clear" w:color="auto" w:fill="FFFFFF"/>
            <w:tcMar>
              <w:top w:w="0" w:type="dxa"/>
              <w:left w:w="0" w:type="dxa"/>
              <w:bottom w:w="0" w:type="dxa"/>
              <w:right w:w="0" w:type="dxa"/>
            </w:tcMar>
          </w:tcPr>
          <w:p w14:paraId="19D9F37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29,122</w:t>
            </w:r>
          </w:p>
        </w:tc>
        <w:tc>
          <w:tcPr>
            <w:tcW w:w="1278" w:type="pct"/>
            <w:tcBorders>
              <w:top w:val="nil"/>
              <w:left w:val="nil"/>
              <w:bottom w:val="nil"/>
              <w:right w:val="nil"/>
            </w:tcBorders>
            <w:shd w:val="clear" w:color="auto" w:fill="FFFFFF"/>
            <w:tcMar>
              <w:top w:w="0" w:type="dxa"/>
              <w:left w:w="0" w:type="dxa"/>
              <w:bottom w:w="0" w:type="dxa"/>
              <w:right w:w="0" w:type="dxa"/>
            </w:tcMar>
          </w:tcPr>
          <w:p w14:paraId="595E48F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4.80 (4.24, 5.41)</w:t>
            </w:r>
          </w:p>
        </w:tc>
        <w:tc>
          <w:tcPr>
            <w:tcW w:w="1278" w:type="pct"/>
            <w:tcBorders>
              <w:top w:val="nil"/>
              <w:left w:val="nil"/>
              <w:bottom w:val="nil"/>
              <w:right w:val="nil"/>
            </w:tcBorders>
            <w:shd w:val="clear" w:color="auto" w:fill="FFFFFF"/>
            <w:tcMar>
              <w:top w:w="0" w:type="dxa"/>
              <w:left w:w="0" w:type="dxa"/>
              <w:bottom w:w="0" w:type="dxa"/>
              <w:right w:w="0" w:type="dxa"/>
            </w:tcMar>
          </w:tcPr>
          <w:p w14:paraId="1121132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4.42 (3.85, 5.04)</w:t>
            </w:r>
          </w:p>
        </w:tc>
        <w:tc>
          <w:tcPr>
            <w:tcW w:w="538" w:type="pct"/>
            <w:tcBorders>
              <w:top w:val="nil"/>
              <w:left w:val="nil"/>
              <w:bottom w:val="nil"/>
              <w:right w:val="nil"/>
            </w:tcBorders>
            <w:shd w:val="clear" w:color="auto" w:fill="FFFFFF"/>
            <w:tcMar>
              <w:top w:w="0" w:type="dxa"/>
              <w:left w:w="0" w:type="dxa"/>
              <w:bottom w:w="0" w:type="dxa"/>
              <w:right w:w="0" w:type="dxa"/>
            </w:tcMar>
          </w:tcPr>
          <w:p w14:paraId="3CE9861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676A8DB3"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22DE78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TG</w:t>
            </w:r>
          </w:p>
        </w:tc>
        <w:tc>
          <w:tcPr>
            <w:tcW w:w="449" w:type="pct"/>
            <w:tcBorders>
              <w:top w:val="nil"/>
              <w:left w:val="nil"/>
              <w:bottom w:val="nil"/>
              <w:right w:val="nil"/>
            </w:tcBorders>
            <w:shd w:val="clear" w:color="auto" w:fill="FFFFFF"/>
            <w:tcMar>
              <w:top w:w="0" w:type="dxa"/>
              <w:left w:w="0" w:type="dxa"/>
              <w:bottom w:w="0" w:type="dxa"/>
              <w:right w:w="0" w:type="dxa"/>
            </w:tcMar>
          </w:tcPr>
          <w:p w14:paraId="36170A3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28,990</w:t>
            </w:r>
          </w:p>
        </w:tc>
        <w:tc>
          <w:tcPr>
            <w:tcW w:w="1278" w:type="pct"/>
            <w:tcBorders>
              <w:top w:val="nil"/>
              <w:left w:val="nil"/>
              <w:bottom w:val="nil"/>
              <w:right w:val="nil"/>
            </w:tcBorders>
            <w:shd w:val="clear" w:color="auto" w:fill="FFFFFF"/>
            <w:tcMar>
              <w:top w:w="0" w:type="dxa"/>
              <w:left w:w="0" w:type="dxa"/>
              <w:bottom w:w="0" w:type="dxa"/>
              <w:right w:w="0" w:type="dxa"/>
            </w:tcMar>
          </w:tcPr>
          <w:p w14:paraId="2CEEDAD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1.27 (0.90, 1.88)</w:t>
            </w:r>
          </w:p>
        </w:tc>
        <w:tc>
          <w:tcPr>
            <w:tcW w:w="1278" w:type="pct"/>
            <w:tcBorders>
              <w:top w:val="nil"/>
              <w:left w:val="nil"/>
              <w:bottom w:val="nil"/>
              <w:right w:val="nil"/>
            </w:tcBorders>
            <w:shd w:val="clear" w:color="auto" w:fill="FFFFFF"/>
            <w:tcMar>
              <w:top w:w="0" w:type="dxa"/>
              <w:left w:w="0" w:type="dxa"/>
              <w:bottom w:w="0" w:type="dxa"/>
              <w:right w:w="0" w:type="dxa"/>
            </w:tcMar>
          </w:tcPr>
          <w:p w14:paraId="624E16D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1.30 (0.99, 1.77)</w:t>
            </w:r>
          </w:p>
        </w:tc>
        <w:tc>
          <w:tcPr>
            <w:tcW w:w="538" w:type="pct"/>
            <w:tcBorders>
              <w:top w:val="nil"/>
              <w:left w:val="nil"/>
              <w:bottom w:val="nil"/>
              <w:right w:val="nil"/>
            </w:tcBorders>
            <w:shd w:val="clear" w:color="auto" w:fill="FFFFFF"/>
            <w:tcMar>
              <w:top w:w="0" w:type="dxa"/>
              <w:left w:w="0" w:type="dxa"/>
              <w:bottom w:w="0" w:type="dxa"/>
              <w:right w:w="0" w:type="dxa"/>
            </w:tcMar>
          </w:tcPr>
          <w:p w14:paraId="68CEFA7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5ED8076B"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7DCB054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ADA</w:t>
            </w:r>
          </w:p>
        </w:tc>
        <w:tc>
          <w:tcPr>
            <w:tcW w:w="449" w:type="pct"/>
            <w:tcBorders>
              <w:top w:val="nil"/>
              <w:left w:val="nil"/>
              <w:bottom w:val="nil"/>
              <w:right w:val="nil"/>
            </w:tcBorders>
            <w:shd w:val="clear" w:color="auto" w:fill="FFFFFF"/>
            <w:tcMar>
              <w:top w:w="0" w:type="dxa"/>
              <w:left w:w="0" w:type="dxa"/>
              <w:bottom w:w="0" w:type="dxa"/>
              <w:right w:w="0" w:type="dxa"/>
            </w:tcMar>
          </w:tcPr>
          <w:p w14:paraId="7095B12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784</w:t>
            </w:r>
          </w:p>
        </w:tc>
        <w:tc>
          <w:tcPr>
            <w:tcW w:w="1278" w:type="pct"/>
            <w:tcBorders>
              <w:top w:val="nil"/>
              <w:left w:val="nil"/>
              <w:bottom w:val="nil"/>
              <w:right w:val="nil"/>
            </w:tcBorders>
            <w:shd w:val="clear" w:color="auto" w:fill="FFFFFF"/>
            <w:tcMar>
              <w:top w:w="0" w:type="dxa"/>
              <w:left w:w="0" w:type="dxa"/>
              <w:bottom w:w="0" w:type="dxa"/>
              <w:right w:w="0" w:type="dxa"/>
            </w:tcMar>
          </w:tcPr>
          <w:p w14:paraId="39B93E71"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9.4 (7.9, 11.5)</w:t>
            </w:r>
          </w:p>
        </w:tc>
        <w:tc>
          <w:tcPr>
            <w:tcW w:w="1278" w:type="pct"/>
            <w:tcBorders>
              <w:top w:val="nil"/>
              <w:left w:val="nil"/>
              <w:bottom w:val="nil"/>
              <w:right w:val="nil"/>
            </w:tcBorders>
            <w:shd w:val="clear" w:color="auto" w:fill="FFFFFF"/>
            <w:tcMar>
              <w:top w:w="0" w:type="dxa"/>
              <w:left w:w="0" w:type="dxa"/>
              <w:bottom w:w="0" w:type="dxa"/>
              <w:right w:w="0" w:type="dxa"/>
            </w:tcMar>
          </w:tcPr>
          <w:p w14:paraId="129D4DD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9.4 (7.3, 11.4)</w:t>
            </w:r>
          </w:p>
        </w:tc>
        <w:tc>
          <w:tcPr>
            <w:tcW w:w="538" w:type="pct"/>
            <w:tcBorders>
              <w:top w:val="nil"/>
              <w:left w:val="nil"/>
              <w:bottom w:val="nil"/>
              <w:right w:val="nil"/>
            </w:tcBorders>
            <w:shd w:val="clear" w:color="auto" w:fill="FFFFFF"/>
            <w:tcMar>
              <w:top w:w="0" w:type="dxa"/>
              <w:left w:w="0" w:type="dxa"/>
              <w:bottom w:w="0" w:type="dxa"/>
              <w:right w:w="0" w:type="dxa"/>
            </w:tcMar>
          </w:tcPr>
          <w:p w14:paraId="37C0145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0.085</w:t>
            </w:r>
          </w:p>
        </w:tc>
      </w:tr>
      <w:tr w:rsidR="00BD32BB" w:rsidRPr="00AE1D28" w14:paraId="11B930A6"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20A1833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AMY</w:t>
            </w:r>
          </w:p>
        </w:tc>
        <w:tc>
          <w:tcPr>
            <w:tcW w:w="449" w:type="pct"/>
            <w:tcBorders>
              <w:top w:val="nil"/>
              <w:left w:val="nil"/>
              <w:bottom w:val="nil"/>
              <w:right w:val="nil"/>
            </w:tcBorders>
            <w:shd w:val="clear" w:color="auto" w:fill="FFFFFF"/>
            <w:tcMar>
              <w:top w:w="0" w:type="dxa"/>
              <w:left w:w="0" w:type="dxa"/>
              <w:bottom w:w="0" w:type="dxa"/>
              <w:right w:w="0" w:type="dxa"/>
            </w:tcMar>
          </w:tcPr>
          <w:p w14:paraId="6F33ABA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509</w:t>
            </w:r>
          </w:p>
        </w:tc>
        <w:tc>
          <w:tcPr>
            <w:tcW w:w="1278" w:type="pct"/>
            <w:tcBorders>
              <w:top w:val="nil"/>
              <w:left w:val="nil"/>
              <w:bottom w:val="nil"/>
              <w:right w:val="nil"/>
            </w:tcBorders>
            <w:shd w:val="clear" w:color="auto" w:fill="FFFFFF"/>
            <w:tcMar>
              <w:top w:w="0" w:type="dxa"/>
              <w:left w:w="0" w:type="dxa"/>
              <w:bottom w:w="0" w:type="dxa"/>
              <w:right w:w="0" w:type="dxa"/>
            </w:tcMar>
          </w:tcPr>
          <w:p w14:paraId="2C4DC56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54 (52, 76)</w:t>
            </w:r>
          </w:p>
        </w:tc>
        <w:tc>
          <w:tcPr>
            <w:tcW w:w="1278" w:type="pct"/>
            <w:tcBorders>
              <w:top w:val="nil"/>
              <w:left w:val="nil"/>
              <w:bottom w:val="nil"/>
              <w:right w:val="nil"/>
            </w:tcBorders>
            <w:shd w:val="clear" w:color="auto" w:fill="FFFFFF"/>
            <w:tcMar>
              <w:top w:w="0" w:type="dxa"/>
              <w:left w:w="0" w:type="dxa"/>
              <w:bottom w:w="0" w:type="dxa"/>
              <w:right w:w="0" w:type="dxa"/>
            </w:tcMar>
          </w:tcPr>
          <w:p w14:paraId="3E9A7A5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60 (49, 76)</w:t>
            </w:r>
          </w:p>
        </w:tc>
        <w:tc>
          <w:tcPr>
            <w:tcW w:w="538" w:type="pct"/>
            <w:tcBorders>
              <w:top w:val="nil"/>
              <w:left w:val="nil"/>
              <w:bottom w:val="nil"/>
              <w:right w:val="nil"/>
            </w:tcBorders>
            <w:shd w:val="clear" w:color="auto" w:fill="FFFFFF"/>
            <w:tcMar>
              <w:top w:w="0" w:type="dxa"/>
              <w:left w:w="0" w:type="dxa"/>
              <w:bottom w:w="0" w:type="dxa"/>
              <w:right w:w="0" w:type="dxa"/>
            </w:tcMar>
          </w:tcPr>
          <w:p w14:paraId="47548D2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0.7</w:t>
            </w:r>
          </w:p>
        </w:tc>
      </w:tr>
      <w:tr w:rsidR="00BD32BB" w:rsidRPr="00AE1D28" w14:paraId="60978E7E"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88C0B5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APOA1</w:t>
            </w:r>
          </w:p>
        </w:tc>
        <w:tc>
          <w:tcPr>
            <w:tcW w:w="449" w:type="pct"/>
            <w:tcBorders>
              <w:top w:val="nil"/>
              <w:left w:val="nil"/>
              <w:bottom w:val="nil"/>
              <w:right w:val="nil"/>
            </w:tcBorders>
            <w:shd w:val="clear" w:color="auto" w:fill="FFFFFF"/>
            <w:tcMar>
              <w:top w:w="0" w:type="dxa"/>
              <w:left w:w="0" w:type="dxa"/>
              <w:bottom w:w="0" w:type="dxa"/>
              <w:right w:w="0" w:type="dxa"/>
            </w:tcMar>
          </w:tcPr>
          <w:p w14:paraId="7F9C344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2,453</w:t>
            </w:r>
          </w:p>
        </w:tc>
        <w:tc>
          <w:tcPr>
            <w:tcW w:w="1278" w:type="pct"/>
            <w:tcBorders>
              <w:top w:val="nil"/>
              <w:left w:val="nil"/>
              <w:bottom w:val="nil"/>
              <w:right w:val="nil"/>
            </w:tcBorders>
            <w:shd w:val="clear" w:color="auto" w:fill="FFFFFF"/>
            <w:tcMar>
              <w:top w:w="0" w:type="dxa"/>
              <w:left w:w="0" w:type="dxa"/>
              <w:bottom w:w="0" w:type="dxa"/>
              <w:right w:w="0" w:type="dxa"/>
            </w:tcMar>
          </w:tcPr>
          <w:p w14:paraId="268DF3D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1.16 (0.99, 1.38)</w:t>
            </w:r>
          </w:p>
        </w:tc>
        <w:tc>
          <w:tcPr>
            <w:tcW w:w="1278" w:type="pct"/>
            <w:tcBorders>
              <w:top w:val="nil"/>
              <w:left w:val="nil"/>
              <w:bottom w:val="nil"/>
              <w:right w:val="nil"/>
            </w:tcBorders>
            <w:shd w:val="clear" w:color="auto" w:fill="FFFFFF"/>
            <w:tcMar>
              <w:top w:w="0" w:type="dxa"/>
              <w:left w:w="0" w:type="dxa"/>
              <w:bottom w:w="0" w:type="dxa"/>
              <w:right w:w="0" w:type="dxa"/>
            </w:tcMar>
          </w:tcPr>
          <w:p w14:paraId="2ED1332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1.12 (0.97, 1.31)</w:t>
            </w:r>
          </w:p>
        </w:tc>
        <w:tc>
          <w:tcPr>
            <w:tcW w:w="538" w:type="pct"/>
            <w:tcBorders>
              <w:top w:val="nil"/>
              <w:left w:val="nil"/>
              <w:bottom w:val="nil"/>
              <w:right w:val="nil"/>
            </w:tcBorders>
            <w:shd w:val="clear" w:color="auto" w:fill="FFFFFF"/>
            <w:tcMar>
              <w:top w:w="0" w:type="dxa"/>
              <w:left w:w="0" w:type="dxa"/>
              <w:bottom w:w="0" w:type="dxa"/>
              <w:right w:w="0" w:type="dxa"/>
            </w:tcMar>
          </w:tcPr>
          <w:p w14:paraId="2AA394F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04F6D7E7"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314256C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APOB</w:t>
            </w:r>
          </w:p>
        </w:tc>
        <w:tc>
          <w:tcPr>
            <w:tcW w:w="449" w:type="pct"/>
            <w:tcBorders>
              <w:top w:val="nil"/>
              <w:left w:val="nil"/>
              <w:bottom w:val="nil"/>
              <w:right w:val="nil"/>
            </w:tcBorders>
            <w:shd w:val="clear" w:color="auto" w:fill="FFFFFF"/>
            <w:tcMar>
              <w:top w:w="0" w:type="dxa"/>
              <w:left w:w="0" w:type="dxa"/>
              <w:bottom w:w="0" w:type="dxa"/>
              <w:right w:w="0" w:type="dxa"/>
            </w:tcMar>
          </w:tcPr>
          <w:p w14:paraId="59081CC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2,480</w:t>
            </w:r>
          </w:p>
        </w:tc>
        <w:tc>
          <w:tcPr>
            <w:tcW w:w="1278" w:type="pct"/>
            <w:tcBorders>
              <w:top w:val="nil"/>
              <w:left w:val="nil"/>
              <w:bottom w:val="nil"/>
              <w:right w:val="nil"/>
            </w:tcBorders>
            <w:shd w:val="clear" w:color="auto" w:fill="FFFFFF"/>
            <w:tcMar>
              <w:top w:w="0" w:type="dxa"/>
              <w:left w:w="0" w:type="dxa"/>
              <w:bottom w:w="0" w:type="dxa"/>
              <w:right w:w="0" w:type="dxa"/>
            </w:tcMar>
          </w:tcPr>
          <w:p w14:paraId="2745149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0.78 (0.65, 0.92)</w:t>
            </w:r>
          </w:p>
        </w:tc>
        <w:tc>
          <w:tcPr>
            <w:tcW w:w="1278" w:type="pct"/>
            <w:tcBorders>
              <w:top w:val="nil"/>
              <w:left w:val="nil"/>
              <w:bottom w:val="nil"/>
              <w:right w:val="nil"/>
            </w:tcBorders>
            <w:shd w:val="clear" w:color="auto" w:fill="FFFFFF"/>
            <w:tcMar>
              <w:top w:w="0" w:type="dxa"/>
              <w:left w:w="0" w:type="dxa"/>
              <w:bottom w:w="0" w:type="dxa"/>
              <w:right w:w="0" w:type="dxa"/>
            </w:tcMar>
          </w:tcPr>
          <w:p w14:paraId="203419A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0.78 (0.64, 0.90)</w:t>
            </w:r>
          </w:p>
        </w:tc>
        <w:tc>
          <w:tcPr>
            <w:tcW w:w="538" w:type="pct"/>
            <w:tcBorders>
              <w:top w:val="nil"/>
              <w:left w:val="nil"/>
              <w:bottom w:val="nil"/>
              <w:right w:val="nil"/>
            </w:tcBorders>
            <w:shd w:val="clear" w:color="auto" w:fill="FFFFFF"/>
            <w:tcMar>
              <w:top w:w="0" w:type="dxa"/>
              <w:left w:w="0" w:type="dxa"/>
              <w:bottom w:w="0" w:type="dxa"/>
              <w:right w:w="0" w:type="dxa"/>
            </w:tcMar>
          </w:tcPr>
          <w:p w14:paraId="09C9275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0.4</w:t>
            </w:r>
          </w:p>
        </w:tc>
      </w:tr>
      <w:tr w:rsidR="00BD32BB" w:rsidRPr="00AE1D28" w14:paraId="39E7A116"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CC55B3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HDL</w:t>
            </w:r>
            <w:r w:rsidRPr="00AE1D28">
              <w:rPr>
                <w:rFonts w:ascii="Times New Roman" w:eastAsiaTheme="minorEastAsia" w:hAnsi="Times New Roman" w:cs="Times New Roman"/>
                <w:bCs/>
                <w:sz w:val="20"/>
                <w:szCs w:val="20"/>
                <w:lang w:eastAsia="zh-CN"/>
              </w:rPr>
              <w:t>_</w:t>
            </w:r>
            <w:r w:rsidRPr="00AE1D28">
              <w:rPr>
                <w:rFonts w:ascii="Times New Roman" w:hAnsi="Times New Roman" w:cs="Times New Roman"/>
                <w:bCs/>
                <w:sz w:val="20"/>
                <w:szCs w:val="20"/>
              </w:rPr>
              <w:t>C</w:t>
            </w:r>
          </w:p>
        </w:tc>
        <w:tc>
          <w:tcPr>
            <w:tcW w:w="449" w:type="pct"/>
            <w:tcBorders>
              <w:top w:val="nil"/>
              <w:left w:val="nil"/>
              <w:bottom w:val="nil"/>
              <w:right w:val="nil"/>
            </w:tcBorders>
            <w:shd w:val="clear" w:color="auto" w:fill="FFFFFF"/>
            <w:tcMar>
              <w:top w:w="0" w:type="dxa"/>
              <w:left w:w="0" w:type="dxa"/>
              <w:bottom w:w="0" w:type="dxa"/>
              <w:right w:w="0" w:type="dxa"/>
            </w:tcMar>
          </w:tcPr>
          <w:p w14:paraId="0A49EDF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24,202</w:t>
            </w:r>
          </w:p>
        </w:tc>
        <w:tc>
          <w:tcPr>
            <w:tcW w:w="1278" w:type="pct"/>
            <w:tcBorders>
              <w:top w:val="nil"/>
              <w:left w:val="nil"/>
              <w:bottom w:val="nil"/>
              <w:right w:val="nil"/>
            </w:tcBorders>
            <w:shd w:val="clear" w:color="auto" w:fill="FFFFFF"/>
            <w:tcMar>
              <w:top w:w="0" w:type="dxa"/>
              <w:left w:w="0" w:type="dxa"/>
              <w:bottom w:w="0" w:type="dxa"/>
              <w:right w:w="0" w:type="dxa"/>
            </w:tcMar>
          </w:tcPr>
          <w:p w14:paraId="513B803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1.26 (1.07, 1.51)</w:t>
            </w:r>
          </w:p>
        </w:tc>
        <w:tc>
          <w:tcPr>
            <w:tcW w:w="1278" w:type="pct"/>
            <w:tcBorders>
              <w:top w:val="nil"/>
              <w:left w:val="nil"/>
              <w:bottom w:val="nil"/>
              <w:right w:val="nil"/>
            </w:tcBorders>
            <w:shd w:val="clear" w:color="auto" w:fill="FFFFFF"/>
            <w:tcMar>
              <w:top w:w="0" w:type="dxa"/>
              <w:left w:w="0" w:type="dxa"/>
              <w:bottom w:w="0" w:type="dxa"/>
              <w:right w:w="0" w:type="dxa"/>
            </w:tcMar>
          </w:tcPr>
          <w:p w14:paraId="72B2832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1.05 (0.89, 1.23)</w:t>
            </w:r>
          </w:p>
        </w:tc>
        <w:tc>
          <w:tcPr>
            <w:tcW w:w="538" w:type="pct"/>
            <w:tcBorders>
              <w:top w:val="nil"/>
              <w:left w:val="nil"/>
              <w:bottom w:val="nil"/>
              <w:right w:val="nil"/>
            </w:tcBorders>
            <w:shd w:val="clear" w:color="auto" w:fill="FFFFFF"/>
            <w:tcMar>
              <w:top w:w="0" w:type="dxa"/>
              <w:left w:w="0" w:type="dxa"/>
              <w:bottom w:w="0" w:type="dxa"/>
              <w:right w:w="0" w:type="dxa"/>
            </w:tcMar>
          </w:tcPr>
          <w:p w14:paraId="455DC8A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28792F9B"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61B8A7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LDL</w:t>
            </w:r>
            <w:r w:rsidRPr="00AE1D28">
              <w:rPr>
                <w:rFonts w:ascii="Times New Roman" w:eastAsiaTheme="minorEastAsia" w:hAnsi="Times New Roman" w:cs="Times New Roman"/>
                <w:bCs/>
                <w:sz w:val="20"/>
                <w:szCs w:val="20"/>
                <w:lang w:eastAsia="zh-CN"/>
              </w:rPr>
              <w:t>_</w:t>
            </w:r>
            <w:r w:rsidRPr="00AE1D28">
              <w:rPr>
                <w:rFonts w:ascii="Times New Roman" w:hAnsi="Times New Roman" w:cs="Times New Roman"/>
                <w:bCs/>
                <w:sz w:val="20"/>
                <w:szCs w:val="20"/>
              </w:rPr>
              <w:t>C1</w:t>
            </w:r>
          </w:p>
        </w:tc>
        <w:tc>
          <w:tcPr>
            <w:tcW w:w="449" w:type="pct"/>
            <w:tcBorders>
              <w:top w:val="nil"/>
              <w:left w:val="nil"/>
              <w:bottom w:val="nil"/>
              <w:right w:val="nil"/>
            </w:tcBorders>
            <w:shd w:val="clear" w:color="auto" w:fill="FFFFFF"/>
            <w:tcMar>
              <w:top w:w="0" w:type="dxa"/>
              <w:left w:w="0" w:type="dxa"/>
              <w:bottom w:w="0" w:type="dxa"/>
              <w:right w:w="0" w:type="dxa"/>
            </w:tcMar>
          </w:tcPr>
          <w:p w14:paraId="699C611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24,203</w:t>
            </w:r>
          </w:p>
        </w:tc>
        <w:tc>
          <w:tcPr>
            <w:tcW w:w="1278" w:type="pct"/>
            <w:tcBorders>
              <w:top w:val="nil"/>
              <w:left w:val="nil"/>
              <w:bottom w:val="nil"/>
              <w:right w:val="nil"/>
            </w:tcBorders>
            <w:shd w:val="clear" w:color="auto" w:fill="FFFFFF"/>
            <w:tcMar>
              <w:top w:w="0" w:type="dxa"/>
              <w:left w:w="0" w:type="dxa"/>
              <w:bottom w:w="0" w:type="dxa"/>
              <w:right w:w="0" w:type="dxa"/>
            </w:tcMar>
          </w:tcPr>
          <w:p w14:paraId="2F4538A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2.84 (2.33, 3.37)</w:t>
            </w:r>
          </w:p>
        </w:tc>
        <w:tc>
          <w:tcPr>
            <w:tcW w:w="1278" w:type="pct"/>
            <w:tcBorders>
              <w:top w:val="nil"/>
              <w:left w:val="nil"/>
              <w:bottom w:val="nil"/>
              <w:right w:val="nil"/>
            </w:tcBorders>
            <w:shd w:val="clear" w:color="auto" w:fill="FFFFFF"/>
            <w:tcMar>
              <w:top w:w="0" w:type="dxa"/>
              <w:left w:w="0" w:type="dxa"/>
              <w:bottom w:w="0" w:type="dxa"/>
              <w:right w:w="0" w:type="dxa"/>
            </w:tcMar>
          </w:tcPr>
          <w:p w14:paraId="0D9AFFD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2.60 (2.14, 3.06)</w:t>
            </w:r>
          </w:p>
        </w:tc>
        <w:tc>
          <w:tcPr>
            <w:tcW w:w="538" w:type="pct"/>
            <w:tcBorders>
              <w:top w:val="nil"/>
              <w:left w:val="nil"/>
              <w:bottom w:val="nil"/>
              <w:right w:val="nil"/>
            </w:tcBorders>
            <w:shd w:val="clear" w:color="auto" w:fill="FFFFFF"/>
            <w:tcMar>
              <w:top w:w="0" w:type="dxa"/>
              <w:left w:w="0" w:type="dxa"/>
              <w:bottom w:w="0" w:type="dxa"/>
              <w:right w:w="0" w:type="dxa"/>
            </w:tcMar>
          </w:tcPr>
          <w:p w14:paraId="0E5686A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65325F06"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4C240CD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proofErr w:type="spellStart"/>
            <w:r w:rsidRPr="00AE1D28">
              <w:rPr>
                <w:rFonts w:ascii="Times New Roman" w:hAnsi="Times New Roman" w:cs="Times New Roman"/>
                <w:bCs/>
                <w:sz w:val="20"/>
                <w:szCs w:val="20"/>
              </w:rPr>
              <w:t>CysC</w:t>
            </w:r>
            <w:proofErr w:type="spellEnd"/>
          </w:p>
        </w:tc>
        <w:tc>
          <w:tcPr>
            <w:tcW w:w="449" w:type="pct"/>
            <w:tcBorders>
              <w:top w:val="nil"/>
              <w:left w:val="nil"/>
              <w:bottom w:val="nil"/>
              <w:right w:val="nil"/>
            </w:tcBorders>
            <w:shd w:val="clear" w:color="auto" w:fill="FFFFFF"/>
            <w:tcMar>
              <w:top w:w="0" w:type="dxa"/>
              <w:left w:w="0" w:type="dxa"/>
              <w:bottom w:w="0" w:type="dxa"/>
              <w:right w:w="0" w:type="dxa"/>
            </w:tcMar>
          </w:tcPr>
          <w:p w14:paraId="1E0DBBD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1,348</w:t>
            </w:r>
          </w:p>
        </w:tc>
        <w:tc>
          <w:tcPr>
            <w:tcW w:w="1278" w:type="pct"/>
            <w:tcBorders>
              <w:top w:val="nil"/>
              <w:left w:val="nil"/>
              <w:bottom w:val="nil"/>
              <w:right w:val="nil"/>
            </w:tcBorders>
            <w:shd w:val="clear" w:color="auto" w:fill="FFFFFF"/>
            <w:tcMar>
              <w:top w:w="0" w:type="dxa"/>
              <w:left w:w="0" w:type="dxa"/>
              <w:bottom w:w="0" w:type="dxa"/>
              <w:right w:w="0" w:type="dxa"/>
            </w:tcMar>
          </w:tcPr>
          <w:p w14:paraId="0FED281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0.88 (0.80, 0.98)</w:t>
            </w:r>
          </w:p>
        </w:tc>
        <w:tc>
          <w:tcPr>
            <w:tcW w:w="1278" w:type="pct"/>
            <w:tcBorders>
              <w:top w:val="nil"/>
              <w:left w:val="nil"/>
              <w:bottom w:val="nil"/>
              <w:right w:val="nil"/>
            </w:tcBorders>
            <w:shd w:val="clear" w:color="auto" w:fill="FFFFFF"/>
            <w:tcMar>
              <w:top w:w="0" w:type="dxa"/>
              <w:left w:w="0" w:type="dxa"/>
              <w:bottom w:w="0" w:type="dxa"/>
              <w:right w:w="0" w:type="dxa"/>
            </w:tcMar>
          </w:tcPr>
          <w:p w14:paraId="1827B82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1.08 (0.88, 1.16)</w:t>
            </w:r>
          </w:p>
        </w:tc>
        <w:tc>
          <w:tcPr>
            <w:tcW w:w="538" w:type="pct"/>
            <w:tcBorders>
              <w:top w:val="nil"/>
              <w:left w:val="nil"/>
              <w:bottom w:val="nil"/>
              <w:right w:val="nil"/>
            </w:tcBorders>
            <w:shd w:val="clear" w:color="auto" w:fill="FFFFFF"/>
            <w:tcMar>
              <w:top w:w="0" w:type="dxa"/>
              <w:left w:w="0" w:type="dxa"/>
              <w:bottom w:w="0" w:type="dxa"/>
              <w:right w:w="0" w:type="dxa"/>
            </w:tcMar>
          </w:tcPr>
          <w:p w14:paraId="46D1443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0.002</w:t>
            </w:r>
          </w:p>
        </w:tc>
      </w:tr>
      <w:tr w:rsidR="00BD32BB" w:rsidRPr="00AE1D28" w14:paraId="75CBAF7B"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587444B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PT</w:t>
            </w:r>
          </w:p>
        </w:tc>
        <w:tc>
          <w:tcPr>
            <w:tcW w:w="449" w:type="pct"/>
            <w:tcBorders>
              <w:top w:val="nil"/>
              <w:left w:val="nil"/>
              <w:bottom w:val="nil"/>
              <w:right w:val="nil"/>
            </w:tcBorders>
            <w:shd w:val="clear" w:color="auto" w:fill="FFFFFF"/>
            <w:tcMar>
              <w:top w:w="0" w:type="dxa"/>
              <w:left w:w="0" w:type="dxa"/>
              <w:bottom w:w="0" w:type="dxa"/>
              <w:right w:w="0" w:type="dxa"/>
            </w:tcMar>
          </w:tcPr>
          <w:p w14:paraId="7F7E058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9,142</w:t>
            </w:r>
          </w:p>
        </w:tc>
        <w:tc>
          <w:tcPr>
            <w:tcW w:w="1278" w:type="pct"/>
            <w:tcBorders>
              <w:top w:val="nil"/>
              <w:left w:val="nil"/>
              <w:bottom w:val="nil"/>
              <w:right w:val="nil"/>
            </w:tcBorders>
            <w:shd w:val="clear" w:color="auto" w:fill="FFFFFF"/>
            <w:tcMar>
              <w:top w:w="0" w:type="dxa"/>
              <w:left w:w="0" w:type="dxa"/>
              <w:bottom w:w="0" w:type="dxa"/>
              <w:right w:w="0" w:type="dxa"/>
            </w:tcMar>
          </w:tcPr>
          <w:p w14:paraId="20A6604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11.00 (10.30, 12.00)</w:t>
            </w:r>
          </w:p>
        </w:tc>
        <w:tc>
          <w:tcPr>
            <w:tcW w:w="1278" w:type="pct"/>
            <w:tcBorders>
              <w:top w:val="nil"/>
              <w:left w:val="nil"/>
              <w:bottom w:val="nil"/>
              <w:right w:val="nil"/>
            </w:tcBorders>
            <w:shd w:val="clear" w:color="auto" w:fill="FFFFFF"/>
            <w:tcMar>
              <w:top w:w="0" w:type="dxa"/>
              <w:left w:w="0" w:type="dxa"/>
              <w:bottom w:w="0" w:type="dxa"/>
              <w:right w:w="0" w:type="dxa"/>
            </w:tcMar>
          </w:tcPr>
          <w:p w14:paraId="29C8A75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10.80 (10.30, 11.50)</w:t>
            </w:r>
          </w:p>
        </w:tc>
        <w:tc>
          <w:tcPr>
            <w:tcW w:w="538" w:type="pct"/>
            <w:tcBorders>
              <w:top w:val="nil"/>
              <w:left w:val="nil"/>
              <w:bottom w:val="nil"/>
              <w:right w:val="nil"/>
            </w:tcBorders>
            <w:shd w:val="clear" w:color="auto" w:fill="FFFFFF"/>
            <w:tcMar>
              <w:top w:w="0" w:type="dxa"/>
              <w:left w:w="0" w:type="dxa"/>
              <w:bottom w:w="0" w:type="dxa"/>
              <w:right w:w="0" w:type="dxa"/>
            </w:tcMar>
          </w:tcPr>
          <w:p w14:paraId="11C9624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1473A060"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2217E74A"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INR</w:t>
            </w:r>
          </w:p>
        </w:tc>
        <w:tc>
          <w:tcPr>
            <w:tcW w:w="449" w:type="pct"/>
            <w:tcBorders>
              <w:top w:val="nil"/>
              <w:left w:val="nil"/>
              <w:bottom w:val="nil"/>
              <w:right w:val="nil"/>
            </w:tcBorders>
            <w:shd w:val="clear" w:color="auto" w:fill="FFFFFF"/>
            <w:tcMar>
              <w:top w:w="0" w:type="dxa"/>
              <w:left w:w="0" w:type="dxa"/>
              <w:bottom w:w="0" w:type="dxa"/>
              <w:right w:w="0" w:type="dxa"/>
            </w:tcMar>
          </w:tcPr>
          <w:p w14:paraId="0A10C10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9,142</w:t>
            </w:r>
          </w:p>
        </w:tc>
        <w:tc>
          <w:tcPr>
            <w:tcW w:w="1278" w:type="pct"/>
            <w:tcBorders>
              <w:top w:val="nil"/>
              <w:left w:val="nil"/>
              <w:bottom w:val="nil"/>
              <w:right w:val="nil"/>
            </w:tcBorders>
            <w:shd w:val="clear" w:color="auto" w:fill="FFFFFF"/>
            <w:tcMar>
              <w:top w:w="0" w:type="dxa"/>
              <w:left w:w="0" w:type="dxa"/>
              <w:bottom w:w="0" w:type="dxa"/>
              <w:right w:w="0" w:type="dxa"/>
            </w:tcMar>
          </w:tcPr>
          <w:p w14:paraId="3FCAC7E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0.91 (0.87, 0.95)</w:t>
            </w:r>
          </w:p>
        </w:tc>
        <w:tc>
          <w:tcPr>
            <w:tcW w:w="1278" w:type="pct"/>
            <w:tcBorders>
              <w:top w:val="nil"/>
              <w:left w:val="nil"/>
              <w:bottom w:val="nil"/>
              <w:right w:val="nil"/>
            </w:tcBorders>
            <w:shd w:val="clear" w:color="auto" w:fill="FFFFFF"/>
            <w:tcMar>
              <w:top w:w="0" w:type="dxa"/>
              <w:left w:w="0" w:type="dxa"/>
              <w:bottom w:w="0" w:type="dxa"/>
              <w:right w:w="0" w:type="dxa"/>
            </w:tcMar>
          </w:tcPr>
          <w:p w14:paraId="6164650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0.92 (0.88, 0.97)</w:t>
            </w:r>
          </w:p>
        </w:tc>
        <w:tc>
          <w:tcPr>
            <w:tcW w:w="538" w:type="pct"/>
            <w:tcBorders>
              <w:top w:val="nil"/>
              <w:left w:val="nil"/>
              <w:bottom w:val="nil"/>
              <w:right w:val="nil"/>
            </w:tcBorders>
            <w:shd w:val="clear" w:color="auto" w:fill="FFFFFF"/>
            <w:tcMar>
              <w:top w:w="0" w:type="dxa"/>
              <w:left w:w="0" w:type="dxa"/>
              <w:bottom w:w="0" w:type="dxa"/>
              <w:right w:w="0" w:type="dxa"/>
            </w:tcMar>
          </w:tcPr>
          <w:p w14:paraId="6385860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2F911E67"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32DC309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APTT</w:t>
            </w:r>
          </w:p>
        </w:tc>
        <w:tc>
          <w:tcPr>
            <w:tcW w:w="449" w:type="pct"/>
            <w:tcBorders>
              <w:top w:val="nil"/>
              <w:left w:val="nil"/>
              <w:bottom w:val="nil"/>
              <w:right w:val="nil"/>
            </w:tcBorders>
            <w:shd w:val="clear" w:color="auto" w:fill="FFFFFF"/>
            <w:tcMar>
              <w:top w:w="0" w:type="dxa"/>
              <w:left w:w="0" w:type="dxa"/>
              <w:bottom w:w="0" w:type="dxa"/>
              <w:right w:w="0" w:type="dxa"/>
            </w:tcMar>
          </w:tcPr>
          <w:p w14:paraId="4440965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9,142</w:t>
            </w:r>
          </w:p>
        </w:tc>
        <w:tc>
          <w:tcPr>
            <w:tcW w:w="1278" w:type="pct"/>
            <w:tcBorders>
              <w:top w:val="nil"/>
              <w:left w:val="nil"/>
              <w:bottom w:val="nil"/>
              <w:right w:val="nil"/>
            </w:tcBorders>
            <w:shd w:val="clear" w:color="auto" w:fill="FFFFFF"/>
            <w:tcMar>
              <w:top w:w="0" w:type="dxa"/>
              <w:left w:w="0" w:type="dxa"/>
              <w:bottom w:w="0" w:type="dxa"/>
              <w:right w:w="0" w:type="dxa"/>
            </w:tcMar>
          </w:tcPr>
          <w:p w14:paraId="7CD3D1F4"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27.0 (23.3, 30.7)</w:t>
            </w:r>
          </w:p>
        </w:tc>
        <w:tc>
          <w:tcPr>
            <w:tcW w:w="1278" w:type="pct"/>
            <w:tcBorders>
              <w:top w:val="nil"/>
              <w:left w:val="nil"/>
              <w:bottom w:val="nil"/>
              <w:right w:val="nil"/>
            </w:tcBorders>
            <w:shd w:val="clear" w:color="auto" w:fill="FFFFFF"/>
            <w:tcMar>
              <w:top w:w="0" w:type="dxa"/>
              <w:left w:w="0" w:type="dxa"/>
              <w:bottom w:w="0" w:type="dxa"/>
              <w:right w:w="0" w:type="dxa"/>
            </w:tcMar>
          </w:tcPr>
          <w:p w14:paraId="652A7BBE"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25.0 (22.5, 28.1)</w:t>
            </w:r>
          </w:p>
        </w:tc>
        <w:tc>
          <w:tcPr>
            <w:tcW w:w="538" w:type="pct"/>
            <w:tcBorders>
              <w:top w:val="nil"/>
              <w:left w:val="nil"/>
              <w:bottom w:val="nil"/>
              <w:right w:val="nil"/>
            </w:tcBorders>
            <w:shd w:val="clear" w:color="auto" w:fill="FFFFFF"/>
            <w:tcMar>
              <w:top w:w="0" w:type="dxa"/>
              <w:left w:w="0" w:type="dxa"/>
              <w:bottom w:w="0" w:type="dxa"/>
              <w:right w:w="0" w:type="dxa"/>
            </w:tcMar>
          </w:tcPr>
          <w:p w14:paraId="29DA1CD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72A88010"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6D48150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APTTR</w:t>
            </w:r>
          </w:p>
        </w:tc>
        <w:tc>
          <w:tcPr>
            <w:tcW w:w="449" w:type="pct"/>
            <w:tcBorders>
              <w:top w:val="nil"/>
              <w:left w:val="nil"/>
              <w:bottom w:val="nil"/>
              <w:right w:val="nil"/>
            </w:tcBorders>
            <w:shd w:val="clear" w:color="auto" w:fill="FFFFFF"/>
            <w:tcMar>
              <w:top w:w="0" w:type="dxa"/>
              <w:left w:w="0" w:type="dxa"/>
              <w:bottom w:w="0" w:type="dxa"/>
              <w:right w:w="0" w:type="dxa"/>
            </w:tcMar>
          </w:tcPr>
          <w:p w14:paraId="015BB5E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8,530</w:t>
            </w:r>
          </w:p>
        </w:tc>
        <w:tc>
          <w:tcPr>
            <w:tcW w:w="1278" w:type="pct"/>
            <w:tcBorders>
              <w:top w:val="nil"/>
              <w:left w:val="nil"/>
              <w:bottom w:val="nil"/>
              <w:right w:val="nil"/>
            </w:tcBorders>
            <w:shd w:val="clear" w:color="auto" w:fill="FFFFFF"/>
            <w:tcMar>
              <w:top w:w="0" w:type="dxa"/>
              <w:left w:w="0" w:type="dxa"/>
              <w:bottom w:w="0" w:type="dxa"/>
              <w:right w:w="0" w:type="dxa"/>
            </w:tcMar>
          </w:tcPr>
          <w:p w14:paraId="365E9BF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0.90 (0.80, 1.01)</w:t>
            </w:r>
          </w:p>
        </w:tc>
        <w:tc>
          <w:tcPr>
            <w:tcW w:w="1278" w:type="pct"/>
            <w:tcBorders>
              <w:top w:val="nil"/>
              <w:left w:val="nil"/>
              <w:bottom w:val="nil"/>
              <w:right w:val="nil"/>
            </w:tcBorders>
            <w:shd w:val="clear" w:color="auto" w:fill="FFFFFF"/>
            <w:tcMar>
              <w:top w:w="0" w:type="dxa"/>
              <w:left w:w="0" w:type="dxa"/>
              <w:bottom w:w="0" w:type="dxa"/>
              <w:right w:w="0" w:type="dxa"/>
            </w:tcMar>
          </w:tcPr>
          <w:p w14:paraId="669210E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0.87 (0.78, 0.97)</w:t>
            </w:r>
          </w:p>
        </w:tc>
        <w:tc>
          <w:tcPr>
            <w:tcW w:w="538" w:type="pct"/>
            <w:tcBorders>
              <w:top w:val="nil"/>
              <w:left w:val="nil"/>
              <w:bottom w:val="nil"/>
              <w:right w:val="nil"/>
            </w:tcBorders>
            <w:shd w:val="clear" w:color="auto" w:fill="FFFFFF"/>
            <w:tcMar>
              <w:top w:w="0" w:type="dxa"/>
              <w:left w:w="0" w:type="dxa"/>
              <w:bottom w:w="0" w:type="dxa"/>
              <w:right w:w="0" w:type="dxa"/>
            </w:tcMar>
          </w:tcPr>
          <w:p w14:paraId="0CA009E6"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30CD1A15"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4545D8E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FIB</w:t>
            </w:r>
          </w:p>
        </w:tc>
        <w:tc>
          <w:tcPr>
            <w:tcW w:w="449" w:type="pct"/>
            <w:tcBorders>
              <w:top w:val="nil"/>
              <w:left w:val="nil"/>
              <w:bottom w:val="nil"/>
              <w:right w:val="nil"/>
            </w:tcBorders>
            <w:shd w:val="clear" w:color="auto" w:fill="FFFFFF"/>
            <w:tcMar>
              <w:top w:w="0" w:type="dxa"/>
              <w:left w:w="0" w:type="dxa"/>
              <w:bottom w:w="0" w:type="dxa"/>
              <w:right w:w="0" w:type="dxa"/>
            </w:tcMar>
          </w:tcPr>
          <w:p w14:paraId="239EEFC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7,812</w:t>
            </w:r>
          </w:p>
        </w:tc>
        <w:tc>
          <w:tcPr>
            <w:tcW w:w="1278" w:type="pct"/>
            <w:tcBorders>
              <w:top w:val="nil"/>
              <w:left w:val="nil"/>
              <w:bottom w:val="nil"/>
              <w:right w:val="nil"/>
            </w:tcBorders>
            <w:shd w:val="clear" w:color="auto" w:fill="FFFFFF"/>
            <w:tcMar>
              <w:top w:w="0" w:type="dxa"/>
              <w:left w:w="0" w:type="dxa"/>
              <w:bottom w:w="0" w:type="dxa"/>
              <w:right w:w="0" w:type="dxa"/>
            </w:tcMar>
          </w:tcPr>
          <w:p w14:paraId="2360B72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3.08 (2.62, 3.63)</w:t>
            </w:r>
          </w:p>
        </w:tc>
        <w:tc>
          <w:tcPr>
            <w:tcW w:w="1278" w:type="pct"/>
            <w:tcBorders>
              <w:top w:val="nil"/>
              <w:left w:val="nil"/>
              <w:bottom w:val="nil"/>
              <w:right w:val="nil"/>
            </w:tcBorders>
            <w:shd w:val="clear" w:color="auto" w:fill="FFFFFF"/>
            <w:tcMar>
              <w:top w:w="0" w:type="dxa"/>
              <w:left w:w="0" w:type="dxa"/>
              <w:bottom w:w="0" w:type="dxa"/>
              <w:right w:w="0" w:type="dxa"/>
            </w:tcMar>
          </w:tcPr>
          <w:p w14:paraId="505F063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3.37 (2.85, 4.01)</w:t>
            </w:r>
          </w:p>
        </w:tc>
        <w:tc>
          <w:tcPr>
            <w:tcW w:w="538" w:type="pct"/>
            <w:tcBorders>
              <w:top w:val="nil"/>
              <w:left w:val="nil"/>
              <w:bottom w:val="nil"/>
              <w:right w:val="nil"/>
            </w:tcBorders>
            <w:shd w:val="clear" w:color="auto" w:fill="FFFFFF"/>
            <w:tcMar>
              <w:top w:w="0" w:type="dxa"/>
              <w:left w:w="0" w:type="dxa"/>
              <w:bottom w:w="0" w:type="dxa"/>
              <w:right w:w="0" w:type="dxa"/>
            </w:tcMar>
          </w:tcPr>
          <w:p w14:paraId="687D7A63"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5F98C768"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476E639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TT</w:t>
            </w:r>
          </w:p>
        </w:tc>
        <w:tc>
          <w:tcPr>
            <w:tcW w:w="449" w:type="pct"/>
            <w:tcBorders>
              <w:top w:val="nil"/>
              <w:left w:val="nil"/>
              <w:bottom w:val="nil"/>
              <w:right w:val="nil"/>
            </w:tcBorders>
            <w:shd w:val="clear" w:color="auto" w:fill="FFFFFF"/>
            <w:tcMar>
              <w:top w:w="0" w:type="dxa"/>
              <w:left w:w="0" w:type="dxa"/>
              <w:bottom w:w="0" w:type="dxa"/>
              <w:right w:w="0" w:type="dxa"/>
            </w:tcMar>
          </w:tcPr>
          <w:p w14:paraId="70F0123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9,142</w:t>
            </w:r>
          </w:p>
        </w:tc>
        <w:tc>
          <w:tcPr>
            <w:tcW w:w="1278" w:type="pct"/>
            <w:tcBorders>
              <w:top w:val="nil"/>
              <w:left w:val="nil"/>
              <w:bottom w:val="nil"/>
              <w:right w:val="nil"/>
            </w:tcBorders>
            <w:shd w:val="clear" w:color="auto" w:fill="FFFFFF"/>
            <w:tcMar>
              <w:top w:w="0" w:type="dxa"/>
              <w:left w:w="0" w:type="dxa"/>
              <w:bottom w:w="0" w:type="dxa"/>
              <w:right w:w="0" w:type="dxa"/>
            </w:tcMar>
          </w:tcPr>
          <w:p w14:paraId="44F6B652"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18.00 (17.30, 18.70)</w:t>
            </w:r>
          </w:p>
        </w:tc>
        <w:tc>
          <w:tcPr>
            <w:tcW w:w="1278" w:type="pct"/>
            <w:tcBorders>
              <w:top w:val="nil"/>
              <w:left w:val="nil"/>
              <w:bottom w:val="nil"/>
              <w:right w:val="nil"/>
            </w:tcBorders>
            <w:shd w:val="clear" w:color="auto" w:fill="FFFFFF"/>
            <w:tcMar>
              <w:top w:w="0" w:type="dxa"/>
              <w:left w:w="0" w:type="dxa"/>
              <w:bottom w:w="0" w:type="dxa"/>
              <w:right w:w="0" w:type="dxa"/>
            </w:tcMar>
          </w:tcPr>
          <w:p w14:paraId="47BD3D6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17.80 (17.10, 18.60)</w:t>
            </w:r>
          </w:p>
        </w:tc>
        <w:tc>
          <w:tcPr>
            <w:tcW w:w="538" w:type="pct"/>
            <w:tcBorders>
              <w:top w:val="nil"/>
              <w:left w:val="nil"/>
              <w:bottom w:val="nil"/>
              <w:right w:val="nil"/>
            </w:tcBorders>
            <w:shd w:val="clear" w:color="auto" w:fill="FFFFFF"/>
            <w:tcMar>
              <w:top w:w="0" w:type="dxa"/>
              <w:left w:w="0" w:type="dxa"/>
              <w:bottom w:w="0" w:type="dxa"/>
              <w:right w:w="0" w:type="dxa"/>
            </w:tcMar>
          </w:tcPr>
          <w:p w14:paraId="41EA966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6CEBDDA0"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0326C065"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TTR</w:t>
            </w:r>
          </w:p>
        </w:tc>
        <w:tc>
          <w:tcPr>
            <w:tcW w:w="449" w:type="pct"/>
            <w:tcBorders>
              <w:top w:val="nil"/>
              <w:left w:val="nil"/>
              <w:bottom w:val="nil"/>
              <w:right w:val="nil"/>
            </w:tcBorders>
            <w:shd w:val="clear" w:color="auto" w:fill="FFFFFF"/>
            <w:tcMar>
              <w:top w:w="0" w:type="dxa"/>
              <w:left w:w="0" w:type="dxa"/>
              <w:bottom w:w="0" w:type="dxa"/>
              <w:right w:w="0" w:type="dxa"/>
            </w:tcMar>
          </w:tcPr>
          <w:p w14:paraId="00AF8D7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8,532</w:t>
            </w:r>
          </w:p>
        </w:tc>
        <w:tc>
          <w:tcPr>
            <w:tcW w:w="1278" w:type="pct"/>
            <w:tcBorders>
              <w:top w:val="nil"/>
              <w:left w:val="nil"/>
              <w:bottom w:val="nil"/>
              <w:right w:val="nil"/>
            </w:tcBorders>
            <w:shd w:val="clear" w:color="auto" w:fill="FFFFFF"/>
            <w:tcMar>
              <w:top w:w="0" w:type="dxa"/>
              <w:left w:w="0" w:type="dxa"/>
              <w:bottom w:w="0" w:type="dxa"/>
              <w:right w:w="0" w:type="dxa"/>
            </w:tcMar>
          </w:tcPr>
          <w:p w14:paraId="69D3504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1.07 (1.02, 1.11)</w:t>
            </w:r>
          </w:p>
        </w:tc>
        <w:tc>
          <w:tcPr>
            <w:tcW w:w="1278" w:type="pct"/>
            <w:tcBorders>
              <w:top w:val="nil"/>
              <w:left w:val="nil"/>
              <w:bottom w:val="nil"/>
              <w:right w:val="nil"/>
            </w:tcBorders>
            <w:shd w:val="clear" w:color="auto" w:fill="FFFFFF"/>
            <w:tcMar>
              <w:top w:w="0" w:type="dxa"/>
              <w:left w:w="0" w:type="dxa"/>
              <w:bottom w:w="0" w:type="dxa"/>
              <w:right w:w="0" w:type="dxa"/>
            </w:tcMar>
          </w:tcPr>
          <w:p w14:paraId="6ABC4F5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1.05 (1.01, 1.10)</w:t>
            </w:r>
          </w:p>
        </w:tc>
        <w:tc>
          <w:tcPr>
            <w:tcW w:w="538" w:type="pct"/>
            <w:tcBorders>
              <w:top w:val="nil"/>
              <w:left w:val="nil"/>
              <w:bottom w:val="nil"/>
              <w:right w:val="nil"/>
            </w:tcBorders>
            <w:shd w:val="clear" w:color="auto" w:fill="FFFFFF"/>
            <w:tcMar>
              <w:top w:w="0" w:type="dxa"/>
              <w:left w:w="0" w:type="dxa"/>
              <w:bottom w:w="0" w:type="dxa"/>
              <w:right w:w="0" w:type="dxa"/>
            </w:tcMar>
          </w:tcPr>
          <w:p w14:paraId="553BA9B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30B55D58" w14:textId="77777777">
        <w:trPr>
          <w:trHeight w:hRule="exact" w:val="340"/>
          <w:jc w:val="center"/>
        </w:trPr>
        <w:tc>
          <w:tcPr>
            <w:tcW w:w="1457" w:type="pct"/>
            <w:tcBorders>
              <w:top w:val="nil"/>
              <w:left w:val="nil"/>
              <w:bottom w:val="nil"/>
              <w:right w:val="nil"/>
            </w:tcBorders>
            <w:shd w:val="clear" w:color="auto" w:fill="FFFFFF"/>
            <w:tcMar>
              <w:top w:w="0" w:type="dxa"/>
              <w:left w:w="0" w:type="dxa"/>
              <w:bottom w:w="0" w:type="dxa"/>
              <w:right w:w="0" w:type="dxa"/>
            </w:tcMar>
          </w:tcPr>
          <w:p w14:paraId="2FA229C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r w:rsidRPr="00AE1D28">
              <w:rPr>
                <w:rFonts w:ascii="Times New Roman" w:hAnsi="Times New Roman" w:cs="Times New Roman"/>
                <w:bCs/>
                <w:sz w:val="20"/>
                <w:szCs w:val="20"/>
              </w:rPr>
              <w:t>D</w:t>
            </w:r>
            <w:r w:rsidRPr="00AE1D28">
              <w:rPr>
                <w:rFonts w:ascii="Times New Roman" w:eastAsiaTheme="minorEastAsia" w:hAnsi="Times New Roman" w:cs="Times New Roman"/>
                <w:bCs/>
                <w:sz w:val="20"/>
                <w:szCs w:val="20"/>
                <w:lang w:eastAsia="zh-CN"/>
              </w:rPr>
              <w:t>_</w:t>
            </w:r>
            <w:r w:rsidRPr="00AE1D28">
              <w:rPr>
                <w:rFonts w:ascii="Times New Roman" w:hAnsi="Times New Roman" w:cs="Times New Roman"/>
                <w:bCs/>
                <w:sz w:val="20"/>
                <w:szCs w:val="20"/>
              </w:rPr>
              <w:t>DIMER</w:t>
            </w:r>
          </w:p>
        </w:tc>
        <w:tc>
          <w:tcPr>
            <w:tcW w:w="449" w:type="pct"/>
            <w:tcBorders>
              <w:top w:val="nil"/>
              <w:left w:val="nil"/>
              <w:bottom w:val="nil"/>
              <w:right w:val="nil"/>
            </w:tcBorders>
            <w:shd w:val="clear" w:color="auto" w:fill="FFFFFF"/>
            <w:tcMar>
              <w:top w:w="0" w:type="dxa"/>
              <w:left w:w="0" w:type="dxa"/>
              <w:bottom w:w="0" w:type="dxa"/>
              <w:right w:w="0" w:type="dxa"/>
            </w:tcMar>
          </w:tcPr>
          <w:p w14:paraId="7B298B6F"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7,548</w:t>
            </w:r>
          </w:p>
        </w:tc>
        <w:tc>
          <w:tcPr>
            <w:tcW w:w="1278" w:type="pct"/>
            <w:tcBorders>
              <w:top w:val="nil"/>
              <w:left w:val="nil"/>
              <w:bottom w:val="nil"/>
              <w:right w:val="nil"/>
            </w:tcBorders>
            <w:shd w:val="clear" w:color="auto" w:fill="FFFFFF"/>
            <w:tcMar>
              <w:top w:w="0" w:type="dxa"/>
              <w:left w:w="0" w:type="dxa"/>
              <w:bottom w:w="0" w:type="dxa"/>
              <w:right w:w="0" w:type="dxa"/>
            </w:tcMar>
          </w:tcPr>
          <w:p w14:paraId="03D720DB"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0.31 (0.23, 0.49)</w:t>
            </w:r>
          </w:p>
        </w:tc>
        <w:tc>
          <w:tcPr>
            <w:tcW w:w="1278" w:type="pct"/>
            <w:tcBorders>
              <w:top w:val="nil"/>
              <w:left w:val="nil"/>
              <w:bottom w:val="nil"/>
              <w:right w:val="nil"/>
            </w:tcBorders>
            <w:shd w:val="clear" w:color="auto" w:fill="FFFFFF"/>
            <w:tcMar>
              <w:top w:w="0" w:type="dxa"/>
              <w:left w:w="0" w:type="dxa"/>
              <w:bottom w:w="0" w:type="dxa"/>
              <w:right w:w="0" w:type="dxa"/>
            </w:tcMar>
          </w:tcPr>
          <w:p w14:paraId="6F142B0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0.34 (0.25, 0.59)</w:t>
            </w:r>
          </w:p>
        </w:tc>
        <w:tc>
          <w:tcPr>
            <w:tcW w:w="538" w:type="pct"/>
            <w:tcBorders>
              <w:top w:val="nil"/>
              <w:left w:val="nil"/>
              <w:bottom w:val="nil"/>
              <w:right w:val="nil"/>
            </w:tcBorders>
            <w:shd w:val="clear" w:color="auto" w:fill="FFFFFF"/>
            <w:tcMar>
              <w:top w:w="0" w:type="dxa"/>
              <w:left w:w="0" w:type="dxa"/>
              <w:bottom w:w="0" w:type="dxa"/>
              <w:right w:w="0" w:type="dxa"/>
            </w:tcMar>
          </w:tcPr>
          <w:p w14:paraId="73C39198"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tr w:rsidR="00BD32BB" w:rsidRPr="00AE1D28" w14:paraId="1BAE3A21" w14:textId="77777777">
        <w:trPr>
          <w:trHeight w:hRule="exact" w:val="340"/>
          <w:jc w:val="center"/>
        </w:trPr>
        <w:tc>
          <w:tcPr>
            <w:tcW w:w="1457" w:type="pct"/>
            <w:tcBorders>
              <w:top w:val="nil"/>
              <w:left w:val="nil"/>
              <w:bottom w:val="single" w:sz="8" w:space="0" w:color="000000"/>
              <w:right w:val="nil"/>
            </w:tcBorders>
            <w:shd w:val="clear" w:color="auto" w:fill="FFFFFF"/>
            <w:tcMar>
              <w:top w:w="0" w:type="dxa"/>
              <w:left w:w="0" w:type="dxa"/>
              <w:bottom w:w="0" w:type="dxa"/>
              <w:right w:w="0" w:type="dxa"/>
            </w:tcMar>
          </w:tcPr>
          <w:p w14:paraId="38CACCD0"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sz w:val="20"/>
                <w:szCs w:val="20"/>
              </w:rPr>
            </w:pPr>
            <w:bookmarkStart w:id="34" w:name="_Hlk233897557"/>
            <w:r w:rsidRPr="00AE1D28">
              <w:rPr>
                <w:rFonts w:ascii="Times New Roman" w:hAnsi="Times New Roman" w:cs="Times New Roman"/>
                <w:bCs/>
                <w:sz w:val="20"/>
                <w:szCs w:val="20"/>
              </w:rPr>
              <w:t>FDP</w:t>
            </w:r>
          </w:p>
        </w:tc>
        <w:tc>
          <w:tcPr>
            <w:tcW w:w="449" w:type="pct"/>
            <w:tcBorders>
              <w:top w:val="nil"/>
              <w:left w:val="nil"/>
              <w:bottom w:val="single" w:sz="8" w:space="0" w:color="000000"/>
              <w:right w:val="nil"/>
            </w:tcBorders>
            <w:shd w:val="clear" w:color="auto" w:fill="FFFFFF"/>
            <w:tcMar>
              <w:top w:w="0" w:type="dxa"/>
              <w:left w:w="0" w:type="dxa"/>
              <w:bottom w:w="0" w:type="dxa"/>
              <w:right w:w="0" w:type="dxa"/>
            </w:tcMar>
          </w:tcPr>
          <w:p w14:paraId="57202B3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7,378</w:t>
            </w:r>
          </w:p>
        </w:tc>
        <w:tc>
          <w:tcPr>
            <w:tcW w:w="1278" w:type="pct"/>
            <w:tcBorders>
              <w:top w:val="nil"/>
              <w:left w:val="nil"/>
              <w:bottom w:val="single" w:sz="8" w:space="0" w:color="000000"/>
              <w:right w:val="nil"/>
            </w:tcBorders>
            <w:shd w:val="clear" w:color="auto" w:fill="FFFFFF"/>
            <w:tcMar>
              <w:top w:w="0" w:type="dxa"/>
              <w:left w:w="0" w:type="dxa"/>
              <w:bottom w:w="0" w:type="dxa"/>
              <w:right w:w="0" w:type="dxa"/>
            </w:tcMar>
          </w:tcPr>
          <w:p w14:paraId="0826CD27"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1.00 (0.80, 1.50)</w:t>
            </w:r>
          </w:p>
        </w:tc>
        <w:tc>
          <w:tcPr>
            <w:tcW w:w="1278" w:type="pct"/>
            <w:tcBorders>
              <w:top w:val="nil"/>
              <w:left w:val="nil"/>
              <w:bottom w:val="single" w:sz="8" w:space="0" w:color="000000"/>
              <w:right w:val="nil"/>
            </w:tcBorders>
            <w:shd w:val="clear" w:color="auto" w:fill="FFFFFF"/>
            <w:tcMar>
              <w:top w:w="0" w:type="dxa"/>
              <w:left w:w="0" w:type="dxa"/>
              <w:bottom w:w="0" w:type="dxa"/>
              <w:right w:w="0" w:type="dxa"/>
            </w:tcMar>
          </w:tcPr>
          <w:p w14:paraId="5399016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1.30 (1.00, 2.00)</w:t>
            </w:r>
          </w:p>
        </w:tc>
        <w:tc>
          <w:tcPr>
            <w:tcW w:w="538" w:type="pct"/>
            <w:tcBorders>
              <w:top w:val="nil"/>
              <w:left w:val="nil"/>
              <w:bottom w:val="single" w:sz="8" w:space="0" w:color="000000"/>
              <w:right w:val="nil"/>
            </w:tcBorders>
            <w:shd w:val="clear" w:color="auto" w:fill="FFFFFF"/>
            <w:tcMar>
              <w:top w:w="0" w:type="dxa"/>
              <w:left w:w="0" w:type="dxa"/>
              <w:bottom w:w="0" w:type="dxa"/>
              <w:right w:w="0" w:type="dxa"/>
            </w:tcMar>
          </w:tcPr>
          <w:p w14:paraId="2FD8652D"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E1D28">
              <w:rPr>
                <w:rFonts w:ascii="Times New Roman" w:hAnsi="Times New Roman" w:cs="Times New Roman"/>
                <w:sz w:val="20"/>
                <w:szCs w:val="20"/>
              </w:rPr>
              <w:t>&lt;0.001</w:t>
            </w:r>
          </w:p>
        </w:tc>
      </w:tr>
      <w:bookmarkEnd w:id="34"/>
      <w:tr w:rsidR="00BD32BB" w:rsidRPr="00AE1D28" w14:paraId="333B4F8A" w14:textId="77777777">
        <w:trPr>
          <w:trHeight w:hRule="exact" w:val="340"/>
          <w:jc w:val="center"/>
        </w:trPr>
        <w:tc>
          <w:tcPr>
            <w:tcW w:w="5000" w:type="pct"/>
            <w:gridSpan w:val="5"/>
            <w:tcBorders>
              <w:top w:val="single" w:sz="8" w:space="0" w:color="000000"/>
              <w:left w:val="nil"/>
              <w:bottom w:val="nil"/>
              <w:right w:val="nil"/>
            </w:tcBorders>
            <w:shd w:val="clear" w:color="auto" w:fill="FFFFFF"/>
            <w:tcMar>
              <w:top w:w="0" w:type="dxa"/>
              <w:left w:w="0" w:type="dxa"/>
              <w:bottom w:w="0" w:type="dxa"/>
              <w:right w:w="0" w:type="dxa"/>
            </w:tcMar>
            <w:vAlign w:val="center"/>
          </w:tcPr>
          <w:p w14:paraId="05F8C21C"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E1D28">
              <w:rPr>
                <w:rFonts w:ascii="Times New Roman" w:hAnsi="Times New Roman" w:cs="Times New Roman"/>
                <w:sz w:val="20"/>
                <w:szCs w:val="20"/>
                <w:vertAlign w:val="superscript"/>
              </w:rPr>
              <w:lastRenderedPageBreak/>
              <w:t>1</w:t>
            </w:r>
            <w:r w:rsidRPr="00AE1D28">
              <w:rPr>
                <w:rFonts w:ascii="Times New Roman" w:hAnsi="Times New Roman" w:cs="Times New Roman"/>
                <w:sz w:val="20"/>
                <w:szCs w:val="20"/>
              </w:rPr>
              <w:t>n (%); Median (Q1, Q3)</w:t>
            </w:r>
          </w:p>
        </w:tc>
      </w:tr>
      <w:tr w:rsidR="00BD32BB" w:rsidRPr="00AE1D28" w14:paraId="62C745B7" w14:textId="77777777">
        <w:trPr>
          <w:trHeight w:hRule="exact" w:val="340"/>
          <w:jc w:val="center"/>
        </w:trPr>
        <w:tc>
          <w:tcPr>
            <w:tcW w:w="5000" w:type="pct"/>
            <w:gridSpan w:val="5"/>
            <w:tcBorders>
              <w:top w:val="nil"/>
              <w:left w:val="nil"/>
              <w:bottom w:val="nil"/>
              <w:right w:val="nil"/>
            </w:tcBorders>
            <w:shd w:val="clear" w:color="auto" w:fill="FFFFFF"/>
            <w:tcMar>
              <w:top w:w="0" w:type="dxa"/>
              <w:left w:w="0" w:type="dxa"/>
              <w:bottom w:w="0" w:type="dxa"/>
              <w:right w:w="0" w:type="dxa"/>
            </w:tcMar>
            <w:vAlign w:val="center"/>
          </w:tcPr>
          <w:p w14:paraId="056730C9" w14:textId="77777777" w:rsidR="00BD32BB" w:rsidRPr="00AE1D28"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E1D28">
              <w:rPr>
                <w:rFonts w:ascii="Times New Roman" w:hAnsi="Times New Roman" w:cs="Times New Roman"/>
                <w:sz w:val="20"/>
                <w:szCs w:val="20"/>
                <w:vertAlign w:val="superscript"/>
              </w:rPr>
              <w:t>2</w:t>
            </w:r>
            <w:r w:rsidRPr="00AE1D28">
              <w:rPr>
                <w:rFonts w:ascii="Times New Roman" w:hAnsi="Times New Roman" w:cs="Times New Roman"/>
                <w:sz w:val="20"/>
                <w:szCs w:val="20"/>
              </w:rPr>
              <w:t>Pearson's Chi-squared test; Wilcoxon rank sum test</w:t>
            </w:r>
          </w:p>
        </w:tc>
      </w:tr>
    </w:tbl>
    <w:p w14:paraId="11CA6E40" w14:textId="0850EC29" w:rsidR="00BD32BB" w:rsidRPr="00AE1D28" w:rsidRDefault="00AE1D28">
      <w:pPr>
        <w:pStyle w:val="afff7"/>
        <w:jc w:val="left"/>
        <w:rPr>
          <w:rFonts w:ascii="Times New Roman" w:hAnsi="Times New Roman"/>
          <w:snapToGrid w:val="0"/>
          <w:sz w:val="24"/>
          <w:szCs w:val="24"/>
          <w:lang w:bidi="ar"/>
        </w:rPr>
      </w:pPr>
      <w:bookmarkStart w:id="35" w:name="_Toc234958828"/>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4. Comparison of baseline characteristics between the gastrointestinal cancer group and the control group in the SCH cohort</w:t>
      </w:r>
      <w:bookmarkEnd w:id="35"/>
    </w:p>
    <w:p w14:paraId="1DF44EE4" w14:textId="77777777" w:rsidR="00BD32BB" w:rsidRPr="00AE1D28" w:rsidRDefault="00000000">
      <w:pPr>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lang w:eastAsia="zh-CN" w:bidi="ar"/>
        </w:rPr>
        <w:t xml:space="preserve">This table presents descriptive statistics of demographic characteristics, clinical features, and laboratory test indicators for </w:t>
      </w:r>
      <w:r w:rsidRPr="00AE1D28">
        <w:rPr>
          <w:rFonts w:ascii="Times New Roman" w:eastAsiaTheme="minorEastAsia" w:hAnsi="Times New Roman" w:cs="Times New Roman"/>
          <w:sz w:val="20"/>
          <w:szCs w:val="20"/>
          <w:lang w:eastAsia="zh-CN" w:bidi="ar"/>
        </w:rPr>
        <w:t>30</w:t>
      </w:r>
      <w:r w:rsidRPr="00AE1D28">
        <w:rPr>
          <w:rFonts w:ascii="Times New Roman" w:eastAsia="Times New Roman" w:hAnsi="Times New Roman" w:cs="Times New Roman"/>
          <w:sz w:val="20"/>
          <w:szCs w:val="20"/>
          <w:lang w:eastAsia="zh-CN" w:bidi="ar"/>
        </w:rPr>
        <w:t>,</w:t>
      </w:r>
      <w:r w:rsidRPr="00AE1D28">
        <w:rPr>
          <w:rFonts w:ascii="Times New Roman" w:eastAsiaTheme="minorEastAsia" w:hAnsi="Times New Roman" w:cs="Times New Roman"/>
          <w:sz w:val="20"/>
          <w:szCs w:val="20"/>
          <w:lang w:eastAsia="zh-CN" w:bidi="ar"/>
        </w:rPr>
        <w:t>039</w:t>
      </w:r>
      <w:r w:rsidRPr="00AE1D28">
        <w:rPr>
          <w:rFonts w:ascii="Times New Roman" w:eastAsia="Times New Roman" w:hAnsi="Times New Roman" w:cs="Times New Roman"/>
          <w:sz w:val="20"/>
          <w:szCs w:val="20"/>
          <w:lang w:eastAsia="zh-CN" w:bidi="ar"/>
        </w:rPr>
        <w:t xml:space="preserve"> participants from Sichuan Cancer Hospital (control group N=</w:t>
      </w:r>
      <w:r w:rsidRPr="00AE1D28">
        <w:rPr>
          <w:rFonts w:ascii="Times New Roman" w:eastAsiaTheme="minorEastAsia" w:hAnsi="Times New Roman" w:cs="Times New Roman"/>
          <w:sz w:val="20"/>
          <w:szCs w:val="20"/>
          <w:lang w:eastAsia="zh-CN" w:bidi="ar"/>
        </w:rPr>
        <w:t>24,812</w:t>
      </w:r>
      <w:r w:rsidRPr="00AE1D28">
        <w:rPr>
          <w:rFonts w:ascii="Times New Roman" w:eastAsia="宋体" w:hAnsi="Times New Roman" w:cs="Times New Roman"/>
          <w:sz w:val="20"/>
          <w:szCs w:val="20"/>
          <w:lang w:eastAsia="zh-CN" w:bidi="ar"/>
        </w:rPr>
        <w:t xml:space="preserve">, </w:t>
      </w:r>
      <w:r w:rsidRPr="00AE1D28">
        <w:rPr>
          <w:rFonts w:ascii="Times New Roman" w:eastAsia="Times New Roman" w:hAnsi="Times New Roman" w:cs="Times New Roman"/>
          <w:sz w:val="20"/>
          <w:szCs w:val="20"/>
          <w:lang w:eastAsia="zh-CN" w:bidi="ar"/>
        </w:rPr>
        <w:t>cancer group N=5,227). Categorical variables are presented as counts (percentages), and continuous variables as median (first quartile, third quartile). Between-group comparisons were performed using Pearson’s chi</w:t>
      </w:r>
      <w:r w:rsidRPr="00AE1D28">
        <w:rPr>
          <w:rFonts w:ascii="Times New Roman" w:eastAsia="Times New Roman" w:hAnsi="Times New Roman" w:cs="Times New Roman"/>
          <w:sz w:val="20"/>
          <w:szCs w:val="20"/>
          <w:lang w:eastAsia="zh-CN" w:bidi="ar"/>
        </w:rPr>
        <w:noBreakHyphen/>
        <w:t>square test (categorical variables) or Welch’s two-sample t-test (continuous variables). Abbreviations are provided in the table.</w:t>
      </w:r>
    </w:p>
    <w:p w14:paraId="408338CD" w14:textId="77777777" w:rsidR="00BD32BB" w:rsidRPr="00AE1D28" w:rsidRDefault="00000000">
      <w:pPr>
        <w:rPr>
          <w:rFonts w:ascii="Times New Roman" w:eastAsia="宋体" w:hAnsi="Times New Roman" w:cs="Times New Roman"/>
          <w:sz w:val="20"/>
          <w:szCs w:val="20"/>
          <w:lang w:eastAsia="zh-CN"/>
        </w:rPr>
      </w:pPr>
      <w:r w:rsidRPr="00AE1D28">
        <w:rPr>
          <w:rFonts w:ascii="Times New Roman" w:eastAsia="Times New Roman" w:hAnsi="Times New Roman" w:cs="Times New Roman"/>
          <w:sz w:val="20"/>
          <w:szCs w:val="20"/>
          <w:lang w:bidi="ar"/>
        </w:rPr>
        <w:br w:type="page"/>
      </w:r>
    </w:p>
    <w:p w14:paraId="0526DE41" w14:textId="77777777" w:rsidR="00BD32BB" w:rsidRPr="00AE1D28" w:rsidRDefault="00BD32BB">
      <w:pPr>
        <w:kinsoku/>
        <w:autoSpaceDE/>
        <w:autoSpaceDN/>
        <w:adjustRightInd/>
        <w:snapToGrid/>
        <w:textAlignment w:val="auto"/>
        <w:rPr>
          <w:rFonts w:ascii="Times New Roman" w:eastAsia="宋体" w:hAnsi="Times New Roman" w:cs="Times New Roman"/>
          <w:snapToGrid/>
          <w:color w:val="auto"/>
          <w:sz w:val="20"/>
          <w:szCs w:val="20"/>
        </w:rPr>
      </w:pPr>
      <w:bookmarkStart w:id="36" w:name="OLE_LINK13"/>
    </w:p>
    <w:tbl>
      <w:tblPr>
        <w:tblW w:w="5000" w:type="pct"/>
        <w:jc w:val="center"/>
        <w:tblLook w:val="04A0" w:firstRow="1" w:lastRow="0" w:firstColumn="1" w:lastColumn="0" w:noHBand="0" w:noVBand="1"/>
      </w:tblPr>
      <w:tblGrid>
        <w:gridCol w:w="2432"/>
        <w:gridCol w:w="750"/>
        <w:gridCol w:w="1899"/>
        <w:gridCol w:w="1932"/>
        <w:gridCol w:w="1901"/>
        <w:gridCol w:w="873"/>
      </w:tblGrid>
      <w:tr w:rsidR="00BD32BB" w:rsidRPr="00AE1D28" w14:paraId="0B94555A" w14:textId="77777777">
        <w:trPr>
          <w:tblHeader/>
          <w:jc w:val="center"/>
        </w:trPr>
        <w:tc>
          <w:tcPr>
            <w:tcW w:w="1243"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3F29058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40" w:after="40"/>
              <w:ind w:left="100" w:right="100"/>
              <w:textAlignment w:val="auto"/>
              <w:rPr>
                <w:rFonts w:ascii="Times New Roman" w:hAnsi="Times New Roman" w:cs="Times New Roman"/>
                <w:b/>
                <w:snapToGrid/>
                <w:sz w:val="20"/>
                <w:szCs w:val="20"/>
              </w:rPr>
            </w:pPr>
            <w:bookmarkStart w:id="37" w:name="OLE_LINK49"/>
            <w:r w:rsidRPr="00AE1D28">
              <w:rPr>
                <w:rFonts w:ascii="Times New Roman" w:hAnsi="Times New Roman" w:cs="Times New Roman"/>
                <w:b/>
                <w:snapToGrid/>
                <w:sz w:val="20"/>
                <w:szCs w:val="20"/>
              </w:rPr>
              <w:t>Variable</w:t>
            </w:r>
          </w:p>
        </w:tc>
        <w:tc>
          <w:tcPr>
            <w:tcW w:w="383"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3C6FD4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40" w:after="4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b/>
                <w:snapToGrid/>
                <w:sz w:val="20"/>
                <w:szCs w:val="20"/>
              </w:rPr>
              <w:t>N</w:t>
            </w:r>
          </w:p>
        </w:tc>
        <w:tc>
          <w:tcPr>
            <w:tcW w:w="970"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3EFDE8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40" w:after="4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b/>
                <w:snapToGrid/>
                <w:sz w:val="20"/>
                <w:szCs w:val="20"/>
              </w:rPr>
              <w:t>control</w:t>
            </w:r>
            <w:r w:rsidRPr="00AE1D28">
              <w:rPr>
                <w:rFonts w:ascii="Times New Roman" w:hAnsi="Times New Roman" w:cs="Times New Roman"/>
                <w:snapToGrid/>
                <w:sz w:val="20"/>
                <w:szCs w:val="20"/>
              </w:rPr>
              <w:t xml:space="preserve">  </w:t>
            </w:r>
            <w:r w:rsidRPr="00AE1D28">
              <w:rPr>
                <w:rFonts w:ascii="Times New Roman" w:hAnsi="Times New Roman" w:cs="Times New Roman"/>
                <w:snapToGrid/>
                <w:sz w:val="20"/>
                <w:szCs w:val="20"/>
              </w:rPr>
              <w:br/>
              <w:t>N = 24,812</w:t>
            </w:r>
            <w:r w:rsidRPr="00AE1D28">
              <w:rPr>
                <w:rFonts w:ascii="Times New Roman" w:hAnsi="Times New Roman" w:cs="Times New Roman"/>
                <w:snapToGrid/>
                <w:sz w:val="20"/>
                <w:szCs w:val="20"/>
                <w:vertAlign w:val="superscript"/>
              </w:rPr>
              <w:t>1</w:t>
            </w:r>
          </w:p>
        </w:tc>
        <w:tc>
          <w:tcPr>
            <w:tcW w:w="987"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4438579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40" w:after="4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b/>
                <w:snapToGrid/>
                <w:sz w:val="20"/>
                <w:szCs w:val="20"/>
              </w:rPr>
              <w:t>colorectal cancer</w:t>
            </w:r>
            <w:r w:rsidRPr="00AE1D28">
              <w:rPr>
                <w:rFonts w:ascii="Times New Roman" w:hAnsi="Times New Roman" w:cs="Times New Roman"/>
                <w:snapToGrid/>
                <w:sz w:val="20"/>
                <w:szCs w:val="20"/>
              </w:rPr>
              <w:t xml:space="preserve">  </w:t>
            </w:r>
            <w:r w:rsidRPr="00AE1D28">
              <w:rPr>
                <w:rFonts w:ascii="Times New Roman" w:hAnsi="Times New Roman" w:cs="Times New Roman"/>
                <w:snapToGrid/>
                <w:sz w:val="20"/>
                <w:szCs w:val="20"/>
              </w:rPr>
              <w:br/>
              <w:t>N = 3,615</w:t>
            </w:r>
            <w:r w:rsidRPr="00AE1D28">
              <w:rPr>
                <w:rFonts w:ascii="Times New Roman" w:hAnsi="Times New Roman" w:cs="Times New Roman"/>
                <w:snapToGrid/>
                <w:sz w:val="20"/>
                <w:szCs w:val="20"/>
                <w:vertAlign w:val="superscript"/>
              </w:rPr>
              <w:t>1</w:t>
            </w:r>
          </w:p>
        </w:tc>
        <w:tc>
          <w:tcPr>
            <w:tcW w:w="971"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40858D2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40" w:after="4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b/>
                <w:snapToGrid/>
                <w:sz w:val="20"/>
                <w:szCs w:val="20"/>
              </w:rPr>
              <w:t>gastric cancer</w:t>
            </w:r>
            <w:r w:rsidRPr="00AE1D28">
              <w:rPr>
                <w:rFonts w:ascii="Times New Roman" w:hAnsi="Times New Roman" w:cs="Times New Roman"/>
                <w:snapToGrid/>
                <w:sz w:val="20"/>
                <w:szCs w:val="20"/>
              </w:rPr>
              <w:t xml:space="preserve">  </w:t>
            </w:r>
            <w:r w:rsidRPr="00AE1D28">
              <w:rPr>
                <w:rFonts w:ascii="Times New Roman" w:hAnsi="Times New Roman" w:cs="Times New Roman"/>
                <w:snapToGrid/>
                <w:sz w:val="20"/>
                <w:szCs w:val="20"/>
              </w:rPr>
              <w:br/>
              <w:t>N = 1,612</w:t>
            </w:r>
            <w:r w:rsidRPr="00AE1D28">
              <w:rPr>
                <w:rFonts w:ascii="Times New Roman" w:hAnsi="Times New Roman" w:cs="Times New Roman"/>
                <w:snapToGrid/>
                <w:sz w:val="20"/>
                <w:szCs w:val="20"/>
                <w:vertAlign w:val="superscript"/>
              </w:rPr>
              <w:t>1</w:t>
            </w:r>
          </w:p>
        </w:tc>
        <w:tc>
          <w:tcPr>
            <w:tcW w:w="447"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5E84113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40" w:after="4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b/>
                <w:snapToGrid/>
                <w:sz w:val="20"/>
                <w:szCs w:val="20"/>
              </w:rPr>
              <w:t>p-value</w:t>
            </w:r>
            <w:r w:rsidRPr="00AE1D28">
              <w:rPr>
                <w:rFonts w:ascii="Times New Roman" w:hAnsi="Times New Roman" w:cs="Times New Roman"/>
                <w:snapToGrid/>
                <w:sz w:val="20"/>
                <w:szCs w:val="20"/>
                <w:vertAlign w:val="superscript"/>
              </w:rPr>
              <w:t>2</w:t>
            </w:r>
          </w:p>
        </w:tc>
      </w:tr>
      <w:tr w:rsidR="00BD32BB" w:rsidRPr="00AE1D28" w14:paraId="50B8CA78" w14:textId="77777777">
        <w:trPr>
          <w:trHeight w:hRule="exact" w:val="340"/>
          <w:jc w:val="center"/>
        </w:trPr>
        <w:tc>
          <w:tcPr>
            <w:tcW w:w="1243" w:type="pct"/>
            <w:tcBorders>
              <w:top w:val="single" w:sz="8" w:space="0" w:color="000000"/>
              <w:left w:val="nil"/>
              <w:bottom w:val="nil"/>
              <w:right w:val="nil"/>
            </w:tcBorders>
            <w:shd w:val="clear" w:color="auto" w:fill="FFFFFF"/>
            <w:tcMar>
              <w:top w:w="0" w:type="dxa"/>
              <w:left w:w="0" w:type="dxa"/>
              <w:bottom w:w="0" w:type="dxa"/>
              <w:right w:w="0" w:type="dxa"/>
            </w:tcMar>
          </w:tcPr>
          <w:p w14:paraId="549B1B4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gender</w:t>
            </w:r>
          </w:p>
        </w:tc>
        <w:tc>
          <w:tcPr>
            <w:tcW w:w="383" w:type="pct"/>
            <w:tcBorders>
              <w:top w:val="single" w:sz="8" w:space="0" w:color="000000"/>
              <w:left w:val="nil"/>
              <w:bottom w:val="nil"/>
              <w:right w:val="nil"/>
            </w:tcBorders>
            <w:shd w:val="clear" w:color="auto" w:fill="FFFFFF"/>
            <w:tcMar>
              <w:top w:w="0" w:type="dxa"/>
              <w:left w:w="0" w:type="dxa"/>
              <w:bottom w:w="0" w:type="dxa"/>
              <w:right w:w="0" w:type="dxa"/>
            </w:tcMar>
          </w:tcPr>
          <w:p w14:paraId="5D72A53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30,039</w:t>
            </w:r>
          </w:p>
        </w:tc>
        <w:tc>
          <w:tcPr>
            <w:tcW w:w="970" w:type="pct"/>
            <w:tcBorders>
              <w:top w:val="single" w:sz="8" w:space="0" w:color="000000"/>
              <w:left w:val="nil"/>
              <w:bottom w:val="nil"/>
              <w:right w:val="nil"/>
            </w:tcBorders>
            <w:shd w:val="clear" w:color="auto" w:fill="FFFFFF"/>
            <w:tcMar>
              <w:top w:w="0" w:type="dxa"/>
              <w:left w:w="0" w:type="dxa"/>
              <w:bottom w:w="0" w:type="dxa"/>
              <w:right w:w="0" w:type="dxa"/>
            </w:tcMar>
          </w:tcPr>
          <w:p w14:paraId="12385BA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12,508 (50%)</w:t>
            </w:r>
          </w:p>
        </w:tc>
        <w:tc>
          <w:tcPr>
            <w:tcW w:w="987" w:type="pct"/>
            <w:tcBorders>
              <w:top w:val="single" w:sz="8" w:space="0" w:color="000000"/>
              <w:left w:val="nil"/>
              <w:bottom w:val="nil"/>
              <w:right w:val="nil"/>
            </w:tcBorders>
            <w:shd w:val="clear" w:color="auto" w:fill="FFFFFF"/>
            <w:tcMar>
              <w:top w:w="0" w:type="dxa"/>
              <w:left w:w="0" w:type="dxa"/>
              <w:bottom w:w="0" w:type="dxa"/>
              <w:right w:w="0" w:type="dxa"/>
            </w:tcMar>
          </w:tcPr>
          <w:p w14:paraId="17213CD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2,117 (59%)</w:t>
            </w:r>
          </w:p>
        </w:tc>
        <w:tc>
          <w:tcPr>
            <w:tcW w:w="971" w:type="pct"/>
            <w:tcBorders>
              <w:top w:val="single" w:sz="8" w:space="0" w:color="000000"/>
              <w:left w:val="nil"/>
              <w:bottom w:val="nil"/>
              <w:right w:val="nil"/>
            </w:tcBorders>
            <w:shd w:val="clear" w:color="auto" w:fill="FFFFFF"/>
            <w:tcMar>
              <w:top w:w="0" w:type="dxa"/>
              <w:left w:w="0" w:type="dxa"/>
              <w:bottom w:w="0" w:type="dxa"/>
              <w:right w:w="0" w:type="dxa"/>
            </w:tcMar>
          </w:tcPr>
          <w:p w14:paraId="71279A6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1,152 (71%)</w:t>
            </w:r>
          </w:p>
        </w:tc>
        <w:tc>
          <w:tcPr>
            <w:tcW w:w="447" w:type="pct"/>
            <w:tcBorders>
              <w:top w:val="single" w:sz="8" w:space="0" w:color="000000"/>
              <w:left w:val="nil"/>
              <w:bottom w:val="nil"/>
              <w:right w:val="nil"/>
            </w:tcBorders>
            <w:shd w:val="clear" w:color="auto" w:fill="FFFFFF"/>
            <w:tcMar>
              <w:top w:w="0" w:type="dxa"/>
              <w:left w:w="0" w:type="dxa"/>
              <w:bottom w:w="0" w:type="dxa"/>
              <w:right w:w="0" w:type="dxa"/>
            </w:tcMar>
          </w:tcPr>
          <w:p w14:paraId="175C731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11BC686C"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5C3C3A8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age</w:t>
            </w:r>
          </w:p>
        </w:tc>
        <w:tc>
          <w:tcPr>
            <w:tcW w:w="383" w:type="pct"/>
            <w:tcBorders>
              <w:top w:val="nil"/>
              <w:left w:val="nil"/>
              <w:bottom w:val="nil"/>
              <w:right w:val="nil"/>
            </w:tcBorders>
            <w:shd w:val="clear" w:color="auto" w:fill="FFFFFF"/>
            <w:tcMar>
              <w:top w:w="0" w:type="dxa"/>
              <w:left w:w="0" w:type="dxa"/>
              <w:bottom w:w="0" w:type="dxa"/>
              <w:right w:w="0" w:type="dxa"/>
            </w:tcMar>
          </w:tcPr>
          <w:p w14:paraId="0D9D49B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30,039</w:t>
            </w:r>
          </w:p>
        </w:tc>
        <w:tc>
          <w:tcPr>
            <w:tcW w:w="970" w:type="pct"/>
            <w:tcBorders>
              <w:top w:val="nil"/>
              <w:left w:val="nil"/>
              <w:bottom w:val="nil"/>
              <w:right w:val="nil"/>
            </w:tcBorders>
            <w:shd w:val="clear" w:color="auto" w:fill="FFFFFF"/>
            <w:tcMar>
              <w:top w:w="0" w:type="dxa"/>
              <w:left w:w="0" w:type="dxa"/>
              <w:bottom w:w="0" w:type="dxa"/>
              <w:right w:w="0" w:type="dxa"/>
            </w:tcMar>
          </w:tcPr>
          <w:p w14:paraId="6620FB8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42 (34, 55)</w:t>
            </w:r>
          </w:p>
        </w:tc>
        <w:tc>
          <w:tcPr>
            <w:tcW w:w="987" w:type="pct"/>
            <w:tcBorders>
              <w:top w:val="nil"/>
              <w:left w:val="nil"/>
              <w:bottom w:val="nil"/>
              <w:right w:val="nil"/>
            </w:tcBorders>
            <w:shd w:val="clear" w:color="auto" w:fill="FFFFFF"/>
            <w:tcMar>
              <w:top w:w="0" w:type="dxa"/>
              <w:left w:w="0" w:type="dxa"/>
              <w:bottom w:w="0" w:type="dxa"/>
              <w:right w:w="0" w:type="dxa"/>
            </w:tcMar>
          </w:tcPr>
          <w:p w14:paraId="1A5EE11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61 (53, 69)</w:t>
            </w:r>
          </w:p>
        </w:tc>
        <w:tc>
          <w:tcPr>
            <w:tcW w:w="971" w:type="pct"/>
            <w:tcBorders>
              <w:top w:val="nil"/>
              <w:left w:val="nil"/>
              <w:bottom w:val="nil"/>
              <w:right w:val="nil"/>
            </w:tcBorders>
            <w:shd w:val="clear" w:color="auto" w:fill="FFFFFF"/>
            <w:tcMar>
              <w:top w:w="0" w:type="dxa"/>
              <w:left w:w="0" w:type="dxa"/>
              <w:bottom w:w="0" w:type="dxa"/>
              <w:right w:w="0" w:type="dxa"/>
            </w:tcMar>
          </w:tcPr>
          <w:p w14:paraId="44EDB77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61 (54, 68)</w:t>
            </w:r>
          </w:p>
        </w:tc>
        <w:tc>
          <w:tcPr>
            <w:tcW w:w="447" w:type="pct"/>
            <w:tcBorders>
              <w:top w:val="nil"/>
              <w:left w:val="nil"/>
              <w:bottom w:val="nil"/>
              <w:right w:val="nil"/>
            </w:tcBorders>
            <w:shd w:val="clear" w:color="auto" w:fill="FFFFFF"/>
            <w:tcMar>
              <w:top w:w="0" w:type="dxa"/>
              <w:left w:w="0" w:type="dxa"/>
              <w:bottom w:w="0" w:type="dxa"/>
              <w:right w:w="0" w:type="dxa"/>
            </w:tcMar>
          </w:tcPr>
          <w:p w14:paraId="6EA381E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3CE597BA"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03FEAC8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BMI</w:t>
            </w:r>
          </w:p>
        </w:tc>
        <w:tc>
          <w:tcPr>
            <w:tcW w:w="383" w:type="pct"/>
            <w:tcBorders>
              <w:top w:val="nil"/>
              <w:left w:val="nil"/>
              <w:bottom w:val="nil"/>
              <w:right w:val="nil"/>
            </w:tcBorders>
            <w:shd w:val="clear" w:color="auto" w:fill="FFFFFF"/>
            <w:tcMar>
              <w:top w:w="0" w:type="dxa"/>
              <w:left w:w="0" w:type="dxa"/>
              <w:bottom w:w="0" w:type="dxa"/>
              <w:right w:w="0" w:type="dxa"/>
            </w:tcMar>
          </w:tcPr>
          <w:p w14:paraId="5C2CD6A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29,617</w:t>
            </w:r>
          </w:p>
        </w:tc>
        <w:tc>
          <w:tcPr>
            <w:tcW w:w="970" w:type="pct"/>
            <w:tcBorders>
              <w:top w:val="nil"/>
              <w:left w:val="nil"/>
              <w:bottom w:val="nil"/>
              <w:right w:val="nil"/>
            </w:tcBorders>
            <w:shd w:val="clear" w:color="auto" w:fill="FFFFFF"/>
            <w:tcMar>
              <w:top w:w="0" w:type="dxa"/>
              <w:left w:w="0" w:type="dxa"/>
              <w:bottom w:w="0" w:type="dxa"/>
              <w:right w:w="0" w:type="dxa"/>
            </w:tcMar>
          </w:tcPr>
          <w:p w14:paraId="3F34E12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23.6 (21.4, 26.1)</w:t>
            </w:r>
          </w:p>
        </w:tc>
        <w:tc>
          <w:tcPr>
            <w:tcW w:w="987" w:type="pct"/>
            <w:tcBorders>
              <w:top w:val="nil"/>
              <w:left w:val="nil"/>
              <w:bottom w:val="nil"/>
              <w:right w:val="nil"/>
            </w:tcBorders>
            <w:shd w:val="clear" w:color="auto" w:fill="FFFFFF"/>
            <w:tcMar>
              <w:top w:w="0" w:type="dxa"/>
              <w:left w:w="0" w:type="dxa"/>
              <w:bottom w:w="0" w:type="dxa"/>
              <w:right w:w="0" w:type="dxa"/>
            </w:tcMar>
          </w:tcPr>
          <w:p w14:paraId="6AAE460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23.0 (21.0, 25.2)</w:t>
            </w:r>
          </w:p>
        </w:tc>
        <w:tc>
          <w:tcPr>
            <w:tcW w:w="971" w:type="pct"/>
            <w:tcBorders>
              <w:top w:val="nil"/>
              <w:left w:val="nil"/>
              <w:bottom w:val="nil"/>
              <w:right w:val="nil"/>
            </w:tcBorders>
            <w:shd w:val="clear" w:color="auto" w:fill="FFFFFF"/>
            <w:tcMar>
              <w:top w:w="0" w:type="dxa"/>
              <w:left w:w="0" w:type="dxa"/>
              <w:bottom w:w="0" w:type="dxa"/>
              <w:right w:w="0" w:type="dxa"/>
            </w:tcMar>
          </w:tcPr>
          <w:p w14:paraId="3AC1182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22.9 (20.8, 25.1)</w:t>
            </w:r>
          </w:p>
        </w:tc>
        <w:tc>
          <w:tcPr>
            <w:tcW w:w="447" w:type="pct"/>
            <w:tcBorders>
              <w:top w:val="nil"/>
              <w:left w:val="nil"/>
              <w:bottom w:val="nil"/>
              <w:right w:val="nil"/>
            </w:tcBorders>
            <w:shd w:val="clear" w:color="auto" w:fill="FFFFFF"/>
            <w:tcMar>
              <w:top w:w="0" w:type="dxa"/>
              <w:left w:w="0" w:type="dxa"/>
              <w:bottom w:w="0" w:type="dxa"/>
              <w:right w:w="0" w:type="dxa"/>
            </w:tcMar>
          </w:tcPr>
          <w:p w14:paraId="1CC7ED4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4C9F2AC7"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4EFA8E7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proofErr w:type="spellStart"/>
            <w:r w:rsidRPr="00AE1D28">
              <w:rPr>
                <w:rFonts w:ascii="Times New Roman" w:hAnsi="Times New Roman" w:cs="Times New Roman"/>
                <w:bCs/>
                <w:snapToGrid/>
                <w:sz w:val="20"/>
                <w:szCs w:val="20"/>
              </w:rPr>
              <w:t>Smoking_history</w:t>
            </w:r>
            <w:proofErr w:type="spellEnd"/>
          </w:p>
        </w:tc>
        <w:tc>
          <w:tcPr>
            <w:tcW w:w="383" w:type="pct"/>
            <w:tcBorders>
              <w:top w:val="nil"/>
              <w:left w:val="nil"/>
              <w:bottom w:val="nil"/>
              <w:right w:val="nil"/>
            </w:tcBorders>
            <w:shd w:val="clear" w:color="auto" w:fill="FFFFFF"/>
            <w:tcMar>
              <w:top w:w="0" w:type="dxa"/>
              <w:left w:w="0" w:type="dxa"/>
              <w:bottom w:w="0" w:type="dxa"/>
              <w:right w:w="0" w:type="dxa"/>
            </w:tcMar>
          </w:tcPr>
          <w:p w14:paraId="7D393C0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30,039</w:t>
            </w:r>
          </w:p>
        </w:tc>
        <w:tc>
          <w:tcPr>
            <w:tcW w:w="970" w:type="pct"/>
            <w:tcBorders>
              <w:top w:val="nil"/>
              <w:left w:val="nil"/>
              <w:bottom w:val="nil"/>
              <w:right w:val="nil"/>
            </w:tcBorders>
            <w:shd w:val="clear" w:color="auto" w:fill="FFFFFF"/>
            <w:tcMar>
              <w:top w:w="0" w:type="dxa"/>
              <w:left w:w="0" w:type="dxa"/>
              <w:bottom w:w="0" w:type="dxa"/>
              <w:right w:w="0" w:type="dxa"/>
            </w:tcMar>
          </w:tcPr>
          <w:p w14:paraId="17C0EAF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4,410 (18%)</w:t>
            </w:r>
          </w:p>
        </w:tc>
        <w:tc>
          <w:tcPr>
            <w:tcW w:w="987" w:type="pct"/>
            <w:tcBorders>
              <w:top w:val="nil"/>
              <w:left w:val="nil"/>
              <w:bottom w:val="nil"/>
              <w:right w:val="nil"/>
            </w:tcBorders>
            <w:shd w:val="clear" w:color="auto" w:fill="FFFFFF"/>
            <w:tcMar>
              <w:top w:w="0" w:type="dxa"/>
              <w:left w:w="0" w:type="dxa"/>
              <w:bottom w:w="0" w:type="dxa"/>
              <w:right w:w="0" w:type="dxa"/>
            </w:tcMar>
          </w:tcPr>
          <w:p w14:paraId="5F0269C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1,266 (35%)</w:t>
            </w:r>
          </w:p>
        </w:tc>
        <w:tc>
          <w:tcPr>
            <w:tcW w:w="971" w:type="pct"/>
            <w:tcBorders>
              <w:top w:val="nil"/>
              <w:left w:val="nil"/>
              <w:bottom w:val="nil"/>
              <w:right w:val="nil"/>
            </w:tcBorders>
            <w:shd w:val="clear" w:color="auto" w:fill="FFFFFF"/>
            <w:tcMar>
              <w:top w:w="0" w:type="dxa"/>
              <w:left w:w="0" w:type="dxa"/>
              <w:bottom w:w="0" w:type="dxa"/>
              <w:right w:w="0" w:type="dxa"/>
            </w:tcMar>
          </w:tcPr>
          <w:p w14:paraId="7AA1010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786 (49%)</w:t>
            </w:r>
          </w:p>
        </w:tc>
        <w:tc>
          <w:tcPr>
            <w:tcW w:w="447" w:type="pct"/>
            <w:tcBorders>
              <w:top w:val="nil"/>
              <w:left w:val="nil"/>
              <w:bottom w:val="nil"/>
              <w:right w:val="nil"/>
            </w:tcBorders>
            <w:shd w:val="clear" w:color="auto" w:fill="FFFFFF"/>
            <w:tcMar>
              <w:top w:w="0" w:type="dxa"/>
              <w:left w:w="0" w:type="dxa"/>
              <w:bottom w:w="0" w:type="dxa"/>
              <w:right w:w="0" w:type="dxa"/>
            </w:tcMar>
          </w:tcPr>
          <w:p w14:paraId="0DB0A46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2DC01CE1"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1138F2B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proofErr w:type="spellStart"/>
            <w:r w:rsidRPr="00AE1D28">
              <w:rPr>
                <w:rFonts w:ascii="Times New Roman" w:hAnsi="Times New Roman" w:cs="Times New Roman"/>
                <w:bCs/>
                <w:snapToGrid/>
                <w:sz w:val="20"/>
                <w:szCs w:val="20"/>
              </w:rPr>
              <w:t>drinking_history</w:t>
            </w:r>
            <w:proofErr w:type="spellEnd"/>
          </w:p>
        </w:tc>
        <w:tc>
          <w:tcPr>
            <w:tcW w:w="383" w:type="pct"/>
            <w:tcBorders>
              <w:top w:val="nil"/>
              <w:left w:val="nil"/>
              <w:bottom w:val="nil"/>
              <w:right w:val="nil"/>
            </w:tcBorders>
            <w:shd w:val="clear" w:color="auto" w:fill="FFFFFF"/>
            <w:tcMar>
              <w:top w:w="0" w:type="dxa"/>
              <w:left w:w="0" w:type="dxa"/>
              <w:bottom w:w="0" w:type="dxa"/>
              <w:right w:w="0" w:type="dxa"/>
            </w:tcMar>
          </w:tcPr>
          <w:p w14:paraId="50C3B82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30,039</w:t>
            </w:r>
          </w:p>
        </w:tc>
        <w:tc>
          <w:tcPr>
            <w:tcW w:w="970" w:type="pct"/>
            <w:tcBorders>
              <w:top w:val="nil"/>
              <w:left w:val="nil"/>
              <w:bottom w:val="nil"/>
              <w:right w:val="nil"/>
            </w:tcBorders>
            <w:shd w:val="clear" w:color="auto" w:fill="FFFFFF"/>
            <w:tcMar>
              <w:top w:w="0" w:type="dxa"/>
              <w:left w:w="0" w:type="dxa"/>
              <w:bottom w:w="0" w:type="dxa"/>
              <w:right w:w="0" w:type="dxa"/>
            </w:tcMar>
          </w:tcPr>
          <w:p w14:paraId="7F7BDAE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6,382 (26%)</w:t>
            </w:r>
          </w:p>
        </w:tc>
        <w:tc>
          <w:tcPr>
            <w:tcW w:w="987" w:type="pct"/>
            <w:tcBorders>
              <w:top w:val="nil"/>
              <w:left w:val="nil"/>
              <w:bottom w:val="nil"/>
              <w:right w:val="nil"/>
            </w:tcBorders>
            <w:shd w:val="clear" w:color="auto" w:fill="FFFFFF"/>
            <w:tcMar>
              <w:top w:w="0" w:type="dxa"/>
              <w:left w:w="0" w:type="dxa"/>
              <w:bottom w:w="0" w:type="dxa"/>
              <w:right w:w="0" w:type="dxa"/>
            </w:tcMar>
          </w:tcPr>
          <w:p w14:paraId="4D898EA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1,054 (29%)</w:t>
            </w:r>
          </w:p>
        </w:tc>
        <w:tc>
          <w:tcPr>
            <w:tcW w:w="971" w:type="pct"/>
            <w:tcBorders>
              <w:top w:val="nil"/>
              <w:left w:val="nil"/>
              <w:bottom w:val="nil"/>
              <w:right w:val="nil"/>
            </w:tcBorders>
            <w:shd w:val="clear" w:color="auto" w:fill="FFFFFF"/>
            <w:tcMar>
              <w:top w:w="0" w:type="dxa"/>
              <w:left w:w="0" w:type="dxa"/>
              <w:bottom w:w="0" w:type="dxa"/>
              <w:right w:w="0" w:type="dxa"/>
            </w:tcMar>
          </w:tcPr>
          <w:p w14:paraId="3131B80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635 (39%)</w:t>
            </w:r>
          </w:p>
        </w:tc>
        <w:tc>
          <w:tcPr>
            <w:tcW w:w="447" w:type="pct"/>
            <w:tcBorders>
              <w:top w:val="nil"/>
              <w:left w:val="nil"/>
              <w:bottom w:val="nil"/>
              <w:right w:val="nil"/>
            </w:tcBorders>
            <w:shd w:val="clear" w:color="auto" w:fill="FFFFFF"/>
            <w:tcMar>
              <w:top w:w="0" w:type="dxa"/>
              <w:left w:w="0" w:type="dxa"/>
              <w:bottom w:w="0" w:type="dxa"/>
              <w:right w:w="0" w:type="dxa"/>
            </w:tcMar>
          </w:tcPr>
          <w:p w14:paraId="5B6E33A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04B2C167"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3E20B8B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proofErr w:type="spellStart"/>
            <w:r w:rsidRPr="00AE1D28">
              <w:rPr>
                <w:rFonts w:ascii="Times New Roman" w:hAnsi="Times New Roman" w:cs="Times New Roman"/>
                <w:bCs/>
                <w:snapToGrid/>
                <w:sz w:val="20"/>
                <w:szCs w:val="20"/>
              </w:rPr>
              <w:t>Family_history_of_cancer</w:t>
            </w:r>
            <w:proofErr w:type="spellEnd"/>
          </w:p>
        </w:tc>
        <w:tc>
          <w:tcPr>
            <w:tcW w:w="383" w:type="pct"/>
            <w:tcBorders>
              <w:top w:val="nil"/>
              <w:left w:val="nil"/>
              <w:bottom w:val="nil"/>
              <w:right w:val="nil"/>
            </w:tcBorders>
            <w:shd w:val="clear" w:color="auto" w:fill="FFFFFF"/>
            <w:tcMar>
              <w:top w:w="0" w:type="dxa"/>
              <w:left w:w="0" w:type="dxa"/>
              <w:bottom w:w="0" w:type="dxa"/>
              <w:right w:w="0" w:type="dxa"/>
            </w:tcMar>
          </w:tcPr>
          <w:p w14:paraId="085AD0D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30,039</w:t>
            </w:r>
          </w:p>
        </w:tc>
        <w:tc>
          <w:tcPr>
            <w:tcW w:w="970" w:type="pct"/>
            <w:tcBorders>
              <w:top w:val="nil"/>
              <w:left w:val="nil"/>
              <w:bottom w:val="nil"/>
              <w:right w:val="nil"/>
            </w:tcBorders>
            <w:shd w:val="clear" w:color="auto" w:fill="FFFFFF"/>
            <w:tcMar>
              <w:top w:w="0" w:type="dxa"/>
              <w:left w:w="0" w:type="dxa"/>
              <w:bottom w:w="0" w:type="dxa"/>
              <w:right w:w="0" w:type="dxa"/>
            </w:tcMar>
          </w:tcPr>
          <w:p w14:paraId="1F0AC73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1,195 (4.8%)</w:t>
            </w:r>
          </w:p>
        </w:tc>
        <w:tc>
          <w:tcPr>
            <w:tcW w:w="987" w:type="pct"/>
            <w:tcBorders>
              <w:top w:val="nil"/>
              <w:left w:val="nil"/>
              <w:bottom w:val="nil"/>
              <w:right w:val="nil"/>
            </w:tcBorders>
            <w:shd w:val="clear" w:color="auto" w:fill="FFFFFF"/>
            <w:tcMar>
              <w:top w:w="0" w:type="dxa"/>
              <w:left w:w="0" w:type="dxa"/>
              <w:bottom w:w="0" w:type="dxa"/>
              <w:right w:w="0" w:type="dxa"/>
            </w:tcMar>
          </w:tcPr>
          <w:p w14:paraId="7B88324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504 (14%)</w:t>
            </w:r>
          </w:p>
        </w:tc>
        <w:tc>
          <w:tcPr>
            <w:tcW w:w="971" w:type="pct"/>
            <w:tcBorders>
              <w:top w:val="nil"/>
              <w:left w:val="nil"/>
              <w:bottom w:val="nil"/>
              <w:right w:val="nil"/>
            </w:tcBorders>
            <w:shd w:val="clear" w:color="auto" w:fill="FFFFFF"/>
            <w:tcMar>
              <w:top w:w="0" w:type="dxa"/>
              <w:left w:w="0" w:type="dxa"/>
              <w:bottom w:w="0" w:type="dxa"/>
              <w:right w:w="0" w:type="dxa"/>
            </w:tcMar>
          </w:tcPr>
          <w:p w14:paraId="32FEF18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247 (15%)</w:t>
            </w:r>
          </w:p>
        </w:tc>
        <w:tc>
          <w:tcPr>
            <w:tcW w:w="447" w:type="pct"/>
            <w:tcBorders>
              <w:top w:val="nil"/>
              <w:left w:val="nil"/>
              <w:bottom w:val="nil"/>
              <w:right w:val="nil"/>
            </w:tcBorders>
            <w:shd w:val="clear" w:color="auto" w:fill="FFFFFF"/>
            <w:tcMar>
              <w:top w:w="0" w:type="dxa"/>
              <w:left w:w="0" w:type="dxa"/>
              <w:bottom w:w="0" w:type="dxa"/>
              <w:right w:w="0" w:type="dxa"/>
            </w:tcMar>
          </w:tcPr>
          <w:p w14:paraId="79852A4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133B5BCA"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58B2527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WBC</w:t>
            </w:r>
          </w:p>
        </w:tc>
        <w:tc>
          <w:tcPr>
            <w:tcW w:w="383" w:type="pct"/>
            <w:tcBorders>
              <w:top w:val="nil"/>
              <w:left w:val="nil"/>
              <w:bottom w:val="nil"/>
              <w:right w:val="nil"/>
            </w:tcBorders>
            <w:shd w:val="clear" w:color="auto" w:fill="FFFFFF"/>
            <w:tcMar>
              <w:top w:w="0" w:type="dxa"/>
              <w:left w:w="0" w:type="dxa"/>
              <w:bottom w:w="0" w:type="dxa"/>
              <w:right w:w="0" w:type="dxa"/>
            </w:tcMar>
          </w:tcPr>
          <w:p w14:paraId="4C12E5C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30,039</w:t>
            </w:r>
          </w:p>
        </w:tc>
        <w:tc>
          <w:tcPr>
            <w:tcW w:w="970" w:type="pct"/>
            <w:tcBorders>
              <w:top w:val="nil"/>
              <w:left w:val="nil"/>
              <w:bottom w:val="nil"/>
              <w:right w:val="nil"/>
            </w:tcBorders>
            <w:shd w:val="clear" w:color="auto" w:fill="FFFFFF"/>
            <w:tcMar>
              <w:top w:w="0" w:type="dxa"/>
              <w:left w:w="0" w:type="dxa"/>
              <w:bottom w:w="0" w:type="dxa"/>
              <w:right w:w="0" w:type="dxa"/>
            </w:tcMar>
          </w:tcPr>
          <w:p w14:paraId="0C065D9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5.35 (4.53, 6.33)</w:t>
            </w:r>
          </w:p>
        </w:tc>
        <w:tc>
          <w:tcPr>
            <w:tcW w:w="987" w:type="pct"/>
            <w:tcBorders>
              <w:top w:val="nil"/>
              <w:left w:val="nil"/>
              <w:bottom w:val="nil"/>
              <w:right w:val="nil"/>
            </w:tcBorders>
            <w:shd w:val="clear" w:color="auto" w:fill="FFFFFF"/>
            <w:tcMar>
              <w:top w:w="0" w:type="dxa"/>
              <w:left w:w="0" w:type="dxa"/>
              <w:bottom w:w="0" w:type="dxa"/>
              <w:right w:w="0" w:type="dxa"/>
            </w:tcMar>
          </w:tcPr>
          <w:p w14:paraId="6B40155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5.58 (4.61, 6.82)</w:t>
            </w:r>
          </w:p>
        </w:tc>
        <w:tc>
          <w:tcPr>
            <w:tcW w:w="971" w:type="pct"/>
            <w:tcBorders>
              <w:top w:val="nil"/>
              <w:left w:val="nil"/>
              <w:bottom w:val="nil"/>
              <w:right w:val="nil"/>
            </w:tcBorders>
            <w:shd w:val="clear" w:color="auto" w:fill="FFFFFF"/>
            <w:tcMar>
              <w:top w:w="0" w:type="dxa"/>
              <w:left w:w="0" w:type="dxa"/>
              <w:bottom w:w="0" w:type="dxa"/>
              <w:right w:w="0" w:type="dxa"/>
            </w:tcMar>
          </w:tcPr>
          <w:p w14:paraId="14803F2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5.23 (4.34, 6.30)</w:t>
            </w:r>
          </w:p>
        </w:tc>
        <w:tc>
          <w:tcPr>
            <w:tcW w:w="447" w:type="pct"/>
            <w:tcBorders>
              <w:top w:val="nil"/>
              <w:left w:val="nil"/>
              <w:bottom w:val="nil"/>
              <w:right w:val="nil"/>
            </w:tcBorders>
            <w:shd w:val="clear" w:color="auto" w:fill="FFFFFF"/>
            <w:tcMar>
              <w:top w:w="0" w:type="dxa"/>
              <w:left w:w="0" w:type="dxa"/>
              <w:bottom w:w="0" w:type="dxa"/>
              <w:right w:w="0" w:type="dxa"/>
            </w:tcMar>
          </w:tcPr>
          <w:p w14:paraId="170418E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76306DC"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673D050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GR</w:t>
            </w:r>
          </w:p>
        </w:tc>
        <w:tc>
          <w:tcPr>
            <w:tcW w:w="383" w:type="pct"/>
            <w:tcBorders>
              <w:top w:val="nil"/>
              <w:left w:val="nil"/>
              <w:bottom w:val="nil"/>
              <w:right w:val="nil"/>
            </w:tcBorders>
            <w:shd w:val="clear" w:color="auto" w:fill="FFFFFF"/>
            <w:tcMar>
              <w:top w:w="0" w:type="dxa"/>
              <w:left w:w="0" w:type="dxa"/>
              <w:bottom w:w="0" w:type="dxa"/>
              <w:right w:w="0" w:type="dxa"/>
            </w:tcMar>
          </w:tcPr>
          <w:p w14:paraId="2AF6198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30,035</w:t>
            </w:r>
          </w:p>
        </w:tc>
        <w:tc>
          <w:tcPr>
            <w:tcW w:w="970" w:type="pct"/>
            <w:tcBorders>
              <w:top w:val="nil"/>
              <w:left w:val="nil"/>
              <w:bottom w:val="nil"/>
              <w:right w:val="nil"/>
            </w:tcBorders>
            <w:shd w:val="clear" w:color="auto" w:fill="FFFFFF"/>
            <w:tcMar>
              <w:top w:w="0" w:type="dxa"/>
              <w:left w:w="0" w:type="dxa"/>
              <w:bottom w:w="0" w:type="dxa"/>
              <w:right w:w="0" w:type="dxa"/>
            </w:tcMar>
          </w:tcPr>
          <w:p w14:paraId="3E3D6CC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3.11 (2.52, 3.86)</w:t>
            </w:r>
          </w:p>
        </w:tc>
        <w:tc>
          <w:tcPr>
            <w:tcW w:w="987" w:type="pct"/>
            <w:tcBorders>
              <w:top w:val="nil"/>
              <w:left w:val="nil"/>
              <w:bottom w:val="nil"/>
              <w:right w:val="nil"/>
            </w:tcBorders>
            <w:shd w:val="clear" w:color="auto" w:fill="FFFFFF"/>
            <w:tcMar>
              <w:top w:w="0" w:type="dxa"/>
              <w:left w:w="0" w:type="dxa"/>
              <w:bottom w:w="0" w:type="dxa"/>
              <w:right w:w="0" w:type="dxa"/>
            </w:tcMar>
          </w:tcPr>
          <w:p w14:paraId="55825B3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3.50 (2.73, 4.49)</w:t>
            </w:r>
          </w:p>
        </w:tc>
        <w:tc>
          <w:tcPr>
            <w:tcW w:w="971" w:type="pct"/>
            <w:tcBorders>
              <w:top w:val="nil"/>
              <w:left w:val="nil"/>
              <w:bottom w:val="nil"/>
              <w:right w:val="nil"/>
            </w:tcBorders>
            <w:shd w:val="clear" w:color="auto" w:fill="FFFFFF"/>
            <w:tcMar>
              <w:top w:w="0" w:type="dxa"/>
              <w:left w:w="0" w:type="dxa"/>
              <w:bottom w:w="0" w:type="dxa"/>
              <w:right w:w="0" w:type="dxa"/>
            </w:tcMar>
          </w:tcPr>
          <w:p w14:paraId="04F1454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3.12 (2.43, 4.02)</w:t>
            </w:r>
          </w:p>
        </w:tc>
        <w:tc>
          <w:tcPr>
            <w:tcW w:w="447" w:type="pct"/>
            <w:tcBorders>
              <w:top w:val="nil"/>
              <w:left w:val="nil"/>
              <w:bottom w:val="nil"/>
              <w:right w:val="nil"/>
            </w:tcBorders>
            <w:shd w:val="clear" w:color="auto" w:fill="FFFFFF"/>
            <w:tcMar>
              <w:top w:w="0" w:type="dxa"/>
              <w:left w:w="0" w:type="dxa"/>
              <w:bottom w:w="0" w:type="dxa"/>
              <w:right w:w="0" w:type="dxa"/>
            </w:tcMar>
          </w:tcPr>
          <w:p w14:paraId="36FBDD3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5C60501E"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2D0B0B6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LYMPH</w:t>
            </w:r>
          </w:p>
        </w:tc>
        <w:tc>
          <w:tcPr>
            <w:tcW w:w="383" w:type="pct"/>
            <w:tcBorders>
              <w:top w:val="nil"/>
              <w:left w:val="nil"/>
              <w:bottom w:val="nil"/>
              <w:right w:val="nil"/>
            </w:tcBorders>
            <w:shd w:val="clear" w:color="auto" w:fill="FFFFFF"/>
            <w:tcMar>
              <w:top w:w="0" w:type="dxa"/>
              <w:left w:w="0" w:type="dxa"/>
              <w:bottom w:w="0" w:type="dxa"/>
              <w:right w:w="0" w:type="dxa"/>
            </w:tcMar>
          </w:tcPr>
          <w:p w14:paraId="1BC0399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30,035</w:t>
            </w:r>
          </w:p>
        </w:tc>
        <w:tc>
          <w:tcPr>
            <w:tcW w:w="970" w:type="pct"/>
            <w:tcBorders>
              <w:top w:val="nil"/>
              <w:left w:val="nil"/>
              <w:bottom w:val="nil"/>
              <w:right w:val="nil"/>
            </w:tcBorders>
            <w:shd w:val="clear" w:color="auto" w:fill="FFFFFF"/>
            <w:tcMar>
              <w:top w:w="0" w:type="dxa"/>
              <w:left w:w="0" w:type="dxa"/>
              <w:bottom w:w="0" w:type="dxa"/>
              <w:right w:w="0" w:type="dxa"/>
            </w:tcMar>
          </w:tcPr>
          <w:p w14:paraId="386F30C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1.70 (1.40, 2.06)</w:t>
            </w:r>
          </w:p>
        </w:tc>
        <w:tc>
          <w:tcPr>
            <w:tcW w:w="987" w:type="pct"/>
            <w:tcBorders>
              <w:top w:val="nil"/>
              <w:left w:val="nil"/>
              <w:bottom w:val="nil"/>
              <w:right w:val="nil"/>
            </w:tcBorders>
            <w:shd w:val="clear" w:color="auto" w:fill="FFFFFF"/>
            <w:tcMar>
              <w:top w:w="0" w:type="dxa"/>
              <w:left w:w="0" w:type="dxa"/>
              <w:bottom w:w="0" w:type="dxa"/>
              <w:right w:w="0" w:type="dxa"/>
            </w:tcMar>
          </w:tcPr>
          <w:p w14:paraId="1CAEF59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1.41 (1.08, 1.78)</w:t>
            </w:r>
          </w:p>
        </w:tc>
        <w:tc>
          <w:tcPr>
            <w:tcW w:w="971" w:type="pct"/>
            <w:tcBorders>
              <w:top w:val="nil"/>
              <w:left w:val="nil"/>
              <w:bottom w:val="nil"/>
              <w:right w:val="nil"/>
            </w:tcBorders>
            <w:shd w:val="clear" w:color="auto" w:fill="FFFFFF"/>
            <w:tcMar>
              <w:top w:w="0" w:type="dxa"/>
              <w:left w:w="0" w:type="dxa"/>
              <w:bottom w:w="0" w:type="dxa"/>
              <w:right w:w="0" w:type="dxa"/>
            </w:tcMar>
          </w:tcPr>
          <w:p w14:paraId="7F11987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1.48 (1.18, 1.81)</w:t>
            </w:r>
          </w:p>
        </w:tc>
        <w:tc>
          <w:tcPr>
            <w:tcW w:w="447" w:type="pct"/>
            <w:tcBorders>
              <w:top w:val="nil"/>
              <w:left w:val="nil"/>
              <w:bottom w:val="nil"/>
              <w:right w:val="nil"/>
            </w:tcBorders>
            <w:shd w:val="clear" w:color="auto" w:fill="FFFFFF"/>
            <w:tcMar>
              <w:top w:w="0" w:type="dxa"/>
              <w:left w:w="0" w:type="dxa"/>
              <w:bottom w:w="0" w:type="dxa"/>
              <w:right w:w="0" w:type="dxa"/>
            </w:tcMar>
          </w:tcPr>
          <w:p w14:paraId="611421C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6F1E9EA"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5EE68A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MONO</w:t>
            </w:r>
          </w:p>
        </w:tc>
        <w:tc>
          <w:tcPr>
            <w:tcW w:w="383" w:type="pct"/>
            <w:tcBorders>
              <w:top w:val="nil"/>
              <w:left w:val="nil"/>
              <w:bottom w:val="nil"/>
              <w:right w:val="nil"/>
            </w:tcBorders>
            <w:shd w:val="clear" w:color="auto" w:fill="FFFFFF"/>
            <w:tcMar>
              <w:top w:w="0" w:type="dxa"/>
              <w:left w:w="0" w:type="dxa"/>
              <w:bottom w:w="0" w:type="dxa"/>
              <w:right w:w="0" w:type="dxa"/>
            </w:tcMar>
          </w:tcPr>
          <w:p w14:paraId="56320C7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30,035</w:t>
            </w:r>
          </w:p>
        </w:tc>
        <w:tc>
          <w:tcPr>
            <w:tcW w:w="970" w:type="pct"/>
            <w:tcBorders>
              <w:top w:val="nil"/>
              <w:left w:val="nil"/>
              <w:bottom w:val="nil"/>
              <w:right w:val="nil"/>
            </w:tcBorders>
            <w:shd w:val="clear" w:color="auto" w:fill="FFFFFF"/>
            <w:tcMar>
              <w:top w:w="0" w:type="dxa"/>
              <w:left w:w="0" w:type="dxa"/>
              <w:bottom w:w="0" w:type="dxa"/>
              <w:right w:w="0" w:type="dxa"/>
            </w:tcMar>
          </w:tcPr>
          <w:p w14:paraId="5914E87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0.30 (0.24, 0.37)</w:t>
            </w:r>
          </w:p>
        </w:tc>
        <w:tc>
          <w:tcPr>
            <w:tcW w:w="987" w:type="pct"/>
            <w:tcBorders>
              <w:top w:val="nil"/>
              <w:left w:val="nil"/>
              <w:bottom w:val="nil"/>
              <w:right w:val="nil"/>
            </w:tcBorders>
            <w:shd w:val="clear" w:color="auto" w:fill="FFFFFF"/>
            <w:tcMar>
              <w:top w:w="0" w:type="dxa"/>
              <w:left w:w="0" w:type="dxa"/>
              <w:bottom w:w="0" w:type="dxa"/>
              <w:right w:w="0" w:type="dxa"/>
            </w:tcMar>
          </w:tcPr>
          <w:p w14:paraId="12267EF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0.37 (0.29, 0.46)</w:t>
            </w:r>
          </w:p>
        </w:tc>
        <w:tc>
          <w:tcPr>
            <w:tcW w:w="971" w:type="pct"/>
            <w:tcBorders>
              <w:top w:val="nil"/>
              <w:left w:val="nil"/>
              <w:bottom w:val="nil"/>
              <w:right w:val="nil"/>
            </w:tcBorders>
            <w:shd w:val="clear" w:color="auto" w:fill="FFFFFF"/>
            <w:tcMar>
              <w:top w:w="0" w:type="dxa"/>
              <w:left w:w="0" w:type="dxa"/>
              <w:bottom w:w="0" w:type="dxa"/>
              <w:right w:w="0" w:type="dxa"/>
            </w:tcMar>
          </w:tcPr>
          <w:p w14:paraId="69E16E8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0.35 (0.28, 0.44)</w:t>
            </w:r>
          </w:p>
        </w:tc>
        <w:tc>
          <w:tcPr>
            <w:tcW w:w="447" w:type="pct"/>
            <w:tcBorders>
              <w:top w:val="nil"/>
              <w:left w:val="nil"/>
              <w:bottom w:val="nil"/>
              <w:right w:val="nil"/>
            </w:tcBorders>
            <w:shd w:val="clear" w:color="auto" w:fill="FFFFFF"/>
            <w:tcMar>
              <w:top w:w="0" w:type="dxa"/>
              <w:left w:w="0" w:type="dxa"/>
              <w:bottom w:w="0" w:type="dxa"/>
              <w:right w:w="0" w:type="dxa"/>
            </w:tcMar>
          </w:tcPr>
          <w:p w14:paraId="0859C54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6BE702C7"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39A7ADE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EO</w:t>
            </w:r>
          </w:p>
        </w:tc>
        <w:tc>
          <w:tcPr>
            <w:tcW w:w="383" w:type="pct"/>
            <w:tcBorders>
              <w:top w:val="nil"/>
              <w:left w:val="nil"/>
              <w:bottom w:val="nil"/>
              <w:right w:val="nil"/>
            </w:tcBorders>
            <w:shd w:val="clear" w:color="auto" w:fill="FFFFFF"/>
            <w:tcMar>
              <w:top w:w="0" w:type="dxa"/>
              <w:left w:w="0" w:type="dxa"/>
              <w:bottom w:w="0" w:type="dxa"/>
              <w:right w:w="0" w:type="dxa"/>
            </w:tcMar>
          </w:tcPr>
          <w:p w14:paraId="70C6F5A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30,035</w:t>
            </w:r>
          </w:p>
        </w:tc>
        <w:tc>
          <w:tcPr>
            <w:tcW w:w="970" w:type="pct"/>
            <w:tcBorders>
              <w:top w:val="nil"/>
              <w:left w:val="nil"/>
              <w:bottom w:val="nil"/>
              <w:right w:val="nil"/>
            </w:tcBorders>
            <w:shd w:val="clear" w:color="auto" w:fill="FFFFFF"/>
            <w:tcMar>
              <w:top w:w="0" w:type="dxa"/>
              <w:left w:w="0" w:type="dxa"/>
              <w:bottom w:w="0" w:type="dxa"/>
              <w:right w:w="0" w:type="dxa"/>
            </w:tcMar>
          </w:tcPr>
          <w:p w14:paraId="1BCA916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0.11 (0.07, 0.18)</w:t>
            </w:r>
          </w:p>
        </w:tc>
        <w:tc>
          <w:tcPr>
            <w:tcW w:w="987" w:type="pct"/>
            <w:tcBorders>
              <w:top w:val="nil"/>
              <w:left w:val="nil"/>
              <w:bottom w:val="nil"/>
              <w:right w:val="nil"/>
            </w:tcBorders>
            <w:shd w:val="clear" w:color="auto" w:fill="FFFFFF"/>
            <w:tcMar>
              <w:top w:w="0" w:type="dxa"/>
              <w:left w:w="0" w:type="dxa"/>
              <w:bottom w:w="0" w:type="dxa"/>
              <w:right w:w="0" w:type="dxa"/>
            </w:tcMar>
          </w:tcPr>
          <w:p w14:paraId="4539344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0.12 (0.07, 0.21)</w:t>
            </w:r>
          </w:p>
        </w:tc>
        <w:tc>
          <w:tcPr>
            <w:tcW w:w="971" w:type="pct"/>
            <w:tcBorders>
              <w:top w:val="nil"/>
              <w:left w:val="nil"/>
              <w:bottom w:val="nil"/>
              <w:right w:val="nil"/>
            </w:tcBorders>
            <w:shd w:val="clear" w:color="auto" w:fill="FFFFFF"/>
            <w:tcMar>
              <w:top w:w="0" w:type="dxa"/>
              <w:left w:w="0" w:type="dxa"/>
              <w:bottom w:w="0" w:type="dxa"/>
              <w:right w:w="0" w:type="dxa"/>
            </w:tcMar>
          </w:tcPr>
          <w:p w14:paraId="3E98289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0.12 (0.08, 0.20)</w:t>
            </w:r>
          </w:p>
        </w:tc>
        <w:tc>
          <w:tcPr>
            <w:tcW w:w="447" w:type="pct"/>
            <w:tcBorders>
              <w:top w:val="nil"/>
              <w:left w:val="nil"/>
              <w:bottom w:val="nil"/>
              <w:right w:val="nil"/>
            </w:tcBorders>
            <w:shd w:val="clear" w:color="auto" w:fill="FFFFFF"/>
            <w:tcMar>
              <w:top w:w="0" w:type="dxa"/>
              <w:left w:w="0" w:type="dxa"/>
              <w:bottom w:w="0" w:type="dxa"/>
              <w:right w:w="0" w:type="dxa"/>
            </w:tcMar>
          </w:tcPr>
          <w:p w14:paraId="6E591E2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4A6B15F9"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18627E1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BASO</w:t>
            </w:r>
          </w:p>
        </w:tc>
        <w:tc>
          <w:tcPr>
            <w:tcW w:w="383" w:type="pct"/>
            <w:tcBorders>
              <w:top w:val="nil"/>
              <w:left w:val="nil"/>
              <w:bottom w:val="nil"/>
              <w:right w:val="nil"/>
            </w:tcBorders>
            <w:shd w:val="clear" w:color="auto" w:fill="FFFFFF"/>
            <w:tcMar>
              <w:top w:w="0" w:type="dxa"/>
              <w:left w:w="0" w:type="dxa"/>
              <w:bottom w:w="0" w:type="dxa"/>
              <w:right w:w="0" w:type="dxa"/>
            </w:tcMar>
          </w:tcPr>
          <w:p w14:paraId="158CCEB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30,035</w:t>
            </w:r>
          </w:p>
        </w:tc>
        <w:tc>
          <w:tcPr>
            <w:tcW w:w="970" w:type="pct"/>
            <w:tcBorders>
              <w:top w:val="nil"/>
              <w:left w:val="nil"/>
              <w:bottom w:val="nil"/>
              <w:right w:val="nil"/>
            </w:tcBorders>
            <w:shd w:val="clear" w:color="auto" w:fill="FFFFFF"/>
            <w:tcMar>
              <w:top w:w="0" w:type="dxa"/>
              <w:left w:w="0" w:type="dxa"/>
              <w:bottom w:w="0" w:type="dxa"/>
              <w:right w:w="0" w:type="dxa"/>
            </w:tcMar>
          </w:tcPr>
          <w:p w14:paraId="55E3147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0.030 (0.020, 0.040)</w:t>
            </w:r>
          </w:p>
        </w:tc>
        <w:tc>
          <w:tcPr>
            <w:tcW w:w="987" w:type="pct"/>
            <w:tcBorders>
              <w:top w:val="nil"/>
              <w:left w:val="nil"/>
              <w:bottom w:val="nil"/>
              <w:right w:val="nil"/>
            </w:tcBorders>
            <w:shd w:val="clear" w:color="auto" w:fill="FFFFFF"/>
            <w:tcMar>
              <w:top w:w="0" w:type="dxa"/>
              <w:left w:w="0" w:type="dxa"/>
              <w:bottom w:w="0" w:type="dxa"/>
              <w:right w:w="0" w:type="dxa"/>
            </w:tcMar>
          </w:tcPr>
          <w:p w14:paraId="0394750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0.030 (0.020, 0.040)</w:t>
            </w:r>
          </w:p>
        </w:tc>
        <w:tc>
          <w:tcPr>
            <w:tcW w:w="971" w:type="pct"/>
            <w:tcBorders>
              <w:top w:val="nil"/>
              <w:left w:val="nil"/>
              <w:bottom w:val="nil"/>
              <w:right w:val="nil"/>
            </w:tcBorders>
            <w:shd w:val="clear" w:color="auto" w:fill="FFFFFF"/>
            <w:tcMar>
              <w:top w:w="0" w:type="dxa"/>
              <w:left w:w="0" w:type="dxa"/>
              <w:bottom w:w="0" w:type="dxa"/>
              <w:right w:w="0" w:type="dxa"/>
            </w:tcMar>
          </w:tcPr>
          <w:p w14:paraId="715AE4B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0.030 (0.020, 0.040)</w:t>
            </w:r>
          </w:p>
        </w:tc>
        <w:tc>
          <w:tcPr>
            <w:tcW w:w="447" w:type="pct"/>
            <w:tcBorders>
              <w:top w:val="nil"/>
              <w:left w:val="nil"/>
              <w:bottom w:val="nil"/>
              <w:right w:val="nil"/>
            </w:tcBorders>
            <w:shd w:val="clear" w:color="auto" w:fill="FFFFFF"/>
            <w:tcMar>
              <w:top w:w="0" w:type="dxa"/>
              <w:left w:w="0" w:type="dxa"/>
              <w:bottom w:w="0" w:type="dxa"/>
              <w:right w:w="0" w:type="dxa"/>
            </w:tcMar>
          </w:tcPr>
          <w:p w14:paraId="4705F3E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25FDDAFC"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0936D39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proofErr w:type="spellStart"/>
            <w:r w:rsidRPr="00AE1D28">
              <w:rPr>
                <w:rFonts w:ascii="Times New Roman" w:hAnsi="Times New Roman" w:cs="Times New Roman"/>
                <w:bCs/>
                <w:snapToGrid/>
                <w:sz w:val="20"/>
                <w:szCs w:val="20"/>
              </w:rPr>
              <w:t>GR_percentage</w:t>
            </w:r>
            <w:proofErr w:type="spellEnd"/>
          </w:p>
        </w:tc>
        <w:tc>
          <w:tcPr>
            <w:tcW w:w="383" w:type="pct"/>
            <w:tcBorders>
              <w:top w:val="nil"/>
              <w:left w:val="nil"/>
              <w:bottom w:val="nil"/>
              <w:right w:val="nil"/>
            </w:tcBorders>
            <w:shd w:val="clear" w:color="auto" w:fill="FFFFFF"/>
            <w:tcMar>
              <w:top w:w="0" w:type="dxa"/>
              <w:left w:w="0" w:type="dxa"/>
              <w:bottom w:w="0" w:type="dxa"/>
              <w:right w:w="0" w:type="dxa"/>
            </w:tcMar>
          </w:tcPr>
          <w:p w14:paraId="176105E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30,034</w:t>
            </w:r>
          </w:p>
        </w:tc>
        <w:tc>
          <w:tcPr>
            <w:tcW w:w="970" w:type="pct"/>
            <w:tcBorders>
              <w:top w:val="nil"/>
              <w:left w:val="nil"/>
              <w:bottom w:val="nil"/>
              <w:right w:val="nil"/>
            </w:tcBorders>
            <w:shd w:val="clear" w:color="auto" w:fill="FFFFFF"/>
            <w:tcMar>
              <w:top w:w="0" w:type="dxa"/>
              <w:left w:w="0" w:type="dxa"/>
              <w:bottom w:w="0" w:type="dxa"/>
              <w:right w:w="0" w:type="dxa"/>
            </w:tcMar>
          </w:tcPr>
          <w:p w14:paraId="002D316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59 (53, 64)</w:t>
            </w:r>
          </w:p>
        </w:tc>
        <w:tc>
          <w:tcPr>
            <w:tcW w:w="987" w:type="pct"/>
            <w:tcBorders>
              <w:top w:val="nil"/>
              <w:left w:val="nil"/>
              <w:bottom w:val="nil"/>
              <w:right w:val="nil"/>
            </w:tcBorders>
            <w:shd w:val="clear" w:color="auto" w:fill="FFFFFF"/>
            <w:tcMar>
              <w:top w:w="0" w:type="dxa"/>
              <w:left w:w="0" w:type="dxa"/>
              <w:bottom w:w="0" w:type="dxa"/>
              <w:right w:w="0" w:type="dxa"/>
            </w:tcMar>
          </w:tcPr>
          <w:p w14:paraId="60CD5A9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64 (57, 70)</w:t>
            </w:r>
          </w:p>
        </w:tc>
        <w:tc>
          <w:tcPr>
            <w:tcW w:w="971" w:type="pct"/>
            <w:tcBorders>
              <w:top w:val="nil"/>
              <w:left w:val="nil"/>
              <w:bottom w:val="nil"/>
              <w:right w:val="nil"/>
            </w:tcBorders>
            <w:shd w:val="clear" w:color="auto" w:fill="FFFFFF"/>
            <w:tcMar>
              <w:top w:w="0" w:type="dxa"/>
              <w:left w:w="0" w:type="dxa"/>
              <w:bottom w:w="0" w:type="dxa"/>
              <w:right w:w="0" w:type="dxa"/>
            </w:tcMar>
          </w:tcPr>
          <w:p w14:paraId="41193DB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61 (54, 67)</w:t>
            </w:r>
          </w:p>
        </w:tc>
        <w:tc>
          <w:tcPr>
            <w:tcW w:w="447" w:type="pct"/>
            <w:tcBorders>
              <w:top w:val="nil"/>
              <w:left w:val="nil"/>
              <w:bottom w:val="nil"/>
              <w:right w:val="nil"/>
            </w:tcBorders>
            <w:shd w:val="clear" w:color="auto" w:fill="FFFFFF"/>
            <w:tcMar>
              <w:top w:w="0" w:type="dxa"/>
              <w:left w:w="0" w:type="dxa"/>
              <w:bottom w:w="0" w:type="dxa"/>
              <w:right w:w="0" w:type="dxa"/>
            </w:tcMar>
          </w:tcPr>
          <w:p w14:paraId="00610B5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5B5DAEBA"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16C6B41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proofErr w:type="spellStart"/>
            <w:r w:rsidRPr="00AE1D28">
              <w:rPr>
                <w:rFonts w:ascii="Times New Roman" w:hAnsi="Times New Roman" w:cs="Times New Roman"/>
                <w:bCs/>
                <w:snapToGrid/>
                <w:sz w:val="20"/>
                <w:szCs w:val="20"/>
              </w:rPr>
              <w:t>LYMPH_percentage</w:t>
            </w:r>
            <w:proofErr w:type="spellEnd"/>
          </w:p>
        </w:tc>
        <w:tc>
          <w:tcPr>
            <w:tcW w:w="383" w:type="pct"/>
            <w:tcBorders>
              <w:top w:val="nil"/>
              <w:left w:val="nil"/>
              <w:bottom w:val="nil"/>
              <w:right w:val="nil"/>
            </w:tcBorders>
            <w:shd w:val="clear" w:color="auto" w:fill="FFFFFF"/>
            <w:tcMar>
              <w:top w:w="0" w:type="dxa"/>
              <w:left w:w="0" w:type="dxa"/>
              <w:bottom w:w="0" w:type="dxa"/>
              <w:right w:w="0" w:type="dxa"/>
            </w:tcMar>
          </w:tcPr>
          <w:p w14:paraId="5FF8981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30,036</w:t>
            </w:r>
          </w:p>
        </w:tc>
        <w:tc>
          <w:tcPr>
            <w:tcW w:w="970" w:type="pct"/>
            <w:tcBorders>
              <w:top w:val="nil"/>
              <w:left w:val="nil"/>
              <w:bottom w:val="nil"/>
              <w:right w:val="nil"/>
            </w:tcBorders>
            <w:shd w:val="clear" w:color="auto" w:fill="FFFFFF"/>
            <w:tcMar>
              <w:top w:w="0" w:type="dxa"/>
              <w:left w:w="0" w:type="dxa"/>
              <w:bottom w:w="0" w:type="dxa"/>
              <w:right w:w="0" w:type="dxa"/>
            </w:tcMar>
          </w:tcPr>
          <w:p w14:paraId="5EEFCF9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32 (27, 38)</w:t>
            </w:r>
          </w:p>
        </w:tc>
        <w:tc>
          <w:tcPr>
            <w:tcW w:w="987" w:type="pct"/>
            <w:tcBorders>
              <w:top w:val="nil"/>
              <w:left w:val="nil"/>
              <w:bottom w:val="nil"/>
              <w:right w:val="nil"/>
            </w:tcBorders>
            <w:shd w:val="clear" w:color="auto" w:fill="FFFFFF"/>
            <w:tcMar>
              <w:top w:w="0" w:type="dxa"/>
              <w:left w:w="0" w:type="dxa"/>
              <w:bottom w:w="0" w:type="dxa"/>
              <w:right w:w="0" w:type="dxa"/>
            </w:tcMar>
          </w:tcPr>
          <w:p w14:paraId="30FB01B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26 (20, 32)</w:t>
            </w:r>
          </w:p>
        </w:tc>
        <w:tc>
          <w:tcPr>
            <w:tcW w:w="971" w:type="pct"/>
            <w:tcBorders>
              <w:top w:val="nil"/>
              <w:left w:val="nil"/>
              <w:bottom w:val="nil"/>
              <w:right w:val="nil"/>
            </w:tcBorders>
            <w:shd w:val="clear" w:color="auto" w:fill="FFFFFF"/>
            <w:tcMar>
              <w:top w:w="0" w:type="dxa"/>
              <w:left w:w="0" w:type="dxa"/>
              <w:bottom w:w="0" w:type="dxa"/>
              <w:right w:w="0" w:type="dxa"/>
            </w:tcMar>
          </w:tcPr>
          <w:p w14:paraId="287E602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29 (23, 35)</w:t>
            </w:r>
          </w:p>
        </w:tc>
        <w:tc>
          <w:tcPr>
            <w:tcW w:w="447" w:type="pct"/>
            <w:tcBorders>
              <w:top w:val="nil"/>
              <w:left w:val="nil"/>
              <w:bottom w:val="nil"/>
              <w:right w:val="nil"/>
            </w:tcBorders>
            <w:shd w:val="clear" w:color="auto" w:fill="FFFFFF"/>
            <w:tcMar>
              <w:top w:w="0" w:type="dxa"/>
              <w:left w:w="0" w:type="dxa"/>
              <w:bottom w:w="0" w:type="dxa"/>
              <w:right w:w="0" w:type="dxa"/>
            </w:tcMar>
          </w:tcPr>
          <w:p w14:paraId="133B0C9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4C1A91C0"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3404FB2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proofErr w:type="spellStart"/>
            <w:r w:rsidRPr="00AE1D28">
              <w:rPr>
                <w:rFonts w:ascii="Times New Roman" w:hAnsi="Times New Roman" w:cs="Times New Roman"/>
                <w:bCs/>
                <w:snapToGrid/>
                <w:sz w:val="20"/>
                <w:szCs w:val="20"/>
              </w:rPr>
              <w:t>MONO_percentage</w:t>
            </w:r>
            <w:proofErr w:type="spellEnd"/>
          </w:p>
        </w:tc>
        <w:tc>
          <w:tcPr>
            <w:tcW w:w="383" w:type="pct"/>
            <w:tcBorders>
              <w:top w:val="nil"/>
              <w:left w:val="nil"/>
              <w:bottom w:val="nil"/>
              <w:right w:val="nil"/>
            </w:tcBorders>
            <w:shd w:val="clear" w:color="auto" w:fill="FFFFFF"/>
            <w:tcMar>
              <w:top w:w="0" w:type="dxa"/>
              <w:left w:w="0" w:type="dxa"/>
              <w:bottom w:w="0" w:type="dxa"/>
              <w:right w:w="0" w:type="dxa"/>
            </w:tcMar>
          </w:tcPr>
          <w:p w14:paraId="3E24AC8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30,037</w:t>
            </w:r>
          </w:p>
        </w:tc>
        <w:tc>
          <w:tcPr>
            <w:tcW w:w="970" w:type="pct"/>
            <w:tcBorders>
              <w:top w:val="nil"/>
              <w:left w:val="nil"/>
              <w:bottom w:val="nil"/>
              <w:right w:val="nil"/>
            </w:tcBorders>
            <w:shd w:val="clear" w:color="auto" w:fill="FFFFFF"/>
            <w:tcMar>
              <w:top w:w="0" w:type="dxa"/>
              <w:left w:w="0" w:type="dxa"/>
              <w:bottom w:w="0" w:type="dxa"/>
              <w:right w:w="0" w:type="dxa"/>
            </w:tcMar>
          </w:tcPr>
          <w:p w14:paraId="1FFAFC2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5.60 (4.80, 6.50)</w:t>
            </w:r>
          </w:p>
        </w:tc>
        <w:tc>
          <w:tcPr>
            <w:tcW w:w="987" w:type="pct"/>
            <w:tcBorders>
              <w:top w:val="nil"/>
              <w:left w:val="nil"/>
              <w:bottom w:val="nil"/>
              <w:right w:val="nil"/>
            </w:tcBorders>
            <w:shd w:val="clear" w:color="auto" w:fill="FFFFFF"/>
            <w:tcMar>
              <w:top w:w="0" w:type="dxa"/>
              <w:left w:w="0" w:type="dxa"/>
              <w:bottom w:w="0" w:type="dxa"/>
              <w:right w:w="0" w:type="dxa"/>
            </w:tcMar>
          </w:tcPr>
          <w:p w14:paraId="7AA8207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6.50 (5.50, 7.80)</w:t>
            </w:r>
          </w:p>
        </w:tc>
        <w:tc>
          <w:tcPr>
            <w:tcW w:w="971" w:type="pct"/>
            <w:tcBorders>
              <w:top w:val="nil"/>
              <w:left w:val="nil"/>
              <w:bottom w:val="nil"/>
              <w:right w:val="nil"/>
            </w:tcBorders>
            <w:shd w:val="clear" w:color="auto" w:fill="FFFFFF"/>
            <w:tcMar>
              <w:top w:w="0" w:type="dxa"/>
              <w:left w:w="0" w:type="dxa"/>
              <w:bottom w:w="0" w:type="dxa"/>
              <w:right w:w="0" w:type="dxa"/>
            </w:tcMar>
          </w:tcPr>
          <w:p w14:paraId="1EF3175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6.60 (5.60, 7.80)</w:t>
            </w:r>
          </w:p>
        </w:tc>
        <w:tc>
          <w:tcPr>
            <w:tcW w:w="447" w:type="pct"/>
            <w:tcBorders>
              <w:top w:val="nil"/>
              <w:left w:val="nil"/>
              <w:bottom w:val="nil"/>
              <w:right w:val="nil"/>
            </w:tcBorders>
            <w:shd w:val="clear" w:color="auto" w:fill="FFFFFF"/>
            <w:tcMar>
              <w:top w:w="0" w:type="dxa"/>
              <w:left w:w="0" w:type="dxa"/>
              <w:bottom w:w="0" w:type="dxa"/>
              <w:right w:w="0" w:type="dxa"/>
            </w:tcMar>
          </w:tcPr>
          <w:p w14:paraId="6ED3BD8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3ED3238C"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3256451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proofErr w:type="spellStart"/>
            <w:r w:rsidRPr="00AE1D28">
              <w:rPr>
                <w:rFonts w:ascii="Times New Roman" w:hAnsi="Times New Roman" w:cs="Times New Roman"/>
                <w:bCs/>
                <w:snapToGrid/>
                <w:sz w:val="20"/>
                <w:szCs w:val="20"/>
              </w:rPr>
              <w:t>EO_percentage</w:t>
            </w:r>
            <w:proofErr w:type="spellEnd"/>
          </w:p>
        </w:tc>
        <w:tc>
          <w:tcPr>
            <w:tcW w:w="383" w:type="pct"/>
            <w:tcBorders>
              <w:top w:val="nil"/>
              <w:left w:val="nil"/>
              <w:bottom w:val="nil"/>
              <w:right w:val="nil"/>
            </w:tcBorders>
            <w:shd w:val="clear" w:color="auto" w:fill="FFFFFF"/>
            <w:tcMar>
              <w:top w:w="0" w:type="dxa"/>
              <w:left w:w="0" w:type="dxa"/>
              <w:bottom w:w="0" w:type="dxa"/>
              <w:right w:w="0" w:type="dxa"/>
            </w:tcMar>
          </w:tcPr>
          <w:p w14:paraId="32A59B7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30,037</w:t>
            </w:r>
          </w:p>
        </w:tc>
        <w:tc>
          <w:tcPr>
            <w:tcW w:w="970" w:type="pct"/>
            <w:tcBorders>
              <w:top w:val="nil"/>
              <w:left w:val="nil"/>
              <w:bottom w:val="nil"/>
              <w:right w:val="nil"/>
            </w:tcBorders>
            <w:shd w:val="clear" w:color="auto" w:fill="FFFFFF"/>
            <w:tcMar>
              <w:top w:w="0" w:type="dxa"/>
              <w:left w:w="0" w:type="dxa"/>
              <w:bottom w:w="0" w:type="dxa"/>
              <w:right w:w="0" w:type="dxa"/>
            </w:tcMar>
          </w:tcPr>
          <w:p w14:paraId="1649CD5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2.00 (1.30, 3.20)</w:t>
            </w:r>
          </w:p>
        </w:tc>
        <w:tc>
          <w:tcPr>
            <w:tcW w:w="987" w:type="pct"/>
            <w:tcBorders>
              <w:top w:val="nil"/>
              <w:left w:val="nil"/>
              <w:bottom w:val="nil"/>
              <w:right w:val="nil"/>
            </w:tcBorders>
            <w:shd w:val="clear" w:color="auto" w:fill="FFFFFF"/>
            <w:tcMar>
              <w:top w:w="0" w:type="dxa"/>
              <w:left w:w="0" w:type="dxa"/>
              <w:bottom w:w="0" w:type="dxa"/>
              <w:right w:w="0" w:type="dxa"/>
            </w:tcMar>
          </w:tcPr>
          <w:p w14:paraId="28585E4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2.30 (1.30, 3.80)</w:t>
            </w:r>
          </w:p>
        </w:tc>
        <w:tc>
          <w:tcPr>
            <w:tcW w:w="971" w:type="pct"/>
            <w:tcBorders>
              <w:top w:val="nil"/>
              <w:left w:val="nil"/>
              <w:bottom w:val="nil"/>
              <w:right w:val="nil"/>
            </w:tcBorders>
            <w:shd w:val="clear" w:color="auto" w:fill="FFFFFF"/>
            <w:tcMar>
              <w:top w:w="0" w:type="dxa"/>
              <w:left w:w="0" w:type="dxa"/>
              <w:bottom w:w="0" w:type="dxa"/>
              <w:right w:w="0" w:type="dxa"/>
            </w:tcMar>
          </w:tcPr>
          <w:p w14:paraId="6125761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2.40 (1.50, 3.80)</w:t>
            </w:r>
          </w:p>
        </w:tc>
        <w:tc>
          <w:tcPr>
            <w:tcW w:w="447" w:type="pct"/>
            <w:tcBorders>
              <w:top w:val="nil"/>
              <w:left w:val="nil"/>
              <w:bottom w:val="nil"/>
              <w:right w:val="nil"/>
            </w:tcBorders>
            <w:shd w:val="clear" w:color="auto" w:fill="FFFFFF"/>
            <w:tcMar>
              <w:top w:w="0" w:type="dxa"/>
              <w:left w:w="0" w:type="dxa"/>
              <w:bottom w:w="0" w:type="dxa"/>
              <w:right w:w="0" w:type="dxa"/>
            </w:tcMar>
          </w:tcPr>
          <w:p w14:paraId="752F9E2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1B2C89E3"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4507828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proofErr w:type="spellStart"/>
            <w:r w:rsidRPr="00AE1D28">
              <w:rPr>
                <w:rFonts w:ascii="Times New Roman" w:hAnsi="Times New Roman" w:cs="Times New Roman"/>
                <w:bCs/>
                <w:snapToGrid/>
                <w:sz w:val="20"/>
                <w:szCs w:val="20"/>
              </w:rPr>
              <w:t>BASO</w:t>
            </w:r>
            <w:bookmarkStart w:id="38" w:name="OLE_LINK53"/>
            <w:r w:rsidRPr="00AE1D28">
              <w:rPr>
                <w:rFonts w:ascii="Times New Roman" w:hAnsi="Times New Roman" w:cs="Times New Roman"/>
                <w:bCs/>
                <w:snapToGrid/>
                <w:sz w:val="20"/>
                <w:szCs w:val="20"/>
              </w:rPr>
              <w:t>_</w:t>
            </w:r>
            <w:bookmarkEnd w:id="38"/>
            <w:r w:rsidRPr="00AE1D28">
              <w:rPr>
                <w:rFonts w:ascii="Times New Roman" w:hAnsi="Times New Roman" w:cs="Times New Roman"/>
                <w:bCs/>
                <w:snapToGrid/>
                <w:sz w:val="20"/>
                <w:szCs w:val="20"/>
              </w:rPr>
              <w:t>percentage</w:t>
            </w:r>
            <w:proofErr w:type="spellEnd"/>
          </w:p>
        </w:tc>
        <w:tc>
          <w:tcPr>
            <w:tcW w:w="383" w:type="pct"/>
            <w:tcBorders>
              <w:top w:val="nil"/>
              <w:left w:val="nil"/>
              <w:bottom w:val="nil"/>
              <w:right w:val="nil"/>
            </w:tcBorders>
            <w:shd w:val="clear" w:color="auto" w:fill="FFFFFF"/>
            <w:tcMar>
              <w:top w:w="0" w:type="dxa"/>
              <w:left w:w="0" w:type="dxa"/>
              <w:bottom w:w="0" w:type="dxa"/>
              <w:right w:w="0" w:type="dxa"/>
            </w:tcMar>
          </w:tcPr>
          <w:p w14:paraId="4C28737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30,029</w:t>
            </w:r>
          </w:p>
        </w:tc>
        <w:tc>
          <w:tcPr>
            <w:tcW w:w="970" w:type="pct"/>
            <w:tcBorders>
              <w:top w:val="nil"/>
              <w:left w:val="nil"/>
              <w:bottom w:val="nil"/>
              <w:right w:val="nil"/>
            </w:tcBorders>
            <w:shd w:val="clear" w:color="auto" w:fill="FFFFFF"/>
            <w:tcMar>
              <w:top w:w="0" w:type="dxa"/>
              <w:left w:w="0" w:type="dxa"/>
              <w:bottom w:w="0" w:type="dxa"/>
              <w:right w:w="0" w:type="dxa"/>
            </w:tcMar>
          </w:tcPr>
          <w:p w14:paraId="46E2ECC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0.50 (0.30, 0.70)</w:t>
            </w:r>
          </w:p>
        </w:tc>
        <w:tc>
          <w:tcPr>
            <w:tcW w:w="987" w:type="pct"/>
            <w:tcBorders>
              <w:top w:val="nil"/>
              <w:left w:val="nil"/>
              <w:bottom w:val="nil"/>
              <w:right w:val="nil"/>
            </w:tcBorders>
            <w:shd w:val="clear" w:color="auto" w:fill="FFFFFF"/>
            <w:tcMar>
              <w:top w:w="0" w:type="dxa"/>
              <w:left w:w="0" w:type="dxa"/>
              <w:bottom w:w="0" w:type="dxa"/>
              <w:right w:w="0" w:type="dxa"/>
            </w:tcMar>
          </w:tcPr>
          <w:p w14:paraId="0AA1955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0.50 (0.30, 0.70)</w:t>
            </w:r>
          </w:p>
        </w:tc>
        <w:tc>
          <w:tcPr>
            <w:tcW w:w="971" w:type="pct"/>
            <w:tcBorders>
              <w:top w:val="nil"/>
              <w:left w:val="nil"/>
              <w:bottom w:val="nil"/>
              <w:right w:val="nil"/>
            </w:tcBorders>
            <w:shd w:val="clear" w:color="auto" w:fill="FFFFFF"/>
            <w:tcMar>
              <w:top w:w="0" w:type="dxa"/>
              <w:left w:w="0" w:type="dxa"/>
              <w:bottom w:w="0" w:type="dxa"/>
              <w:right w:w="0" w:type="dxa"/>
            </w:tcMar>
          </w:tcPr>
          <w:p w14:paraId="73EBBDD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0.50 (0.40, 0.70)</w:t>
            </w:r>
          </w:p>
        </w:tc>
        <w:tc>
          <w:tcPr>
            <w:tcW w:w="447" w:type="pct"/>
            <w:tcBorders>
              <w:top w:val="nil"/>
              <w:left w:val="nil"/>
              <w:bottom w:val="nil"/>
              <w:right w:val="nil"/>
            </w:tcBorders>
            <w:shd w:val="clear" w:color="auto" w:fill="FFFFFF"/>
            <w:tcMar>
              <w:top w:w="0" w:type="dxa"/>
              <w:left w:w="0" w:type="dxa"/>
              <w:bottom w:w="0" w:type="dxa"/>
              <w:right w:w="0" w:type="dxa"/>
            </w:tcMar>
          </w:tcPr>
          <w:p w14:paraId="35DDDB2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450F4081"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16B2777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RBC</w:t>
            </w:r>
          </w:p>
        </w:tc>
        <w:tc>
          <w:tcPr>
            <w:tcW w:w="383" w:type="pct"/>
            <w:tcBorders>
              <w:top w:val="nil"/>
              <w:left w:val="nil"/>
              <w:bottom w:val="nil"/>
              <w:right w:val="nil"/>
            </w:tcBorders>
            <w:shd w:val="clear" w:color="auto" w:fill="FFFFFF"/>
            <w:tcMar>
              <w:top w:w="0" w:type="dxa"/>
              <w:left w:w="0" w:type="dxa"/>
              <w:bottom w:w="0" w:type="dxa"/>
              <w:right w:w="0" w:type="dxa"/>
            </w:tcMar>
          </w:tcPr>
          <w:p w14:paraId="579E24A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30,039</w:t>
            </w:r>
          </w:p>
        </w:tc>
        <w:tc>
          <w:tcPr>
            <w:tcW w:w="970" w:type="pct"/>
            <w:tcBorders>
              <w:top w:val="nil"/>
              <w:left w:val="nil"/>
              <w:bottom w:val="nil"/>
              <w:right w:val="nil"/>
            </w:tcBorders>
            <w:shd w:val="clear" w:color="auto" w:fill="FFFFFF"/>
            <w:tcMar>
              <w:top w:w="0" w:type="dxa"/>
              <w:left w:w="0" w:type="dxa"/>
              <w:bottom w:w="0" w:type="dxa"/>
              <w:right w:w="0" w:type="dxa"/>
            </w:tcMar>
          </w:tcPr>
          <w:p w14:paraId="68F1611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4.74 (4.41, 5.11)</w:t>
            </w:r>
          </w:p>
        </w:tc>
        <w:tc>
          <w:tcPr>
            <w:tcW w:w="987" w:type="pct"/>
            <w:tcBorders>
              <w:top w:val="nil"/>
              <w:left w:val="nil"/>
              <w:bottom w:val="nil"/>
              <w:right w:val="nil"/>
            </w:tcBorders>
            <w:shd w:val="clear" w:color="auto" w:fill="FFFFFF"/>
            <w:tcMar>
              <w:top w:w="0" w:type="dxa"/>
              <w:left w:w="0" w:type="dxa"/>
              <w:bottom w:w="0" w:type="dxa"/>
              <w:right w:w="0" w:type="dxa"/>
            </w:tcMar>
          </w:tcPr>
          <w:p w14:paraId="0F26158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4.23 (3.87, 4.57)</w:t>
            </w:r>
          </w:p>
        </w:tc>
        <w:tc>
          <w:tcPr>
            <w:tcW w:w="971" w:type="pct"/>
            <w:tcBorders>
              <w:top w:val="nil"/>
              <w:left w:val="nil"/>
              <w:bottom w:val="nil"/>
              <w:right w:val="nil"/>
            </w:tcBorders>
            <w:shd w:val="clear" w:color="auto" w:fill="FFFFFF"/>
            <w:tcMar>
              <w:top w:w="0" w:type="dxa"/>
              <w:left w:w="0" w:type="dxa"/>
              <w:bottom w:w="0" w:type="dxa"/>
              <w:right w:w="0" w:type="dxa"/>
            </w:tcMar>
          </w:tcPr>
          <w:p w14:paraId="4313DC8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4.17 (3.70, 4.55)</w:t>
            </w:r>
          </w:p>
        </w:tc>
        <w:tc>
          <w:tcPr>
            <w:tcW w:w="447" w:type="pct"/>
            <w:tcBorders>
              <w:top w:val="nil"/>
              <w:left w:val="nil"/>
              <w:bottom w:val="nil"/>
              <w:right w:val="nil"/>
            </w:tcBorders>
            <w:shd w:val="clear" w:color="auto" w:fill="FFFFFF"/>
            <w:tcMar>
              <w:top w:w="0" w:type="dxa"/>
              <w:left w:w="0" w:type="dxa"/>
              <w:bottom w:w="0" w:type="dxa"/>
              <w:right w:w="0" w:type="dxa"/>
            </w:tcMar>
          </w:tcPr>
          <w:p w14:paraId="6BFF87F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E3933CD"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52A7CC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HGB</w:t>
            </w:r>
          </w:p>
        </w:tc>
        <w:tc>
          <w:tcPr>
            <w:tcW w:w="383" w:type="pct"/>
            <w:tcBorders>
              <w:top w:val="nil"/>
              <w:left w:val="nil"/>
              <w:bottom w:val="nil"/>
              <w:right w:val="nil"/>
            </w:tcBorders>
            <w:shd w:val="clear" w:color="auto" w:fill="FFFFFF"/>
            <w:tcMar>
              <w:top w:w="0" w:type="dxa"/>
              <w:left w:w="0" w:type="dxa"/>
              <w:bottom w:w="0" w:type="dxa"/>
              <w:right w:w="0" w:type="dxa"/>
            </w:tcMar>
          </w:tcPr>
          <w:p w14:paraId="7A0228B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30,039</w:t>
            </w:r>
          </w:p>
        </w:tc>
        <w:tc>
          <w:tcPr>
            <w:tcW w:w="970" w:type="pct"/>
            <w:tcBorders>
              <w:top w:val="nil"/>
              <w:left w:val="nil"/>
              <w:bottom w:val="nil"/>
              <w:right w:val="nil"/>
            </w:tcBorders>
            <w:shd w:val="clear" w:color="auto" w:fill="FFFFFF"/>
            <w:tcMar>
              <w:top w:w="0" w:type="dxa"/>
              <w:left w:w="0" w:type="dxa"/>
              <w:bottom w:w="0" w:type="dxa"/>
              <w:right w:w="0" w:type="dxa"/>
            </w:tcMar>
          </w:tcPr>
          <w:p w14:paraId="3FE21FC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144 (133, 156)</w:t>
            </w:r>
          </w:p>
        </w:tc>
        <w:tc>
          <w:tcPr>
            <w:tcW w:w="987" w:type="pct"/>
            <w:tcBorders>
              <w:top w:val="nil"/>
              <w:left w:val="nil"/>
              <w:bottom w:val="nil"/>
              <w:right w:val="nil"/>
            </w:tcBorders>
            <w:shd w:val="clear" w:color="auto" w:fill="FFFFFF"/>
            <w:tcMar>
              <w:top w:w="0" w:type="dxa"/>
              <w:left w:w="0" w:type="dxa"/>
              <w:bottom w:w="0" w:type="dxa"/>
              <w:right w:w="0" w:type="dxa"/>
            </w:tcMar>
          </w:tcPr>
          <w:p w14:paraId="60EAAB0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125 (109, 137)</w:t>
            </w:r>
          </w:p>
        </w:tc>
        <w:tc>
          <w:tcPr>
            <w:tcW w:w="971" w:type="pct"/>
            <w:tcBorders>
              <w:top w:val="nil"/>
              <w:left w:val="nil"/>
              <w:bottom w:val="nil"/>
              <w:right w:val="nil"/>
            </w:tcBorders>
            <w:shd w:val="clear" w:color="auto" w:fill="FFFFFF"/>
            <w:tcMar>
              <w:top w:w="0" w:type="dxa"/>
              <w:left w:w="0" w:type="dxa"/>
              <w:bottom w:w="0" w:type="dxa"/>
              <w:right w:w="0" w:type="dxa"/>
            </w:tcMar>
          </w:tcPr>
          <w:p w14:paraId="25B0F8A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124 (106, 138)</w:t>
            </w:r>
          </w:p>
        </w:tc>
        <w:tc>
          <w:tcPr>
            <w:tcW w:w="447" w:type="pct"/>
            <w:tcBorders>
              <w:top w:val="nil"/>
              <w:left w:val="nil"/>
              <w:bottom w:val="nil"/>
              <w:right w:val="nil"/>
            </w:tcBorders>
            <w:shd w:val="clear" w:color="auto" w:fill="FFFFFF"/>
            <w:tcMar>
              <w:top w:w="0" w:type="dxa"/>
              <w:left w:w="0" w:type="dxa"/>
              <w:bottom w:w="0" w:type="dxa"/>
              <w:right w:w="0" w:type="dxa"/>
            </w:tcMar>
          </w:tcPr>
          <w:p w14:paraId="1140CE5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4ED6BB76"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38528E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HCT</w:t>
            </w:r>
          </w:p>
        </w:tc>
        <w:tc>
          <w:tcPr>
            <w:tcW w:w="383" w:type="pct"/>
            <w:tcBorders>
              <w:top w:val="nil"/>
              <w:left w:val="nil"/>
              <w:bottom w:val="nil"/>
              <w:right w:val="nil"/>
            </w:tcBorders>
            <w:shd w:val="clear" w:color="auto" w:fill="FFFFFF"/>
            <w:tcMar>
              <w:top w:w="0" w:type="dxa"/>
              <w:left w:w="0" w:type="dxa"/>
              <w:bottom w:w="0" w:type="dxa"/>
              <w:right w:w="0" w:type="dxa"/>
            </w:tcMar>
          </w:tcPr>
          <w:p w14:paraId="567EC8E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30,039</w:t>
            </w:r>
          </w:p>
        </w:tc>
        <w:tc>
          <w:tcPr>
            <w:tcW w:w="970" w:type="pct"/>
            <w:tcBorders>
              <w:top w:val="nil"/>
              <w:left w:val="nil"/>
              <w:bottom w:val="nil"/>
              <w:right w:val="nil"/>
            </w:tcBorders>
            <w:shd w:val="clear" w:color="auto" w:fill="FFFFFF"/>
            <w:tcMar>
              <w:top w:w="0" w:type="dxa"/>
              <w:left w:w="0" w:type="dxa"/>
              <w:bottom w:w="0" w:type="dxa"/>
              <w:right w:w="0" w:type="dxa"/>
            </w:tcMar>
          </w:tcPr>
          <w:p w14:paraId="58EE65E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43.2 (40.3, 46.4)</w:t>
            </w:r>
          </w:p>
        </w:tc>
        <w:tc>
          <w:tcPr>
            <w:tcW w:w="987" w:type="pct"/>
            <w:tcBorders>
              <w:top w:val="nil"/>
              <w:left w:val="nil"/>
              <w:bottom w:val="nil"/>
              <w:right w:val="nil"/>
            </w:tcBorders>
            <w:shd w:val="clear" w:color="auto" w:fill="FFFFFF"/>
            <w:tcMar>
              <w:top w:w="0" w:type="dxa"/>
              <w:left w:w="0" w:type="dxa"/>
              <w:bottom w:w="0" w:type="dxa"/>
              <w:right w:w="0" w:type="dxa"/>
            </w:tcMar>
          </w:tcPr>
          <w:p w14:paraId="4CC7AE1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38.4 (34.2, 41.7)</w:t>
            </w:r>
          </w:p>
        </w:tc>
        <w:tc>
          <w:tcPr>
            <w:tcW w:w="971" w:type="pct"/>
            <w:tcBorders>
              <w:top w:val="nil"/>
              <w:left w:val="nil"/>
              <w:bottom w:val="nil"/>
              <w:right w:val="nil"/>
            </w:tcBorders>
            <w:shd w:val="clear" w:color="auto" w:fill="FFFFFF"/>
            <w:tcMar>
              <w:top w:w="0" w:type="dxa"/>
              <w:left w:w="0" w:type="dxa"/>
              <w:bottom w:w="0" w:type="dxa"/>
              <w:right w:w="0" w:type="dxa"/>
            </w:tcMar>
          </w:tcPr>
          <w:p w14:paraId="236EDFD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38.3 (33.4, 41.8)</w:t>
            </w:r>
          </w:p>
        </w:tc>
        <w:tc>
          <w:tcPr>
            <w:tcW w:w="447" w:type="pct"/>
            <w:tcBorders>
              <w:top w:val="nil"/>
              <w:left w:val="nil"/>
              <w:bottom w:val="nil"/>
              <w:right w:val="nil"/>
            </w:tcBorders>
            <w:shd w:val="clear" w:color="auto" w:fill="FFFFFF"/>
            <w:tcMar>
              <w:top w:w="0" w:type="dxa"/>
              <w:left w:w="0" w:type="dxa"/>
              <w:bottom w:w="0" w:type="dxa"/>
              <w:right w:w="0" w:type="dxa"/>
            </w:tcMar>
          </w:tcPr>
          <w:p w14:paraId="6F8EA82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BEB7B99"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1EE2741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MCV</w:t>
            </w:r>
          </w:p>
        </w:tc>
        <w:tc>
          <w:tcPr>
            <w:tcW w:w="383" w:type="pct"/>
            <w:tcBorders>
              <w:top w:val="nil"/>
              <w:left w:val="nil"/>
              <w:bottom w:val="nil"/>
              <w:right w:val="nil"/>
            </w:tcBorders>
            <w:shd w:val="clear" w:color="auto" w:fill="FFFFFF"/>
            <w:tcMar>
              <w:top w:w="0" w:type="dxa"/>
              <w:left w:w="0" w:type="dxa"/>
              <w:bottom w:w="0" w:type="dxa"/>
              <w:right w:w="0" w:type="dxa"/>
            </w:tcMar>
          </w:tcPr>
          <w:p w14:paraId="708D32A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30,039</w:t>
            </w:r>
          </w:p>
        </w:tc>
        <w:tc>
          <w:tcPr>
            <w:tcW w:w="970" w:type="pct"/>
            <w:tcBorders>
              <w:top w:val="nil"/>
              <w:left w:val="nil"/>
              <w:bottom w:val="nil"/>
              <w:right w:val="nil"/>
            </w:tcBorders>
            <w:shd w:val="clear" w:color="auto" w:fill="FFFFFF"/>
            <w:tcMar>
              <w:top w:w="0" w:type="dxa"/>
              <w:left w:w="0" w:type="dxa"/>
              <w:bottom w:w="0" w:type="dxa"/>
              <w:right w:w="0" w:type="dxa"/>
            </w:tcMar>
          </w:tcPr>
          <w:p w14:paraId="73DC503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92 (89, 94)</w:t>
            </w:r>
          </w:p>
        </w:tc>
        <w:tc>
          <w:tcPr>
            <w:tcW w:w="987" w:type="pct"/>
            <w:tcBorders>
              <w:top w:val="nil"/>
              <w:left w:val="nil"/>
              <w:bottom w:val="nil"/>
              <w:right w:val="nil"/>
            </w:tcBorders>
            <w:shd w:val="clear" w:color="auto" w:fill="FFFFFF"/>
            <w:tcMar>
              <w:top w:w="0" w:type="dxa"/>
              <w:left w:w="0" w:type="dxa"/>
              <w:bottom w:w="0" w:type="dxa"/>
              <w:right w:w="0" w:type="dxa"/>
            </w:tcMar>
          </w:tcPr>
          <w:p w14:paraId="65FEF07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91 (86, 95)</w:t>
            </w:r>
          </w:p>
        </w:tc>
        <w:tc>
          <w:tcPr>
            <w:tcW w:w="971" w:type="pct"/>
            <w:tcBorders>
              <w:top w:val="nil"/>
              <w:left w:val="nil"/>
              <w:bottom w:val="nil"/>
              <w:right w:val="nil"/>
            </w:tcBorders>
            <w:shd w:val="clear" w:color="auto" w:fill="FFFFFF"/>
            <w:tcMar>
              <w:top w:w="0" w:type="dxa"/>
              <w:left w:w="0" w:type="dxa"/>
              <w:bottom w:w="0" w:type="dxa"/>
              <w:right w:w="0" w:type="dxa"/>
            </w:tcMar>
          </w:tcPr>
          <w:p w14:paraId="005C5AB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92 (87, 96)</w:t>
            </w:r>
          </w:p>
        </w:tc>
        <w:tc>
          <w:tcPr>
            <w:tcW w:w="447" w:type="pct"/>
            <w:tcBorders>
              <w:top w:val="nil"/>
              <w:left w:val="nil"/>
              <w:bottom w:val="nil"/>
              <w:right w:val="nil"/>
            </w:tcBorders>
            <w:shd w:val="clear" w:color="auto" w:fill="FFFFFF"/>
            <w:tcMar>
              <w:top w:w="0" w:type="dxa"/>
              <w:left w:w="0" w:type="dxa"/>
              <w:bottom w:w="0" w:type="dxa"/>
              <w:right w:w="0" w:type="dxa"/>
            </w:tcMar>
          </w:tcPr>
          <w:p w14:paraId="721071D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E69F9AE"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13F1A3F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MCH</w:t>
            </w:r>
          </w:p>
        </w:tc>
        <w:tc>
          <w:tcPr>
            <w:tcW w:w="383" w:type="pct"/>
            <w:tcBorders>
              <w:top w:val="nil"/>
              <w:left w:val="nil"/>
              <w:bottom w:val="nil"/>
              <w:right w:val="nil"/>
            </w:tcBorders>
            <w:shd w:val="clear" w:color="auto" w:fill="FFFFFF"/>
            <w:tcMar>
              <w:top w:w="0" w:type="dxa"/>
              <w:left w:w="0" w:type="dxa"/>
              <w:bottom w:w="0" w:type="dxa"/>
              <w:right w:w="0" w:type="dxa"/>
            </w:tcMar>
          </w:tcPr>
          <w:p w14:paraId="382C905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30,039</w:t>
            </w:r>
          </w:p>
        </w:tc>
        <w:tc>
          <w:tcPr>
            <w:tcW w:w="970" w:type="pct"/>
            <w:tcBorders>
              <w:top w:val="nil"/>
              <w:left w:val="nil"/>
              <w:bottom w:val="nil"/>
              <w:right w:val="nil"/>
            </w:tcBorders>
            <w:shd w:val="clear" w:color="auto" w:fill="FFFFFF"/>
            <w:tcMar>
              <w:top w:w="0" w:type="dxa"/>
              <w:left w:w="0" w:type="dxa"/>
              <w:bottom w:w="0" w:type="dxa"/>
              <w:right w:w="0" w:type="dxa"/>
            </w:tcMar>
          </w:tcPr>
          <w:p w14:paraId="20AAA11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30.60 (29.60, 31.50)</w:t>
            </w:r>
          </w:p>
        </w:tc>
        <w:tc>
          <w:tcPr>
            <w:tcW w:w="987" w:type="pct"/>
            <w:tcBorders>
              <w:top w:val="nil"/>
              <w:left w:val="nil"/>
              <w:bottom w:val="nil"/>
              <w:right w:val="nil"/>
            </w:tcBorders>
            <w:shd w:val="clear" w:color="auto" w:fill="FFFFFF"/>
            <w:tcMar>
              <w:top w:w="0" w:type="dxa"/>
              <w:left w:w="0" w:type="dxa"/>
              <w:bottom w:w="0" w:type="dxa"/>
              <w:right w:w="0" w:type="dxa"/>
            </w:tcMar>
          </w:tcPr>
          <w:p w14:paraId="4CF1D0E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29.80 (27.30, 31.20)</w:t>
            </w:r>
          </w:p>
        </w:tc>
        <w:tc>
          <w:tcPr>
            <w:tcW w:w="971" w:type="pct"/>
            <w:tcBorders>
              <w:top w:val="nil"/>
              <w:left w:val="nil"/>
              <w:bottom w:val="nil"/>
              <w:right w:val="nil"/>
            </w:tcBorders>
            <w:shd w:val="clear" w:color="auto" w:fill="FFFFFF"/>
            <w:tcMar>
              <w:top w:w="0" w:type="dxa"/>
              <w:left w:w="0" w:type="dxa"/>
              <w:bottom w:w="0" w:type="dxa"/>
              <w:right w:w="0" w:type="dxa"/>
            </w:tcMar>
          </w:tcPr>
          <w:p w14:paraId="73E7416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30.00 (28.00, 31.40)</w:t>
            </w:r>
          </w:p>
        </w:tc>
        <w:tc>
          <w:tcPr>
            <w:tcW w:w="447" w:type="pct"/>
            <w:tcBorders>
              <w:top w:val="nil"/>
              <w:left w:val="nil"/>
              <w:bottom w:val="nil"/>
              <w:right w:val="nil"/>
            </w:tcBorders>
            <w:shd w:val="clear" w:color="auto" w:fill="FFFFFF"/>
            <w:tcMar>
              <w:top w:w="0" w:type="dxa"/>
              <w:left w:w="0" w:type="dxa"/>
              <w:bottom w:w="0" w:type="dxa"/>
              <w:right w:w="0" w:type="dxa"/>
            </w:tcMar>
          </w:tcPr>
          <w:p w14:paraId="09C5A57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D7ABB05"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429C898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MCHC</w:t>
            </w:r>
          </w:p>
        </w:tc>
        <w:tc>
          <w:tcPr>
            <w:tcW w:w="383" w:type="pct"/>
            <w:tcBorders>
              <w:top w:val="nil"/>
              <w:left w:val="nil"/>
              <w:bottom w:val="nil"/>
              <w:right w:val="nil"/>
            </w:tcBorders>
            <w:shd w:val="clear" w:color="auto" w:fill="FFFFFF"/>
            <w:tcMar>
              <w:top w:w="0" w:type="dxa"/>
              <w:left w:w="0" w:type="dxa"/>
              <w:bottom w:w="0" w:type="dxa"/>
              <w:right w:w="0" w:type="dxa"/>
            </w:tcMar>
          </w:tcPr>
          <w:p w14:paraId="0A553A6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30,039</w:t>
            </w:r>
          </w:p>
        </w:tc>
        <w:tc>
          <w:tcPr>
            <w:tcW w:w="970" w:type="pct"/>
            <w:tcBorders>
              <w:top w:val="nil"/>
              <w:left w:val="nil"/>
              <w:bottom w:val="nil"/>
              <w:right w:val="nil"/>
            </w:tcBorders>
            <w:shd w:val="clear" w:color="auto" w:fill="FFFFFF"/>
            <w:tcMar>
              <w:top w:w="0" w:type="dxa"/>
              <w:left w:w="0" w:type="dxa"/>
              <w:bottom w:w="0" w:type="dxa"/>
              <w:right w:w="0" w:type="dxa"/>
            </w:tcMar>
          </w:tcPr>
          <w:p w14:paraId="02ADDE3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333 (327, 338)</w:t>
            </w:r>
          </w:p>
        </w:tc>
        <w:tc>
          <w:tcPr>
            <w:tcW w:w="987" w:type="pct"/>
            <w:tcBorders>
              <w:top w:val="nil"/>
              <w:left w:val="nil"/>
              <w:bottom w:val="nil"/>
              <w:right w:val="nil"/>
            </w:tcBorders>
            <w:shd w:val="clear" w:color="auto" w:fill="FFFFFF"/>
            <w:tcMar>
              <w:top w:w="0" w:type="dxa"/>
              <w:left w:w="0" w:type="dxa"/>
              <w:bottom w:w="0" w:type="dxa"/>
              <w:right w:w="0" w:type="dxa"/>
            </w:tcMar>
          </w:tcPr>
          <w:p w14:paraId="63323C7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324 (315, 330)</w:t>
            </w:r>
          </w:p>
        </w:tc>
        <w:tc>
          <w:tcPr>
            <w:tcW w:w="971" w:type="pct"/>
            <w:tcBorders>
              <w:top w:val="nil"/>
              <w:left w:val="nil"/>
              <w:bottom w:val="nil"/>
              <w:right w:val="nil"/>
            </w:tcBorders>
            <w:shd w:val="clear" w:color="auto" w:fill="FFFFFF"/>
            <w:tcMar>
              <w:top w:w="0" w:type="dxa"/>
              <w:left w:w="0" w:type="dxa"/>
              <w:bottom w:w="0" w:type="dxa"/>
              <w:right w:w="0" w:type="dxa"/>
            </w:tcMar>
          </w:tcPr>
          <w:p w14:paraId="1947922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324 (316, 331)</w:t>
            </w:r>
          </w:p>
        </w:tc>
        <w:tc>
          <w:tcPr>
            <w:tcW w:w="447" w:type="pct"/>
            <w:tcBorders>
              <w:top w:val="nil"/>
              <w:left w:val="nil"/>
              <w:bottom w:val="nil"/>
              <w:right w:val="nil"/>
            </w:tcBorders>
            <w:shd w:val="clear" w:color="auto" w:fill="FFFFFF"/>
            <w:tcMar>
              <w:top w:w="0" w:type="dxa"/>
              <w:left w:w="0" w:type="dxa"/>
              <w:bottom w:w="0" w:type="dxa"/>
              <w:right w:w="0" w:type="dxa"/>
            </w:tcMar>
          </w:tcPr>
          <w:p w14:paraId="69BFC87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486F74D"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6865B2B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RDW_CV</w:t>
            </w:r>
          </w:p>
        </w:tc>
        <w:tc>
          <w:tcPr>
            <w:tcW w:w="383" w:type="pct"/>
            <w:tcBorders>
              <w:top w:val="nil"/>
              <w:left w:val="nil"/>
              <w:bottom w:val="nil"/>
              <w:right w:val="nil"/>
            </w:tcBorders>
            <w:shd w:val="clear" w:color="auto" w:fill="FFFFFF"/>
            <w:tcMar>
              <w:top w:w="0" w:type="dxa"/>
              <w:left w:w="0" w:type="dxa"/>
              <w:bottom w:w="0" w:type="dxa"/>
              <w:right w:w="0" w:type="dxa"/>
            </w:tcMar>
          </w:tcPr>
          <w:p w14:paraId="2084FE2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30,039</w:t>
            </w:r>
          </w:p>
        </w:tc>
        <w:tc>
          <w:tcPr>
            <w:tcW w:w="970" w:type="pct"/>
            <w:tcBorders>
              <w:top w:val="nil"/>
              <w:left w:val="nil"/>
              <w:bottom w:val="nil"/>
              <w:right w:val="nil"/>
            </w:tcBorders>
            <w:shd w:val="clear" w:color="auto" w:fill="FFFFFF"/>
            <w:tcMar>
              <w:top w:w="0" w:type="dxa"/>
              <w:left w:w="0" w:type="dxa"/>
              <w:bottom w:w="0" w:type="dxa"/>
              <w:right w:w="0" w:type="dxa"/>
            </w:tcMar>
          </w:tcPr>
          <w:p w14:paraId="2916ED7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12.90 (12.50, 13.40)</w:t>
            </w:r>
          </w:p>
        </w:tc>
        <w:tc>
          <w:tcPr>
            <w:tcW w:w="987" w:type="pct"/>
            <w:tcBorders>
              <w:top w:val="nil"/>
              <w:left w:val="nil"/>
              <w:bottom w:val="nil"/>
              <w:right w:val="nil"/>
            </w:tcBorders>
            <w:shd w:val="clear" w:color="auto" w:fill="FFFFFF"/>
            <w:tcMar>
              <w:top w:w="0" w:type="dxa"/>
              <w:left w:w="0" w:type="dxa"/>
              <w:bottom w:w="0" w:type="dxa"/>
              <w:right w:w="0" w:type="dxa"/>
            </w:tcMar>
          </w:tcPr>
          <w:p w14:paraId="6F9FE8A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13.60 (13.00, 15.10)</w:t>
            </w:r>
          </w:p>
        </w:tc>
        <w:tc>
          <w:tcPr>
            <w:tcW w:w="971" w:type="pct"/>
            <w:tcBorders>
              <w:top w:val="nil"/>
              <w:left w:val="nil"/>
              <w:bottom w:val="nil"/>
              <w:right w:val="nil"/>
            </w:tcBorders>
            <w:shd w:val="clear" w:color="auto" w:fill="FFFFFF"/>
            <w:tcMar>
              <w:top w:w="0" w:type="dxa"/>
              <w:left w:w="0" w:type="dxa"/>
              <w:bottom w:w="0" w:type="dxa"/>
              <w:right w:w="0" w:type="dxa"/>
            </w:tcMar>
          </w:tcPr>
          <w:p w14:paraId="64AC6DD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13.40 (12.80, 14.70)</w:t>
            </w:r>
          </w:p>
        </w:tc>
        <w:tc>
          <w:tcPr>
            <w:tcW w:w="447" w:type="pct"/>
            <w:tcBorders>
              <w:top w:val="nil"/>
              <w:left w:val="nil"/>
              <w:bottom w:val="nil"/>
              <w:right w:val="nil"/>
            </w:tcBorders>
            <w:shd w:val="clear" w:color="auto" w:fill="FFFFFF"/>
            <w:tcMar>
              <w:top w:w="0" w:type="dxa"/>
              <w:left w:w="0" w:type="dxa"/>
              <w:bottom w:w="0" w:type="dxa"/>
              <w:right w:w="0" w:type="dxa"/>
            </w:tcMar>
          </w:tcPr>
          <w:p w14:paraId="45FF770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1E631263"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8CA2D0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RDW_SD</w:t>
            </w:r>
          </w:p>
        </w:tc>
        <w:tc>
          <w:tcPr>
            <w:tcW w:w="383" w:type="pct"/>
            <w:tcBorders>
              <w:top w:val="nil"/>
              <w:left w:val="nil"/>
              <w:bottom w:val="nil"/>
              <w:right w:val="nil"/>
            </w:tcBorders>
            <w:shd w:val="clear" w:color="auto" w:fill="FFFFFF"/>
            <w:tcMar>
              <w:top w:w="0" w:type="dxa"/>
              <w:left w:w="0" w:type="dxa"/>
              <w:bottom w:w="0" w:type="dxa"/>
              <w:right w:w="0" w:type="dxa"/>
            </w:tcMar>
          </w:tcPr>
          <w:p w14:paraId="7F2F0AB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30,039</w:t>
            </w:r>
          </w:p>
        </w:tc>
        <w:tc>
          <w:tcPr>
            <w:tcW w:w="970" w:type="pct"/>
            <w:tcBorders>
              <w:top w:val="nil"/>
              <w:left w:val="nil"/>
              <w:bottom w:val="nil"/>
              <w:right w:val="nil"/>
            </w:tcBorders>
            <w:shd w:val="clear" w:color="auto" w:fill="FFFFFF"/>
            <w:tcMar>
              <w:top w:w="0" w:type="dxa"/>
              <w:left w:w="0" w:type="dxa"/>
              <w:bottom w:w="0" w:type="dxa"/>
              <w:right w:w="0" w:type="dxa"/>
            </w:tcMar>
          </w:tcPr>
          <w:p w14:paraId="4ABBC55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42.00 (40.50, 43.60)</w:t>
            </w:r>
          </w:p>
        </w:tc>
        <w:tc>
          <w:tcPr>
            <w:tcW w:w="987" w:type="pct"/>
            <w:tcBorders>
              <w:top w:val="nil"/>
              <w:left w:val="nil"/>
              <w:bottom w:val="nil"/>
              <w:right w:val="nil"/>
            </w:tcBorders>
            <w:shd w:val="clear" w:color="auto" w:fill="FFFFFF"/>
            <w:tcMar>
              <w:top w:w="0" w:type="dxa"/>
              <w:left w:w="0" w:type="dxa"/>
              <w:bottom w:w="0" w:type="dxa"/>
              <w:right w:w="0" w:type="dxa"/>
            </w:tcMar>
          </w:tcPr>
          <w:p w14:paraId="208F260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43.90 (41.90, 46.50)</w:t>
            </w:r>
          </w:p>
        </w:tc>
        <w:tc>
          <w:tcPr>
            <w:tcW w:w="971" w:type="pct"/>
            <w:tcBorders>
              <w:top w:val="nil"/>
              <w:left w:val="nil"/>
              <w:bottom w:val="nil"/>
              <w:right w:val="nil"/>
            </w:tcBorders>
            <w:shd w:val="clear" w:color="auto" w:fill="FFFFFF"/>
            <w:tcMar>
              <w:top w:w="0" w:type="dxa"/>
              <w:left w:w="0" w:type="dxa"/>
              <w:bottom w:w="0" w:type="dxa"/>
              <w:right w:w="0" w:type="dxa"/>
            </w:tcMar>
          </w:tcPr>
          <w:p w14:paraId="2EB2989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43.80 (41.70, 46.40)</w:t>
            </w:r>
          </w:p>
        </w:tc>
        <w:tc>
          <w:tcPr>
            <w:tcW w:w="447" w:type="pct"/>
            <w:tcBorders>
              <w:top w:val="nil"/>
              <w:left w:val="nil"/>
              <w:bottom w:val="nil"/>
              <w:right w:val="nil"/>
            </w:tcBorders>
            <w:shd w:val="clear" w:color="auto" w:fill="FFFFFF"/>
            <w:tcMar>
              <w:top w:w="0" w:type="dxa"/>
              <w:left w:w="0" w:type="dxa"/>
              <w:bottom w:w="0" w:type="dxa"/>
              <w:right w:w="0" w:type="dxa"/>
            </w:tcMar>
          </w:tcPr>
          <w:p w14:paraId="1494754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DF3946D"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59C5164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PLT</w:t>
            </w:r>
          </w:p>
        </w:tc>
        <w:tc>
          <w:tcPr>
            <w:tcW w:w="383" w:type="pct"/>
            <w:tcBorders>
              <w:top w:val="nil"/>
              <w:left w:val="nil"/>
              <w:bottom w:val="nil"/>
              <w:right w:val="nil"/>
            </w:tcBorders>
            <w:shd w:val="clear" w:color="auto" w:fill="FFFFFF"/>
            <w:tcMar>
              <w:top w:w="0" w:type="dxa"/>
              <w:left w:w="0" w:type="dxa"/>
              <w:bottom w:w="0" w:type="dxa"/>
              <w:right w:w="0" w:type="dxa"/>
            </w:tcMar>
          </w:tcPr>
          <w:p w14:paraId="78F4E2C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30,037</w:t>
            </w:r>
          </w:p>
        </w:tc>
        <w:tc>
          <w:tcPr>
            <w:tcW w:w="970" w:type="pct"/>
            <w:tcBorders>
              <w:top w:val="nil"/>
              <w:left w:val="nil"/>
              <w:bottom w:val="nil"/>
              <w:right w:val="nil"/>
            </w:tcBorders>
            <w:shd w:val="clear" w:color="auto" w:fill="FFFFFF"/>
            <w:tcMar>
              <w:top w:w="0" w:type="dxa"/>
              <w:left w:w="0" w:type="dxa"/>
              <w:bottom w:w="0" w:type="dxa"/>
              <w:right w:w="0" w:type="dxa"/>
            </w:tcMar>
          </w:tcPr>
          <w:p w14:paraId="65ADF57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216 (181, 255)</w:t>
            </w:r>
          </w:p>
        </w:tc>
        <w:tc>
          <w:tcPr>
            <w:tcW w:w="987" w:type="pct"/>
            <w:tcBorders>
              <w:top w:val="nil"/>
              <w:left w:val="nil"/>
              <w:bottom w:val="nil"/>
              <w:right w:val="nil"/>
            </w:tcBorders>
            <w:shd w:val="clear" w:color="auto" w:fill="FFFFFF"/>
            <w:tcMar>
              <w:top w:w="0" w:type="dxa"/>
              <w:left w:w="0" w:type="dxa"/>
              <w:bottom w:w="0" w:type="dxa"/>
              <w:right w:w="0" w:type="dxa"/>
            </w:tcMar>
          </w:tcPr>
          <w:p w14:paraId="5DADCC9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205 (164, 256)</w:t>
            </w:r>
          </w:p>
        </w:tc>
        <w:tc>
          <w:tcPr>
            <w:tcW w:w="971" w:type="pct"/>
            <w:tcBorders>
              <w:top w:val="nil"/>
              <w:left w:val="nil"/>
              <w:bottom w:val="nil"/>
              <w:right w:val="nil"/>
            </w:tcBorders>
            <w:shd w:val="clear" w:color="auto" w:fill="FFFFFF"/>
            <w:tcMar>
              <w:top w:w="0" w:type="dxa"/>
              <w:left w:w="0" w:type="dxa"/>
              <w:bottom w:w="0" w:type="dxa"/>
              <w:right w:w="0" w:type="dxa"/>
            </w:tcMar>
          </w:tcPr>
          <w:p w14:paraId="6F8E7CD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196 (156, 244)</w:t>
            </w:r>
          </w:p>
        </w:tc>
        <w:tc>
          <w:tcPr>
            <w:tcW w:w="447" w:type="pct"/>
            <w:tcBorders>
              <w:top w:val="nil"/>
              <w:left w:val="nil"/>
              <w:bottom w:val="nil"/>
              <w:right w:val="nil"/>
            </w:tcBorders>
            <w:shd w:val="clear" w:color="auto" w:fill="FFFFFF"/>
            <w:tcMar>
              <w:top w:w="0" w:type="dxa"/>
              <w:left w:w="0" w:type="dxa"/>
              <w:bottom w:w="0" w:type="dxa"/>
              <w:right w:w="0" w:type="dxa"/>
            </w:tcMar>
          </w:tcPr>
          <w:p w14:paraId="485848F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5E15C0F1"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049206F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MPV</w:t>
            </w:r>
          </w:p>
        </w:tc>
        <w:tc>
          <w:tcPr>
            <w:tcW w:w="383" w:type="pct"/>
            <w:tcBorders>
              <w:top w:val="nil"/>
              <w:left w:val="nil"/>
              <w:bottom w:val="nil"/>
              <w:right w:val="nil"/>
            </w:tcBorders>
            <w:shd w:val="clear" w:color="auto" w:fill="FFFFFF"/>
            <w:tcMar>
              <w:top w:w="0" w:type="dxa"/>
              <w:left w:w="0" w:type="dxa"/>
              <w:bottom w:w="0" w:type="dxa"/>
              <w:right w:w="0" w:type="dxa"/>
            </w:tcMar>
          </w:tcPr>
          <w:p w14:paraId="71231F9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9,150</w:t>
            </w:r>
          </w:p>
        </w:tc>
        <w:tc>
          <w:tcPr>
            <w:tcW w:w="970" w:type="pct"/>
            <w:tcBorders>
              <w:top w:val="nil"/>
              <w:left w:val="nil"/>
              <w:bottom w:val="nil"/>
              <w:right w:val="nil"/>
            </w:tcBorders>
            <w:shd w:val="clear" w:color="auto" w:fill="FFFFFF"/>
            <w:tcMar>
              <w:top w:w="0" w:type="dxa"/>
              <w:left w:w="0" w:type="dxa"/>
              <w:bottom w:w="0" w:type="dxa"/>
              <w:right w:w="0" w:type="dxa"/>
            </w:tcMar>
          </w:tcPr>
          <w:p w14:paraId="6B80554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10.90 (9.90, 12.20)</w:t>
            </w:r>
          </w:p>
        </w:tc>
        <w:tc>
          <w:tcPr>
            <w:tcW w:w="987" w:type="pct"/>
            <w:tcBorders>
              <w:top w:val="nil"/>
              <w:left w:val="nil"/>
              <w:bottom w:val="nil"/>
              <w:right w:val="nil"/>
            </w:tcBorders>
            <w:shd w:val="clear" w:color="auto" w:fill="FFFFFF"/>
            <w:tcMar>
              <w:top w:w="0" w:type="dxa"/>
              <w:left w:w="0" w:type="dxa"/>
              <w:bottom w:w="0" w:type="dxa"/>
              <w:right w:w="0" w:type="dxa"/>
            </w:tcMar>
          </w:tcPr>
          <w:p w14:paraId="355441D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10.70 (9.60, 11.90)</w:t>
            </w:r>
          </w:p>
        </w:tc>
        <w:tc>
          <w:tcPr>
            <w:tcW w:w="971" w:type="pct"/>
            <w:tcBorders>
              <w:top w:val="nil"/>
              <w:left w:val="nil"/>
              <w:bottom w:val="nil"/>
              <w:right w:val="nil"/>
            </w:tcBorders>
            <w:shd w:val="clear" w:color="auto" w:fill="FFFFFF"/>
            <w:tcMar>
              <w:top w:w="0" w:type="dxa"/>
              <w:left w:w="0" w:type="dxa"/>
              <w:bottom w:w="0" w:type="dxa"/>
              <w:right w:w="0" w:type="dxa"/>
            </w:tcMar>
          </w:tcPr>
          <w:p w14:paraId="7C6F704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10.60 (9.50, 11.90)</w:t>
            </w:r>
          </w:p>
        </w:tc>
        <w:tc>
          <w:tcPr>
            <w:tcW w:w="447" w:type="pct"/>
            <w:tcBorders>
              <w:top w:val="nil"/>
              <w:left w:val="nil"/>
              <w:bottom w:val="nil"/>
              <w:right w:val="nil"/>
            </w:tcBorders>
            <w:shd w:val="clear" w:color="auto" w:fill="FFFFFF"/>
            <w:tcMar>
              <w:top w:w="0" w:type="dxa"/>
              <w:left w:w="0" w:type="dxa"/>
              <w:bottom w:w="0" w:type="dxa"/>
              <w:right w:w="0" w:type="dxa"/>
            </w:tcMar>
          </w:tcPr>
          <w:p w14:paraId="5A327DE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3D3D4510"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0397C13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PDW</w:t>
            </w:r>
          </w:p>
        </w:tc>
        <w:tc>
          <w:tcPr>
            <w:tcW w:w="383" w:type="pct"/>
            <w:tcBorders>
              <w:top w:val="nil"/>
              <w:left w:val="nil"/>
              <w:bottom w:val="nil"/>
              <w:right w:val="nil"/>
            </w:tcBorders>
            <w:shd w:val="clear" w:color="auto" w:fill="FFFFFF"/>
            <w:tcMar>
              <w:top w:w="0" w:type="dxa"/>
              <w:left w:w="0" w:type="dxa"/>
              <w:bottom w:w="0" w:type="dxa"/>
              <w:right w:w="0" w:type="dxa"/>
            </w:tcMar>
          </w:tcPr>
          <w:p w14:paraId="6FDBD80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9,150</w:t>
            </w:r>
          </w:p>
        </w:tc>
        <w:tc>
          <w:tcPr>
            <w:tcW w:w="970" w:type="pct"/>
            <w:tcBorders>
              <w:top w:val="nil"/>
              <w:left w:val="nil"/>
              <w:bottom w:val="nil"/>
              <w:right w:val="nil"/>
            </w:tcBorders>
            <w:shd w:val="clear" w:color="auto" w:fill="FFFFFF"/>
            <w:tcMar>
              <w:top w:w="0" w:type="dxa"/>
              <w:left w:w="0" w:type="dxa"/>
              <w:bottom w:w="0" w:type="dxa"/>
              <w:right w:w="0" w:type="dxa"/>
            </w:tcMar>
          </w:tcPr>
          <w:p w14:paraId="5FFC8E1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16.30 (16.10, 16.60)</w:t>
            </w:r>
          </w:p>
        </w:tc>
        <w:tc>
          <w:tcPr>
            <w:tcW w:w="987" w:type="pct"/>
            <w:tcBorders>
              <w:top w:val="nil"/>
              <w:left w:val="nil"/>
              <w:bottom w:val="nil"/>
              <w:right w:val="nil"/>
            </w:tcBorders>
            <w:shd w:val="clear" w:color="auto" w:fill="FFFFFF"/>
            <w:tcMar>
              <w:top w:w="0" w:type="dxa"/>
              <w:left w:w="0" w:type="dxa"/>
              <w:bottom w:w="0" w:type="dxa"/>
              <w:right w:w="0" w:type="dxa"/>
            </w:tcMar>
          </w:tcPr>
          <w:p w14:paraId="76E2FB1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16.20 (15.80, 16.40)</w:t>
            </w:r>
          </w:p>
        </w:tc>
        <w:tc>
          <w:tcPr>
            <w:tcW w:w="971" w:type="pct"/>
            <w:tcBorders>
              <w:top w:val="nil"/>
              <w:left w:val="nil"/>
              <w:bottom w:val="nil"/>
              <w:right w:val="nil"/>
            </w:tcBorders>
            <w:shd w:val="clear" w:color="auto" w:fill="FFFFFF"/>
            <w:tcMar>
              <w:top w:w="0" w:type="dxa"/>
              <w:left w:w="0" w:type="dxa"/>
              <w:bottom w:w="0" w:type="dxa"/>
              <w:right w:w="0" w:type="dxa"/>
            </w:tcMar>
          </w:tcPr>
          <w:p w14:paraId="7CC878A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16.20 (15.80, 16.40)</w:t>
            </w:r>
          </w:p>
        </w:tc>
        <w:tc>
          <w:tcPr>
            <w:tcW w:w="447" w:type="pct"/>
            <w:tcBorders>
              <w:top w:val="nil"/>
              <w:left w:val="nil"/>
              <w:bottom w:val="nil"/>
              <w:right w:val="nil"/>
            </w:tcBorders>
            <w:shd w:val="clear" w:color="auto" w:fill="FFFFFF"/>
            <w:tcMar>
              <w:top w:w="0" w:type="dxa"/>
              <w:left w:w="0" w:type="dxa"/>
              <w:bottom w:w="0" w:type="dxa"/>
              <w:right w:w="0" w:type="dxa"/>
            </w:tcMar>
          </w:tcPr>
          <w:p w14:paraId="31CA697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42A2E87F"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28F452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PCT</w:t>
            </w:r>
          </w:p>
        </w:tc>
        <w:tc>
          <w:tcPr>
            <w:tcW w:w="383" w:type="pct"/>
            <w:tcBorders>
              <w:top w:val="nil"/>
              <w:left w:val="nil"/>
              <w:bottom w:val="nil"/>
              <w:right w:val="nil"/>
            </w:tcBorders>
            <w:shd w:val="clear" w:color="auto" w:fill="FFFFFF"/>
            <w:tcMar>
              <w:top w:w="0" w:type="dxa"/>
              <w:left w:w="0" w:type="dxa"/>
              <w:bottom w:w="0" w:type="dxa"/>
              <w:right w:w="0" w:type="dxa"/>
            </w:tcMar>
          </w:tcPr>
          <w:p w14:paraId="7D5E1C2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9,149</w:t>
            </w:r>
          </w:p>
        </w:tc>
        <w:tc>
          <w:tcPr>
            <w:tcW w:w="970" w:type="pct"/>
            <w:tcBorders>
              <w:top w:val="nil"/>
              <w:left w:val="nil"/>
              <w:bottom w:val="nil"/>
              <w:right w:val="nil"/>
            </w:tcBorders>
            <w:shd w:val="clear" w:color="auto" w:fill="FFFFFF"/>
            <w:tcMar>
              <w:top w:w="0" w:type="dxa"/>
              <w:left w:w="0" w:type="dxa"/>
              <w:bottom w:w="0" w:type="dxa"/>
              <w:right w:w="0" w:type="dxa"/>
            </w:tcMar>
          </w:tcPr>
          <w:p w14:paraId="1E69E1C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0.21 (0.18, 0.24)</w:t>
            </w:r>
          </w:p>
        </w:tc>
        <w:tc>
          <w:tcPr>
            <w:tcW w:w="987" w:type="pct"/>
            <w:tcBorders>
              <w:top w:val="nil"/>
              <w:left w:val="nil"/>
              <w:bottom w:val="nil"/>
              <w:right w:val="nil"/>
            </w:tcBorders>
            <w:shd w:val="clear" w:color="auto" w:fill="FFFFFF"/>
            <w:tcMar>
              <w:top w:w="0" w:type="dxa"/>
              <w:left w:w="0" w:type="dxa"/>
              <w:bottom w:w="0" w:type="dxa"/>
              <w:right w:w="0" w:type="dxa"/>
            </w:tcMar>
          </w:tcPr>
          <w:p w14:paraId="5F0837C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0.22 (0.18, 0.27)</w:t>
            </w:r>
          </w:p>
        </w:tc>
        <w:tc>
          <w:tcPr>
            <w:tcW w:w="971" w:type="pct"/>
            <w:tcBorders>
              <w:top w:val="nil"/>
              <w:left w:val="nil"/>
              <w:bottom w:val="nil"/>
              <w:right w:val="nil"/>
            </w:tcBorders>
            <w:shd w:val="clear" w:color="auto" w:fill="FFFFFF"/>
            <w:tcMar>
              <w:top w:w="0" w:type="dxa"/>
              <w:left w:w="0" w:type="dxa"/>
              <w:bottom w:w="0" w:type="dxa"/>
              <w:right w:w="0" w:type="dxa"/>
            </w:tcMar>
          </w:tcPr>
          <w:p w14:paraId="5950EA5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0.21 (0.18, 0.25)</w:t>
            </w:r>
          </w:p>
        </w:tc>
        <w:tc>
          <w:tcPr>
            <w:tcW w:w="447" w:type="pct"/>
            <w:tcBorders>
              <w:top w:val="nil"/>
              <w:left w:val="nil"/>
              <w:bottom w:val="nil"/>
              <w:right w:val="nil"/>
            </w:tcBorders>
            <w:shd w:val="clear" w:color="auto" w:fill="FFFFFF"/>
            <w:tcMar>
              <w:top w:w="0" w:type="dxa"/>
              <w:left w:w="0" w:type="dxa"/>
              <w:bottom w:w="0" w:type="dxa"/>
              <w:right w:w="0" w:type="dxa"/>
            </w:tcMar>
          </w:tcPr>
          <w:p w14:paraId="103B010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6CD996B8"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EBE152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RET</w:t>
            </w:r>
          </w:p>
        </w:tc>
        <w:tc>
          <w:tcPr>
            <w:tcW w:w="383" w:type="pct"/>
            <w:tcBorders>
              <w:top w:val="nil"/>
              <w:left w:val="nil"/>
              <w:bottom w:val="nil"/>
              <w:right w:val="nil"/>
            </w:tcBorders>
            <w:shd w:val="clear" w:color="auto" w:fill="FFFFFF"/>
            <w:tcMar>
              <w:top w:w="0" w:type="dxa"/>
              <w:left w:w="0" w:type="dxa"/>
              <w:bottom w:w="0" w:type="dxa"/>
              <w:right w:w="0" w:type="dxa"/>
            </w:tcMar>
          </w:tcPr>
          <w:p w14:paraId="5D3E117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6,940</w:t>
            </w:r>
          </w:p>
        </w:tc>
        <w:tc>
          <w:tcPr>
            <w:tcW w:w="970" w:type="pct"/>
            <w:tcBorders>
              <w:top w:val="nil"/>
              <w:left w:val="nil"/>
              <w:bottom w:val="nil"/>
              <w:right w:val="nil"/>
            </w:tcBorders>
            <w:shd w:val="clear" w:color="auto" w:fill="FFFFFF"/>
            <w:tcMar>
              <w:top w:w="0" w:type="dxa"/>
              <w:left w:w="0" w:type="dxa"/>
              <w:bottom w:w="0" w:type="dxa"/>
              <w:right w:w="0" w:type="dxa"/>
            </w:tcMar>
          </w:tcPr>
          <w:p w14:paraId="3130168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1.00 (0.81, 1.24)</w:t>
            </w:r>
          </w:p>
        </w:tc>
        <w:tc>
          <w:tcPr>
            <w:tcW w:w="987" w:type="pct"/>
            <w:tcBorders>
              <w:top w:val="nil"/>
              <w:left w:val="nil"/>
              <w:bottom w:val="nil"/>
              <w:right w:val="nil"/>
            </w:tcBorders>
            <w:shd w:val="clear" w:color="auto" w:fill="FFFFFF"/>
            <w:tcMar>
              <w:top w:w="0" w:type="dxa"/>
              <w:left w:w="0" w:type="dxa"/>
              <w:bottom w:w="0" w:type="dxa"/>
              <w:right w:w="0" w:type="dxa"/>
            </w:tcMar>
          </w:tcPr>
          <w:p w14:paraId="1CDE451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1.09 (0.84, 1.48)</w:t>
            </w:r>
          </w:p>
        </w:tc>
        <w:tc>
          <w:tcPr>
            <w:tcW w:w="971" w:type="pct"/>
            <w:tcBorders>
              <w:top w:val="nil"/>
              <w:left w:val="nil"/>
              <w:bottom w:val="nil"/>
              <w:right w:val="nil"/>
            </w:tcBorders>
            <w:shd w:val="clear" w:color="auto" w:fill="FFFFFF"/>
            <w:tcMar>
              <w:top w:w="0" w:type="dxa"/>
              <w:left w:w="0" w:type="dxa"/>
              <w:bottom w:w="0" w:type="dxa"/>
              <w:right w:w="0" w:type="dxa"/>
            </w:tcMar>
          </w:tcPr>
          <w:p w14:paraId="160E493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1.01 (0.75, 1.49)</w:t>
            </w:r>
          </w:p>
        </w:tc>
        <w:tc>
          <w:tcPr>
            <w:tcW w:w="447" w:type="pct"/>
            <w:tcBorders>
              <w:top w:val="nil"/>
              <w:left w:val="nil"/>
              <w:bottom w:val="nil"/>
              <w:right w:val="nil"/>
            </w:tcBorders>
            <w:shd w:val="clear" w:color="auto" w:fill="FFFFFF"/>
            <w:tcMar>
              <w:top w:w="0" w:type="dxa"/>
              <w:left w:w="0" w:type="dxa"/>
              <w:bottom w:w="0" w:type="dxa"/>
              <w:right w:w="0" w:type="dxa"/>
            </w:tcMar>
          </w:tcPr>
          <w:p w14:paraId="3D1BC17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F3800B1"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277FC4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IRF</w:t>
            </w:r>
          </w:p>
        </w:tc>
        <w:tc>
          <w:tcPr>
            <w:tcW w:w="383" w:type="pct"/>
            <w:tcBorders>
              <w:top w:val="nil"/>
              <w:left w:val="nil"/>
              <w:bottom w:val="nil"/>
              <w:right w:val="nil"/>
            </w:tcBorders>
            <w:shd w:val="clear" w:color="auto" w:fill="FFFFFF"/>
            <w:tcMar>
              <w:top w:w="0" w:type="dxa"/>
              <w:left w:w="0" w:type="dxa"/>
              <w:bottom w:w="0" w:type="dxa"/>
              <w:right w:w="0" w:type="dxa"/>
            </w:tcMar>
          </w:tcPr>
          <w:p w14:paraId="00168F0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6,940</w:t>
            </w:r>
          </w:p>
        </w:tc>
        <w:tc>
          <w:tcPr>
            <w:tcW w:w="970" w:type="pct"/>
            <w:tcBorders>
              <w:top w:val="nil"/>
              <w:left w:val="nil"/>
              <w:bottom w:val="nil"/>
              <w:right w:val="nil"/>
            </w:tcBorders>
            <w:shd w:val="clear" w:color="auto" w:fill="FFFFFF"/>
            <w:tcMar>
              <w:top w:w="0" w:type="dxa"/>
              <w:left w:w="0" w:type="dxa"/>
              <w:bottom w:w="0" w:type="dxa"/>
              <w:right w:w="0" w:type="dxa"/>
            </w:tcMar>
          </w:tcPr>
          <w:p w14:paraId="7C78F76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4.1 (2.7, 5.8)</w:t>
            </w:r>
          </w:p>
        </w:tc>
        <w:tc>
          <w:tcPr>
            <w:tcW w:w="987" w:type="pct"/>
            <w:tcBorders>
              <w:top w:val="nil"/>
              <w:left w:val="nil"/>
              <w:bottom w:val="nil"/>
              <w:right w:val="nil"/>
            </w:tcBorders>
            <w:shd w:val="clear" w:color="auto" w:fill="FFFFFF"/>
            <w:tcMar>
              <w:top w:w="0" w:type="dxa"/>
              <w:left w:w="0" w:type="dxa"/>
              <w:bottom w:w="0" w:type="dxa"/>
              <w:right w:w="0" w:type="dxa"/>
            </w:tcMar>
          </w:tcPr>
          <w:p w14:paraId="47B7DC5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5.8 (3.4, 9.5)</w:t>
            </w:r>
          </w:p>
        </w:tc>
        <w:tc>
          <w:tcPr>
            <w:tcW w:w="971" w:type="pct"/>
            <w:tcBorders>
              <w:top w:val="nil"/>
              <w:left w:val="nil"/>
              <w:bottom w:val="nil"/>
              <w:right w:val="nil"/>
            </w:tcBorders>
            <w:shd w:val="clear" w:color="auto" w:fill="FFFFFF"/>
            <w:tcMar>
              <w:top w:w="0" w:type="dxa"/>
              <w:left w:w="0" w:type="dxa"/>
              <w:bottom w:w="0" w:type="dxa"/>
              <w:right w:w="0" w:type="dxa"/>
            </w:tcMar>
          </w:tcPr>
          <w:p w14:paraId="738C1C5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5.3 (3.0, 9.1)</w:t>
            </w:r>
          </w:p>
        </w:tc>
        <w:tc>
          <w:tcPr>
            <w:tcW w:w="447" w:type="pct"/>
            <w:tcBorders>
              <w:top w:val="nil"/>
              <w:left w:val="nil"/>
              <w:bottom w:val="nil"/>
              <w:right w:val="nil"/>
            </w:tcBorders>
            <w:shd w:val="clear" w:color="auto" w:fill="FFFFFF"/>
            <w:tcMar>
              <w:top w:w="0" w:type="dxa"/>
              <w:left w:w="0" w:type="dxa"/>
              <w:bottom w:w="0" w:type="dxa"/>
              <w:right w:w="0" w:type="dxa"/>
            </w:tcMar>
          </w:tcPr>
          <w:p w14:paraId="61290F2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6136DCEC"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227F943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LFR</w:t>
            </w:r>
          </w:p>
        </w:tc>
        <w:tc>
          <w:tcPr>
            <w:tcW w:w="383" w:type="pct"/>
            <w:tcBorders>
              <w:top w:val="nil"/>
              <w:left w:val="nil"/>
              <w:bottom w:val="nil"/>
              <w:right w:val="nil"/>
            </w:tcBorders>
            <w:shd w:val="clear" w:color="auto" w:fill="FFFFFF"/>
            <w:tcMar>
              <w:top w:w="0" w:type="dxa"/>
              <w:left w:w="0" w:type="dxa"/>
              <w:bottom w:w="0" w:type="dxa"/>
              <w:right w:w="0" w:type="dxa"/>
            </w:tcMar>
          </w:tcPr>
          <w:p w14:paraId="1365DD0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6,940</w:t>
            </w:r>
          </w:p>
        </w:tc>
        <w:tc>
          <w:tcPr>
            <w:tcW w:w="970" w:type="pct"/>
            <w:tcBorders>
              <w:top w:val="nil"/>
              <w:left w:val="nil"/>
              <w:bottom w:val="nil"/>
              <w:right w:val="nil"/>
            </w:tcBorders>
            <w:shd w:val="clear" w:color="auto" w:fill="FFFFFF"/>
            <w:tcMar>
              <w:top w:w="0" w:type="dxa"/>
              <w:left w:w="0" w:type="dxa"/>
              <w:bottom w:w="0" w:type="dxa"/>
              <w:right w:w="0" w:type="dxa"/>
            </w:tcMar>
          </w:tcPr>
          <w:p w14:paraId="45DCD6E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95.9 (94.2, 97.3)</w:t>
            </w:r>
          </w:p>
        </w:tc>
        <w:tc>
          <w:tcPr>
            <w:tcW w:w="987" w:type="pct"/>
            <w:tcBorders>
              <w:top w:val="nil"/>
              <w:left w:val="nil"/>
              <w:bottom w:val="nil"/>
              <w:right w:val="nil"/>
            </w:tcBorders>
            <w:shd w:val="clear" w:color="auto" w:fill="FFFFFF"/>
            <w:tcMar>
              <w:top w:w="0" w:type="dxa"/>
              <w:left w:w="0" w:type="dxa"/>
              <w:bottom w:w="0" w:type="dxa"/>
              <w:right w:w="0" w:type="dxa"/>
            </w:tcMar>
          </w:tcPr>
          <w:p w14:paraId="442CCD0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94.2 (90.5, 96.6)</w:t>
            </w:r>
          </w:p>
        </w:tc>
        <w:tc>
          <w:tcPr>
            <w:tcW w:w="971" w:type="pct"/>
            <w:tcBorders>
              <w:top w:val="nil"/>
              <w:left w:val="nil"/>
              <w:bottom w:val="nil"/>
              <w:right w:val="nil"/>
            </w:tcBorders>
            <w:shd w:val="clear" w:color="auto" w:fill="FFFFFF"/>
            <w:tcMar>
              <w:top w:w="0" w:type="dxa"/>
              <w:left w:w="0" w:type="dxa"/>
              <w:bottom w:w="0" w:type="dxa"/>
              <w:right w:w="0" w:type="dxa"/>
            </w:tcMar>
          </w:tcPr>
          <w:p w14:paraId="05C199F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94.7 (90.9, 97.0)</w:t>
            </w:r>
          </w:p>
        </w:tc>
        <w:tc>
          <w:tcPr>
            <w:tcW w:w="447" w:type="pct"/>
            <w:tcBorders>
              <w:top w:val="nil"/>
              <w:left w:val="nil"/>
              <w:bottom w:val="nil"/>
              <w:right w:val="nil"/>
            </w:tcBorders>
            <w:shd w:val="clear" w:color="auto" w:fill="FFFFFF"/>
            <w:tcMar>
              <w:top w:w="0" w:type="dxa"/>
              <w:left w:w="0" w:type="dxa"/>
              <w:bottom w:w="0" w:type="dxa"/>
              <w:right w:w="0" w:type="dxa"/>
            </w:tcMar>
          </w:tcPr>
          <w:p w14:paraId="6F3BB90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3A29CF00"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10C6226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MFR</w:t>
            </w:r>
          </w:p>
        </w:tc>
        <w:tc>
          <w:tcPr>
            <w:tcW w:w="383" w:type="pct"/>
            <w:tcBorders>
              <w:top w:val="nil"/>
              <w:left w:val="nil"/>
              <w:bottom w:val="nil"/>
              <w:right w:val="nil"/>
            </w:tcBorders>
            <w:shd w:val="clear" w:color="auto" w:fill="FFFFFF"/>
            <w:tcMar>
              <w:top w:w="0" w:type="dxa"/>
              <w:left w:w="0" w:type="dxa"/>
              <w:bottom w:w="0" w:type="dxa"/>
              <w:right w:w="0" w:type="dxa"/>
            </w:tcMar>
          </w:tcPr>
          <w:p w14:paraId="1C21922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6,940</w:t>
            </w:r>
          </w:p>
        </w:tc>
        <w:tc>
          <w:tcPr>
            <w:tcW w:w="970" w:type="pct"/>
            <w:tcBorders>
              <w:top w:val="nil"/>
              <w:left w:val="nil"/>
              <w:bottom w:val="nil"/>
              <w:right w:val="nil"/>
            </w:tcBorders>
            <w:shd w:val="clear" w:color="auto" w:fill="FFFFFF"/>
            <w:tcMar>
              <w:top w:w="0" w:type="dxa"/>
              <w:left w:w="0" w:type="dxa"/>
              <w:bottom w:w="0" w:type="dxa"/>
              <w:right w:w="0" w:type="dxa"/>
            </w:tcMar>
          </w:tcPr>
          <w:p w14:paraId="4EF0640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4.1 (2.7, 5.8)</w:t>
            </w:r>
          </w:p>
        </w:tc>
        <w:tc>
          <w:tcPr>
            <w:tcW w:w="987" w:type="pct"/>
            <w:tcBorders>
              <w:top w:val="nil"/>
              <w:left w:val="nil"/>
              <w:bottom w:val="nil"/>
              <w:right w:val="nil"/>
            </w:tcBorders>
            <w:shd w:val="clear" w:color="auto" w:fill="FFFFFF"/>
            <w:tcMar>
              <w:top w:w="0" w:type="dxa"/>
              <w:left w:w="0" w:type="dxa"/>
              <w:bottom w:w="0" w:type="dxa"/>
              <w:right w:w="0" w:type="dxa"/>
            </w:tcMar>
          </w:tcPr>
          <w:p w14:paraId="773AC23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5.8 (3.4, 9.2)</w:t>
            </w:r>
          </w:p>
        </w:tc>
        <w:tc>
          <w:tcPr>
            <w:tcW w:w="971" w:type="pct"/>
            <w:tcBorders>
              <w:top w:val="nil"/>
              <w:left w:val="nil"/>
              <w:bottom w:val="nil"/>
              <w:right w:val="nil"/>
            </w:tcBorders>
            <w:shd w:val="clear" w:color="auto" w:fill="FFFFFF"/>
            <w:tcMar>
              <w:top w:w="0" w:type="dxa"/>
              <w:left w:w="0" w:type="dxa"/>
              <w:bottom w:w="0" w:type="dxa"/>
              <w:right w:w="0" w:type="dxa"/>
            </w:tcMar>
          </w:tcPr>
          <w:p w14:paraId="243A08C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5.3 (3.0, 8.8)</w:t>
            </w:r>
          </w:p>
        </w:tc>
        <w:tc>
          <w:tcPr>
            <w:tcW w:w="447" w:type="pct"/>
            <w:tcBorders>
              <w:top w:val="nil"/>
              <w:left w:val="nil"/>
              <w:bottom w:val="nil"/>
              <w:right w:val="nil"/>
            </w:tcBorders>
            <w:shd w:val="clear" w:color="auto" w:fill="FFFFFF"/>
            <w:tcMar>
              <w:top w:w="0" w:type="dxa"/>
              <w:left w:w="0" w:type="dxa"/>
              <w:bottom w:w="0" w:type="dxa"/>
              <w:right w:w="0" w:type="dxa"/>
            </w:tcMar>
          </w:tcPr>
          <w:p w14:paraId="6170A9A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82280F6"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0F7109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HFR</w:t>
            </w:r>
          </w:p>
        </w:tc>
        <w:tc>
          <w:tcPr>
            <w:tcW w:w="383" w:type="pct"/>
            <w:tcBorders>
              <w:top w:val="nil"/>
              <w:left w:val="nil"/>
              <w:bottom w:val="nil"/>
              <w:right w:val="nil"/>
            </w:tcBorders>
            <w:shd w:val="clear" w:color="auto" w:fill="FFFFFF"/>
            <w:tcMar>
              <w:top w:w="0" w:type="dxa"/>
              <w:left w:w="0" w:type="dxa"/>
              <w:bottom w:w="0" w:type="dxa"/>
              <w:right w:w="0" w:type="dxa"/>
            </w:tcMar>
          </w:tcPr>
          <w:p w14:paraId="51441F4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6,939</w:t>
            </w:r>
          </w:p>
        </w:tc>
        <w:tc>
          <w:tcPr>
            <w:tcW w:w="970" w:type="pct"/>
            <w:tcBorders>
              <w:top w:val="nil"/>
              <w:left w:val="nil"/>
              <w:bottom w:val="nil"/>
              <w:right w:val="nil"/>
            </w:tcBorders>
            <w:shd w:val="clear" w:color="auto" w:fill="FFFFFF"/>
            <w:tcMar>
              <w:top w:w="0" w:type="dxa"/>
              <w:left w:w="0" w:type="dxa"/>
              <w:bottom w:w="0" w:type="dxa"/>
              <w:right w:w="0" w:type="dxa"/>
            </w:tcMar>
          </w:tcPr>
          <w:p w14:paraId="3D720B3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0.00 (0.00, 0.00)</w:t>
            </w:r>
          </w:p>
        </w:tc>
        <w:tc>
          <w:tcPr>
            <w:tcW w:w="987" w:type="pct"/>
            <w:tcBorders>
              <w:top w:val="nil"/>
              <w:left w:val="nil"/>
              <w:bottom w:val="nil"/>
              <w:right w:val="nil"/>
            </w:tcBorders>
            <w:shd w:val="clear" w:color="auto" w:fill="FFFFFF"/>
            <w:tcMar>
              <w:top w:w="0" w:type="dxa"/>
              <w:left w:w="0" w:type="dxa"/>
              <w:bottom w:w="0" w:type="dxa"/>
              <w:right w:w="0" w:type="dxa"/>
            </w:tcMar>
          </w:tcPr>
          <w:p w14:paraId="5B251DF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0.00 (0.00, 0.10)</w:t>
            </w:r>
          </w:p>
        </w:tc>
        <w:tc>
          <w:tcPr>
            <w:tcW w:w="971" w:type="pct"/>
            <w:tcBorders>
              <w:top w:val="nil"/>
              <w:left w:val="nil"/>
              <w:bottom w:val="nil"/>
              <w:right w:val="nil"/>
            </w:tcBorders>
            <w:shd w:val="clear" w:color="auto" w:fill="FFFFFF"/>
            <w:tcMar>
              <w:top w:w="0" w:type="dxa"/>
              <w:left w:w="0" w:type="dxa"/>
              <w:bottom w:w="0" w:type="dxa"/>
              <w:right w:w="0" w:type="dxa"/>
            </w:tcMar>
          </w:tcPr>
          <w:p w14:paraId="39FA5BA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0.00 (0.00, 0.00)</w:t>
            </w:r>
          </w:p>
        </w:tc>
        <w:tc>
          <w:tcPr>
            <w:tcW w:w="447" w:type="pct"/>
            <w:tcBorders>
              <w:top w:val="nil"/>
              <w:left w:val="nil"/>
              <w:bottom w:val="nil"/>
              <w:right w:val="nil"/>
            </w:tcBorders>
            <w:shd w:val="clear" w:color="auto" w:fill="FFFFFF"/>
            <w:tcMar>
              <w:top w:w="0" w:type="dxa"/>
              <w:left w:w="0" w:type="dxa"/>
              <w:bottom w:w="0" w:type="dxa"/>
              <w:right w:w="0" w:type="dxa"/>
            </w:tcMar>
          </w:tcPr>
          <w:p w14:paraId="549BCD5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3B0D8A71"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5EBA5A3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CRP</w:t>
            </w:r>
          </w:p>
        </w:tc>
        <w:tc>
          <w:tcPr>
            <w:tcW w:w="383" w:type="pct"/>
            <w:tcBorders>
              <w:top w:val="nil"/>
              <w:left w:val="nil"/>
              <w:bottom w:val="nil"/>
              <w:right w:val="nil"/>
            </w:tcBorders>
            <w:shd w:val="clear" w:color="auto" w:fill="FFFFFF"/>
            <w:tcMar>
              <w:top w:w="0" w:type="dxa"/>
              <w:left w:w="0" w:type="dxa"/>
              <w:bottom w:w="0" w:type="dxa"/>
              <w:right w:w="0" w:type="dxa"/>
            </w:tcMar>
          </w:tcPr>
          <w:p w14:paraId="2E2321A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6,204</w:t>
            </w:r>
          </w:p>
        </w:tc>
        <w:tc>
          <w:tcPr>
            <w:tcW w:w="970" w:type="pct"/>
            <w:tcBorders>
              <w:top w:val="nil"/>
              <w:left w:val="nil"/>
              <w:bottom w:val="nil"/>
              <w:right w:val="nil"/>
            </w:tcBorders>
            <w:shd w:val="clear" w:color="auto" w:fill="FFFFFF"/>
            <w:tcMar>
              <w:top w:w="0" w:type="dxa"/>
              <w:left w:w="0" w:type="dxa"/>
              <w:bottom w:w="0" w:type="dxa"/>
              <w:right w:w="0" w:type="dxa"/>
            </w:tcMar>
          </w:tcPr>
          <w:p w14:paraId="14CFF12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 (1, 3)</w:t>
            </w:r>
          </w:p>
        </w:tc>
        <w:tc>
          <w:tcPr>
            <w:tcW w:w="987" w:type="pct"/>
            <w:tcBorders>
              <w:top w:val="nil"/>
              <w:left w:val="nil"/>
              <w:bottom w:val="nil"/>
              <w:right w:val="nil"/>
            </w:tcBorders>
            <w:shd w:val="clear" w:color="auto" w:fill="FFFFFF"/>
            <w:tcMar>
              <w:top w:w="0" w:type="dxa"/>
              <w:left w:w="0" w:type="dxa"/>
              <w:bottom w:w="0" w:type="dxa"/>
              <w:right w:w="0" w:type="dxa"/>
            </w:tcMar>
          </w:tcPr>
          <w:p w14:paraId="0863DA1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 (1, 5)</w:t>
            </w:r>
          </w:p>
        </w:tc>
        <w:tc>
          <w:tcPr>
            <w:tcW w:w="971" w:type="pct"/>
            <w:tcBorders>
              <w:top w:val="nil"/>
              <w:left w:val="nil"/>
              <w:bottom w:val="nil"/>
              <w:right w:val="nil"/>
            </w:tcBorders>
            <w:shd w:val="clear" w:color="auto" w:fill="FFFFFF"/>
            <w:tcMar>
              <w:top w:w="0" w:type="dxa"/>
              <w:left w:w="0" w:type="dxa"/>
              <w:bottom w:w="0" w:type="dxa"/>
              <w:right w:w="0" w:type="dxa"/>
            </w:tcMar>
          </w:tcPr>
          <w:p w14:paraId="79B335B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 (1, 4)</w:t>
            </w:r>
          </w:p>
        </w:tc>
        <w:tc>
          <w:tcPr>
            <w:tcW w:w="447" w:type="pct"/>
            <w:tcBorders>
              <w:top w:val="nil"/>
              <w:left w:val="nil"/>
              <w:bottom w:val="nil"/>
              <w:right w:val="nil"/>
            </w:tcBorders>
            <w:shd w:val="clear" w:color="auto" w:fill="FFFFFF"/>
            <w:tcMar>
              <w:top w:w="0" w:type="dxa"/>
              <w:left w:w="0" w:type="dxa"/>
              <w:bottom w:w="0" w:type="dxa"/>
              <w:right w:w="0" w:type="dxa"/>
            </w:tcMar>
          </w:tcPr>
          <w:p w14:paraId="6B1FB91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18B00852"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1184E31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TBIL</w:t>
            </w:r>
          </w:p>
        </w:tc>
        <w:tc>
          <w:tcPr>
            <w:tcW w:w="383" w:type="pct"/>
            <w:tcBorders>
              <w:top w:val="nil"/>
              <w:left w:val="nil"/>
              <w:bottom w:val="nil"/>
              <w:right w:val="nil"/>
            </w:tcBorders>
            <w:shd w:val="clear" w:color="auto" w:fill="FFFFFF"/>
            <w:tcMar>
              <w:top w:w="0" w:type="dxa"/>
              <w:left w:w="0" w:type="dxa"/>
              <w:bottom w:w="0" w:type="dxa"/>
              <w:right w:w="0" w:type="dxa"/>
            </w:tcMar>
          </w:tcPr>
          <w:p w14:paraId="32090BF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30,036</w:t>
            </w:r>
          </w:p>
        </w:tc>
        <w:tc>
          <w:tcPr>
            <w:tcW w:w="970" w:type="pct"/>
            <w:tcBorders>
              <w:top w:val="nil"/>
              <w:left w:val="nil"/>
              <w:bottom w:val="nil"/>
              <w:right w:val="nil"/>
            </w:tcBorders>
            <w:shd w:val="clear" w:color="auto" w:fill="FFFFFF"/>
            <w:tcMar>
              <w:top w:w="0" w:type="dxa"/>
              <w:left w:w="0" w:type="dxa"/>
              <w:bottom w:w="0" w:type="dxa"/>
              <w:right w:w="0" w:type="dxa"/>
            </w:tcMar>
          </w:tcPr>
          <w:p w14:paraId="201C494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12.3 (9.5, 16.0)</w:t>
            </w:r>
          </w:p>
        </w:tc>
        <w:tc>
          <w:tcPr>
            <w:tcW w:w="987" w:type="pct"/>
            <w:tcBorders>
              <w:top w:val="nil"/>
              <w:left w:val="nil"/>
              <w:bottom w:val="nil"/>
              <w:right w:val="nil"/>
            </w:tcBorders>
            <w:shd w:val="clear" w:color="auto" w:fill="FFFFFF"/>
            <w:tcMar>
              <w:top w:w="0" w:type="dxa"/>
              <w:left w:w="0" w:type="dxa"/>
              <w:bottom w:w="0" w:type="dxa"/>
              <w:right w:w="0" w:type="dxa"/>
            </w:tcMar>
          </w:tcPr>
          <w:p w14:paraId="78335CF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9.1 (6.8, 12.3)</w:t>
            </w:r>
          </w:p>
        </w:tc>
        <w:tc>
          <w:tcPr>
            <w:tcW w:w="971" w:type="pct"/>
            <w:tcBorders>
              <w:top w:val="nil"/>
              <w:left w:val="nil"/>
              <w:bottom w:val="nil"/>
              <w:right w:val="nil"/>
            </w:tcBorders>
            <w:shd w:val="clear" w:color="auto" w:fill="FFFFFF"/>
            <w:tcMar>
              <w:top w:w="0" w:type="dxa"/>
              <w:left w:w="0" w:type="dxa"/>
              <w:bottom w:w="0" w:type="dxa"/>
              <w:right w:w="0" w:type="dxa"/>
            </w:tcMar>
          </w:tcPr>
          <w:p w14:paraId="6582507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8.3 (6.0, 11.5)</w:t>
            </w:r>
          </w:p>
        </w:tc>
        <w:tc>
          <w:tcPr>
            <w:tcW w:w="447" w:type="pct"/>
            <w:tcBorders>
              <w:top w:val="nil"/>
              <w:left w:val="nil"/>
              <w:bottom w:val="nil"/>
              <w:right w:val="nil"/>
            </w:tcBorders>
            <w:shd w:val="clear" w:color="auto" w:fill="FFFFFF"/>
            <w:tcMar>
              <w:top w:w="0" w:type="dxa"/>
              <w:left w:w="0" w:type="dxa"/>
              <w:bottom w:w="0" w:type="dxa"/>
              <w:right w:w="0" w:type="dxa"/>
            </w:tcMar>
          </w:tcPr>
          <w:p w14:paraId="5355ABE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1D7A2B4"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343BF7F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DBIL</w:t>
            </w:r>
          </w:p>
        </w:tc>
        <w:tc>
          <w:tcPr>
            <w:tcW w:w="383" w:type="pct"/>
            <w:tcBorders>
              <w:top w:val="nil"/>
              <w:left w:val="nil"/>
              <w:bottom w:val="nil"/>
              <w:right w:val="nil"/>
            </w:tcBorders>
            <w:shd w:val="clear" w:color="auto" w:fill="FFFFFF"/>
            <w:tcMar>
              <w:top w:w="0" w:type="dxa"/>
              <w:left w:w="0" w:type="dxa"/>
              <w:bottom w:w="0" w:type="dxa"/>
              <w:right w:w="0" w:type="dxa"/>
            </w:tcMar>
          </w:tcPr>
          <w:p w14:paraId="7BA5D30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30,036</w:t>
            </w:r>
          </w:p>
        </w:tc>
        <w:tc>
          <w:tcPr>
            <w:tcW w:w="970" w:type="pct"/>
            <w:tcBorders>
              <w:top w:val="nil"/>
              <w:left w:val="nil"/>
              <w:bottom w:val="nil"/>
              <w:right w:val="nil"/>
            </w:tcBorders>
            <w:shd w:val="clear" w:color="auto" w:fill="FFFFFF"/>
            <w:tcMar>
              <w:top w:w="0" w:type="dxa"/>
              <w:left w:w="0" w:type="dxa"/>
              <w:bottom w:w="0" w:type="dxa"/>
              <w:right w:w="0" w:type="dxa"/>
            </w:tcMar>
          </w:tcPr>
          <w:p w14:paraId="239E2BE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3.10 (2.30, 4.20)</w:t>
            </w:r>
          </w:p>
        </w:tc>
        <w:tc>
          <w:tcPr>
            <w:tcW w:w="987" w:type="pct"/>
            <w:tcBorders>
              <w:top w:val="nil"/>
              <w:left w:val="nil"/>
              <w:bottom w:val="nil"/>
              <w:right w:val="nil"/>
            </w:tcBorders>
            <w:shd w:val="clear" w:color="auto" w:fill="FFFFFF"/>
            <w:tcMar>
              <w:top w:w="0" w:type="dxa"/>
              <w:left w:w="0" w:type="dxa"/>
              <w:bottom w:w="0" w:type="dxa"/>
              <w:right w:w="0" w:type="dxa"/>
            </w:tcMar>
          </w:tcPr>
          <w:p w14:paraId="060828B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2.10 (1.60, 2.90)</w:t>
            </w:r>
          </w:p>
        </w:tc>
        <w:tc>
          <w:tcPr>
            <w:tcW w:w="971" w:type="pct"/>
            <w:tcBorders>
              <w:top w:val="nil"/>
              <w:left w:val="nil"/>
              <w:bottom w:val="nil"/>
              <w:right w:val="nil"/>
            </w:tcBorders>
            <w:shd w:val="clear" w:color="auto" w:fill="FFFFFF"/>
            <w:tcMar>
              <w:top w:w="0" w:type="dxa"/>
              <w:left w:w="0" w:type="dxa"/>
              <w:bottom w:w="0" w:type="dxa"/>
              <w:right w:w="0" w:type="dxa"/>
            </w:tcMar>
          </w:tcPr>
          <w:p w14:paraId="020E095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2.10 (1.60, 2.90)</w:t>
            </w:r>
          </w:p>
        </w:tc>
        <w:tc>
          <w:tcPr>
            <w:tcW w:w="447" w:type="pct"/>
            <w:tcBorders>
              <w:top w:val="nil"/>
              <w:left w:val="nil"/>
              <w:bottom w:val="nil"/>
              <w:right w:val="nil"/>
            </w:tcBorders>
            <w:shd w:val="clear" w:color="auto" w:fill="FFFFFF"/>
            <w:tcMar>
              <w:top w:w="0" w:type="dxa"/>
              <w:left w:w="0" w:type="dxa"/>
              <w:bottom w:w="0" w:type="dxa"/>
              <w:right w:w="0" w:type="dxa"/>
            </w:tcMar>
          </w:tcPr>
          <w:p w14:paraId="6F88E57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AA32EB5"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889C53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IBIL</w:t>
            </w:r>
          </w:p>
        </w:tc>
        <w:tc>
          <w:tcPr>
            <w:tcW w:w="383" w:type="pct"/>
            <w:tcBorders>
              <w:top w:val="nil"/>
              <w:left w:val="nil"/>
              <w:bottom w:val="nil"/>
              <w:right w:val="nil"/>
            </w:tcBorders>
            <w:shd w:val="clear" w:color="auto" w:fill="FFFFFF"/>
            <w:tcMar>
              <w:top w:w="0" w:type="dxa"/>
              <w:left w:w="0" w:type="dxa"/>
              <w:bottom w:w="0" w:type="dxa"/>
              <w:right w:w="0" w:type="dxa"/>
            </w:tcMar>
          </w:tcPr>
          <w:p w14:paraId="585F58C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30,036</w:t>
            </w:r>
          </w:p>
        </w:tc>
        <w:tc>
          <w:tcPr>
            <w:tcW w:w="970" w:type="pct"/>
            <w:tcBorders>
              <w:top w:val="nil"/>
              <w:left w:val="nil"/>
              <w:bottom w:val="nil"/>
              <w:right w:val="nil"/>
            </w:tcBorders>
            <w:shd w:val="clear" w:color="auto" w:fill="FFFFFF"/>
            <w:tcMar>
              <w:top w:w="0" w:type="dxa"/>
              <w:left w:w="0" w:type="dxa"/>
              <w:bottom w:w="0" w:type="dxa"/>
              <w:right w:w="0" w:type="dxa"/>
            </w:tcMar>
          </w:tcPr>
          <w:p w14:paraId="5CDE5C2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9.2 (7.0, 11.9)</w:t>
            </w:r>
          </w:p>
        </w:tc>
        <w:tc>
          <w:tcPr>
            <w:tcW w:w="987" w:type="pct"/>
            <w:tcBorders>
              <w:top w:val="nil"/>
              <w:left w:val="nil"/>
              <w:bottom w:val="nil"/>
              <w:right w:val="nil"/>
            </w:tcBorders>
            <w:shd w:val="clear" w:color="auto" w:fill="FFFFFF"/>
            <w:tcMar>
              <w:top w:w="0" w:type="dxa"/>
              <w:left w:w="0" w:type="dxa"/>
              <w:bottom w:w="0" w:type="dxa"/>
              <w:right w:w="0" w:type="dxa"/>
            </w:tcMar>
          </w:tcPr>
          <w:p w14:paraId="5982406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6.8 (5.0, 9.6)</w:t>
            </w:r>
          </w:p>
        </w:tc>
        <w:tc>
          <w:tcPr>
            <w:tcW w:w="971" w:type="pct"/>
            <w:tcBorders>
              <w:top w:val="nil"/>
              <w:left w:val="nil"/>
              <w:bottom w:val="nil"/>
              <w:right w:val="nil"/>
            </w:tcBorders>
            <w:shd w:val="clear" w:color="auto" w:fill="FFFFFF"/>
            <w:tcMar>
              <w:top w:w="0" w:type="dxa"/>
              <w:left w:w="0" w:type="dxa"/>
              <w:bottom w:w="0" w:type="dxa"/>
              <w:right w:w="0" w:type="dxa"/>
            </w:tcMar>
          </w:tcPr>
          <w:p w14:paraId="74ED690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6.1 (4.3, 8.8)</w:t>
            </w:r>
          </w:p>
        </w:tc>
        <w:tc>
          <w:tcPr>
            <w:tcW w:w="447" w:type="pct"/>
            <w:tcBorders>
              <w:top w:val="nil"/>
              <w:left w:val="nil"/>
              <w:bottom w:val="nil"/>
              <w:right w:val="nil"/>
            </w:tcBorders>
            <w:shd w:val="clear" w:color="auto" w:fill="FFFFFF"/>
            <w:tcMar>
              <w:top w:w="0" w:type="dxa"/>
              <w:left w:w="0" w:type="dxa"/>
              <w:bottom w:w="0" w:type="dxa"/>
              <w:right w:w="0" w:type="dxa"/>
            </w:tcMar>
          </w:tcPr>
          <w:p w14:paraId="52E3724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2369A596"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6143C2B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TP</w:t>
            </w:r>
          </w:p>
        </w:tc>
        <w:tc>
          <w:tcPr>
            <w:tcW w:w="383" w:type="pct"/>
            <w:tcBorders>
              <w:top w:val="nil"/>
              <w:left w:val="nil"/>
              <w:bottom w:val="nil"/>
              <w:right w:val="nil"/>
            </w:tcBorders>
            <w:shd w:val="clear" w:color="auto" w:fill="FFFFFF"/>
            <w:tcMar>
              <w:top w:w="0" w:type="dxa"/>
              <w:left w:w="0" w:type="dxa"/>
              <w:bottom w:w="0" w:type="dxa"/>
              <w:right w:w="0" w:type="dxa"/>
            </w:tcMar>
          </w:tcPr>
          <w:p w14:paraId="7F912B0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30,036</w:t>
            </w:r>
          </w:p>
        </w:tc>
        <w:tc>
          <w:tcPr>
            <w:tcW w:w="970" w:type="pct"/>
            <w:tcBorders>
              <w:top w:val="nil"/>
              <w:left w:val="nil"/>
              <w:bottom w:val="nil"/>
              <w:right w:val="nil"/>
            </w:tcBorders>
            <w:shd w:val="clear" w:color="auto" w:fill="FFFFFF"/>
            <w:tcMar>
              <w:top w:w="0" w:type="dxa"/>
              <w:left w:w="0" w:type="dxa"/>
              <w:bottom w:w="0" w:type="dxa"/>
              <w:right w:w="0" w:type="dxa"/>
            </w:tcMar>
          </w:tcPr>
          <w:p w14:paraId="7F2DDD1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72.6 (69.8, 75.4)</w:t>
            </w:r>
          </w:p>
        </w:tc>
        <w:tc>
          <w:tcPr>
            <w:tcW w:w="987" w:type="pct"/>
            <w:tcBorders>
              <w:top w:val="nil"/>
              <w:left w:val="nil"/>
              <w:bottom w:val="nil"/>
              <w:right w:val="nil"/>
            </w:tcBorders>
            <w:shd w:val="clear" w:color="auto" w:fill="FFFFFF"/>
            <w:tcMar>
              <w:top w:w="0" w:type="dxa"/>
              <w:left w:w="0" w:type="dxa"/>
              <w:bottom w:w="0" w:type="dxa"/>
              <w:right w:w="0" w:type="dxa"/>
            </w:tcMar>
          </w:tcPr>
          <w:p w14:paraId="1D87213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65.1 (61.1, 69.1)</w:t>
            </w:r>
          </w:p>
        </w:tc>
        <w:tc>
          <w:tcPr>
            <w:tcW w:w="971" w:type="pct"/>
            <w:tcBorders>
              <w:top w:val="nil"/>
              <w:left w:val="nil"/>
              <w:bottom w:val="nil"/>
              <w:right w:val="nil"/>
            </w:tcBorders>
            <w:shd w:val="clear" w:color="auto" w:fill="FFFFFF"/>
            <w:tcMar>
              <w:top w:w="0" w:type="dxa"/>
              <w:left w:w="0" w:type="dxa"/>
              <w:bottom w:w="0" w:type="dxa"/>
              <w:right w:w="0" w:type="dxa"/>
            </w:tcMar>
          </w:tcPr>
          <w:p w14:paraId="6411B91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61.9 (58.6, 65.4)</w:t>
            </w:r>
          </w:p>
        </w:tc>
        <w:tc>
          <w:tcPr>
            <w:tcW w:w="447" w:type="pct"/>
            <w:tcBorders>
              <w:top w:val="nil"/>
              <w:left w:val="nil"/>
              <w:bottom w:val="nil"/>
              <w:right w:val="nil"/>
            </w:tcBorders>
            <w:shd w:val="clear" w:color="auto" w:fill="FFFFFF"/>
            <w:tcMar>
              <w:top w:w="0" w:type="dxa"/>
              <w:left w:w="0" w:type="dxa"/>
              <w:bottom w:w="0" w:type="dxa"/>
              <w:right w:w="0" w:type="dxa"/>
            </w:tcMar>
          </w:tcPr>
          <w:p w14:paraId="16F72C4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18EB8951"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27023B8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ALB</w:t>
            </w:r>
          </w:p>
        </w:tc>
        <w:tc>
          <w:tcPr>
            <w:tcW w:w="383" w:type="pct"/>
            <w:tcBorders>
              <w:top w:val="nil"/>
              <w:left w:val="nil"/>
              <w:bottom w:val="nil"/>
              <w:right w:val="nil"/>
            </w:tcBorders>
            <w:shd w:val="clear" w:color="auto" w:fill="FFFFFF"/>
            <w:tcMar>
              <w:top w:w="0" w:type="dxa"/>
              <w:left w:w="0" w:type="dxa"/>
              <w:bottom w:w="0" w:type="dxa"/>
              <w:right w:w="0" w:type="dxa"/>
            </w:tcMar>
          </w:tcPr>
          <w:p w14:paraId="1BB2107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30,036</w:t>
            </w:r>
          </w:p>
        </w:tc>
        <w:tc>
          <w:tcPr>
            <w:tcW w:w="970" w:type="pct"/>
            <w:tcBorders>
              <w:top w:val="nil"/>
              <w:left w:val="nil"/>
              <w:bottom w:val="nil"/>
              <w:right w:val="nil"/>
            </w:tcBorders>
            <w:shd w:val="clear" w:color="auto" w:fill="FFFFFF"/>
            <w:tcMar>
              <w:top w:w="0" w:type="dxa"/>
              <w:left w:w="0" w:type="dxa"/>
              <w:bottom w:w="0" w:type="dxa"/>
              <w:right w:w="0" w:type="dxa"/>
            </w:tcMar>
          </w:tcPr>
          <w:p w14:paraId="192F8DF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45.2 (43.3, 46.9)</w:t>
            </w:r>
          </w:p>
        </w:tc>
        <w:tc>
          <w:tcPr>
            <w:tcW w:w="987" w:type="pct"/>
            <w:tcBorders>
              <w:top w:val="nil"/>
              <w:left w:val="nil"/>
              <w:bottom w:val="nil"/>
              <w:right w:val="nil"/>
            </w:tcBorders>
            <w:shd w:val="clear" w:color="auto" w:fill="FFFFFF"/>
            <w:tcMar>
              <w:top w:w="0" w:type="dxa"/>
              <w:left w:w="0" w:type="dxa"/>
              <w:bottom w:w="0" w:type="dxa"/>
              <w:right w:w="0" w:type="dxa"/>
            </w:tcMar>
          </w:tcPr>
          <w:p w14:paraId="5064F3B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39.3 (36.7, 41.9)</w:t>
            </w:r>
          </w:p>
        </w:tc>
        <w:tc>
          <w:tcPr>
            <w:tcW w:w="971" w:type="pct"/>
            <w:tcBorders>
              <w:top w:val="nil"/>
              <w:left w:val="nil"/>
              <w:bottom w:val="nil"/>
              <w:right w:val="nil"/>
            </w:tcBorders>
            <w:shd w:val="clear" w:color="auto" w:fill="FFFFFF"/>
            <w:tcMar>
              <w:top w:w="0" w:type="dxa"/>
              <w:left w:w="0" w:type="dxa"/>
              <w:bottom w:w="0" w:type="dxa"/>
              <w:right w:w="0" w:type="dxa"/>
            </w:tcMar>
          </w:tcPr>
          <w:p w14:paraId="4BE5E6C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37.7 (35.2, 40.0)</w:t>
            </w:r>
          </w:p>
        </w:tc>
        <w:tc>
          <w:tcPr>
            <w:tcW w:w="447" w:type="pct"/>
            <w:tcBorders>
              <w:top w:val="nil"/>
              <w:left w:val="nil"/>
              <w:bottom w:val="nil"/>
              <w:right w:val="nil"/>
            </w:tcBorders>
            <w:shd w:val="clear" w:color="auto" w:fill="FFFFFF"/>
            <w:tcMar>
              <w:top w:w="0" w:type="dxa"/>
              <w:left w:w="0" w:type="dxa"/>
              <w:bottom w:w="0" w:type="dxa"/>
              <w:right w:w="0" w:type="dxa"/>
            </w:tcMar>
          </w:tcPr>
          <w:p w14:paraId="4DD253F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11FB70E1"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1EFF9B7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PALB</w:t>
            </w:r>
          </w:p>
        </w:tc>
        <w:tc>
          <w:tcPr>
            <w:tcW w:w="383" w:type="pct"/>
            <w:tcBorders>
              <w:top w:val="nil"/>
              <w:left w:val="nil"/>
              <w:bottom w:val="nil"/>
              <w:right w:val="nil"/>
            </w:tcBorders>
            <w:shd w:val="clear" w:color="auto" w:fill="FFFFFF"/>
            <w:tcMar>
              <w:top w:w="0" w:type="dxa"/>
              <w:left w:w="0" w:type="dxa"/>
              <w:bottom w:w="0" w:type="dxa"/>
              <w:right w:w="0" w:type="dxa"/>
            </w:tcMar>
          </w:tcPr>
          <w:p w14:paraId="4EFB7F5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7,807</w:t>
            </w:r>
          </w:p>
        </w:tc>
        <w:tc>
          <w:tcPr>
            <w:tcW w:w="970" w:type="pct"/>
            <w:tcBorders>
              <w:top w:val="nil"/>
              <w:left w:val="nil"/>
              <w:bottom w:val="nil"/>
              <w:right w:val="nil"/>
            </w:tcBorders>
            <w:shd w:val="clear" w:color="auto" w:fill="FFFFFF"/>
            <w:tcMar>
              <w:top w:w="0" w:type="dxa"/>
              <w:left w:w="0" w:type="dxa"/>
              <w:bottom w:w="0" w:type="dxa"/>
              <w:right w:w="0" w:type="dxa"/>
            </w:tcMar>
          </w:tcPr>
          <w:p w14:paraId="215204E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246 (216, 277)</w:t>
            </w:r>
          </w:p>
        </w:tc>
        <w:tc>
          <w:tcPr>
            <w:tcW w:w="987" w:type="pct"/>
            <w:tcBorders>
              <w:top w:val="nil"/>
              <w:left w:val="nil"/>
              <w:bottom w:val="nil"/>
              <w:right w:val="nil"/>
            </w:tcBorders>
            <w:shd w:val="clear" w:color="auto" w:fill="FFFFFF"/>
            <w:tcMar>
              <w:top w:w="0" w:type="dxa"/>
              <w:left w:w="0" w:type="dxa"/>
              <w:bottom w:w="0" w:type="dxa"/>
              <w:right w:w="0" w:type="dxa"/>
            </w:tcMar>
          </w:tcPr>
          <w:p w14:paraId="6292DDE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210 (174, 245)</w:t>
            </w:r>
          </w:p>
        </w:tc>
        <w:tc>
          <w:tcPr>
            <w:tcW w:w="971" w:type="pct"/>
            <w:tcBorders>
              <w:top w:val="nil"/>
              <w:left w:val="nil"/>
              <w:bottom w:val="nil"/>
              <w:right w:val="nil"/>
            </w:tcBorders>
            <w:shd w:val="clear" w:color="auto" w:fill="FFFFFF"/>
            <w:tcMar>
              <w:top w:w="0" w:type="dxa"/>
              <w:left w:w="0" w:type="dxa"/>
              <w:bottom w:w="0" w:type="dxa"/>
              <w:right w:w="0" w:type="dxa"/>
            </w:tcMar>
          </w:tcPr>
          <w:p w14:paraId="37577B1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209 (174, 242)</w:t>
            </w:r>
          </w:p>
        </w:tc>
        <w:tc>
          <w:tcPr>
            <w:tcW w:w="447" w:type="pct"/>
            <w:tcBorders>
              <w:top w:val="nil"/>
              <w:left w:val="nil"/>
              <w:bottom w:val="nil"/>
              <w:right w:val="nil"/>
            </w:tcBorders>
            <w:shd w:val="clear" w:color="auto" w:fill="FFFFFF"/>
            <w:tcMar>
              <w:top w:w="0" w:type="dxa"/>
              <w:left w:w="0" w:type="dxa"/>
              <w:bottom w:w="0" w:type="dxa"/>
              <w:right w:w="0" w:type="dxa"/>
            </w:tcMar>
          </w:tcPr>
          <w:p w14:paraId="32195C6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1C678883"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62632D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lastRenderedPageBreak/>
              <w:t>GLB</w:t>
            </w:r>
          </w:p>
        </w:tc>
        <w:tc>
          <w:tcPr>
            <w:tcW w:w="383" w:type="pct"/>
            <w:tcBorders>
              <w:top w:val="nil"/>
              <w:left w:val="nil"/>
              <w:bottom w:val="nil"/>
              <w:right w:val="nil"/>
            </w:tcBorders>
            <w:shd w:val="clear" w:color="auto" w:fill="FFFFFF"/>
            <w:tcMar>
              <w:top w:w="0" w:type="dxa"/>
              <w:left w:w="0" w:type="dxa"/>
              <w:bottom w:w="0" w:type="dxa"/>
              <w:right w:w="0" w:type="dxa"/>
            </w:tcMar>
          </w:tcPr>
          <w:p w14:paraId="327855E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30,036</w:t>
            </w:r>
          </w:p>
        </w:tc>
        <w:tc>
          <w:tcPr>
            <w:tcW w:w="970" w:type="pct"/>
            <w:tcBorders>
              <w:top w:val="nil"/>
              <w:left w:val="nil"/>
              <w:bottom w:val="nil"/>
              <w:right w:val="nil"/>
            </w:tcBorders>
            <w:shd w:val="clear" w:color="auto" w:fill="FFFFFF"/>
            <w:tcMar>
              <w:top w:w="0" w:type="dxa"/>
              <w:left w:w="0" w:type="dxa"/>
              <w:bottom w:w="0" w:type="dxa"/>
              <w:right w:w="0" w:type="dxa"/>
            </w:tcMar>
          </w:tcPr>
          <w:p w14:paraId="4D84D1B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27.4 (25.2, 29.6)</w:t>
            </w:r>
          </w:p>
        </w:tc>
        <w:tc>
          <w:tcPr>
            <w:tcW w:w="987" w:type="pct"/>
            <w:tcBorders>
              <w:top w:val="nil"/>
              <w:left w:val="nil"/>
              <w:bottom w:val="nil"/>
              <w:right w:val="nil"/>
            </w:tcBorders>
            <w:shd w:val="clear" w:color="auto" w:fill="FFFFFF"/>
            <w:tcMar>
              <w:top w:w="0" w:type="dxa"/>
              <w:left w:w="0" w:type="dxa"/>
              <w:bottom w:w="0" w:type="dxa"/>
              <w:right w:w="0" w:type="dxa"/>
            </w:tcMar>
          </w:tcPr>
          <w:p w14:paraId="7B6D4B6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25.7 (23.1, 28.5)</w:t>
            </w:r>
          </w:p>
        </w:tc>
        <w:tc>
          <w:tcPr>
            <w:tcW w:w="971" w:type="pct"/>
            <w:tcBorders>
              <w:top w:val="nil"/>
              <w:left w:val="nil"/>
              <w:bottom w:val="nil"/>
              <w:right w:val="nil"/>
            </w:tcBorders>
            <w:shd w:val="clear" w:color="auto" w:fill="FFFFFF"/>
            <w:tcMar>
              <w:top w:w="0" w:type="dxa"/>
              <w:left w:w="0" w:type="dxa"/>
              <w:bottom w:w="0" w:type="dxa"/>
              <w:right w:w="0" w:type="dxa"/>
            </w:tcMar>
          </w:tcPr>
          <w:p w14:paraId="2AF312B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24.0 (21.7, 26.5)</w:t>
            </w:r>
          </w:p>
        </w:tc>
        <w:tc>
          <w:tcPr>
            <w:tcW w:w="447" w:type="pct"/>
            <w:tcBorders>
              <w:top w:val="nil"/>
              <w:left w:val="nil"/>
              <w:bottom w:val="nil"/>
              <w:right w:val="nil"/>
            </w:tcBorders>
            <w:shd w:val="clear" w:color="auto" w:fill="FFFFFF"/>
            <w:tcMar>
              <w:top w:w="0" w:type="dxa"/>
              <w:left w:w="0" w:type="dxa"/>
              <w:bottom w:w="0" w:type="dxa"/>
              <w:right w:w="0" w:type="dxa"/>
            </w:tcMar>
          </w:tcPr>
          <w:p w14:paraId="4A222EB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5C1D5176"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4AECD57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A</w:t>
            </w:r>
            <w:r w:rsidRPr="00AE1D28">
              <w:rPr>
                <w:rFonts w:ascii="Times New Roman" w:eastAsiaTheme="minorEastAsia" w:hAnsi="Times New Roman" w:cs="Times New Roman"/>
                <w:bCs/>
                <w:snapToGrid/>
                <w:sz w:val="20"/>
                <w:szCs w:val="20"/>
                <w:lang w:eastAsia="zh-CN"/>
              </w:rPr>
              <w:t>/</w:t>
            </w:r>
            <w:r w:rsidRPr="00AE1D28">
              <w:rPr>
                <w:rFonts w:ascii="Times New Roman" w:hAnsi="Times New Roman" w:cs="Times New Roman"/>
                <w:bCs/>
                <w:snapToGrid/>
                <w:sz w:val="20"/>
                <w:szCs w:val="20"/>
              </w:rPr>
              <w:t>G</w:t>
            </w:r>
          </w:p>
        </w:tc>
        <w:tc>
          <w:tcPr>
            <w:tcW w:w="383" w:type="pct"/>
            <w:tcBorders>
              <w:top w:val="nil"/>
              <w:left w:val="nil"/>
              <w:bottom w:val="nil"/>
              <w:right w:val="nil"/>
            </w:tcBorders>
            <w:shd w:val="clear" w:color="auto" w:fill="FFFFFF"/>
            <w:tcMar>
              <w:top w:w="0" w:type="dxa"/>
              <w:left w:w="0" w:type="dxa"/>
              <w:bottom w:w="0" w:type="dxa"/>
              <w:right w:w="0" w:type="dxa"/>
            </w:tcMar>
          </w:tcPr>
          <w:p w14:paraId="7AC71CA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30,036</w:t>
            </w:r>
          </w:p>
        </w:tc>
        <w:tc>
          <w:tcPr>
            <w:tcW w:w="970" w:type="pct"/>
            <w:tcBorders>
              <w:top w:val="nil"/>
              <w:left w:val="nil"/>
              <w:bottom w:val="nil"/>
              <w:right w:val="nil"/>
            </w:tcBorders>
            <w:shd w:val="clear" w:color="auto" w:fill="FFFFFF"/>
            <w:tcMar>
              <w:top w:w="0" w:type="dxa"/>
              <w:left w:w="0" w:type="dxa"/>
              <w:bottom w:w="0" w:type="dxa"/>
              <w:right w:w="0" w:type="dxa"/>
            </w:tcMar>
          </w:tcPr>
          <w:p w14:paraId="43A4649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1.65 (1.51, 1.80)</w:t>
            </w:r>
          </w:p>
        </w:tc>
        <w:tc>
          <w:tcPr>
            <w:tcW w:w="987" w:type="pct"/>
            <w:tcBorders>
              <w:top w:val="nil"/>
              <w:left w:val="nil"/>
              <w:bottom w:val="nil"/>
              <w:right w:val="nil"/>
            </w:tcBorders>
            <w:shd w:val="clear" w:color="auto" w:fill="FFFFFF"/>
            <w:tcMar>
              <w:top w:w="0" w:type="dxa"/>
              <w:left w:w="0" w:type="dxa"/>
              <w:bottom w:w="0" w:type="dxa"/>
              <w:right w:w="0" w:type="dxa"/>
            </w:tcMar>
          </w:tcPr>
          <w:p w14:paraId="14B3571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1.53 (1.35, 1.72)</w:t>
            </w:r>
          </w:p>
        </w:tc>
        <w:tc>
          <w:tcPr>
            <w:tcW w:w="971" w:type="pct"/>
            <w:tcBorders>
              <w:top w:val="nil"/>
              <w:left w:val="nil"/>
              <w:bottom w:val="nil"/>
              <w:right w:val="nil"/>
            </w:tcBorders>
            <w:shd w:val="clear" w:color="auto" w:fill="FFFFFF"/>
            <w:tcMar>
              <w:top w:w="0" w:type="dxa"/>
              <w:left w:w="0" w:type="dxa"/>
              <w:bottom w:w="0" w:type="dxa"/>
              <w:right w:w="0" w:type="dxa"/>
            </w:tcMar>
          </w:tcPr>
          <w:p w14:paraId="3F21A2B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1.57 (1.40, 1.75)</w:t>
            </w:r>
          </w:p>
        </w:tc>
        <w:tc>
          <w:tcPr>
            <w:tcW w:w="447" w:type="pct"/>
            <w:tcBorders>
              <w:top w:val="nil"/>
              <w:left w:val="nil"/>
              <w:bottom w:val="nil"/>
              <w:right w:val="nil"/>
            </w:tcBorders>
            <w:shd w:val="clear" w:color="auto" w:fill="FFFFFF"/>
            <w:tcMar>
              <w:top w:w="0" w:type="dxa"/>
              <w:left w:w="0" w:type="dxa"/>
              <w:bottom w:w="0" w:type="dxa"/>
              <w:right w:w="0" w:type="dxa"/>
            </w:tcMar>
          </w:tcPr>
          <w:p w14:paraId="086D172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286BB0A7"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6BCAFB1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ALT</w:t>
            </w:r>
          </w:p>
        </w:tc>
        <w:tc>
          <w:tcPr>
            <w:tcW w:w="383" w:type="pct"/>
            <w:tcBorders>
              <w:top w:val="nil"/>
              <w:left w:val="nil"/>
              <w:bottom w:val="nil"/>
              <w:right w:val="nil"/>
            </w:tcBorders>
            <w:shd w:val="clear" w:color="auto" w:fill="FFFFFF"/>
            <w:tcMar>
              <w:top w:w="0" w:type="dxa"/>
              <w:left w:w="0" w:type="dxa"/>
              <w:bottom w:w="0" w:type="dxa"/>
              <w:right w:w="0" w:type="dxa"/>
            </w:tcMar>
          </w:tcPr>
          <w:p w14:paraId="650FE91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30,036</w:t>
            </w:r>
          </w:p>
        </w:tc>
        <w:tc>
          <w:tcPr>
            <w:tcW w:w="970" w:type="pct"/>
            <w:tcBorders>
              <w:top w:val="nil"/>
              <w:left w:val="nil"/>
              <w:bottom w:val="nil"/>
              <w:right w:val="nil"/>
            </w:tcBorders>
            <w:shd w:val="clear" w:color="auto" w:fill="FFFFFF"/>
            <w:tcMar>
              <w:top w:w="0" w:type="dxa"/>
              <w:left w:w="0" w:type="dxa"/>
              <w:bottom w:w="0" w:type="dxa"/>
              <w:right w:w="0" w:type="dxa"/>
            </w:tcMar>
          </w:tcPr>
          <w:p w14:paraId="2E6EE14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20 (14, 30)</w:t>
            </w:r>
          </w:p>
        </w:tc>
        <w:tc>
          <w:tcPr>
            <w:tcW w:w="987" w:type="pct"/>
            <w:tcBorders>
              <w:top w:val="nil"/>
              <w:left w:val="nil"/>
              <w:bottom w:val="nil"/>
              <w:right w:val="nil"/>
            </w:tcBorders>
            <w:shd w:val="clear" w:color="auto" w:fill="FFFFFF"/>
            <w:tcMar>
              <w:top w:w="0" w:type="dxa"/>
              <w:left w:w="0" w:type="dxa"/>
              <w:bottom w:w="0" w:type="dxa"/>
              <w:right w:w="0" w:type="dxa"/>
            </w:tcMar>
          </w:tcPr>
          <w:p w14:paraId="6EC4BE7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16 (11, 23)</w:t>
            </w:r>
          </w:p>
        </w:tc>
        <w:tc>
          <w:tcPr>
            <w:tcW w:w="971" w:type="pct"/>
            <w:tcBorders>
              <w:top w:val="nil"/>
              <w:left w:val="nil"/>
              <w:bottom w:val="nil"/>
              <w:right w:val="nil"/>
            </w:tcBorders>
            <w:shd w:val="clear" w:color="auto" w:fill="FFFFFF"/>
            <w:tcMar>
              <w:top w:w="0" w:type="dxa"/>
              <w:left w:w="0" w:type="dxa"/>
              <w:bottom w:w="0" w:type="dxa"/>
              <w:right w:w="0" w:type="dxa"/>
            </w:tcMar>
          </w:tcPr>
          <w:p w14:paraId="0CCC20D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15 (12, 24)</w:t>
            </w:r>
          </w:p>
        </w:tc>
        <w:tc>
          <w:tcPr>
            <w:tcW w:w="447" w:type="pct"/>
            <w:tcBorders>
              <w:top w:val="nil"/>
              <w:left w:val="nil"/>
              <w:bottom w:val="nil"/>
              <w:right w:val="nil"/>
            </w:tcBorders>
            <w:shd w:val="clear" w:color="auto" w:fill="FFFFFF"/>
            <w:tcMar>
              <w:top w:w="0" w:type="dxa"/>
              <w:left w:w="0" w:type="dxa"/>
              <w:bottom w:w="0" w:type="dxa"/>
              <w:right w:w="0" w:type="dxa"/>
            </w:tcMar>
          </w:tcPr>
          <w:p w14:paraId="0E13CB5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D61F649"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4664C26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AST</w:t>
            </w:r>
          </w:p>
        </w:tc>
        <w:tc>
          <w:tcPr>
            <w:tcW w:w="383" w:type="pct"/>
            <w:tcBorders>
              <w:top w:val="nil"/>
              <w:left w:val="nil"/>
              <w:bottom w:val="nil"/>
              <w:right w:val="nil"/>
            </w:tcBorders>
            <w:shd w:val="clear" w:color="auto" w:fill="FFFFFF"/>
            <w:tcMar>
              <w:top w:w="0" w:type="dxa"/>
              <w:left w:w="0" w:type="dxa"/>
              <w:bottom w:w="0" w:type="dxa"/>
              <w:right w:w="0" w:type="dxa"/>
            </w:tcMar>
          </w:tcPr>
          <w:p w14:paraId="2283753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30,036</w:t>
            </w:r>
          </w:p>
        </w:tc>
        <w:tc>
          <w:tcPr>
            <w:tcW w:w="970" w:type="pct"/>
            <w:tcBorders>
              <w:top w:val="nil"/>
              <w:left w:val="nil"/>
              <w:bottom w:val="nil"/>
              <w:right w:val="nil"/>
            </w:tcBorders>
            <w:shd w:val="clear" w:color="auto" w:fill="FFFFFF"/>
            <w:tcMar>
              <w:top w:w="0" w:type="dxa"/>
              <w:left w:w="0" w:type="dxa"/>
              <w:bottom w:w="0" w:type="dxa"/>
              <w:right w:w="0" w:type="dxa"/>
            </w:tcMar>
          </w:tcPr>
          <w:p w14:paraId="2834798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20 (17, 24)</w:t>
            </w:r>
          </w:p>
        </w:tc>
        <w:tc>
          <w:tcPr>
            <w:tcW w:w="987" w:type="pct"/>
            <w:tcBorders>
              <w:top w:val="nil"/>
              <w:left w:val="nil"/>
              <w:bottom w:val="nil"/>
              <w:right w:val="nil"/>
            </w:tcBorders>
            <w:shd w:val="clear" w:color="auto" w:fill="FFFFFF"/>
            <w:tcMar>
              <w:top w:w="0" w:type="dxa"/>
              <w:left w:w="0" w:type="dxa"/>
              <w:bottom w:w="0" w:type="dxa"/>
              <w:right w:w="0" w:type="dxa"/>
            </w:tcMar>
          </w:tcPr>
          <w:p w14:paraId="0025F80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19 (15, 24)</w:t>
            </w:r>
          </w:p>
        </w:tc>
        <w:tc>
          <w:tcPr>
            <w:tcW w:w="971" w:type="pct"/>
            <w:tcBorders>
              <w:top w:val="nil"/>
              <w:left w:val="nil"/>
              <w:bottom w:val="nil"/>
              <w:right w:val="nil"/>
            </w:tcBorders>
            <w:shd w:val="clear" w:color="auto" w:fill="FFFFFF"/>
            <w:tcMar>
              <w:top w:w="0" w:type="dxa"/>
              <w:left w:w="0" w:type="dxa"/>
              <w:bottom w:w="0" w:type="dxa"/>
              <w:right w:w="0" w:type="dxa"/>
            </w:tcMar>
          </w:tcPr>
          <w:p w14:paraId="4BA8AD7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18 (15, 23)</w:t>
            </w:r>
          </w:p>
        </w:tc>
        <w:tc>
          <w:tcPr>
            <w:tcW w:w="447" w:type="pct"/>
            <w:tcBorders>
              <w:top w:val="nil"/>
              <w:left w:val="nil"/>
              <w:bottom w:val="nil"/>
              <w:right w:val="nil"/>
            </w:tcBorders>
            <w:shd w:val="clear" w:color="auto" w:fill="FFFFFF"/>
            <w:tcMar>
              <w:top w:w="0" w:type="dxa"/>
              <w:left w:w="0" w:type="dxa"/>
              <w:bottom w:w="0" w:type="dxa"/>
              <w:right w:w="0" w:type="dxa"/>
            </w:tcMar>
          </w:tcPr>
          <w:p w14:paraId="211352F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04DDCA53"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32324FB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GGT</w:t>
            </w:r>
          </w:p>
        </w:tc>
        <w:tc>
          <w:tcPr>
            <w:tcW w:w="383" w:type="pct"/>
            <w:tcBorders>
              <w:top w:val="nil"/>
              <w:left w:val="nil"/>
              <w:bottom w:val="nil"/>
              <w:right w:val="nil"/>
            </w:tcBorders>
            <w:shd w:val="clear" w:color="auto" w:fill="FFFFFF"/>
            <w:tcMar>
              <w:top w:w="0" w:type="dxa"/>
              <w:left w:w="0" w:type="dxa"/>
              <w:bottom w:w="0" w:type="dxa"/>
              <w:right w:w="0" w:type="dxa"/>
            </w:tcMar>
          </w:tcPr>
          <w:p w14:paraId="4F283F3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30,036</w:t>
            </w:r>
          </w:p>
        </w:tc>
        <w:tc>
          <w:tcPr>
            <w:tcW w:w="970" w:type="pct"/>
            <w:tcBorders>
              <w:top w:val="nil"/>
              <w:left w:val="nil"/>
              <w:bottom w:val="nil"/>
              <w:right w:val="nil"/>
            </w:tcBorders>
            <w:shd w:val="clear" w:color="auto" w:fill="FFFFFF"/>
            <w:tcMar>
              <w:top w:w="0" w:type="dxa"/>
              <w:left w:w="0" w:type="dxa"/>
              <w:bottom w:w="0" w:type="dxa"/>
              <w:right w:w="0" w:type="dxa"/>
            </w:tcMar>
          </w:tcPr>
          <w:p w14:paraId="560D51B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22 (16, 35)</w:t>
            </w:r>
          </w:p>
        </w:tc>
        <w:tc>
          <w:tcPr>
            <w:tcW w:w="987" w:type="pct"/>
            <w:tcBorders>
              <w:top w:val="nil"/>
              <w:left w:val="nil"/>
              <w:bottom w:val="nil"/>
              <w:right w:val="nil"/>
            </w:tcBorders>
            <w:shd w:val="clear" w:color="auto" w:fill="FFFFFF"/>
            <w:tcMar>
              <w:top w:w="0" w:type="dxa"/>
              <w:left w:w="0" w:type="dxa"/>
              <w:bottom w:w="0" w:type="dxa"/>
              <w:right w:w="0" w:type="dxa"/>
            </w:tcMar>
          </w:tcPr>
          <w:p w14:paraId="58045FD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20 (15, 31)</w:t>
            </w:r>
          </w:p>
        </w:tc>
        <w:tc>
          <w:tcPr>
            <w:tcW w:w="971" w:type="pct"/>
            <w:tcBorders>
              <w:top w:val="nil"/>
              <w:left w:val="nil"/>
              <w:bottom w:val="nil"/>
              <w:right w:val="nil"/>
            </w:tcBorders>
            <w:shd w:val="clear" w:color="auto" w:fill="FFFFFF"/>
            <w:tcMar>
              <w:top w:w="0" w:type="dxa"/>
              <w:left w:w="0" w:type="dxa"/>
              <w:bottom w:w="0" w:type="dxa"/>
              <w:right w:w="0" w:type="dxa"/>
            </w:tcMar>
          </w:tcPr>
          <w:p w14:paraId="3ADDF28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18 (14, 27)</w:t>
            </w:r>
          </w:p>
        </w:tc>
        <w:tc>
          <w:tcPr>
            <w:tcW w:w="447" w:type="pct"/>
            <w:tcBorders>
              <w:top w:val="nil"/>
              <w:left w:val="nil"/>
              <w:bottom w:val="nil"/>
              <w:right w:val="nil"/>
            </w:tcBorders>
            <w:shd w:val="clear" w:color="auto" w:fill="FFFFFF"/>
            <w:tcMar>
              <w:top w:w="0" w:type="dxa"/>
              <w:left w:w="0" w:type="dxa"/>
              <w:bottom w:w="0" w:type="dxa"/>
              <w:right w:w="0" w:type="dxa"/>
            </w:tcMar>
          </w:tcPr>
          <w:p w14:paraId="6FAE180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677C2D23"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4BA781B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ALP</w:t>
            </w:r>
          </w:p>
        </w:tc>
        <w:tc>
          <w:tcPr>
            <w:tcW w:w="383" w:type="pct"/>
            <w:tcBorders>
              <w:top w:val="nil"/>
              <w:left w:val="nil"/>
              <w:bottom w:val="nil"/>
              <w:right w:val="nil"/>
            </w:tcBorders>
            <w:shd w:val="clear" w:color="auto" w:fill="FFFFFF"/>
            <w:tcMar>
              <w:top w:w="0" w:type="dxa"/>
              <w:left w:w="0" w:type="dxa"/>
              <w:bottom w:w="0" w:type="dxa"/>
              <w:right w:w="0" w:type="dxa"/>
            </w:tcMar>
          </w:tcPr>
          <w:p w14:paraId="7428C9E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29,280</w:t>
            </w:r>
          </w:p>
        </w:tc>
        <w:tc>
          <w:tcPr>
            <w:tcW w:w="970" w:type="pct"/>
            <w:tcBorders>
              <w:top w:val="nil"/>
              <w:left w:val="nil"/>
              <w:bottom w:val="nil"/>
              <w:right w:val="nil"/>
            </w:tcBorders>
            <w:shd w:val="clear" w:color="auto" w:fill="FFFFFF"/>
            <w:tcMar>
              <w:top w:w="0" w:type="dxa"/>
              <w:left w:w="0" w:type="dxa"/>
              <w:bottom w:w="0" w:type="dxa"/>
              <w:right w:w="0" w:type="dxa"/>
            </w:tcMar>
          </w:tcPr>
          <w:p w14:paraId="5BD5D2F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69 (57, 84)</w:t>
            </w:r>
          </w:p>
        </w:tc>
        <w:tc>
          <w:tcPr>
            <w:tcW w:w="987" w:type="pct"/>
            <w:tcBorders>
              <w:top w:val="nil"/>
              <w:left w:val="nil"/>
              <w:bottom w:val="nil"/>
              <w:right w:val="nil"/>
            </w:tcBorders>
            <w:shd w:val="clear" w:color="auto" w:fill="FFFFFF"/>
            <w:tcMar>
              <w:top w:w="0" w:type="dxa"/>
              <w:left w:w="0" w:type="dxa"/>
              <w:bottom w:w="0" w:type="dxa"/>
              <w:right w:w="0" w:type="dxa"/>
            </w:tcMar>
          </w:tcPr>
          <w:p w14:paraId="350B554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78 (65, 94)</w:t>
            </w:r>
          </w:p>
        </w:tc>
        <w:tc>
          <w:tcPr>
            <w:tcW w:w="971" w:type="pct"/>
            <w:tcBorders>
              <w:top w:val="nil"/>
              <w:left w:val="nil"/>
              <w:bottom w:val="nil"/>
              <w:right w:val="nil"/>
            </w:tcBorders>
            <w:shd w:val="clear" w:color="auto" w:fill="FFFFFF"/>
            <w:tcMar>
              <w:top w:w="0" w:type="dxa"/>
              <w:left w:w="0" w:type="dxa"/>
              <w:bottom w:w="0" w:type="dxa"/>
              <w:right w:w="0" w:type="dxa"/>
            </w:tcMar>
          </w:tcPr>
          <w:p w14:paraId="0ED34ED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74 (62, 90)</w:t>
            </w:r>
          </w:p>
        </w:tc>
        <w:tc>
          <w:tcPr>
            <w:tcW w:w="447" w:type="pct"/>
            <w:tcBorders>
              <w:top w:val="nil"/>
              <w:left w:val="nil"/>
              <w:bottom w:val="nil"/>
              <w:right w:val="nil"/>
            </w:tcBorders>
            <w:shd w:val="clear" w:color="auto" w:fill="FFFFFF"/>
            <w:tcMar>
              <w:top w:w="0" w:type="dxa"/>
              <w:left w:w="0" w:type="dxa"/>
              <w:bottom w:w="0" w:type="dxa"/>
              <w:right w:w="0" w:type="dxa"/>
            </w:tcMar>
          </w:tcPr>
          <w:p w14:paraId="5B83B9C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9D03176"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21DC89F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TBA</w:t>
            </w:r>
          </w:p>
        </w:tc>
        <w:tc>
          <w:tcPr>
            <w:tcW w:w="383" w:type="pct"/>
            <w:tcBorders>
              <w:top w:val="nil"/>
              <w:left w:val="nil"/>
              <w:bottom w:val="nil"/>
              <w:right w:val="nil"/>
            </w:tcBorders>
            <w:shd w:val="clear" w:color="auto" w:fill="FFFFFF"/>
            <w:tcMar>
              <w:top w:w="0" w:type="dxa"/>
              <w:left w:w="0" w:type="dxa"/>
              <w:bottom w:w="0" w:type="dxa"/>
              <w:right w:w="0" w:type="dxa"/>
            </w:tcMar>
          </w:tcPr>
          <w:p w14:paraId="24A63C1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6,768</w:t>
            </w:r>
          </w:p>
        </w:tc>
        <w:tc>
          <w:tcPr>
            <w:tcW w:w="970" w:type="pct"/>
            <w:tcBorders>
              <w:top w:val="nil"/>
              <w:left w:val="nil"/>
              <w:bottom w:val="nil"/>
              <w:right w:val="nil"/>
            </w:tcBorders>
            <w:shd w:val="clear" w:color="auto" w:fill="FFFFFF"/>
            <w:tcMar>
              <w:top w:w="0" w:type="dxa"/>
              <w:left w:w="0" w:type="dxa"/>
              <w:bottom w:w="0" w:type="dxa"/>
              <w:right w:w="0" w:type="dxa"/>
            </w:tcMar>
          </w:tcPr>
          <w:p w14:paraId="185C63B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2.7 (1.6, 4.8)</w:t>
            </w:r>
          </w:p>
        </w:tc>
        <w:tc>
          <w:tcPr>
            <w:tcW w:w="987" w:type="pct"/>
            <w:tcBorders>
              <w:top w:val="nil"/>
              <w:left w:val="nil"/>
              <w:bottom w:val="nil"/>
              <w:right w:val="nil"/>
            </w:tcBorders>
            <w:shd w:val="clear" w:color="auto" w:fill="FFFFFF"/>
            <w:tcMar>
              <w:top w:w="0" w:type="dxa"/>
              <w:left w:w="0" w:type="dxa"/>
              <w:bottom w:w="0" w:type="dxa"/>
              <w:right w:w="0" w:type="dxa"/>
            </w:tcMar>
          </w:tcPr>
          <w:p w14:paraId="2B6A857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3.4 (1.9, 5.9)</w:t>
            </w:r>
          </w:p>
        </w:tc>
        <w:tc>
          <w:tcPr>
            <w:tcW w:w="971" w:type="pct"/>
            <w:tcBorders>
              <w:top w:val="nil"/>
              <w:left w:val="nil"/>
              <w:bottom w:val="nil"/>
              <w:right w:val="nil"/>
            </w:tcBorders>
            <w:shd w:val="clear" w:color="auto" w:fill="FFFFFF"/>
            <w:tcMar>
              <w:top w:w="0" w:type="dxa"/>
              <w:left w:w="0" w:type="dxa"/>
              <w:bottom w:w="0" w:type="dxa"/>
              <w:right w:w="0" w:type="dxa"/>
            </w:tcMar>
          </w:tcPr>
          <w:p w14:paraId="308F67E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3.9 (2.2, 6.8)</w:t>
            </w:r>
          </w:p>
        </w:tc>
        <w:tc>
          <w:tcPr>
            <w:tcW w:w="447" w:type="pct"/>
            <w:tcBorders>
              <w:top w:val="nil"/>
              <w:left w:val="nil"/>
              <w:bottom w:val="nil"/>
              <w:right w:val="nil"/>
            </w:tcBorders>
            <w:shd w:val="clear" w:color="auto" w:fill="FFFFFF"/>
            <w:tcMar>
              <w:top w:w="0" w:type="dxa"/>
              <w:left w:w="0" w:type="dxa"/>
              <w:bottom w:w="0" w:type="dxa"/>
              <w:right w:w="0" w:type="dxa"/>
            </w:tcMar>
          </w:tcPr>
          <w:p w14:paraId="089290F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05EEA87F"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430684F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AFU</w:t>
            </w:r>
          </w:p>
        </w:tc>
        <w:tc>
          <w:tcPr>
            <w:tcW w:w="383" w:type="pct"/>
            <w:tcBorders>
              <w:top w:val="nil"/>
              <w:left w:val="nil"/>
              <w:bottom w:val="nil"/>
              <w:right w:val="nil"/>
            </w:tcBorders>
            <w:shd w:val="clear" w:color="auto" w:fill="FFFFFF"/>
            <w:tcMar>
              <w:top w:w="0" w:type="dxa"/>
              <w:left w:w="0" w:type="dxa"/>
              <w:bottom w:w="0" w:type="dxa"/>
              <w:right w:w="0" w:type="dxa"/>
            </w:tcMar>
          </w:tcPr>
          <w:p w14:paraId="6C28A0F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7,740</w:t>
            </w:r>
          </w:p>
        </w:tc>
        <w:tc>
          <w:tcPr>
            <w:tcW w:w="970" w:type="pct"/>
            <w:tcBorders>
              <w:top w:val="nil"/>
              <w:left w:val="nil"/>
              <w:bottom w:val="nil"/>
              <w:right w:val="nil"/>
            </w:tcBorders>
            <w:shd w:val="clear" w:color="auto" w:fill="FFFFFF"/>
            <w:tcMar>
              <w:top w:w="0" w:type="dxa"/>
              <w:left w:w="0" w:type="dxa"/>
              <w:bottom w:w="0" w:type="dxa"/>
              <w:right w:w="0" w:type="dxa"/>
            </w:tcMar>
          </w:tcPr>
          <w:p w14:paraId="6DB439B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23 (20, 28)</w:t>
            </w:r>
          </w:p>
        </w:tc>
        <w:tc>
          <w:tcPr>
            <w:tcW w:w="987" w:type="pct"/>
            <w:tcBorders>
              <w:top w:val="nil"/>
              <w:left w:val="nil"/>
              <w:bottom w:val="nil"/>
              <w:right w:val="nil"/>
            </w:tcBorders>
            <w:shd w:val="clear" w:color="auto" w:fill="FFFFFF"/>
            <w:tcMar>
              <w:top w:w="0" w:type="dxa"/>
              <w:left w:w="0" w:type="dxa"/>
              <w:bottom w:w="0" w:type="dxa"/>
              <w:right w:w="0" w:type="dxa"/>
            </w:tcMar>
          </w:tcPr>
          <w:p w14:paraId="3617D40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22 (18, 26)</w:t>
            </w:r>
          </w:p>
        </w:tc>
        <w:tc>
          <w:tcPr>
            <w:tcW w:w="971" w:type="pct"/>
            <w:tcBorders>
              <w:top w:val="nil"/>
              <w:left w:val="nil"/>
              <w:bottom w:val="nil"/>
              <w:right w:val="nil"/>
            </w:tcBorders>
            <w:shd w:val="clear" w:color="auto" w:fill="FFFFFF"/>
            <w:tcMar>
              <w:top w:w="0" w:type="dxa"/>
              <w:left w:w="0" w:type="dxa"/>
              <w:bottom w:w="0" w:type="dxa"/>
              <w:right w:w="0" w:type="dxa"/>
            </w:tcMar>
          </w:tcPr>
          <w:p w14:paraId="4B2D548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22 (18, 26)</w:t>
            </w:r>
          </w:p>
        </w:tc>
        <w:tc>
          <w:tcPr>
            <w:tcW w:w="447" w:type="pct"/>
            <w:tcBorders>
              <w:top w:val="nil"/>
              <w:left w:val="nil"/>
              <w:bottom w:val="nil"/>
              <w:right w:val="nil"/>
            </w:tcBorders>
            <w:shd w:val="clear" w:color="auto" w:fill="FFFFFF"/>
            <w:tcMar>
              <w:top w:w="0" w:type="dxa"/>
              <w:left w:w="0" w:type="dxa"/>
              <w:bottom w:w="0" w:type="dxa"/>
              <w:right w:w="0" w:type="dxa"/>
            </w:tcMar>
          </w:tcPr>
          <w:p w14:paraId="251085E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2F3C7FB5"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2FC2C9F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CRCL</w:t>
            </w:r>
          </w:p>
        </w:tc>
        <w:tc>
          <w:tcPr>
            <w:tcW w:w="383" w:type="pct"/>
            <w:tcBorders>
              <w:top w:val="nil"/>
              <w:left w:val="nil"/>
              <w:bottom w:val="nil"/>
              <w:right w:val="nil"/>
            </w:tcBorders>
            <w:shd w:val="clear" w:color="auto" w:fill="FFFFFF"/>
            <w:tcMar>
              <w:top w:w="0" w:type="dxa"/>
              <w:left w:w="0" w:type="dxa"/>
              <w:bottom w:w="0" w:type="dxa"/>
              <w:right w:w="0" w:type="dxa"/>
            </w:tcMar>
          </w:tcPr>
          <w:p w14:paraId="5ECB84B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28,029</w:t>
            </w:r>
          </w:p>
        </w:tc>
        <w:tc>
          <w:tcPr>
            <w:tcW w:w="970" w:type="pct"/>
            <w:tcBorders>
              <w:top w:val="nil"/>
              <w:left w:val="nil"/>
              <w:bottom w:val="nil"/>
              <w:right w:val="nil"/>
            </w:tcBorders>
            <w:shd w:val="clear" w:color="auto" w:fill="FFFFFF"/>
            <w:tcMar>
              <w:top w:w="0" w:type="dxa"/>
              <w:left w:w="0" w:type="dxa"/>
              <w:bottom w:w="0" w:type="dxa"/>
              <w:right w:w="0" w:type="dxa"/>
            </w:tcMar>
          </w:tcPr>
          <w:p w14:paraId="40AF34D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106 (96, 116)</w:t>
            </w:r>
          </w:p>
        </w:tc>
        <w:tc>
          <w:tcPr>
            <w:tcW w:w="987" w:type="pct"/>
            <w:tcBorders>
              <w:top w:val="nil"/>
              <w:left w:val="nil"/>
              <w:bottom w:val="nil"/>
              <w:right w:val="nil"/>
            </w:tcBorders>
            <w:shd w:val="clear" w:color="auto" w:fill="FFFFFF"/>
            <w:tcMar>
              <w:top w:w="0" w:type="dxa"/>
              <w:left w:w="0" w:type="dxa"/>
              <w:bottom w:w="0" w:type="dxa"/>
              <w:right w:w="0" w:type="dxa"/>
            </w:tcMar>
          </w:tcPr>
          <w:p w14:paraId="1C8B56E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93 (84, 101)</w:t>
            </w:r>
          </w:p>
        </w:tc>
        <w:tc>
          <w:tcPr>
            <w:tcW w:w="971" w:type="pct"/>
            <w:tcBorders>
              <w:top w:val="nil"/>
              <w:left w:val="nil"/>
              <w:bottom w:val="nil"/>
              <w:right w:val="nil"/>
            </w:tcBorders>
            <w:shd w:val="clear" w:color="auto" w:fill="FFFFFF"/>
            <w:tcMar>
              <w:top w:w="0" w:type="dxa"/>
              <w:left w:w="0" w:type="dxa"/>
              <w:bottom w:w="0" w:type="dxa"/>
              <w:right w:w="0" w:type="dxa"/>
            </w:tcMar>
          </w:tcPr>
          <w:p w14:paraId="2891AF3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93 (86, 101)</w:t>
            </w:r>
          </w:p>
        </w:tc>
        <w:tc>
          <w:tcPr>
            <w:tcW w:w="447" w:type="pct"/>
            <w:tcBorders>
              <w:top w:val="nil"/>
              <w:left w:val="nil"/>
              <w:bottom w:val="nil"/>
              <w:right w:val="nil"/>
            </w:tcBorders>
            <w:shd w:val="clear" w:color="auto" w:fill="FFFFFF"/>
            <w:tcMar>
              <w:top w:w="0" w:type="dxa"/>
              <w:left w:w="0" w:type="dxa"/>
              <w:bottom w:w="0" w:type="dxa"/>
              <w:right w:w="0" w:type="dxa"/>
            </w:tcMar>
          </w:tcPr>
          <w:p w14:paraId="77FC906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1A7C475A"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3EFC16E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UREA</w:t>
            </w:r>
          </w:p>
        </w:tc>
        <w:tc>
          <w:tcPr>
            <w:tcW w:w="383" w:type="pct"/>
            <w:tcBorders>
              <w:top w:val="nil"/>
              <w:left w:val="nil"/>
              <w:bottom w:val="nil"/>
              <w:right w:val="nil"/>
            </w:tcBorders>
            <w:shd w:val="clear" w:color="auto" w:fill="FFFFFF"/>
            <w:tcMar>
              <w:top w:w="0" w:type="dxa"/>
              <w:left w:w="0" w:type="dxa"/>
              <w:bottom w:w="0" w:type="dxa"/>
              <w:right w:w="0" w:type="dxa"/>
            </w:tcMar>
          </w:tcPr>
          <w:p w14:paraId="68074EB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29,998</w:t>
            </w:r>
          </w:p>
        </w:tc>
        <w:tc>
          <w:tcPr>
            <w:tcW w:w="970" w:type="pct"/>
            <w:tcBorders>
              <w:top w:val="nil"/>
              <w:left w:val="nil"/>
              <w:bottom w:val="nil"/>
              <w:right w:val="nil"/>
            </w:tcBorders>
            <w:shd w:val="clear" w:color="auto" w:fill="FFFFFF"/>
            <w:tcMar>
              <w:top w:w="0" w:type="dxa"/>
              <w:left w:w="0" w:type="dxa"/>
              <w:bottom w:w="0" w:type="dxa"/>
              <w:right w:w="0" w:type="dxa"/>
            </w:tcMar>
          </w:tcPr>
          <w:p w14:paraId="7B63C88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4.99 (4.23, 5.89)</w:t>
            </w:r>
          </w:p>
        </w:tc>
        <w:tc>
          <w:tcPr>
            <w:tcW w:w="987" w:type="pct"/>
            <w:tcBorders>
              <w:top w:val="nil"/>
              <w:left w:val="nil"/>
              <w:bottom w:val="nil"/>
              <w:right w:val="nil"/>
            </w:tcBorders>
            <w:shd w:val="clear" w:color="auto" w:fill="FFFFFF"/>
            <w:tcMar>
              <w:top w:w="0" w:type="dxa"/>
              <w:left w:w="0" w:type="dxa"/>
              <w:bottom w:w="0" w:type="dxa"/>
              <w:right w:w="0" w:type="dxa"/>
            </w:tcMar>
          </w:tcPr>
          <w:p w14:paraId="3E10BB2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5.05 (4.14, 6.10)</w:t>
            </w:r>
          </w:p>
        </w:tc>
        <w:tc>
          <w:tcPr>
            <w:tcW w:w="971" w:type="pct"/>
            <w:tcBorders>
              <w:top w:val="nil"/>
              <w:left w:val="nil"/>
              <w:bottom w:val="nil"/>
              <w:right w:val="nil"/>
            </w:tcBorders>
            <w:shd w:val="clear" w:color="auto" w:fill="FFFFFF"/>
            <w:tcMar>
              <w:top w:w="0" w:type="dxa"/>
              <w:left w:w="0" w:type="dxa"/>
              <w:bottom w:w="0" w:type="dxa"/>
              <w:right w:w="0" w:type="dxa"/>
            </w:tcMar>
          </w:tcPr>
          <w:p w14:paraId="22E8DEC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5.42 (4.47, 6.60)</w:t>
            </w:r>
          </w:p>
        </w:tc>
        <w:tc>
          <w:tcPr>
            <w:tcW w:w="447" w:type="pct"/>
            <w:tcBorders>
              <w:top w:val="nil"/>
              <w:left w:val="nil"/>
              <w:bottom w:val="nil"/>
              <w:right w:val="nil"/>
            </w:tcBorders>
            <w:shd w:val="clear" w:color="auto" w:fill="FFFFFF"/>
            <w:tcMar>
              <w:top w:w="0" w:type="dxa"/>
              <w:left w:w="0" w:type="dxa"/>
              <w:bottom w:w="0" w:type="dxa"/>
              <w:right w:w="0" w:type="dxa"/>
            </w:tcMar>
          </w:tcPr>
          <w:p w14:paraId="5AB630D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51A4C2AB"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2CCA17B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CREA</w:t>
            </w:r>
          </w:p>
        </w:tc>
        <w:tc>
          <w:tcPr>
            <w:tcW w:w="383" w:type="pct"/>
            <w:tcBorders>
              <w:top w:val="nil"/>
              <w:left w:val="nil"/>
              <w:bottom w:val="nil"/>
              <w:right w:val="nil"/>
            </w:tcBorders>
            <w:shd w:val="clear" w:color="auto" w:fill="FFFFFF"/>
            <w:tcMar>
              <w:top w:w="0" w:type="dxa"/>
              <w:left w:w="0" w:type="dxa"/>
              <w:bottom w:w="0" w:type="dxa"/>
              <w:right w:w="0" w:type="dxa"/>
            </w:tcMar>
          </w:tcPr>
          <w:p w14:paraId="5FFCC76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30,021</w:t>
            </w:r>
          </w:p>
        </w:tc>
        <w:tc>
          <w:tcPr>
            <w:tcW w:w="970" w:type="pct"/>
            <w:tcBorders>
              <w:top w:val="nil"/>
              <w:left w:val="nil"/>
              <w:bottom w:val="nil"/>
              <w:right w:val="nil"/>
            </w:tcBorders>
            <w:shd w:val="clear" w:color="auto" w:fill="FFFFFF"/>
            <w:tcMar>
              <w:top w:w="0" w:type="dxa"/>
              <w:left w:w="0" w:type="dxa"/>
              <w:bottom w:w="0" w:type="dxa"/>
              <w:right w:w="0" w:type="dxa"/>
            </w:tcMar>
          </w:tcPr>
          <w:p w14:paraId="7F79D6C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67 (56, 78)</w:t>
            </w:r>
          </w:p>
        </w:tc>
        <w:tc>
          <w:tcPr>
            <w:tcW w:w="987" w:type="pct"/>
            <w:tcBorders>
              <w:top w:val="nil"/>
              <w:left w:val="nil"/>
              <w:bottom w:val="nil"/>
              <w:right w:val="nil"/>
            </w:tcBorders>
            <w:shd w:val="clear" w:color="auto" w:fill="FFFFFF"/>
            <w:tcMar>
              <w:top w:w="0" w:type="dxa"/>
              <w:left w:w="0" w:type="dxa"/>
              <w:bottom w:w="0" w:type="dxa"/>
              <w:right w:w="0" w:type="dxa"/>
            </w:tcMar>
          </w:tcPr>
          <w:p w14:paraId="0030E0B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68 (58, 80)</w:t>
            </w:r>
          </w:p>
        </w:tc>
        <w:tc>
          <w:tcPr>
            <w:tcW w:w="971" w:type="pct"/>
            <w:tcBorders>
              <w:top w:val="nil"/>
              <w:left w:val="nil"/>
              <w:bottom w:val="nil"/>
              <w:right w:val="nil"/>
            </w:tcBorders>
            <w:shd w:val="clear" w:color="auto" w:fill="FFFFFF"/>
            <w:tcMar>
              <w:top w:w="0" w:type="dxa"/>
              <w:left w:w="0" w:type="dxa"/>
              <w:bottom w:w="0" w:type="dxa"/>
              <w:right w:w="0" w:type="dxa"/>
            </w:tcMar>
          </w:tcPr>
          <w:p w14:paraId="6E29994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71 (61, 80)</w:t>
            </w:r>
          </w:p>
        </w:tc>
        <w:tc>
          <w:tcPr>
            <w:tcW w:w="447" w:type="pct"/>
            <w:tcBorders>
              <w:top w:val="nil"/>
              <w:left w:val="nil"/>
              <w:bottom w:val="nil"/>
              <w:right w:val="nil"/>
            </w:tcBorders>
            <w:shd w:val="clear" w:color="auto" w:fill="FFFFFF"/>
            <w:tcMar>
              <w:top w:w="0" w:type="dxa"/>
              <w:left w:w="0" w:type="dxa"/>
              <w:bottom w:w="0" w:type="dxa"/>
              <w:right w:w="0" w:type="dxa"/>
            </w:tcMar>
          </w:tcPr>
          <w:p w14:paraId="4CEA3FF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4497F13B"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38CCEF1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UA</w:t>
            </w:r>
          </w:p>
        </w:tc>
        <w:tc>
          <w:tcPr>
            <w:tcW w:w="383" w:type="pct"/>
            <w:tcBorders>
              <w:top w:val="nil"/>
              <w:left w:val="nil"/>
              <w:bottom w:val="nil"/>
              <w:right w:val="nil"/>
            </w:tcBorders>
            <w:shd w:val="clear" w:color="auto" w:fill="FFFFFF"/>
            <w:tcMar>
              <w:top w:w="0" w:type="dxa"/>
              <w:left w:w="0" w:type="dxa"/>
              <w:bottom w:w="0" w:type="dxa"/>
              <w:right w:w="0" w:type="dxa"/>
            </w:tcMar>
          </w:tcPr>
          <w:p w14:paraId="28FD1E7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30,021</w:t>
            </w:r>
          </w:p>
        </w:tc>
        <w:tc>
          <w:tcPr>
            <w:tcW w:w="970" w:type="pct"/>
            <w:tcBorders>
              <w:top w:val="nil"/>
              <w:left w:val="nil"/>
              <w:bottom w:val="nil"/>
              <w:right w:val="nil"/>
            </w:tcBorders>
            <w:shd w:val="clear" w:color="auto" w:fill="FFFFFF"/>
            <w:tcMar>
              <w:top w:w="0" w:type="dxa"/>
              <w:left w:w="0" w:type="dxa"/>
              <w:bottom w:w="0" w:type="dxa"/>
              <w:right w:w="0" w:type="dxa"/>
            </w:tcMar>
          </w:tcPr>
          <w:p w14:paraId="1185D42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327 (269, 393)</w:t>
            </w:r>
          </w:p>
        </w:tc>
        <w:tc>
          <w:tcPr>
            <w:tcW w:w="987" w:type="pct"/>
            <w:tcBorders>
              <w:top w:val="nil"/>
              <w:left w:val="nil"/>
              <w:bottom w:val="nil"/>
              <w:right w:val="nil"/>
            </w:tcBorders>
            <w:shd w:val="clear" w:color="auto" w:fill="FFFFFF"/>
            <w:tcMar>
              <w:top w:w="0" w:type="dxa"/>
              <w:left w:w="0" w:type="dxa"/>
              <w:bottom w:w="0" w:type="dxa"/>
              <w:right w:w="0" w:type="dxa"/>
            </w:tcMar>
          </w:tcPr>
          <w:p w14:paraId="5627D23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313 (262, 371)</w:t>
            </w:r>
          </w:p>
        </w:tc>
        <w:tc>
          <w:tcPr>
            <w:tcW w:w="971" w:type="pct"/>
            <w:tcBorders>
              <w:top w:val="nil"/>
              <w:left w:val="nil"/>
              <w:bottom w:val="nil"/>
              <w:right w:val="nil"/>
            </w:tcBorders>
            <w:shd w:val="clear" w:color="auto" w:fill="FFFFFF"/>
            <w:tcMar>
              <w:top w:w="0" w:type="dxa"/>
              <w:left w:w="0" w:type="dxa"/>
              <w:bottom w:w="0" w:type="dxa"/>
              <w:right w:w="0" w:type="dxa"/>
            </w:tcMar>
          </w:tcPr>
          <w:p w14:paraId="50B8C58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307 (256, 363)</w:t>
            </w:r>
          </w:p>
        </w:tc>
        <w:tc>
          <w:tcPr>
            <w:tcW w:w="447" w:type="pct"/>
            <w:tcBorders>
              <w:top w:val="nil"/>
              <w:left w:val="nil"/>
              <w:bottom w:val="nil"/>
              <w:right w:val="nil"/>
            </w:tcBorders>
            <w:shd w:val="clear" w:color="auto" w:fill="FFFFFF"/>
            <w:tcMar>
              <w:top w:w="0" w:type="dxa"/>
              <w:left w:w="0" w:type="dxa"/>
              <w:bottom w:w="0" w:type="dxa"/>
              <w:right w:w="0" w:type="dxa"/>
            </w:tcMar>
          </w:tcPr>
          <w:p w14:paraId="5B7F7AD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58D53530"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140E329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GLU</w:t>
            </w:r>
          </w:p>
        </w:tc>
        <w:tc>
          <w:tcPr>
            <w:tcW w:w="383" w:type="pct"/>
            <w:tcBorders>
              <w:top w:val="nil"/>
              <w:left w:val="nil"/>
              <w:bottom w:val="nil"/>
              <w:right w:val="nil"/>
            </w:tcBorders>
            <w:shd w:val="clear" w:color="auto" w:fill="FFFFFF"/>
            <w:tcMar>
              <w:top w:w="0" w:type="dxa"/>
              <w:left w:w="0" w:type="dxa"/>
              <w:bottom w:w="0" w:type="dxa"/>
              <w:right w:w="0" w:type="dxa"/>
            </w:tcMar>
          </w:tcPr>
          <w:p w14:paraId="7FB7694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29,544</w:t>
            </w:r>
          </w:p>
        </w:tc>
        <w:tc>
          <w:tcPr>
            <w:tcW w:w="970" w:type="pct"/>
            <w:tcBorders>
              <w:top w:val="nil"/>
              <w:left w:val="nil"/>
              <w:bottom w:val="nil"/>
              <w:right w:val="nil"/>
            </w:tcBorders>
            <w:shd w:val="clear" w:color="auto" w:fill="FFFFFF"/>
            <w:tcMar>
              <w:top w:w="0" w:type="dxa"/>
              <w:left w:w="0" w:type="dxa"/>
              <w:bottom w:w="0" w:type="dxa"/>
              <w:right w:w="0" w:type="dxa"/>
            </w:tcMar>
          </w:tcPr>
          <w:p w14:paraId="3A4E98E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4.85 (4.55, 5.23)</w:t>
            </w:r>
          </w:p>
        </w:tc>
        <w:tc>
          <w:tcPr>
            <w:tcW w:w="987" w:type="pct"/>
            <w:tcBorders>
              <w:top w:val="nil"/>
              <w:left w:val="nil"/>
              <w:bottom w:val="nil"/>
              <w:right w:val="nil"/>
            </w:tcBorders>
            <w:shd w:val="clear" w:color="auto" w:fill="FFFFFF"/>
            <w:tcMar>
              <w:top w:w="0" w:type="dxa"/>
              <w:left w:w="0" w:type="dxa"/>
              <w:bottom w:w="0" w:type="dxa"/>
              <w:right w:w="0" w:type="dxa"/>
            </w:tcMar>
          </w:tcPr>
          <w:p w14:paraId="744C436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4.93 (4.53, 5.60)</w:t>
            </w:r>
          </w:p>
        </w:tc>
        <w:tc>
          <w:tcPr>
            <w:tcW w:w="971" w:type="pct"/>
            <w:tcBorders>
              <w:top w:val="nil"/>
              <w:left w:val="nil"/>
              <w:bottom w:val="nil"/>
              <w:right w:val="nil"/>
            </w:tcBorders>
            <w:shd w:val="clear" w:color="auto" w:fill="FFFFFF"/>
            <w:tcMar>
              <w:top w:w="0" w:type="dxa"/>
              <w:left w:w="0" w:type="dxa"/>
              <w:bottom w:w="0" w:type="dxa"/>
              <w:right w:w="0" w:type="dxa"/>
            </w:tcMar>
          </w:tcPr>
          <w:p w14:paraId="2CC2F22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4.74 (4.40, 5.19)</w:t>
            </w:r>
          </w:p>
        </w:tc>
        <w:tc>
          <w:tcPr>
            <w:tcW w:w="447" w:type="pct"/>
            <w:tcBorders>
              <w:top w:val="nil"/>
              <w:left w:val="nil"/>
              <w:bottom w:val="nil"/>
              <w:right w:val="nil"/>
            </w:tcBorders>
            <w:shd w:val="clear" w:color="auto" w:fill="FFFFFF"/>
            <w:tcMar>
              <w:top w:w="0" w:type="dxa"/>
              <w:left w:w="0" w:type="dxa"/>
              <w:bottom w:w="0" w:type="dxa"/>
              <w:right w:w="0" w:type="dxa"/>
            </w:tcMar>
          </w:tcPr>
          <w:p w14:paraId="4DD0A84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813C886"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06665A8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K</w:t>
            </w:r>
          </w:p>
        </w:tc>
        <w:tc>
          <w:tcPr>
            <w:tcW w:w="383" w:type="pct"/>
            <w:tcBorders>
              <w:top w:val="nil"/>
              <w:left w:val="nil"/>
              <w:bottom w:val="nil"/>
              <w:right w:val="nil"/>
            </w:tcBorders>
            <w:shd w:val="clear" w:color="auto" w:fill="FFFFFF"/>
            <w:tcMar>
              <w:top w:w="0" w:type="dxa"/>
              <w:left w:w="0" w:type="dxa"/>
              <w:bottom w:w="0" w:type="dxa"/>
              <w:right w:w="0" w:type="dxa"/>
            </w:tcMar>
          </w:tcPr>
          <w:p w14:paraId="1FAB38E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8,550</w:t>
            </w:r>
          </w:p>
        </w:tc>
        <w:tc>
          <w:tcPr>
            <w:tcW w:w="970" w:type="pct"/>
            <w:tcBorders>
              <w:top w:val="nil"/>
              <w:left w:val="nil"/>
              <w:bottom w:val="nil"/>
              <w:right w:val="nil"/>
            </w:tcBorders>
            <w:shd w:val="clear" w:color="auto" w:fill="FFFFFF"/>
            <w:tcMar>
              <w:top w:w="0" w:type="dxa"/>
              <w:left w:w="0" w:type="dxa"/>
              <w:bottom w:w="0" w:type="dxa"/>
              <w:right w:w="0" w:type="dxa"/>
            </w:tcMar>
          </w:tcPr>
          <w:p w14:paraId="06B272D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4.07 (3.87, 4.28)</w:t>
            </w:r>
          </w:p>
        </w:tc>
        <w:tc>
          <w:tcPr>
            <w:tcW w:w="987" w:type="pct"/>
            <w:tcBorders>
              <w:top w:val="nil"/>
              <w:left w:val="nil"/>
              <w:bottom w:val="nil"/>
              <w:right w:val="nil"/>
            </w:tcBorders>
            <w:shd w:val="clear" w:color="auto" w:fill="FFFFFF"/>
            <w:tcMar>
              <w:top w:w="0" w:type="dxa"/>
              <w:left w:w="0" w:type="dxa"/>
              <w:bottom w:w="0" w:type="dxa"/>
              <w:right w:w="0" w:type="dxa"/>
            </w:tcMar>
          </w:tcPr>
          <w:p w14:paraId="06ECB78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4.05 (3.82, 4.28)</w:t>
            </w:r>
          </w:p>
        </w:tc>
        <w:tc>
          <w:tcPr>
            <w:tcW w:w="971" w:type="pct"/>
            <w:tcBorders>
              <w:top w:val="nil"/>
              <w:left w:val="nil"/>
              <w:bottom w:val="nil"/>
              <w:right w:val="nil"/>
            </w:tcBorders>
            <w:shd w:val="clear" w:color="auto" w:fill="FFFFFF"/>
            <w:tcMar>
              <w:top w:w="0" w:type="dxa"/>
              <w:left w:w="0" w:type="dxa"/>
              <w:bottom w:w="0" w:type="dxa"/>
              <w:right w:w="0" w:type="dxa"/>
            </w:tcMar>
          </w:tcPr>
          <w:p w14:paraId="4248FDC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4.03 (3.81, 4.25)</w:t>
            </w:r>
          </w:p>
        </w:tc>
        <w:tc>
          <w:tcPr>
            <w:tcW w:w="447" w:type="pct"/>
            <w:tcBorders>
              <w:top w:val="nil"/>
              <w:left w:val="nil"/>
              <w:bottom w:val="nil"/>
              <w:right w:val="nil"/>
            </w:tcBorders>
            <w:shd w:val="clear" w:color="auto" w:fill="FFFFFF"/>
            <w:tcMar>
              <w:top w:w="0" w:type="dxa"/>
              <w:left w:w="0" w:type="dxa"/>
              <w:bottom w:w="0" w:type="dxa"/>
              <w:right w:w="0" w:type="dxa"/>
            </w:tcMar>
          </w:tcPr>
          <w:p w14:paraId="053C5EF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0519CF17"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2A00AF9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eastAsiaTheme="minorEastAsia" w:hAnsi="Times New Roman" w:cs="Times New Roman"/>
                <w:bCs/>
                <w:snapToGrid/>
                <w:sz w:val="20"/>
                <w:szCs w:val="20"/>
                <w:lang w:eastAsia="zh-CN"/>
              </w:rPr>
            </w:pPr>
            <w:r w:rsidRPr="00AE1D28">
              <w:rPr>
                <w:rFonts w:ascii="Times New Roman" w:hAnsi="Times New Roman" w:cs="Times New Roman"/>
                <w:bCs/>
                <w:snapToGrid/>
                <w:sz w:val="20"/>
                <w:szCs w:val="20"/>
              </w:rPr>
              <w:t>NA</w:t>
            </w:r>
          </w:p>
        </w:tc>
        <w:tc>
          <w:tcPr>
            <w:tcW w:w="383" w:type="pct"/>
            <w:tcBorders>
              <w:top w:val="nil"/>
              <w:left w:val="nil"/>
              <w:bottom w:val="nil"/>
              <w:right w:val="nil"/>
            </w:tcBorders>
            <w:shd w:val="clear" w:color="auto" w:fill="FFFFFF"/>
            <w:tcMar>
              <w:top w:w="0" w:type="dxa"/>
              <w:left w:w="0" w:type="dxa"/>
              <w:bottom w:w="0" w:type="dxa"/>
              <w:right w:w="0" w:type="dxa"/>
            </w:tcMar>
          </w:tcPr>
          <w:p w14:paraId="775E32D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8,550</w:t>
            </w:r>
          </w:p>
        </w:tc>
        <w:tc>
          <w:tcPr>
            <w:tcW w:w="970" w:type="pct"/>
            <w:tcBorders>
              <w:top w:val="nil"/>
              <w:left w:val="nil"/>
              <w:bottom w:val="nil"/>
              <w:right w:val="nil"/>
            </w:tcBorders>
            <w:shd w:val="clear" w:color="auto" w:fill="FFFFFF"/>
            <w:tcMar>
              <w:top w:w="0" w:type="dxa"/>
              <w:left w:w="0" w:type="dxa"/>
              <w:bottom w:w="0" w:type="dxa"/>
              <w:right w:w="0" w:type="dxa"/>
            </w:tcMar>
          </w:tcPr>
          <w:p w14:paraId="73D03D6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141.20 (140.00, 142.70)</w:t>
            </w:r>
          </w:p>
        </w:tc>
        <w:tc>
          <w:tcPr>
            <w:tcW w:w="987" w:type="pct"/>
            <w:tcBorders>
              <w:top w:val="nil"/>
              <w:left w:val="nil"/>
              <w:bottom w:val="nil"/>
              <w:right w:val="nil"/>
            </w:tcBorders>
            <w:shd w:val="clear" w:color="auto" w:fill="FFFFFF"/>
            <w:tcMar>
              <w:top w:w="0" w:type="dxa"/>
              <w:left w:w="0" w:type="dxa"/>
              <w:bottom w:w="0" w:type="dxa"/>
              <w:right w:w="0" w:type="dxa"/>
            </w:tcMar>
          </w:tcPr>
          <w:p w14:paraId="16D0DC0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141.60 (140.00, 143.00)</w:t>
            </w:r>
          </w:p>
        </w:tc>
        <w:tc>
          <w:tcPr>
            <w:tcW w:w="971" w:type="pct"/>
            <w:tcBorders>
              <w:top w:val="nil"/>
              <w:left w:val="nil"/>
              <w:bottom w:val="nil"/>
              <w:right w:val="nil"/>
            </w:tcBorders>
            <w:shd w:val="clear" w:color="auto" w:fill="FFFFFF"/>
            <w:tcMar>
              <w:top w:w="0" w:type="dxa"/>
              <w:left w:w="0" w:type="dxa"/>
              <w:bottom w:w="0" w:type="dxa"/>
              <w:right w:w="0" w:type="dxa"/>
            </w:tcMar>
          </w:tcPr>
          <w:p w14:paraId="6596E91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141.20 (140.00, 143.00)</w:t>
            </w:r>
          </w:p>
        </w:tc>
        <w:tc>
          <w:tcPr>
            <w:tcW w:w="447" w:type="pct"/>
            <w:tcBorders>
              <w:top w:val="nil"/>
              <w:left w:val="nil"/>
              <w:bottom w:val="nil"/>
              <w:right w:val="nil"/>
            </w:tcBorders>
            <w:shd w:val="clear" w:color="auto" w:fill="FFFFFF"/>
            <w:tcMar>
              <w:top w:w="0" w:type="dxa"/>
              <w:left w:w="0" w:type="dxa"/>
              <w:bottom w:w="0" w:type="dxa"/>
              <w:right w:w="0" w:type="dxa"/>
            </w:tcMar>
          </w:tcPr>
          <w:p w14:paraId="6979EA2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0.057</w:t>
            </w:r>
          </w:p>
        </w:tc>
      </w:tr>
      <w:tr w:rsidR="00BD32BB" w:rsidRPr="00AE1D28" w14:paraId="74D9870D"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4A2A59C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CL</w:t>
            </w:r>
          </w:p>
        </w:tc>
        <w:tc>
          <w:tcPr>
            <w:tcW w:w="383" w:type="pct"/>
            <w:tcBorders>
              <w:top w:val="nil"/>
              <w:left w:val="nil"/>
              <w:bottom w:val="nil"/>
              <w:right w:val="nil"/>
            </w:tcBorders>
            <w:shd w:val="clear" w:color="auto" w:fill="FFFFFF"/>
            <w:tcMar>
              <w:top w:w="0" w:type="dxa"/>
              <w:left w:w="0" w:type="dxa"/>
              <w:bottom w:w="0" w:type="dxa"/>
              <w:right w:w="0" w:type="dxa"/>
            </w:tcMar>
          </w:tcPr>
          <w:p w14:paraId="55C4135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8,550</w:t>
            </w:r>
          </w:p>
        </w:tc>
        <w:tc>
          <w:tcPr>
            <w:tcW w:w="970" w:type="pct"/>
            <w:tcBorders>
              <w:top w:val="nil"/>
              <w:left w:val="nil"/>
              <w:bottom w:val="nil"/>
              <w:right w:val="nil"/>
            </w:tcBorders>
            <w:shd w:val="clear" w:color="auto" w:fill="FFFFFF"/>
            <w:tcMar>
              <w:top w:w="0" w:type="dxa"/>
              <w:left w:w="0" w:type="dxa"/>
              <w:bottom w:w="0" w:type="dxa"/>
              <w:right w:w="0" w:type="dxa"/>
            </w:tcMar>
          </w:tcPr>
          <w:p w14:paraId="5E27EDB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106.60 (105.10, 108.00)</w:t>
            </w:r>
          </w:p>
        </w:tc>
        <w:tc>
          <w:tcPr>
            <w:tcW w:w="987" w:type="pct"/>
            <w:tcBorders>
              <w:top w:val="nil"/>
              <w:left w:val="nil"/>
              <w:bottom w:val="nil"/>
              <w:right w:val="nil"/>
            </w:tcBorders>
            <w:shd w:val="clear" w:color="auto" w:fill="FFFFFF"/>
            <w:tcMar>
              <w:top w:w="0" w:type="dxa"/>
              <w:left w:w="0" w:type="dxa"/>
              <w:bottom w:w="0" w:type="dxa"/>
              <w:right w:w="0" w:type="dxa"/>
            </w:tcMar>
          </w:tcPr>
          <w:p w14:paraId="3CD6726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106.70 (105.00, 108.40)</w:t>
            </w:r>
          </w:p>
        </w:tc>
        <w:tc>
          <w:tcPr>
            <w:tcW w:w="971" w:type="pct"/>
            <w:tcBorders>
              <w:top w:val="nil"/>
              <w:left w:val="nil"/>
              <w:bottom w:val="nil"/>
              <w:right w:val="nil"/>
            </w:tcBorders>
            <w:shd w:val="clear" w:color="auto" w:fill="FFFFFF"/>
            <w:tcMar>
              <w:top w:w="0" w:type="dxa"/>
              <w:left w:w="0" w:type="dxa"/>
              <w:bottom w:w="0" w:type="dxa"/>
              <w:right w:w="0" w:type="dxa"/>
            </w:tcMar>
          </w:tcPr>
          <w:p w14:paraId="09EF776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107.00 (105.40, 108.50)</w:t>
            </w:r>
          </w:p>
        </w:tc>
        <w:tc>
          <w:tcPr>
            <w:tcW w:w="447" w:type="pct"/>
            <w:tcBorders>
              <w:top w:val="nil"/>
              <w:left w:val="nil"/>
              <w:bottom w:val="nil"/>
              <w:right w:val="nil"/>
            </w:tcBorders>
            <w:shd w:val="clear" w:color="auto" w:fill="FFFFFF"/>
            <w:tcMar>
              <w:top w:w="0" w:type="dxa"/>
              <w:left w:w="0" w:type="dxa"/>
              <w:bottom w:w="0" w:type="dxa"/>
              <w:right w:w="0" w:type="dxa"/>
            </w:tcMar>
          </w:tcPr>
          <w:p w14:paraId="42C403F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0F511EF6"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581EF9E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TCO2</w:t>
            </w:r>
          </w:p>
        </w:tc>
        <w:tc>
          <w:tcPr>
            <w:tcW w:w="383" w:type="pct"/>
            <w:tcBorders>
              <w:top w:val="nil"/>
              <w:left w:val="nil"/>
              <w:bottom w:val="nil"/>
              <w:right w:val="nil"/>
            </w:tcBorders>
            <w:shd w:val="clear" w:color="auto" w:fill="FFFFFF"/>
            <w:tcMar>
              <w:top w:w="0" w:type="dxa"/>
              <w:left w:w="0" w:type="dxa"/>
              <w:bottom w:w="0" w:type="dxa"/>
              <w:right w:w="0" w:type="dxa"/>
            </w:tcMar>
          </w:tcPr>
          <w:p w14:paraId="376505D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7,108</w:t>
            </w:r>
          </w:p>
        </w:tc>
        <w:tc>
          <w:tcPr>
            <w:tcW w:w="970" w:type="pct"/>
            <w:tcBorders>
              <w:top w:val="nil"/>
              <w:left w:val="nil"/>
              <w:bottom w:val="nil"/>
              <w:right w:val="nil"/>
            </w:tcBorders>
            <w:shd w:val="clear" w:color="auto" w:fill="FFFFFF"/>
            <w:tcMar>
              <w:top w:w="0" w:type="dxa"/>
              <w:left w:w="0" w:type="dxa"/>
              <w:bottom w:w="0" w:type="dxa"/>
              <w:right w:w="0" w:type="dxa"/>
            </w:tcMar>
          </w:tcPr>
          <w:p w14:paraId="399D6EB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25.70 (24.20, 27.30)</w:t>
            </w:r>
          </w:p>
        </w:tc>
        <w:tc>
          <w:tcPr>
            <w:tcW w:w="987" w:type="pct"/>
            <w:tcBorders>
              <w:top w:val="nil"/>
              <w:left w:val="nil"/>
              <w:bottom w:val="nil"/>
              <w:right w:val="nil"/>
            </w:tcBorders>
            <w:shd w:val="clear" w:color="auto" w:fill="FFFFFF"/>
            <w:tcMar>
              <w:top w:w="0" w:type="dxa"/>
              <w:left w:w="0" w:type="dxa"/>
              <w:bottom w:w="0" w:type="dxa"/>
              <w:right w:w="0" w:type="dxa"/>
            </w:tcMar>
          </w:tcPr>
          <w:p w14:paraId="67ADD82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25.80 (24.10, 27.50)</w:t>
            </w:r>
          </w:p>
        </w:tc>
        <w:tc>
          <w:tcPr>
            <w:tcW w:w="971" w:type="pct"/>
            <w:tcBorders>
              <w:top w:val="nil"/>
              <w:left w:val="nil"/>
              <w:bottom w:val="nil"/>
              <w:right w:val="nil"/>
            </w:tcBorders>
            <w:shd w:val="clear" w:color="auto" w:fill="FFFFFF"/>
            <w:tcMar>
              <w:top w:w="0" w:type="dxa"/>
              <w:left w:w="0" w:type="dxa"/>
              <w:bottom w:w="0" w:type="dxa"/>
              <w:right w:w="0" w:type="dxa"/>
            </w:tcMar>
          </w:tcPr>
          <w:p w14:paraId="134ADA7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26.20 (24.60, 27.80)</w:t>
            </w:r>
          </w:p>
        </w:tc>
        <w:tc>
          <w:tcPr>
            <w:tcW w:w="447" w:type="pct"/>
            <w:tcBorders>
              <w:top w:val="nil"/>
              <w:left w:val="nil"/>
              <w:bottom w:val="nil"/>
              <w:right w:val="nil"/>
            </w:tcBorders>
            <w:shd w:val="clear" w:color="auto" w:fill="FFFFFF"/>
            <w:tcMar>
              <w:top w:w="0" w:type="dxa"/>
              <w:left w:w="0" w:type="dxa"/>
              <w:bottom w:w="0" w:type="dxa"/>
              <w:right w:w="0" w:type="dxa"/>
            </w:tcMar>
          </w:tcPr>
          <w:p w14:paraId="39ABCFD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42D8EB1D"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361D6B2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CA</w:t>
            </w:r>
          </w:p>
        </w:tc>
        <w:tc>
          <w:tcPr>
            <w:tcW w:w="383" w:type="pct"/>
            <w:tcBorders>
              <w:top w:val="nil"/>
              <w:left w:val="nil"/>
              <w:bottom w:val="nil"/>
              <w:right w:val="nil"/>
            </w:tcBorders>
            <w:shd w:val="clear" w:color="auto" w:fill="FFFFFF"/>
            <w:tcMar>
              <w:top w:w="0" w:type="dxa"/>
              <w:left w:w="0" w:type="dxa"/>
              <w:bottom w:w="0" w:type="dxa"/>
              <w:right w:w="0" w:type="dxa"/>
            </w:tcMar>
          </w:tcPr>
          <w:p w14:paraId="21A4A25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8,548</w:t>
            </w:r>
          </w:p>
        </w:tc>
        <w:tc>
          <w:tcPr>
            <w:tcW w:w="970" w:type="pct"/>
            <w:tcBorders>
              <w:top w:val="nil"/>
              <w:left w:val="nil"/>
              <w:bottom w:val="nil"/>
              <w:right w:val="nil"/>
            </w:tcBorders>
            <w:shd w:val="clear" w:color="auto" w:fill="FFFFFF"/>
            <w:tcMar>
              <w:top w:w="0" w:type="dxa"/>
              <w:left w:w="0" w:type="dxa"/>
              <w:bottom w:w="0" w:type="dxa"/>
              <w:right w:w="0" w:type="dxa"/>
            </w:tcMar>
          </w:tcPr>
          <w:p w14:paraId="43F3CD8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2.31 (2.25, 2.37)</w:t>
            </w:r>
          </w:p>
        </w:tc>
        <w:tc>
          <w:tcPr>
            <w:tcW w:w="987" w:type="pct"/>
            <w:tcBorders>
              <w:top w:val="nil"/>
              <w:left w:val="nil"/>
              <w:bottom w:val="nil"/>
              <w:right w:val="nil"/>
            </w:tcBorders>
            <w:shd w:val="clear" w:color="auto" w:fill="FFFFFF"/>
            <w:tcMar>
              <w:top w:w="0" w:type="dxa"/>
              <w:left w:w="0" w:type="dxa"/>
              <w:bottom w:w="0" w:type="dxa"/>
              <w:right w:w="0" w:type="dxa"/>
            </w:tcMar>
          </w:tcPr>
          <w:p w14:paraId="7B206E2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2.26 (2.19, 2.32)</w:t>
            </w:r>
          </w:p>
        </w:tc>
        <w:tc>
          <w:tcPr>
            <w:tcW w:w="971" w:type="pct"/>
            <w:tcBorders>
              <w:top w:val="nil"/>
              <w:left w:val="nil"/>
              <w:bottom w:val="nil"/>
              <w:right w:val="nil"/>
            </w:tcBorders>
            <w:shd w:val="clear" w:color="auto" w:fill="FFFFFF"/>
            <w:tcMar>
              <w:top w:w="0" w:type="dxa"/>
              <w:left w:w="0" w:type="dxa"/>
              <w:bottom w:w="0" w:type="dxa"/>
              <w:right w:w="0" w:type="dxa"/>
            </w:tcMar>
          </w:tcPr>
          <w:p w14:paraId="262FFF7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2.23 (2.16, 2.29)</w:t>
            </w:r>
          </w:p>
        </w:tc>
        <w:tc>
          <w:tcPr>
            <w:tcW w:w="447" w:type="pct"/>
            <w:tcBorders>
              <w:top w:val="nil"/>
              <w:left w:val="nil"/>
              <w:bottom w:val="nil"/>
              <w:right w:val="nil"/>
            </w:tcBorders>
            <w:shd w:val="clear" w:color="auto" w:fill="FFFFFF"/>
            <w:tcMar>
              <w:top w:w="0" w:type="dxa"/>
              <w:left w:w="0" w:type="dxa"/>
              <w:bottom w:w="0" w:type="dxa"/>
              <w:right w:w="0" w:type="dxa"/>
            </w:tcMar>
          </w:tcPr>
          <w:p w14:paraId="1A68D5A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65AC26EF"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16C09F0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PO4</w:t>
            </w:r>
          </w:p>
        </w:tc>
        <w:tc>
          <w:tcPr>
            <w:tcW w:w="383" w:type="pct"/>
            <w:tcBorders>
              <w:top w:val="nil"/>
              <w:left w:val="nil"/>
              <w:bottom w:val="nil"/>
              <w:right w:val="nil"/>
            </w:tcBorders>
            <w:shd w:val="clear" w:color="auto" w:fill="FFFFFF"/>
            <w:tcMar>
              <w:top w:w="0" w:type="dxa"/>
              <w:left w:w="0" w:type="dxa"/>
              <w:bottom w:w="0" w:type="dxa"/>
              <w:right w:w="0" w:type="dxa"/>
            </w:tcMar>
          </w:tcPr>
          <w:p w14:paraId="76A10A0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8,548</w:t>
            </w:r>
          </w:p>
        </w:tc>
        <w:tc>
          <w:tcPr>
            <w:tcW w:w="970" w:type="pct"/>
            <w:tcBorders>
              <w:top w:val="nil"/>
              <w:left w:val="nil"/>
              <w:bottom w:val="nil"/>
              <w:right w:val="nil"/>
            </w:tcBorders>
            <w:shd w:val="clear" w:color="auto" w:fill="FFFFFF"/>
            <w:tcMar>
              <w:top w:w="0" w:type="dxa"/>
              <w:left w:w="0" w:type="dxa"/>
              <w:bottom w:w="0" w:type="dxa"/>
              <w:right w:w="0" w:type="dxa"/>
            </w:tcMar>
          </w:tcPr>
          <w:p w14:paraId="1B09D95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1.06 (0.94, 1.17)</w:t>
            </w:r>
          </w:p>
        </w:tc>
        <w:tc>
          <w:tcPr>
            <w:tcW w:w="987" w:type="pct"/>
            <w:tcBorders>
              <w:top w:val="nil"/>
              <w:left w:val="nil"/>
              <w:bottom w:val="nil"/>
              <w:right w:val="nil"/>
            </w:tcBorders>
            <w:shd w:val="clear" w:color="auto" w:fill="FFFFFF"/>
            <w:tcMar>
              <w:top w:w="0" w:type="dxa"/>
              <w:left w:w="0" w:type="dxa"/>
              <w:bottom w:w="0" w:type="dxa"/>
              <w:right w:w="0" w:type="dxa"/>
            </w:tcMar>
          </w:tcPr>
          <w:p w14:paraId="63E4177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1.05 (0.93, 1.18)</w:t>
            </w:r>
          </w:p>
        </w:tc>
        <w:tc>
          <w:tcPr>
            <w:tcW w:w="971" w:type="pct"/>
            <w:tcBorders>
              <w:top w:val="nil"/>
              <w:left w:val="nil"/>
              <w:bottom w:val="nil"/>
              <w:right w:val="nil"/>
            </w:tcBorders>
            <w:shd w:val="clear" w:color="auto" w:fill="FFFFFF"/>
            <w:tcMar>
              <w:top w:w="0" w:type="dxa"/>
              <w:left w:w="0" w:type="dxa"/>
              <w:bottom w:w="0" w:type="dxa"/>
              <w:right w:w="0" w:type="dxa"/>
            </w:tcMar>
          </w:tcPr>
          <w:p w14:paraId="40649B1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1.09 (0.97, 1.21)</w:t>
            </w:r>
          </w:p>
        </w:tc>
        <w:tc>
          <w:tcPr>
            <w:tcW w:w="447" w:type="pct"/>
            <w:tcBorders>
              <w:top w:val="nil"/>
              <w:left w:val="nil"/>
              <w:bottom w:val="nil"/>
              <w:right w:val="nil"/>
            </w:tcBorders>
            <w:shd w:val="clear" w:color="auto" w:fill="FFFFFF"/>
            <w:tcMar>
              <w:top w:w="0" w:type="dxa"/>
              <w:left w:w="0" w:type="dxa"/>
              <w:bottom w:w="0" w:type="dxa"/>
              <w:right w:w="0" w:type="dxa"/>
            </w:tcMar>
          </w:tcPr>
          <w:p w14:paraId="6E9F05B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2C6F53A9"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185E81A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MG</w:t>
            </w:r>
          </w:p>
        </w:tc>
        <w:tc>
          <w:tcPr>
            <w:tcW w:w="383" w:type="pct"/>
            <w:tcBorders>
              <w:top w:val="nil"/>
              <w:left w:val="nil"/>
              <w:bottom w:val="nil"/>
              <w:right w:val="nil"/>
            </w:tcBorders>
            <w:shd w:val="clear" w:color="auto" w:fill="FFFFFF"/>
            <w:tcMar>
              <w:top w:w="0" w:type="dxa"/>
              <w:left w:w="0" w:type="dxa"/>
              <w:bottom w:w="0" w:type="dxa"/>
              <w:right w:w="0" w:type="dxa"/>
            </w:tcMar>
          </w:tcPr>
          <w:p w14:paraId="7CA0D3E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8,547</w:t>
            </w:r>
          </w:p>
        </w:tc>
        <w:tc>
          <w:tcPr>
            <w:tcW w:w="970" w:type="pct"/>
            <w:tcBorders>
              <w:top w:val="nil"/>
              <w:left w:val="nil"/>
              <w:bottom w:val="nil"/>
              <w:right w:val="nil"/>
            </w:tcBorders>
            <w:shd w:val="clear" w:color="auto" w:fill="FFFFFF"/>
            <w:tcMar>
              <w:top w:w="0" w:type="dxa"/>
              <w:left w:w="0" w:type="dxa"/>
              <w:bottom w:w="0" w:type="dxa"/>
              <w:right w:w="0" w:type="dxa"/>
            </w:tcMar>
          </w:tcPr>
          <w:p w14:paraId="40EE6F3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0.90 (0.85, 0.95)</w:t>
            </w:r>
          </w:p>
        </w:tc>
        <w:tc>
          <w:tcPr>
            <w:tcW w:w="987" w:type="pct"/>
            <w:tcBorders>
              <w:top w:val="nil"/>
              <w:left w:val="nil"/>
              <w:bottom w:val="nil"/>
              <w:right w:val="nil"/>
            </w:tcBorders>
            <w:shd w:val="clear" w:color="auto" w:fill="FFFFFF"/>
            <w:tcMar>
              <w:top w:w="0" w:type="dxa"/>
              <w:left w:w="0" w:type="dxa"/>
              <w:bottom w:w="0" w:type="dxa"/>
              <w:right w:w="0" w:type="dxa"/>
            </w:tcMar>
          </w:tcPr>
          <w:p w14:paraId="162DFF5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0.89 (0.84, 0.95)</w:t>
            </w:r>
          </w:p>
        </w:tc>
        <w:tc>
          <w:tcPr>
            <w:tcW w:w="971" w:type="pct"/>
            <w:tcBorders>
              <w:top w:val="nil"/>
              <w:left w:val="nil"/>
              <w:bottom w:val="nil"/>
              <w:right w:val="nil"/>
            </w:tcBorders>
            <w:shd w:val="clear" w:color="auto" w:fill="FFFFFF"/>
            <w:tcMar>
              <w:top w:w="0" w:type="dxa"/>
              <w:left w:w="0" w:type="dxa"/>
              <w:bottom w:w="0" w:type="dxa"/>
              <w:right w:w="0" w:type="dxa"/>
            </w:tcMar>
          </w:tcPr>
          <w:p w14:paraId="7DA90BA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0.88 (0.83, 0.94)</w:t>
            </w:r>
          </w:p>
        </w:tc>
        <w:tc>
          <w:tcPr>
            <w:tcW w:w="447" w:type="pct"/>
            <w:tcBorders>
              <w:top w:val="nil"/>
              <w:left w:val="nil"/>
              <w:bottom w:val="nil"/>
              <w:right w:val="nil"/>
            </w:tcBorders>
            <w:shd w:val="clear" w:color="auto" w:fill="FFFFFF"/>
            <w:tcMar>
              <w:top w:w="0" w:type="dxa"/>
              <w:left w:w="0" w:type="dxa"/>
              <w:bottom w:w="0" w:type="dxa"/>
              <w:right w:w="0" w:type="dxa"/>
            </w:tcMar>
          </w:tcPr>
          <w:p w14:paraId="5930490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6A66B05C"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45E94F5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CK</w:t>
            </w:r>
          </w:p>
        </w:tc>
        <w:tc>
          <w:tcPr>
            <w:tcW w:w="383" w:type="pct"/>
            <w:tcBorders>
              <w:top w:val="nil"/>
              <w:left w:val="nil"/>
              <w:bottom w:val="nil"/>
              <w:right w:val="nil"/>
            </w:tcBorders>
            <w:shd w:val="clear" w:color="auto" w:fill="FFFFFF"/>
            <w:tcMar>
              <w:top w:w="0" w:type="dxa"/>
              <w:left w:w="0" w:type="dxa"/>
              <w:bottom w:w="0" w:type="dxa"/>
              <w:right w:w="0" w:type="dxa"/>
            </w:tcMar>
          </w:tcPr>
          <w:p w14:paraId="22967BE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7,041</w:t>
            </w:r>
          </w:p>
        </w:tc>
        <w:tc>
          <w:tcPr>
            <w:tcW w:w="970" w:type="pct"/>
            <w:tcBorders>
              <w:top w:val="nil"/>
              <w:left w:val="nil"/>
              <w:bottom w:val="nil"/>
              <w:right w:val="nil"/>
            </w:tcBorders>
            <w:shd w:val="clear" w:color="auto" w:fill="FFFFFF"/>
            <w:tcMar>
              <w:top w:w="0" w:type="dxa"/>
              <w:left w:w="0" w:type="dxa"/>
              <w:bottom w:w="0" w:type="dxa"/>
              <w:right w:w="0" w:type="dxa"/>
            </w:tcMar>
          </w:tcPr>
          <w:p w14:paraId="021B191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76 (57, 102)</w:t>
            </w:r>
          </w:p>
        </w:tc>
        <w:tc>
          <w:tcPr>
            <w:tcW w:w="987" w:type="pct"/>
            <w:tcBorders>
              <w:top w:val="nil"/>
              <w:left w:val="nil"/>
              <w:bottom w:val="nil"/>
              <w:right w:val="nil"/>
            </w:tcBorders>
            <w:shd w:val="clear" w:color="auto" w:fill="FFFFFF"/>
            <w:tcMar>
              <w:top w:w="0" w:type="dxa"/>
              <w:left w:w="0" w:type="dxa"/>
              <w:bottom w:w="0" w:type="dxa"/>
              <w:right w:w="0" w:type="dxa"/>
            </w:tcMar>
          </w:tcPr>
          <w:p w14:paraId="649E639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65 (47, 89)</w:t>
            </w:r>
          </w:p>
        </w:tc>
        <w:tc>
          <w:tcPr>
            <w:tcW w:w="971" w:type="pct"/>
            <w:tcBorders>
              <w:top w:val="nil"/>
              <w:left w:val="nil"/>
              <w:bottom w:val="nil"/>
              <w:right w:val="nil"/>
            </w:tcBorders>
            <w:shd w:val="clear" w:color="auto" w:fill="FFFFFF"/>
            <w:tcMar>
              <w:top w:w="0" w:type="dxa"/>
              <w:left w:w="0" w:type="dxa"/>
              <w:bottom w:w="0" w:type="dxa"/>
              <w:right w:w="0" w:type="dxa"/>
            </w:tcMar>
          </w:tcPr>
          <w:p w14:paraId="2B5F88B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63 (46, 84)</w:t>
            </w:r>
          </w:p>
        </w:tc>
        <w:tc>
          <w:tcPr>
            <w:tcW w:w="447" w:type="pct"/>
            <w:tcBorders>
              <w:top w:val="nil"/>
              <w:left w:val="nil"/>
              <w:bottom w:val="nil"/>
              <w:right w:val="nil"/>
            </w:tcBorders>
            <w:shd w:val="clear" w:color="auto" w:fill="FFFFFF"/>
            <w:tcMar>
              <w:top w:w="0" w:type="dxa"/>
              <w:left w:w="0" w:type="dxa"/>
              <w:bottom w:w="0" w:type="dxa"/>
              <w:right w:w="0" w:type="dxa"/>
            </w:tcMar>
          </w:tcPr>
          <w:p w14:paraId="0B0C1AA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AC39E8A"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0088AEC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CK</w:t>
            </w:r>
            <w:r w:rsidRPr="00AE1D28">
              <w:rPr>
                <w:rFonts w:ascii="Times New Roman" w:eastAsiaTheme="minorEastAsia" w:hAnsi="Times New Roman" w:cs="Times New Roman"/>
                <w:bCs/>
                <w:snapToGrid/>
                <w:sz w:val="20"/>
                <w:szCs w:val="20"/>
                <w:lang w:eastAsia="zh-CN"/>
              </w:rPr>
              <w:t>_</w:t>
            </w:r>
            <w:r w:rsidRPr="00AE1D28">
              <w:rPr>
                <w:rFonts w:ascii="Times New Roman" w:hAnsi="Times New Roman" w:cs="Times New Roman"/>
                <w:bCs/>
                <w:snapToGrid/>
                <w:sz w:val="20"/>
                <w:szCs w:val="20"/>
              </w:rPr>
              <w:t>MB</w:t>
            </w:r>
          </w:p>
        </w:tc>
        <w:tc>
          <w:tcPr>
            <w:tcW w:w="383" w:type="pct"/>
            <w:tcBorders>
              <w:top w:val="nil"/>
              <w:left w:val="nil"/>
              <w:bottom w:val="nil"/>
              <w:right w:val="nil"/>
            </w:tcBorders>
            <w:shd w:val="clear" w:color="auto" w:fill="FFFFFF"/>
            <w:tcMar>
              <w:top w:w="0" w:type="dxa"/>
              <w:left w:w="0" w:type="dxa"/>
              <w:bottom w:w="0" w:type="dxa"/>
              <w:right w:w="0" w:type="dxa"/>
            </w:tcMar>
          </w:tcPr>
          <w:p w14:paraId="16A5338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7,008</w:t>
            </w:r>
          </w:p>
        </w:tc>
        <w:tc>
          <w:tcPr>
            <w:tcW w:w="970" w:type="pct"/>
            <w:tcBorders>
              <w:top w:val="nil"/>
              <w:left w:val="nil"/>
              <w:bottom w:val="nil"/>
              <w:right w:val="nil"/>
            </w:tcBorders>
            <w:shd w:val="clear" w:color="auto" w:fill="FFFFFF"/>
            <w:tcMar>
              <w:top w:w="0" w:type="dxa"/>
              <w:left w:w="0" w:type="dxa"/>
              <w:bottom w:w="0" w:type="dxa"/>
              <w:right w:w="0" w:type="dxa"/>
            </w:tcMar>
          </w:tcPr>
          <w:p w14:paraId="5AB7715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10.5 (8.3, 13.3)</w:t>
            </w:r>
          </w:p>
        </w:tc>
        <w:tc>
          <w:tcPr>
            <w:tcW w:w="987" w:type="pct"/>
            <w:tcBorders>
              <w:top w:val="nil"/>
              <w:left w:val="nil"/>
              <w:bottom w:val="nil"/>
              <w:right w:val="nil"/>
            </w:tcBorders>
            <w:shd w:val="clear" w:color="auto" w:fill="FFFFFF"/>
            <w:tcMar>
              <w:top w:w="0" w:type="dxa"/>
              <w:left w:w="0" w:type="dxa"/>
              <w:bottom w:w="0" w:type="dxa"/>
              <w:right w:w="0" w:type="dxa"/>
            </w:tcMar>
          </w:tcPr>
          <w:p w14:paraId="4A8479D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11.0 (8.4, 14.1)</w:t>
            </w:r>
          </w:p>
        </w:tc>
        <w:tc>
          <w:tcPr>
            <w:tcW w:w="971" w:type="pct"/>
            <w:tcBorders>
              <w:top w:val="nil"/>
              <w:left w:val="nil"/>
              <w:bottom w:val="nil"/>
              <w:right w:val="nil"/>
            </w:tcBorders>
            <w:shd w:val="clear" w:color="auto" w:fill="FFFFFF"/>
            <w:tcMar>
              <w:top w:w="0" w:type="dxa"/>
              <w:left w:w="0" w:type="dxa"/>
              <w:bottom w:w="0" w:type="dxa"/>
              <w:right w:w="0" w:type="dxa"/>
            </w:tcMar>
          </w:tcPr>
          <w:p w14:paraId="57427A0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11.3 (8.7, 14.3)</w:t>
            </w:r>
          </w:p>
        </w:tc>
        <w:tc>
          <w:tcPr>
            <w:tcW w:w="447" w:type="pct"/>
            <w:tcBorders>
              <w:top w:val="nil"/>
              <w:left w:val="nil"/>
              <w:bottom w:val="nil"/>
              <w:right w:val="nil"/>
            </w:tcBorders>
            <w:shd w:val="clear" w:color="auto" w:fill="FFFFFF"/>
            <w:tcMar>
              <w:top w:w="0" w:type="dxa"/>
              <w:left w:w="0" w:type="dxa"/>
              <w:bottom w:w="0" w:type="dxa"/>
              <w:right w:w="0" w:type="dxa"/>
            </w:tcMar>
          </w:tcPr>
          <w:p w14:paraId="2C4F56D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48434180"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3DA620E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LDH</w:t>
            </w:r>
          </w:p>
        </w:tc>
        <w:tc>
          <w:tcPr>
            <w:tcW w:w="383" w:type="pct"/>
            <w:tcBorders>
              <w:top w:val="nil"/>
              <w:left w:val="nil"/>
              <w:bottom w:val="nil"/>
              <w:right w:val="nil"/>
            </w:tcBorders>
            <w:shd w:val="clear" w:color="auto" w:fill="FFFFFF"/>
            <w:tcMar>
              <w:top w:w="0" w:type="dxa"/>
              <w:left w:w="0" w:type="dxa"/>
              <w:bottom w:w="0" w:type="dxa"/>
              <w:right w:w="0" w:type="dxa"/>
            </w:tcMar>
          </w:tcPr>
          <w:p w14:paraId="2949E34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28,202</w:t>
            </w:r>
          </w:p>
        </w:tc>
        <w:tc>
          <w:tcPr>
            <w:tcW w:w="970" w:type="pct"/>
            <w:tcBorders>
              <w:top w:val="nil"/>
              <w:left w:val="nil"/>
              <w:bottom w:val="nil"/>
              <w:right w:val="nil"/>
            </w:tcBorders>
            <w:shd w:val="clear" w:color="auto" w:fill="FFFFFF"/>
            <w:tcMar>
              <w:top w:w="0" w:type="dxa"/>
              <w:left w:w="0" w:type="dxa"/>
              <w:bottom w:w="0" w:type="dxa"/>
              <w:right w:w="0" w:type="dxa"/>
            </w:tcMar>
          </w:tcPr>
          <w:p w14:paraId="12A05FE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161 (145, 179)</w:t>
            </w:r>
          </w:p>
        </w:tc>
        <w:tc>
          <w:tcPr>
            <w:tcW w:w="987" w:type="pct"/>
            <w:tcBorders>
              <w:top w:val="nil"/>
              <w:left w:val="nil"/>
              <w:bottom w:val="nil"/>
              <w:right w:val="nil"/>
            </w:tcBorders>
            <w:shd w:val="clear" w:color="auto" w:fill="FFFFFF"/>
            <w:tcMar>
              <w:top w:w="0" w:type="dxa"/>
              <w:left w:w="0" w:type="dxa"/>
              <w:bottom w:w="0" w:type="dxa"/>
              <w:right w:w="0" w:type="dxa"/>
            </w:tcMar>
          </w:tcPr>
          <w:p w14:paraId="2D8BDD3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155 (135, 176)</w:t>
            </w:r>
          </w:p>
        </w:tc>
        <w:tc>
          <w:tcPr>
            <w:tcW w:w="971" w:type="pct"/>
            <w:tcBorders>
              <w:top w:val="nil"/>
              <w:left w:val="nil"/>
              <w:bottom w:val="nil"/>
              <w:right w:val="nil"/>
            </w:tcBorders>
            <w:shd w:val="clear" w:color="auto" w:fill="FFFFFF"/>
            <w:tcMar>
              <w:top w:w="0" w:type="dxa"/>
              <w:left w:w="0" w:type="dxa"/>
              <w:bottom w:w="0" w:type="dxa"/>
              <w:right w:w="0" w:type="dxa"/>
            </w:tcMar>
          </w:tcPr>
          <w:p w14:paraId="69B3291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145 (128, 164)</w:t>
            </w:r>
          </w:p>
        </w:tc>
        <w:tc>
          <w:tcPr>
            <w:tcW w:w="447" w:type="pct"/>
            <w:tcBorders>
              <w:top w:val="nil"/>
              <w:left w:val="nil"/>
              <w:bottom w:val="nil"/>
              <w:right w:val="nil"/>
            </w:tcBorders>
            <w:shd w:val="clear" w:color="auto" w:fill="FFFFFF"/>
            <w:tcMar>
              <w:top w:w="0" w:type="dxa"/>
              <w:left w:w="0" w:type="dxa"/>
              <w:bottom w:w="0" w:type="dxa"/>
              <w:right w:w="0" w:type="dxa"/>
            </w:tcMar>
          </w:tcPr>
          <w:p w14:paraId="193CB04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263C4DFD"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57349DB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α</w:t>
            </w:r>
            <w:r w:rsidRPr="00AE1D28">
              <w:rPr>
                <w:rFonts w:ascii="Times New Roman" w:eastAsiaTheme="minorEastAsia" w:hAnsi="Times New Roman" w:cs="Times New Roman"/>
                <w:bCs/>
                <w:snapToGrid/>
                <w:sz w:val="20"/>
                <w:szCs w:val="20"/>
                <w:lang w:eastAsia="zh-CN"/>
              </w:rPr>
              <w:t>_</w:t>
            </w:r>
            <w:r w:rsidRPr="00AE1D28">
              <w:rPr>
                <w:rFonts w:ascii="Times New Roman" w:hAnsi="Times New Roman" w:cs="Times New Roman"/>
                <w:bCs/>
                <w:snapToGrid/>
                <w:sz w:val="20"/>
                <w:szCs w:val="20"/>
              </w:rPr>
              <w:t>HBDH</w:t>
            </w:r>
          </w:p>
        </w:tc>
        <w:tc>
          <w:tcPr>
            <w:tcW w:w="383" w:type="pct"/>
            <w:tcBorders>
              <w:top w:val="nil"/>
              <w:left w:val="nil"/>
              <w:bottom w:val="nil"/>
              <w:right w:val="nil"/>
            </w:tcBorders>
            <w:shd w:val="clear" w:color="auto" w:fill="FFFFFF"/>
            <w:tcMar>
              <w:top w:w="0" w:type="dxa"/>
              <w:left w:w="0" w:type="dxa"/>
              <w:bottom w:w="0" w:type="dxa"/>
              <w:right w:w="0" w:type="dxa"/>
            </w:tcMar>
          </w:tcPr>
          <w:p w14:paraId="1892997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6,784</w:t>
            </w:r>
          </w:p>
        </w:tc>
        <w:tc>
          <w:tcPr>
            <w:tcW w:w="970" w:type="pct"/>
            <w:tcBorders>
              <w:top w:val="nil"/>
              <w:left w:val="nil"/>
              <w:bottom w:val="nil"/>
              <w:right w:val="nil"/>
            </w:tcBorders>
            <w:shd w:val="clear" w:color="auto" w:fill="FFFFFF"/>
            <w:tcMar>
              <w:top w:w="0" w:type="dxa"/>
              <w:left w:w="0" w:type="dxa"/>
              <w:bottom w:w="0" w:type="dxa"/>
              <w:right w:w="0" w:type="dxa"/>
            </w:tcMar>
          </w:tcPr>
          <w:p w14:paraId="4B16685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124 (109, 140)</w:t>
            </w:r>
          </w:p>
        </w:tc>
        <w:tc>
          <w:tcPr>
            <w:tcW w:w="987" w:type="pct"/>
            <w:tcBorders>
              <w:top w:val="nil"/>
              <w:left w:val="nil"/>
              <w:bottom w:val="nil"/>
              <w:right w:val="nil"/>
            </w:tcBorders>
            <w:shd w:val="clear" w:color="auto" w:fill="FFFFFF"/>
            <w:tcMar>
              <w:top w:w="0" w:type="dxa"/>
              <w:left w:w="0" w:type="dxa"/>
              <w:bottom w:w="0" w:type="dxa"/>
              <w:right w:w="0" w:type="dxa"/>
            </w:tcMar>
          </w:tcPr>
          <w:p w14:paraId="35AD799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124 (108, 141)</w:t>
            </w:r>
          </w:p>
        </w:tc>
        <w:tc>
          <w:tcPr>
            <w:tcW w:w="971" w:type="pct"/>
            <w:tcBorders>
              <w:top w:val="nil"/>
              <w:left w:val="nil"/>
              <w:bottom w:val="nil"/>
              <w:right w:val="nil"/>
            </w:tcBorders>
            <w:shd w:val="clear" w:color="auto" w:fill="FFFFFF"/>
            <w:tcMar>
              <w:top w:w="0" w:type="dxa"/>
              <w:left w:w="0" w:type="dxa"/>
              <w:bottom w:w="0" w:type="dxa"/>
              <w:right w:w="0" w:type="dxa"/>
            </w:tcMar>
          </w:tcPr>
          <w:p w14:paraId="5B1F7C1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116 (103, 132)</w:t>
            </w:r>
          </w:p>
        </w:tc>
        <w:tc>
          <w:tcPr>
            <w:tcW w:w="447" w:type="pct"/>
            <w:tcBorders>
              <w:top w:val="nil"/>
              <w:left w:val="nil"/>
              <w:bottom w:val="nil"/>
              <w:right w:val="nil"/>
            </w:tcBorders>
            <w:shd w:val="clear" w:color="auto" w:fill="FFFFFF"/>
            <w:tcMar>
              <w:top w:w="0" w:type="dxa"/>
              <w:left w:w="0" w:type="dxa"/>
              <w:bottom w:w="0" w:type="dxa"/>
              <w:right w:w="0" w:type="dxa"/>
            </w:tcMar>
          </w:tcPr>
          <w:p w14:paraId="61E8421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1E9FBE27"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288B06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LIP</w:t>
            </w:r>
          </w:p>
        </w:tc>
        <w:tc>
          <w:tcPr>
            <w:tcW w:w="383" w:type="pct"/>
            <w:tcBorders>
              <w:top w:val="nil"/>
              <w:left w:val="nil"/>
              <w:bottom w:val="nil"/>
              <w:right w:val="nil"/>
            </w:tcBorders>
            <w:shd w:val="clear" w:color="auto" w:fill="FFFFFF"/>
            <w:tcMar>
              <w:top w:w="0" w:type="dxa"/>
              <w:left w:w="0" w:type="dxa"/>
              <w:bottom w:w="0" w:type="dxa"/>
              <w:right w:w="0" w:type="dxa"/>
            </w:tcMar>
          </w:tcPr>
          <w:p w14:paraId="00E398C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6,970</w:t>
            </w:r>
          </w:p>
        </w:tc>
        <w:tc>
          <w:tcPr>
            <w:tcW w:w="970" w:type="pct"/>
            <w:tcBorders>
              <w:top w:val="nil"/>
              <w:left w:val="nil"/>
              <w:bottom w:val="nil"/>
              <w:right w:val="nil"/>
            </w:tcBorders>
            <w:shd w:val="clear" w:color="auto" w:fill="FFFFFF"/>
            <w:tcMar>
              <w:top w:w="0" w:type="dxa"/>
              <w:left w:w="0" w:type="dxa"/>
              <w:bottom w:w="0" w:type="dxa"/>
              <w:right w:w="0" w:type="dxa"/>
            </w:tcMar>
          </w:tcPr>
          <w:p w14:paraId="36683FB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34 (27, 43)</w:t>
            </w:r>
          </w:p>
        </w:tc>
        <w:tc>
          <w:tcPr>
            <w:tcW w:w="987" w:type="pct"/>
            <w:tcBorders>
              <w:top w:val="nil"/>
              <w:left w:val="nil"/>
              <w:bottom w:val="nil"/>
              <w:right w:val="nil"/>
            </w:tcBorders>
            <w:shd w:val="clear" w:color="auto" w:fill="FFFFFF"/>
            <w:tcMar>
              <w:top w:w="0" w:type="dxa"/>
              <w:left w:w="0" w:type="dxa"/>
              <w:bottom w:w="0" w:type="dxa"/>
              <w:right w:w="0" w:type="dxa"/>
            </w:tcMar>
          </w:tcPr>
          <w:p w14:paraId="586219C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36 (27, 46)</w:t>
            </w:r>
          </w:p>
        </w:tc>
        <w:tc>
          <w:tcPr>
            <w:tcW w:w="971" w:type="pct"/>
            <w:tcBorders>
              <w:top w:val="nil"/>
              <w:left w:val="nil"/>
              <w:bottom w:val="nil"/>
              <w:right w:val="nil"/>
            </w:tcBorders>
            <w:shd w:val="clear" w:color="auto" w:fill="FFFFFF"/>
            <w:tcMar>
              <w:top w:w="0" w:type="dxa"/>
              <w:left w:w="0" w:type="dxa"/>
              <w:bottom w:w="0" w:type="dxa"/>
              <w:right w:w="0" w:type="dxa"/>
            </w:tcMar>
          </w:tcPr>
          <w:p w14:paraId="46834CE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39 (31, 50)</w:t>
            </w:r>
          </w:p>
        </w:tc>
        <w:tc>
          <w:tcPr>
            <w:tcW w:w="447" w:type="pct"/>
            <w:tcBorders>
              <w:top w:val="nil"/>
              <w:left w:val="nil"/>
              <w:bottom w:val="nil"/>
              <w:right w:val="nil"/>
            </w:tcBorders>
            <w:shd w:val="clear" w:color="auto" w:fill="FFFFFF"/>
            <w:tcMar>
              <w:top w:w="0" w:type="dxa"/>
              <w:left w:w="0" w:type="dxa"/>
              <w:bottom w:w="0" w:type="dxa"/>
              <w:right w:w="0" w:type="dxa"/>
            </w:tcMar>
          </w:tcPr>
          <w:p w14:paraId="362AAF9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51B64D1E"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14EA6C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CHOL</w:t>
            </w:r>
          </w:p>
        </w:tc>
        <w:tc>
          <w:tcPr>
            <w:tcW w:w="383" w:type="pct"/>
            <w:tcBorders>
              <w:top w:val="nil"/>
              <w:left w:val="nil"/>
              <w:bottom w:val="nil"/>
              <w:right w:val="nil"/>
            </w:tcBorders>
            <w:shd w:val="clear" w:color="auto" w:fill="FFFFFF"/>
            <w:tcMar>
              <w:top w:w="0" w:type="dxa"/>
              <w:left w:w="0" w:type="dxa"/>
              <w:bottom w:w="0" w:type="dxa"/>
              <w:right w:w="0" w:type="dxa"/>
            </w:tcMar>
          </w:tcPr>
          <w:p w14:paraId="7160D42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29,122</w:t>
            </w:r>
          </w:p>
        </w:tc>
        <w:tc>
          <w:tcPr>
            <w:tcW w:w="970" w:type="pct"/>
            <w:tcBorders>
              <w:top w:val="nil"/>
              <w:left w:val="nil"/>
              <w:bottom w:val="nil"/>
              <w:right w:val="nil"/>
            </w:tcBorders>
            <w:shd w:val="clear" w:color="auto" w:fill="FFFFFF"/>
            <w:tcMar>
              <w:top w:w="0" w:type="dxa"/>
              <w:left w:w="0" w:type="dxa"/>
              <w:bottom w:w="0" w:type="dxa"/>
              <w:right w:w="0" w:type="dxa"/>
            </w:tcMar>
          </w:tcPr>
          <w:p w14:paraId="2AB75D9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4.80 (4.24, 5.41)</w:t>
            </w:r>
          </w:p>
        </w:tc>
        <w:tc>
          <w:tcPr>
            <w:tcW w:w="987" w:type="pct"/>
            <w:tcBorders>
              <w:top w:val="nil"/>
              <w:left w:val="nil"/>
              <w:bottom w:val="nil"/>
              <w:right w:val="nil"/>
            </w:tcBorders>
            <w:shd w:val="clear" w:color="auto" w:fill="FFFFFF"/>
            <w:tcMar>
              <w:top w:w="0" w:type="dxa"/>
              <w:left w:w="0" w:type="dxa"/>
              <w:bottom w:w="0" w:type="dxa"/>
              <w:right w:w="0" w:type="dxa"/>
            </w:tcMar>
          </w:tcPr>
          <w:p w14:paraId="578E551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4.49 (3.91, 5.11)</w:t>
            </w:r>
          </w:p>
        </w:tc>
        <w:tc>
          <w:tcPr>
            <w:tcW w:w="971" w:type="pct"/>
            <w:tcBorders>
              <w:top w:val="nil"/>
              <w:left w:val="nil"/>
              <w:bottom w:val="nil"/>
              <w:right w:val="nil"/>
            </w:tcBorders>
            <w:shd w:val="clear" w:color="auto" w:fill="FFFFFF"/>
            <w:tcMar>
              <w:top w:w="0" w:type="dxa"/>
              <w:left w:w="0" w:type="dxa"/>
              <w:bottom w:w="0" w:type="dxa"/>
              <w:right w:w="0" w:type="dxa"/>
            </w:tcMar>
          </w:tcPr>
          <w:p w14:paraId="0A62B75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4.28 (3.71, 4.87)</w:t>
            </w:r>
          </w:p>
        </w:tc>
        <w:tc>
          <w:tcPr>
            <w:tcW w:w="447" w:type="pct"/>
            <w:tcBorders>
              <w:top w:val="nil"/>
              <w:left w:val="nil"/>
              <w:bottom w:val="nil"/>
              <w:right w:val="nil"/>
            </w:tcBorders>
            <w:shd w:val="clear" w:color="auto" w:fill="FFFFFF"/>
            <w:tcMar>
              <w:top w:w="0" w:type="dxa"/>
              <w:left w:w="0" w:type="dxa"/>
              <w:bottom w:w="0" w:type="dxa"/>
              <w:right w:w="0" w:type="dxa"/>
            </w:tcMar>
          </w:tcPr>
          <w:p w14:paraId="0820144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4677AE45"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59B95EA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TG</w:t>
            </w:r>
          </w:p>
        </w:tc>
        <w:tc>
          <w:tcPr>
            <w:tcW w:w="383" w:type="pct"/>
            <w:tcBorders>
              <w:top w:val="nil"/>
              <w:left w:val="nil"/>
              <w:bottom w:val="nil"/>
              <w:right w:val="nil"/>
            </w:tcBorders>
            <w:shd w:val="clear" w:color="auto" w:fill="FFFFFF"/>
            <w:tcMar>
              <w:top w:w="0" w:type="dxa"/>
              <w:left w:w="0" w:type="dxa"/>
              <w:bottom w:w="0" w:type="dxa"/>
              <w:right w:w="0" w:type="dxa"/>
            </w:tcMar>
          </w:tcPr>
          <w:p w14:paraId="376FFB1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28,990</w:t>
            </w:r>
          </w:p>
        </w:tc>
        <w:tc>
          <w:tcPr>
            <w:tcW w:w="970" w:type="pct"/>
            <w:tcBorders>
              <w:top w:val="nil"/>
              <w:left w:val="nil"/>
              <w:bottom w:val="nil"/>
              <w:right w:val="nil"/>
            </w:tcBorders>
            <w:shd w:val="clear" w:color="auto" w:fill="FFFFFF"/>
            <w:tcMar>
              <w:top w:w="0" w:type="dxa"/>
              <w:left w:w="0" w:type="dxa"/>
              <w:bottom w:w="0" w:type="dxa"/>
              <w:right w:w="0" w:type="dxa"/>
            </w:tcMar>
          </w:tcPr>
          <w:p w14:paraId="5E00687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1.27 (0.90, 1.88)</w:t>
            </w:r>
          </w:p>
        </w:tc>
        <w:tc>
          <w:tcPr>
            <w:tcW w:w="987" w:type="pct"/>
            <w:tcBorders>
              <w:top w:val="nil"/>
              <w:left w:val="nil"/>
              <w:bottom w:val="nil"/>
              <w:right w:val="nil"/>
            </w:tcBorders>
            <w:shd w:val="clear" w:color="auto" w:fill="FFFFFF"/>
            <w:tcMar>
              <w:top w:w="0" w:type="dxa"/>
              <w:left w:w="0" w:type="dxa"/>
              <w:bottom w:w="0" w:type="dxa"/>
              <w:right w:w="0" w:type="dxa"/>
            </w:tcMar>
          </w:tcPr>
          <w:p w14:paraId="50B45F2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1.34 (1.02, 1.83)</w:t>
            </w:r>
          </w:p>
        </w:tc>
        <w:tc>
          <w:tcPr>
            <w:tcW w:w="971" w:type="pct"/>
            <w:tcBorders>
              <w:top w:val="nil"/>
              <w:left w:val="nil"/>
              <w:bottom w:val="nil"/>
              <w:right w:val="nil"/>
            </w:tcBorders>
            <w:shd w:val="clear" w:color="auto" w:fill="FFFFFF"/>
            <w:tcMar>
              <w:top w:w="0" w:type="dxa"/>
              <w:left w:w="0" w:type="dxa"/>
              <w:bottom w:w="0" w:type="dxa"/>
              <w:right w:w="0" w:type="dxa"/>
            </w:tcMar>
          </w:tcPr>
          <w:p w14:paraId="32B3C87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1.21 (0.94, 1.62)</w:t>
            </w:r>
          </w:p>
        </w:tc>
        <w:tc>
          <w:tcPr>
            <w:tcW w:w="447" w:type="pct"/>
            <w:tcBorders>
              <w:top w:val="nil"/>
              <w:left w:val="nil"/>
              <w:bottom w:val="nil"/>
              <w:right w:val="nil"/>
            </w:tcBorders>
            <w:shd w:val="clear" w:color="auto" w:fill="FFFFFF"/>
            <w:tcMar>
              <w:top w:w="0" w:type="dxa"/>
              <w:left w:w="0" w:type="dxa"/>
              <w:bottom w:w="0" w:type="dxa"/>
              <w:right w:w="0" w:type="dxa"/>
            </w:tcMar>
          </w:tcPr>
          <w:p w14:paraId="361E60E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020325A2"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86563A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ADA</w:t>
            </w:r>
          </w:p>
        </w:tc>
        <w:tc>
          <w:tcPr>
            <w:tcW w:w="383" w:type="pct"/>
            <w:tcBorders>
              <w:top w:val="nil"/>
              <w:left w:val="nil"/>
              <w:bottom w:val="nil"/>
              <w:right w:val="nil"/>
            </w:tcBorders>
            <w:shd w:val="clear" w:color="auto" w:fill="FFFFFF"/>
            <w:tcMar>
              <w:top w:w="0" w:type="dxa"/>
              <w:left w:w="0" w:type="dxa"/>
              <w:bottom w:w="0" w:type="dxa"/>
              <w:right w:w="0" w:type="dxa"/>
            </w:tcMar>
          </w:tcPr>
          <w:p w14:paraId="64AE098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784</w:t>
            </w:r>
          </w:p>
        </w:tc>
        <w:tc>
          <w:tcPr>
            <w:tcW w:w="970" w:type="pct"/>
            <w:tcBorders>
              <w:top w:val="nil"/>
              <w:left w:val="nil"/>
              <w:bottom w:val="nil"/>
              <w:right w:val="nil"/>
            </w:tcBorders>
            <w:shd w:val="clear" w:color="auto" w:fill="FFFFFF"/>
            <w:tcMar>
              <w:top w:w="0" w:type="dxa"/>
              <w:left w:w="0" w:type="dxa"/>
              <w:bottom w:w="0" w:type="dxa"/>
              <w:right w:w="0" w:type="dxa"/>
            </w:tcMar>
          </w:tcPr>
          <w:p w14:paraId="03AFD7C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9.4 (7.9, 11.5)</w:t>
            </w:r>
          </w:p>
        </w:tc>
        <w:tc>
          <w:tcPr>
            <w:tcW w:w="987" w:type="pct"/>
            <w:tcBorders>
              <w:top w:val="nil"/>
              <w:left w:val="nil"/>
              <w:bottom w:val="nil"/>
              <w:right w:val="nil"/>
            </w:tcBorders>
            <w:shd w:val="clear" w:color="auto" w:fill="FFFFFF"/>
            <w:tcMar>
              <w:top w:w="0" w:type="dxa"/>
              <w:left w:w="0" w:type="dxa"/>
              <w:bottom w:w="0" w:type="dxa"/>
              <w:right w:w="0" w:type="dxa"/>
            </w:tcMar>
          </w:tcPr>
          <w:p w14:paraId="0BF6E54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9.3 (7.3, 11.4)</w:t>
            </w:r>
          </w:p>
        </w:tc>
        <w:tc>
          <w:tcPr>
            <w:tcW w:w="971" w:type="pct"/>
            <w:tcBorders>
              <w:top w:val="nil"/>
              <w:left w:val="nil"/>
              <w:bottom w:val="nil"/>
              <w:right w:val="nil"/>
            </w:tcBorders>
            <w:shd w:val="clear" w:color="auto" w:fill="FFFFFF"/>
            <w:tcMar>
              <w:top w:w="0" w:type="dxa"/>
              <w:left w:w="0" w:type="dxa"/>
              <w:bottom w:w="0" w:type="dxa"/>
              <w:right w:w="0" w:type="dxa"/>
            </w:tcMar>
          </w:tcPr>
          <w:p w14:paraId="19C6E72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9.4 (7.2, 11.2)</w:t>
            </w:r>
          </w:p>
        </w:tc>
        <w:tc>
          <w:tcPr>
            <w:tcW w:w="447" w:type="pct"/>
            <w:tcBorders>
              <w:top w:val="nil"/>
              <w:left w:val="nil"/>
              <w:bottom w:val="nil"/>
              <w:right w:val="nil"/>
            </w:tcBorders>
            <w:shd w:val="clear" w:color="auto" w:fill="FFFFFF"/>
            <w:tcMar>
              <w:top w:w="0" w:type="dxa"/>
              <w:left w:w="0" w:type="dxa"/>
              <w:bottom w:w="0" w:type="dxa"/>
              <w:right w:w="0" w:type="dxa"/>
            </w:tcMar>
          </w:tcPr>
          <w:p w14:paraId="7E9DAD0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0.2</w:t>
            </w:r>
          </w:p>
        </w:tc>
      </w:tr>
      <w:tr w:rsidR="00BD32BB" w:rsidRPr="00AE1D28" w14:paraId="53A4CE6A"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4DC76DB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AMY</w:t>
            </w:r>
          </w:p>
        </w:tc>
        <w:tc>
          <w:tcPr>
            <w:tcW w:w="383" w:type="pct"/>
            <w:tcBorders>
              <w:top w:val="nil"/>
              <w:left w:val="nil"/>
              <w:bottom w:val="nil"/>
              <w:right w:val="nil"/>
            </w:tcBorders>
            <w:shd w:val="clear" w:color="auto" w:fill="FFFFFF"/>
            <w:tcMar>
              <w:top w:w="0" w:type="dxa"/>
              <w:left w:w="0" w:type="dxa"/>
              <w:bottom w:w="0" w:type="dxa"/>
              <w:right w:w="0" w:type="dxa"/>
            </w:tcMar>
          </w:tcPr>
          <w:p w14:paraId="76C9430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509</w:t>
            </w:r>
          </w:p>
        </w:tc>
        <w:tc>
          <w:tcPr>
            <w:tcW w:w="970" w:type="pct"/>
            <w:tcBorders>
              <w:top w:val="nil"/>
              <w:left w:val="nil"/>
              <w:bottom w:val="nil"/>
              <w:right w:val="nil"/>
            </w:tcBorders>
            <w:shd w:val="clear" w:color="auto" w:fill="FFFFFF"/>
            <w:tcMar>
              <w:top w:w="0" w:type="dxa"/>
              <w:left w:w="0" w:type="dxa"/>
              <w:bottom w:w="0" w:type="dxa"/>
              <w:right w:w="0" w:type="dxa"/>
            </w:tcMar>
          </w:tcPr>
          <w:p w14:paraId="221E295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54 (52, 76)</w:t>
            </w:r>
          </w:p>
        </w:tc>
        <w:tc>
          <w:tcPr>
            <w:tcW w:w="987" w:type="pct"/>
            <w:tcBorders>
              <w:top w:val="nil"/>
              <w:left w:val="nil"/>
              <w:bottom w:val="nil"/>
              <w:right w:val="nil"/>
            </w:tcBorders>
            <w:shd w:val="clear" w:color="auto" w:fill="FFFFFF"/>
            <w:tcMar>
              <w:top w:w="0" w:type="dxa"/>
              <w:left w:w="0" w:type="dxa"/>
              <w:bottom w:w="0" w:type="dxa"/>
              <w:right w:w="0" w:type="dxa"/>
            </w:tcMar>
          </w:tcPr>
          <w:p w14:paraId="7A24730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62 (48, 77)</w:t>
            </w:r>
          </w:p>
        </w:tc>
        <w:tc>
          <w:tcPr>
            <w:tcW w:w="971" w:type="pct"/>
            <w:tcBorders>
              <w:top w:val="nil"/>
              <w:left w:val="nil"/>
              <w:bottom w:val="nil"/>
              <w:right w:val="nil"/>
            </w:tcBorders>
            <w:shd w:val="clear" w:color="auto" w:fill="FFFFFF"/>
            <w:tcMar>
              <w:top w:w="0" w:type="dxa"/>
              <w:left w:w="0" w:type="dxa"/>
              <w:bottom w:w="0" w:type="dxa"/>
              <w:right w:w="0" w:type="dxa"/>
            </w:tcMar>
          </w:tcPr>
          <w:p w14:paraId="635DA28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59 (50, 76)</w:t>
            </w:r>
          </w:p>
        </w:tc>
        <w:tc>
          <w:tcPr>
            <w:tcW w:w="447" w:type="pct"/>
            <w:tcBorders>
              <w:top w:val="nil"/>
              <w:left w:val="nil"/>
              <w:bottom w:val="nil"/>
              <w:right w:val="nil"/>
            </w:tcBorders>
            <w:shd w:val="clear" w:color="auto" w:fill="FFFFFF"/>
            <w:tcMar>
              <w:top w:w="0" w:type="dxa"/>
              <w:left w:w="0" w:type="dxa"/>
              <w:bottom w:w="0" w:type="dxa"/>
              <w:right w:w="0" w:type="dxa"/>
            </w:tcMar>
          </w:tcPr>
          <w:p w14:paraId="1A308D2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0.9</w:t>
            </w:r>
          </w:p>
        </w:tc>
      </w:tr>
      <w:tr w:rsidR="00BD32BB" w:rsidRPr="00AE1D28" w14:paraId="5E4C12F9"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48F94E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APOA1</w:t>
            </w:r>
          </w:p>
        </w:tc>
        <w:tc>
          <w:tcPr>
            <w:tcW w:w="383" w:type="pct"/>
            <w:tcBorders>
              <w:top w:val="nil"/>
              <w:left w:val="nil"/>
              <w:bottom w:val="nil"/>
              <w:right w:val="nil"/>
            </w:tcBorders>
            <w:shd w:val="clear" w:color="auto" w:fill="FFFFFF"/>
            <w:tcMar>
              <w:top w:w="0" w:type="dxa"/>
              <w:left w:w="0" w:type="dxa"/>
              <w:bottom w:w="0" w:type="dxa"/>
              <w:right w:w="0" w:type="dxa"/>
            </w:tcMar>
          </w:tcPr>
          <w:p w14:paraId="434FED9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2,453</w:t>
            </w:r>
          </w:p>
        </w:tc>
        <w:tc>
          <w:tcPr>
            <w:tcW w:w="970" w:type="pct"/>
            <w:tcBorders>
              <w:top w:val="nil"/>
              <w:left w:val="nil"/>
              <w:bottom w:val="nil"/>
              <w:right w:val="nil"/>
            </w:tcBorders>
            <w:shd w:val="clear" w:color="auto" w:fill="FFFFFF"/>
            <w:tcMar>
              <w:top w:w="0" w:type="dxa"/>
              <w:left w:w="0" w:type="dxa"/>
              <w:bottom w:w="0" w:type="dxa"/>
              <w:right w:w="0" w:type="dxa"/>
            </w:tcMar>
          </w:tcPr>
          <w:p w14:paraId="6C5B3A0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1.16 (0.99, 1.38)</w:t>
            </w:r>
          </w:p>
        </w:tc>
        <w:tc>
          <w:tcPr>
            <w:tcW w:w="987" w:type="pct"/>
            <w:tcBorders>
              <w:top w:val="nil"/>
              <w:left w:val="nil"/>
              <w:bottom w:val="nil"/>
              <w:right w:val="nil"/>
            </w:tcBorders>
            <w:shd w:val="clear" w:color="auto" w:fill="FFFFFF"/>
            <w:tcMar>
              <w:top w:w="0" w:type="dxa"/>
              <w:left w:w="0" w:type="dxa"/>
              <w:bottom w:w="0" w:type="dxa"/>
              <w:right w:w="0" w:type="dxa"/>
            </w:tcMar>
          </w:tcPr>
          <w:p w14:paraId="02CE463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1.14 (0.99, 1.34)</w:t>
            </w:r>
          </w:p>
        </w:tc>
        <w:tc>
          <w:tcPr>
            <w:tcW w:w="971" w:type="pct"/>
            <w:tcBorders>
              <w:top w:val="nil"/>
              <w:left w:val="nil"/>
              <w:bottom w:val="nil"/>
              <w:right w:val="nil"/>
            </w:tcBorders>
            <w:shd w:val="clear" w:color="auto" w:fill="FFFFFF"/>
            <w:tcMar>
              <w:top w:w="0" w:type="dxa"/>
              <w:left w:w="0" w:type="dxa"/>
              <w:bottom w:w="0" w:type="dxa"/>
              <w:right w:w="0" w:type="dxa"/>
            </w:tcMar>
          </w:tcPr>
          <w:p w14:paraId="3E69330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1.10 (0.95, 1.26)</w:t>
            </w:r>
          </w:p>
        </w:tc>
        <w:tc>
          <w:tcPr>
            <w:tcW w:w="447" w:type="pct"/>
            <w:tcBorders>
              <w:top w:val="nil"/>
              <w:left w:val="nil"/>
              <w:bottom w:val="nil"/>
              <w:right w:val="nil"/>
            </w:tcBorders>
            <w:shd w:val="clear" w:color="auto" w:fill="FFFFFF"/>
            <w:tcMar>
              <w:top w:w="0" w:type="dxa"/>
              <w:left w:w="0" w:type="dxa"/>
              <w:bottom w:w="0" w:type="dxa"/>
              <w:right w:w="0" w:type="dxa"/>
            </w:tcMar>
          </w:tcPr>
          <w:p w14:paraId="64D86FF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2FD66E7"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2780B5C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APOB</w:t>
            </w:r>
          </w:p>
        </w:tc>
        <w:tc>
          <w:tcPr>
            <w:tcW w:w="383" w:type="pct"/>
            <w:tcBorders>
              <w:top w:val="nil"/>
              <w:left w:val="nil"/>
              <w:bottom w:val="nil"/>
              <w:right w:val="nil"/>
            </w:tcBorders>
            <w:shd w:val="clear" w:color="auto" w:fill="FFFFFF"/>
            <w:tcMar>
              <w:top w:w="0" w:type="dxa"/>
              <w:left w:w="0" w:type="dxa"/>
              <w:bottom w:w="0" w:type="dxa"/>
              <w:right w:w="0" w:type="dxa"/>
            </w:tcMar>
          </w:tcPr>
          <w:p w14:paraId="0FCB16B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2,480</w:t>
            </w:r>
          </w:p>
        </w:tc>
        <w:tc>
          <w:tcPr>
            <w:tcW w:w="970" w:type="pct"/>
            <w:tcBorders>
              <w:top w:val="nil"/>
              <w:left w:val="nil"/>
              <w:bottom w:val="nil"/>
              <w:right w:val="nil"/>
            </w:tcBorders>
            <w:shd w:val="clear" w:color="auto" w:fill="FFFFFF"/>
            <w:tcMar>
              <w:top w:w="0" w:type="dxa"/>
              <w:left w:w="0" w:type="dxa"/>
              <w:bottom w:w="0" w:type="dxa"/>
              <w:right w:w="0" w:type="dxa"/>
            </w:tcMar>
          </w:tcPr>
          <w:p w14:paraId="7D327E5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0.78 (0.65, 0.92)</w:t>
            </w:r>
          </w:p>
        </w:tc>
        <w:tc>
          <w:tcPr>
            <w:tcW w:w="987" w:type="pct"/>
            <w:tcBorders>
              <w:top w:val="nil"/>
              <w:left w:val="nil"/>
              <w:bottom w:val="nil"/>
              <w:right w:val="nil"/>
            </w:tcBorders>
            <w:shd w:val="clear" w:color="auto" w:fill="FFFFFF"/>
            <w:tcMar>
              <w:top w:w="0" w:type="dxa"/>
              <w:left w:w="0" w:type="dxa"/>
              <w:bottom w:w="0" w:type="dxa"/>
              <w:right w:w="0" w:type="dxa"/>
            </w:tcMar>
          </w:tcPr>
          <w:p w14:paraId="1526652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0.79 (0.65, 0.92)</w:t>
            </w:r>
          </w:p>
        </w:tc>
        <w:tc>
          <w:tcPr>
            <w:tcW w:w="971" w:type="pct"/>
            <w:tcBorders>
              <w:top w:val="nil"/>
              <w:left w:val="nil"/>
              <w:bottom w:val="nil"/>
              <w:right w:val="nil"/>
            </w:tcBorders>
            <w:shd w:val="clear" w:color="auto" w:fill="FFFFFF"/>
            <w:tcMar>
              <w:top w:w="0" w:type="dxa"/>
              <w:left w:w="0" w:type="dxa"/>
              <w:bottom w:w="0" w:type="dxa"/>
              <w:right w:w="0" w:type="dxa"/>
            </w:tcMar>
          </w:tcPr>
          <w:p w14:paraId="7D02E81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0.75 (0.62, 0.89)</w:t>
            </w:r>
          </w:p>
        </w:tc>
        <w:tc>
          <w:tcPr>
            <w:tcW w:w="447" w:type="pct"/>
            <w:tcBorders>
              <w:top w:val="nil"/>
              <w:left w:val="nil"/>
              <w:bottom w:val="nil"/>
              <w:right w:val="nil"/>
            </w:tcBorders>
            <w:shd w:val="clear" w:color="auto" w:fill="FFFFFF"/>
            <w:tcMar>
              <w:top w:w="0" w:type="dxa"/>
              <w:left w:w="0" w:type="dxa"/>
              <w:bottom w:w="0" w:type="dxa"/>
              <w:right w:w="0" w:type="dxa"/>
            </w:tcMar>
          </w:tcPr>
          <w:p w14:paraId="738FE97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0.007</w:t>
            </w:r>
          </w:p>
        </w:tc>
      </w:tr>
      <w:tr w:rsidR="00BD32BB" w:rsidRPr="00AE1D28" w14:paraId="584A2541"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E61ADE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HDL</w:t>
            </w:r>
            <w:r w:rsidRPr="00AE1D28">
              <w:rPr>
                <w:rFonts w:ascii="Times New Roman" w:eastAsiaTheme="minorEastAsia" w:hAnsi="Times New Roman" w:cs="Times New Roman"/>
                <w:bCs/>
                <w:snapToGrid/>
                <w:sz w:val="20"/>
                <w:szCs w:val="20"/>
                <w:lang w:eastAsia="zh-CN"/>
              </w:rPr>
              <w:t>_</w:t>
            </w:r>
            <w:r w:rsidRPr="00AE1D28">
              <w:rPr>
                <w:rFonts w:ascii="Times New Roman" w:hAnsi="Times New Roman" w:cs="Times New Roman"/>
                <w:bCs/>
                <w:snapToGrid/>
                <w:sz w:val="20"/>
                <w:szCs w:val="20"/>
              </w:rPr>
              <w:t>C</w:t>
            </w:r>
          </w:p>
        </w:tc>
        <w:tc>
          <w:tcPr>
            <w:tcW w:w="383" w:type="pct"/>
            <w:tcBorders>
              <w:top w:val="nil"/>
              <w:left w:val="nil"/>
              <w:bottom w:val="nil"/>
              <w:right w:val="nil"/>
            </w:tcBorders>
            <w:shd w:val="clear" w:color="auto" w:fill="FFFFFF"/>
            <w:tcMar>
              <w:top w:w="0" w:type="dxa"/>
              <w:left w:w="0" w:type="dxa"/>
              <w:bottom w:w="0" w:type="dxa"/>
              <w:right w:w="0" w:type="dxa"/>
            </w:tcMar>
          </w:tcPr>
          <w:p w14:paraId="0459EFE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24,202</w:t>
            </w:r>
          </w:p>
        </w:tc>
        <w:tc>
          <w:tcPr>
            <w:tcW w:w="970" w:type="pct"/>
            <w:tcBorders>
              <w:top w:val="nil"/>
              <w:left w:val="nil"/>
              <w:bottom w:val="nil"/>
              <w:right w:val="nil"/>
            </w:tcBorders>
            <w:shd w:val="clear" w:color="auto" w:fill="FFFFFF"/>
            <w:tcMar>
              <w:top w:w="0" w:type="dxa"/>
              <w:left w:w="0" w:type="dxa"/>
              <w:bottom w:w="0" w:type="dxa"/>
              <w:right w:w="0" w:type="dxa"/>
            </w:tcMar>
          </w:tcPr>
          <w:p w14:paraId="0955618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1.26 (1.07, 1.51)</w:t>
            </w:r>
          </w:p>
        </w:tc>
        <w:tc>
          <w:tcPr>
            <w:tcW w:w="987" w:type="pct"/>
            <w:tcBorders>
              <w:top w:val="nil"/>
              <w:left w:val="nil"/>
              <w:bottom w:val="nil"/>
              <w:right w:val="nil"/>
            </w:tcBorders>
            <w:shd w:val="clear" w:color="auto" w:fill="FFFFFF"/>
            <w:tcMar>
              <w:top w:w="0" w:type="dxa"/>
              <w:left w:w="0" w:type="dxa"/>
              <w:bottom w:w="0" w:type="dxa"/>
              <w:right w:w="0" w:type="dxa"/>
            </w:tcMar>
          </w:tcPr>
          <w:p w14:paraId="2B8B9ED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1.06 (0.90, 1.24)</w:t>
            </w:r>
          </w:p>
        </w:tc>
        <w:tc>
          <w:tcPr>
            <w:tcW w:w="971" w:type="pct"/>
            <w:tcBorders>
              <w:top w:val="nil"/>
              <w:left w:val="nil"/>
              <w:bottom w:val="nil"/>
              <w:right w:val="nil"/>
            </w:tcBorders>
            <w:shd w:val="clear" w:color="auto" w:fill="FFFFFF"/>
            <w:tcMar>
              <w:top w:w="0" w:type="dxa"/>
              <w:left w:w="0" w:type="dxa"/>
              <w:bottom w:w="0" w:type="dxa"/>
              <w:right w:w="0" w:type="dxa"/>
            </w:tcMar>
          </w:tcPr>
          <w:p w14:paraId="265937F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1.03 (0.88, 1.20)</w:t>
            </w:r>
          </w:p>
        </w:tc>
        <w:tc>
          <w:tcPr>
            <w:tcW w:w="447" w:type="pct"/>
            <w:tcBorders>
              <w:top w:val="nil"/>
              <w:left w:val="nil"/>
              <w:bottom w:val="nil"/>
              <w:right w:val="nil"/>
            </w:tcBorders>
            <w:shd w:val="clear" w:color="auto" w:fill="FFFFFF"/>
            <w:tcMar>
              <w:top w:w="0" w:type="dxa"/>
              <w:left w:w="0" w:type="dxa"/>
              <w:bottom w:w="0" w:type="dxa"/>
              <w:right w:w="0" w:type="dxa"/>
            </w:tcMar>
          </w:tcPr>
          <w:p w14:paraId="47C47F0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bookmarkEnd w:id="37"/>
      <w:tr w:rsidR="00BD32BB" w:rsidRPr="00AE1D28" w14:paraId="66AF77EA"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2F84162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LDL</w:t>
            </w:r>
            <w:r w:rsidRPr="00AE1D28">
              <w:rPr>
                <w:rFonts w:ascii="Times New Roman" w:eastAsiaTheme="minorEastAsia" w:hAnsi="Times New Roman" w:cs="Times New Roman"/>
                <w:bCs/>
                <w:snapToGrid/>
                <w:sz w:val="20"/>
                <w:szCs w:val="20"/>
                <w:lang w:eastAsia="zh-CN"/>
              </w:rPr>
              <w:t>_</w:t>
            </w:r>
            <w:r w:rsidRPr="00AE1D28">
              <w:rPr>
                <w:rFonts w:ascii="Times New Roman" w:hAnsi="Times New Roman" w:cs="Times New Roman"/>
                <w:bCs/>
                <w:snapToGrid/>
                <w:sz w:val="20"/>
                <w:szCs w:val="20"/>
              </w:rPr>
              <w:t>C1</w:t>
            </w:r>
          </w:p>
        </w:tc>
        <w:tc>
          <w:tcPr>
            <w:tcW w:w="383" w:type="pct"/>
            <w:tcBorders>
              <w:top w:val="nil"/>
              <w:left w:val="nil"/>
              <w:bottom w:val="nil"/>
              <w:right w:val="nil"/>
            </w:tcBorders>
            <w:shd w:val="clear" w:color="auto" w:fill="FFFFFF"/>
            <w:tcMar>
              <w:top w:w="0" w:type="dxa"/>
              <w:left w:w="0" w:type="dxa"/>
              <w:bottom w:w="0" w:type="dxa"/>
              <w:right w:w="0" w:type="dxa"/>
            </w:tcMar>
          </w:tcPr>
          <w:p w14:paraId="7953242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24,203</w:t>
            </w:r>
          </w:p>
        </w:tc>
        <w:tc>
          <w:tcPr>
            <w:tcW w:w="970" w:type="pct"/>
            <w:tcBorders>
              <w:top w:val="nil"/>
              <w:left w:val="nil"/>
              <w:bottom w:val="nil"/>
              <w:right w:val="nil"/>
            </w:tcBorders>
            <w:shd w:val="clear" w:color="auto" w:fill="FFFFFF"/>
            <w:tcMar>
              <w:top w:w="0" w:type="dxa"/>
              <w:left w:w="0" w:type="dxa"/>
              <w:bottom w:w="0" w:type="dxa"/>
              <w:right w:w="0" w:type="dxa"/>
            </w:tcMar>
          </w:tcPr>
          <w:p w14:paraId="059E85F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2.84 (2.33, 3.37)</w:t>
            </w:r>
          </w:p>
        </w:tc>
        <w:tc>
          <w:tcPr>
            <w:tcW w:w="987" w:type="pct"/>
            <w:tcBorders>
              <w:top w:val="nil"/>
              <w:left w:val="nil"/>
              <w:bottom w:val="nil"/>
              <w:right w:val="nil"/>
            </w:tcBorders>
            <w:shd w:val="clear" w:color="auto" w:fill="FFFFFF"/>
            <w:tcMar>
              <w:top w:w="0" w:type="dxa"/>
              <w:left w:w="0" w:type="dxa"/>
              <w:bottom w:w="0" w:type="dxa"/>
              <w:right w:w="0" w:type="dxa"/>
            </w:tcMar>
          </w:tcPr>
          <w:p w14:paraId="2D855AF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2.65 (2.23, 3.08)</w:t>
            </w:r>
          </w:p>
        </w:tc>
        <w:tc>
          <w:tcPr>
            <w:tcW w:w="971" w:type="pct"/>
            <w:tcBorders>
              <w:top w:val="nil"/>
              <w:left w:val="nil"/>
              <w:bottom w:val="nil"/>
              <w:right w:val="nil"/>
            </w:tcBorders>
            <w:shd w:val="clear" w:color="auto" w:fill="FFFFFF"/>
            <w:tcMar>
              <w:top w:w="0" w:type="dxa"/>
              <w:left w:w="0" w:type="dxa"/>
              <w:bottom w:w="0" w:type="dxa"/>
              <w:right w:w="0" w:type="dxa"/>
            </w:tcMar>
          </w:tcPr>
          <w:p w14:paraId="6FFFD5E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2.51 (2.06, 3.04)</w:t>
            </w:r>
          </w:p>
        </w:tc>
        <w:tc>
          <w:tcPr>
            <w:tcW w:w="447" w:type="pct"/>
            <w:tcBorders>
              <w:top w:val="nil"/>
              <w:left w:val="nil"/>
              <w:bottom w:val="nil"/>
              <w:right w:val="nil"/>
            </w:tcBorders>
            <w:shd w:val="clear" w:color="auto" w:fill="FFFFFF"/>
            <w:tcMar>
              <w:top w:w="0" w:type="dxa"/>
              <w:left w:w="0" w:type="dxa"/>
              <w:bottom w:w="0" w:type="dxa"/>
              <w:right w:w="0" w:type="dxa"/>
            </w:tcMar>
          </w:tcPr>
          <w:p w14:paraId="44BECC4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2B607973"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49827B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proofErr w:type="spellStart"/>
            <w:r w:rsidRPr="00AE1D28">
              <w:rPr>
                <w:rFonts w:ascii="Times New Roman" w:hAnsi="Times New Roman" w:cs="Times New Roman"/>
                <w:bCs/>
                <w:snapToGrid/>
                <w:sz w:val="20"/>
                <w:szCs w:val="20"/>
              </w:rPr>
              <w:t>CysC</w:t>
            </w:r>
            <w:proofErr w:type="spellEnd"/>
          </w:p>
        </w:tc>
        <w:tc>
          <w:tcPr>
            <w:tcW w:w="383" w:type="pct"/>
            <w:tcBorders>
              <w:top w:val="nil"/>
              <w:left w:val="nil"/>
              <w:bottom w:val="nil"/>
              <w:right w:val="nil"/>
            </w:tcBorders>
            <w:shd w:val="clear" w:color="auto" w:fill="FFFFFF"/>
            <w:tcMar>
              <w:top w:w="0" w:type="dxa"/>
              <w:left w:w="0" w:type="dxa"/>
              <w:bottom w:w="0" w:type="dxa"/>
              <w:right w:w="0" w:type="dxa"/>
            </w:tcMar>
          </w:tcPr>
          <w:p w14:paraId="0C38A44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1,348</w:t>
            </w:r>
          </w:p>
        </w:tc>
        <w:tc>
          <w:tcPr>
            <w:tcW w:w="970" w:type="pct"/>
            <w:tcBorders>
              <w:top w:val="nil"/>
              <w:left w:val="nil"/>
              <w:bottom w:val="nil"/>
              <w:right w:val="nil"/>
            </w:tcBorders>
            <w:shd w:val="clear" w:color="auto" w:fill="FFFFFF"/>
            <w:tcMar>
              <w:top w:w="0" w:type="dxa"/>
              <w:left w:w="0" w:type="dxa"/>
              <w:bottom w:w="0" w:type="dxa"/>
              <w:right w:w="0" w:type="dxa"/>
            </w:tcMar>
          </w:tcPr>
          <w:p w14:paraId="7402D09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0.88 (0.80, 0.98)</w:t>
            </w:r>
          </w:p>
        </w:tc>
        <w:tc>
          <w:tcPr>
            <w:tcW w:w="987" w:type="pct"/>
            <w:tcBorders>
              <w:top w:val="nil"/>
              <w:left w:val="nil"/>
              <w:bottom w:val="nil"/>
              <w:right w:val="nil"/>
            </w:tcBorders>
            <w:shd w:val="clear" w:color="auto" w:fill="FFFFFF"/>
            <w:tcMar>
              <w:top w:w="0" w:type="dxa"/>
              <w:left w:w="0" w:type="dxa"/>
              <w:bottom w:w="0" w:type="dxa"/>
              <w:right w:w="0" w:type="dxa"/>
            </w:tcMar>
          </w:tcPr>
          <w:p w14:paraId="2B0935C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NA (NA, NA)</w:t>
            </w:r>
          </w:p>
        </w:tc>
        <w:tc>
          <w:tcPr>
            <w:tcW w:w="971" w:type="pct"/>
            <w:tcBorders>
              <w:top w:val="nil"/>
              <w:left w:val="nil"/>
              <w:bottom w:val="nil"/>
              <w:right w:val="nil"/>
            </w:tcBorders>
            <w:shd w:val="clear" w:color="auto" w:fill="FFFFFF"/>
            <w:tcMar>
              <w:top w:w="0" w:type="dxa"/>
              <w:left w:w="0" w:type="dxa"/>
              <w:bottom w:w="0" w:type="dxa"/>
              <w:right w:w="0" w:type="dxa"/>
            </w:tcMar>
          </w:tcPr>
          <w:p w14:paraId="1B60F62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1.08 (0.88, 1.16)</w:t>
            </w:r>
          </w:p>
        </w:tc>
        <w:tc>
          <w:tcPr>
            <w:tcW w:w="447" w:type="pct"/>
            <w:tcBorders>
              <w:top w:val="nil"/>
              <w:left w:val="nil"/>
              <w:bottom w:val="nil"/>
              <w:right w:val="nil"/>
            </w:tcBorders>
            <w:shd w:val="clear" w:color="auto" w:fill="FFFFFF"/>
            <w:tcMar>
              <w:top w:w="0" w:type="dxa"/>
              <w:left w:w="0" w:type="dxa"/>
              <w:bottom w:w="0" w:type="dxa"/>
              <w:right w:w="0" w:type="dxa"/>
            </w:tcMar>
          </w:tcPr>
          <w:p w14:paraId="71CEF38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0.002</w:t>
            </w:r>
          </w:p>
        </w:tc>
      </w:tr>
      <w:tr w:rsidR="00BD32BB" w:rsidRPr="00AE1D28" w14:paraId="029D37B0"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2F2005A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PT</w:t>
            </w:r>
          </w:p>
        </w:tc>
        <w:tc>
          <w:tcPr>
            <w:tcW w:w="383" w:type="pct"/>
            <w:tcBorders>
              <w:top w:val="nil"/>
              <w:left w:val="nil"/>
              <w:bottom w:val="nil"/>
              <w:right w:val="nil"/>
            </w:tcBorders>
            <w:shd w:val="clear" w:color="auto" w:fill="FFFFFF"/>
            <w:tcMar>
              <w:top w:w="0" w:type="dxa"/>
              <w:left w:w="0" w:type="dxa"/>
              <w:bottom w:w="0" w:type="dxa"/>
              <w:right w:w="0" w:type="dxa"/>
            </w:tcMar>
          </w:tcPr>
          <w:p w14:paraId="7A86699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9,142</w:t>
            </w:r>
          </w:p>
        </w:tc>
        <w:tc>
          <w:tcPr>
            <w:tcW w:w="970" w:type="pct"/>
            <w:tcBorders>
              <w:top w:val="nil"/>
              <w:left w:val="nil"/>
              <w:bottom w:val="nil"/>
              <w:right w:val="nil"/>
            </w:tcBorders>
            <w:shd w:val="clear" w:color="auto" w:fill="FFFFFF"/>
            <w:tcMar>
              <w:top w:w="0" w:type="dxa"/>
              <w:left w:w="0" w:type="dxa"/>
              <w:bottom w:w="0" w:type="dxa"/>
              <w:right w:w="0" w:type="dxa"/>
            </w:tcMar>
          </w:tcPr>
          <w:p w14:paraId="118E3C2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11.00 (10.30, 12.00)</w:t>
            </w:r>
          </w:p>
        </w:tc>
        <w:tc>
          <w:tcPr>
            <w:tcW w:w="987" w:type="pct"/>
            <w:tcBorders>
              <w:top w:val="nil"/>
              <w:left w:val="nil"/>
              <w:bottom w:val="nil"/>
              <w:right w:val="nil"/>
            </w:tcBorders>
            <w:shd w:val="clear" w:color="auto" w:fill="FFFFFF"/>
            <w:tcMar>
              <w:top w:w="0" w:type="dxa"/>
              <w:left w:w="0" w:type="dxa"/>
              <w:bottom w:w="0" w:type="dxa"/>
              <w:right w:w="0" w:type="dxa"/>
            </w:tcMar>
          </w:tcPr>
          <w:p w14:paraId="18A6336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10.80 (10.30, 11.40)</w:t>
            </w:r>
          </w:p>
        </w:tc>
        <w:tc>
          <w:tcPr>
            <w:tcW w:w="971" w:type="pct"/>
            <w:tcBorders>
              <w:top w:val="nil"/>
              <w:left w:val="nil"/>
              <w:bottom w:val="nil"/>
              <w:right w:val="nil"/>
            </w:tcBorders>
            <w:shd w:val="clear" w:color="auto" w:fill="FFFFFF"/>
            <w:tcMar>
              <w:top w:w="0" w:type="dxa"/>
              <w:left w:w="0" w:type="dxa"/>
              <w:bottom w:w="0" w:type="dxa"/>
              <w:right w:w="0" w:type="dxa"/>
            </w:tcMar>
          </w:tcPr>
          <w:p w14:paraId="3B0DE53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10.90 (10.30, 11.60)</w:t>
            </w:r>
          </w:p>
        </w:tc>
        <w:tc>
          <w:tcPr>
            <w:tcW w:w="447" w:type="pct"/>
            <w:tcBorders>
              <w:top w:val="nil"/>
              <w:left w:val="nil"/>
              <w:bottom w:val="nil"/>
              <w:right w:val="nil"/>
            </w:tcBorders>
            <w:shd w:val="clear" w:color="auto" w:fill="FFFFFF"/>
            <w:tcMar>
              <w:top w:w="0" w:type="dxa"/>
              <w:left w:w="0" w:type="dxa"/>
              <w:bottom w:w="0" w:type="dxa"/>
              <w:right w:w="0" w:type="dxa"/>
            </w:tcMar>
          </w:tcPr>
          <w:p w14:paraId="1F1EFB5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30D4DBE6"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646E10C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INR</w:t>
            </w:r>
          </w:p>
        </w:tc>
        <w:tc>
          <w:tcPr>
            <w:tcW w:w="383" w:type="pct"/>
            <w:tcBorders>
              <w:top w:val="nil"/>
              <w:left w:val="nil"/>
              <w:bottom w:val="nil"/>
              <w:right w:val="nil"/>
            </w:tcBorders>
            <w:shd w:val="clear" w:color="auto" w:fill="FFFFFF"/>
            <w:tcMar>
              <w:top w:w="0" w:type="dxa"/>
              <w:left w:w="0" w:type="dxa"/>
              <w:bottom w:w="0" w:type="dxa"/>
              <w:right w:w="0" w:type="dxa"/>
            </w:tcMar>
          </w:tcPr>
          <w:p w14:paraId="6D87C60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9,142</w:t>
            </w:r>
          </w:p>
        </w:tc>
        <w:tc>
          <w:tcPr>
            <w:tcW w:w="970" w:type="pct"/>
            <w:tcBorders>
              <w:top w:val="nil"/>
              <w:left w:val="nil"/>
              <w:bottom w:val="nil"/>
              <w:right w:val="nil"/>
            </w:tcBorders>
            <w:shd w:val="clear" w:color="auto" w:fill="FFFFFF"/>
            <w:tcMar>
              <w:top w:w="0" w:type="dxa"/>
              <w:left w:w="0" w:type="dxa"/>
              <w:bottom w:w="0" w:type="dxa"/>
              <w:right w:w="0" w:type="dxa"/>
            </w:tcMar>
          </w:tcPr>
          <w:p w14:paraId="0CC5739C"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0.91 (0.87, 0.95)</w:t>
            </w:r>
          </w:p>
        </w:tc>
        <w:tc>
          <w:tcPr>
            <w:tcW w:w="987" w:type="pct"/>
            <w:tcBorders>
              <w:top w:val="nil"/>
              <w:left w:val="nil"/>
              <w:bottom w:val="nil"/>
              <w:right w:val="nil"/>
            </w:tcBorders>
            <w:shd w:val="clear" w:color="auto" w:fill="FFFFFF"/>
            <w:tcMar>
              <w:top w:w="0" w:type="dxa"/>
              <w:left w:w="0" w:type="dxa"/>
              <w:bottom w:w="0" w:type="dxa"/>
              <w:right w:w="0" w:type="dxa"/>
            </w:tcMar>
          </w:tcPr>
          <w:p w14:paraId="0DF0D27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0.92 (0.88, 0.97)</w:t>
            </w:r>
          </w:p>
        </w:tc>
        <w:tc>
          <w:tcPr>
            <w:tcW w:w="971" w:type="pct"/>
            <w:tcBorders>
              <w:top w:val="nil"/>
              <w:left w:val="nil"/>
              <w:bottom w:val="nil"/>
              <w:right w:val="nil"/>
            </w:tcBorders>
            <w:shd w:val="clear" w:color="auto" w:fill="FFFFFF"/>
            <w:tcMar>
              <w:top w:w="0" w:type="dxa"/>
              <w:left w:w="0" w:type="dxa"/>
              <w:bottom w:w="0" w:type="dxa"/>
              <w:right w:w="0" w:type="dxa"/>
            </w:tcMar>
          </w:tcPr>
          <w:p w14:paraId="6AC6A17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0.93 (0.88, 0.97)</w:t>
            </w:r>
          </w:p>
        </w:tc>
        <w:tc>
          <w:tcPr>
            <w:tcW w:w="447" w:type="pct"/>
            <w:tcBorders>
              <w:top w:val="nil"/>
              <w:left w:val="nil"/>
              <w:bottom w:val="nil"/>
              <w:right w:val="nil"/>
            </w:tcBorders>
            <w:shd w:val="clear" w:color="auto" w:fill="FFFFFF"/>
            <w:tcMar>
              <w:top w:w="0" w:type="dxa"/>
              <w:left w:w="0" w:type="dxa"/>
              <w:bottom w:w="0" w:type="dxa"/>
              <w:right w:w="0" w:type="dxa"/>
            </w:tcMar>
          </w:tcPr>
          <w:p w14:paraId="612DB06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0B714EE0"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7104CBC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APTT</w:t>
            </w:r>
          </w:p>
        </w:tc>
        <w:tc>
          <w:tcPr>
            <w:tcW w:w="383" w:type="pct"/>
            <w:tcBorders>
              <w:top w:val="nil"/>
              <w:left w:val="nil"/>
              <w:bottom w:val="nil"/>
              <w:right w:val="nil"/>
            </w:tcBorders>
            <w:shd w:val="clear" w:color="auto" w:fill="FFFFFF"/>
            <w:tcMar>
              <w:top w:w="0" w:type="dxa"/>
              <w:left w:w="0" w:type="dxa"/>
              <w:bottom w:w="0" w:type="dxa"/>
              <w:right w:w="0" w:type="dxa"/>
            </w:tcMar>
          </w:tcPr>
          <w:p w14:paraId="600AD7E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9,142</w:t>
            </w:r>
          </w:p>
        </w:tc>
        <w:tc>
          <w:tcPr>
            <w:tcW w:w="970" w:type="pct"/>
            <w:tcBorders>
              <w:top w:val="nil"/>
              <w:left w:val="nil"/>
              <w:bottom w:val="nil"/>
              <w:right w:val="nil"/>
            </w:tcBorders>
            <w:shd w:val="clear" w:color="auto" w:fill="FFFFFF"/>
            <w:tcMar>
              <w:top w:w="0" w:type="dxa"/>
              <w:left w:w="0" w:type="dxa"/>
              <w:bottom w:w="0" w:type="dxa"/>
              <w:right w:w="0" w:type="dxa"/>
            </w:tcMar>
          </w:tcPr>
          <w:p w14:paraId="1B0A8D5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27.0 (23.3, 30.7)</w:t>
            </w:r>
          </w:p>
        </w:tc>
        <w:tc>
          <w:tcPr>
            <w:tcW w:w="987" w:type="pct"/>
            <w:tcBorders>
              <w:top w:val="nil"/>
              <w:left w:val="nil"/>
              <w:bottom w:val="nil"/>
              <w:right w:val="nil"/>
            </w:tcBorders>
            <w:shd w:val="clear" w:color="auto" w:fill="FFFFFF"/>
            <w:tcMar>
              <w:top w:w="0" w:type="dxa"/>
              <w:left w:w="0" w:type="dxa"/>
              <w:bottom w:w="0" w:type="dxa"/>
              <w:right w:w="0" w:type="dxa"/>
            </w:tcMar>
          </w:tcPr>
          <w:p w14:paraId="7EDC3DA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24.8 (22.4, 27.8)</w:t>
            </w:r>
          </w:p>
        </w:tc>
        <w:tc>
          <w:tcPr>
            <w:tcW w:w="971" w:type="pct"/>
            <w:tcBorders>
              <w:top w:val="nil"/>
              <w:left w:val="nil"/>
              <w:bottom w:val="nil"/>
              <w:right w:val="nil"/>
            </w:tcBorders>
            <w:shd w:val="clear" w:color="auto" w:fill="FFFFFF"/>
            <w:tcMar>
              <w:top w:w="0" w:type="dxa"/>
              <w:left w:w="0" w:type="dxa"/>
              <w:bottom w:w="0" w:type="dxa"/>
              <w:right w:w="0" w:type="dxa"/>
            </w:tcMar>
          </w:tcPr>
          <w:p w14:paraId="62373392"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25.4 (23.2, 28.7)</w:t>
            </w:r>
          </w:p>
        </w:tc>
        <w:tc>
          <w:tcPr>
            <w:tcW w:w="447" w:type="pct"/>
            <w:tcBorders>
              <w:top w:val="nil"/>
              <w:left w:val="nil"/>
              <w:bottom w:val="nil"/>
              <w:right w:val="nil"/>
            </w:tcBorders>
            <w:shd w:val="clear" w:color="auto" w:fill="FFFFFF"/>
            <w:tcMar>
              <w:top w:w="0" w:type="dxa"/>
              <w:left w:w="0" w:type="dxa"/>
              <w:bottom w:w="0" w:type="dxa"/>
              <w:right w:w="0" w:type="dxa"/>
            </w:tcMar>
          </w:tcPr>
          <w:p w14:paraId="7AC24F8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02106A23"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14EBABA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APTTR</w:t>
            </w:r>
          </w:p>
        </w:tc>
        <w:tc>
          <w:tcPr>
            <w:tcW w:w="383" w:type="pct"/>
            <w:tcBorders>
              <w:top w:val="nil"/>
              <w:left w:val="nil"/>
              <w:bottom w:val="nil"/>
              <w:right w:val="nil"/>
            </w:tcBorders>
            <w:shd w:val="clear" w:color="auto" w:fill="FFFFFF"/>
            <w:tcMar>
              <w:top w:w="0" w:type="dxa"/>
              <w:left w:w="0" w:type="dxa"/>
              <w:bottom w:w="0" w:type="dxa"/>
              <w:right w:w="0" w:type="dxa"/>
            </w:tcMar>
          </w:tcPr>
          <w:p w14:paraId="302451E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8,530</w:t>
            </w:r>
          </w:p>
        </w:tc>
        <w:tc>
          <w:tcPr>
            <w:tcW w:w="970" w:type="pct"/>
            <w:tcBorders>
              <w:top w:val="nil"/>
              <w:left w:val="nil"/>
              <w:bottom w:val="nil"/>
              <w:right w:val="nil"/>
            </w:tcBorders>
            <w:shd w:val="clear" w:color="auto" w:fill="FFFFFF"/>
            <w:tcMar>
              <w:top w:w="0" w:type="dxa"/>
              <w:left w:w="0" w:type="dxa"/>
              <w:bottom w:w="0" w:type="dxa"/>
              <w:right w:w="0" w:type="dxa"/>
            </w:tcMar>
          </w:tcPr>
          <w:p w14:paraId="7C66BB8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0.90 (0.80, 1.01)</w:t>
            </w:r>
          </w:p>
        </w:tc>
        <w:tc>
          <w:tcPr>
            <w:tcW w:w="987" w:type="pct"/>
            <w:tcBorders>
              <w:top w:val="nil"/>
              <w:left w:val="nil"/>
              <w:bottom w:val="nil"/>
              <w:right w:val="nil"/>
            </w:tcBorders>
            <w:shd w:val="clear" w:color="auto" w:fill="FFFFFF"/>
            <w:tcMar>
              <w:top w:w="0" w:type="dxa"/>
              <w:left w:w="0" w:type="dxa"/>
              <w:bottom w:w="0" w:type="dxa"/>
              <w:right w:w="0" w:type="dxa"/>
            </w:tcMar>
          </w:tcPr>
          <w:p w14:paraId="0C35BF4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0.86 (0.78, 0.97)</w:t>
            </w:r>
          </w:p>
        </w:tc>
        <w:tc>
          <w:tcPr>
            <w:tcW w:w="971" w:type="pct"/>
            <w:tcBorders>
              <w:top w:val="nil"/>
              <w:left w:val="nil"/>
              <w:bottom w:val="nil"/>
              <w:right w:val="nil"/>
            </w:tcBorders>
            <w:shd w:val="clear" w:color="auto" w:fill="FFFFFF"/>
            <w:tcMar>
              <w:top w:w="0" w:type="dxa"/>
              <w:left w:w="0" w:type="dxa"/>
              <w:bottom w:w="0" w:type="dxa"/>
              <w:right w:w="0" w:type="dxa"/>
            </w:tcMar>
          </w:tcPr>
          <w:p w14:paraId="04F7E35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0.88 (0.80, 0.99)</w:t>
            </w:r>
          </w:p>
        </w:tc>
        <w:tc>
          <w:tcPr>
            <w:tcW w:w="447" w:type="pct"/>
            <w:tcBorders>
              <w:top w:val="nil"/>
              <w:left w:val="nil"/>
              <w:bottom w:val="nil"/>
              <w:right w:val="nil"/>
            </w:tcBorders>
            <w:shd w:val="clear" w:color="auto" w:fill="FFFFFF"/>
            <w:tcMar>
              <w:top w:w="0" w:type="dxa"/>
              <w:left w:w="0" w:type="dxa"/>
              <w:bottom w:w="0" w:type="dxa"/>
              <w:right w:w="0" w:type="dxa"/>
            </w:tcMar>
          </w:tcPr>
          <w:p w14:paraId="34D8F3D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6A5AF544"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4AC4761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FIB</w:t>
            </w:r>
          </w:p>
        </w:tc>
        <w:tc>
          <w:tcPr>
            <w:tcW w:w="383" w:type="pct"/>
            <w:tcBorders>
              <w:top w:val="nil"/>
              <w:left w:val="nil"/>
              <w:bottom w:val="nil"/>
              <w:right w:val="nil"/>
            </w:tcBorders>
            <w:shd w:val="clear" w:color="auto" w:fill="FFFFFF"/>
            <w:tcMar>
              <w:top w:w="0" w:type="dxa"/>
              <w:left w:w="0" w:type="dxa"/>
              <w:bottom w:w="0" w:type="dxa"/>
              <w:right w:w="0" w:type="dxa"/>
            </w:tcMar>
          </w:tcPr>
          <w:p w14:paraId="6DF22A3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7,812</w:t>
            </w:r>
          </w:p>
        </w:tc>
        <w:tc>
          <w:tcPr>
            <w:tcW w:w="970" w:type="pct"/>
            <w:tcBorders>
              <w:top w:val="nil"/>
              <w:left w:val="nil"/>
              <w:bottom w:val="nil"/>
              <w:right w:val="nil"/>
            </w:tcBorders>
            <w:shd w:val="clear" w:color="auto" w:fill="FFFFFF"/>
            <w:tcMar>
              <w:top w:w="0" w:type="dxa"/>
              <w:left w:w="0" w:type="dxa"/>
              <w:bottom w:w="0" w:type="dxa"/>
              <w:right w:w="0" w:type="dxa"/>
            </w:tcMar>
          </w:tcPr>
          <w:p w14:paraId="7E4B629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3.08 (2.62, 3.63)</w:t>
            </w:r>
          </w:p>
        </w:tc>
        <w:tc>
          <w:tcPr>
            <w:tcW w:w="987" w:type="pct"/>
            <w:tcBorders>
              <w:top w:val="nil"/>
              <w:left w:val="nil"/>
              <w:bottom w:val="nil"/>
              <w:right w:val="nil"/>
            </w:tcBorders>
            <w:shd w:val="clear" w:color="auto" w:fill="FFFFFF"/>
            <w:tcMar>
              <w:top w:w="0" w:type="dxa"/>
              <w:left w:w="0" w:type="dxa"/>
              <w:bottom w:w="0" w:type="dxa"/>
              <w:right w:w="0" w:type="dxa"/>
            </w:tcMar>
          </w:tcPr>
          <w:p w14:paraId="2D13160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3.48 (2.96, 4.13)</w:t>
            </w:r>
          </w:p>
        </w:tc>
        <w:tc>
          <w:tcPr>
            <w:tcW w:w="971" w:type="pct"/>
            <w:tcBorders>
              <w:top w:val="nil"/>
              <w:left w:val="nil"/>
              <w:bottom w:val="nil"/>
              <w:right w:val="nil"/>
            </w:tcBorders>
            <w:shd w:val="clear" w:color="auto" w:fill="FFFFFF"/>
            <w:tcMar>
              <w:top w:w="0" w:type="dxa"/>
              <w:left w:w="0" w:type="dxa"/>
              <w:bottom w:w="0" w:type="dxa"/>
              <w:right w:w="0" w:type="dxa"/>
            </w:tcMar>
          </w:tcPr>
          <w:p w14:paraId="503FC64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3.12 (2.64, 3.73)</w:t>
            </w:r>
          </w:p>
        </w:tc>
        <w:tc>
          <w:tcPr>
            <w:tcW w:w="447" w:type="pct"/>
            <w:tcBorders>
              <w:top w:val="nil"/>
              <w:left w:val="nil"/>
              <w:bottom w:val="nil"/>
              <w:right w:val="nil"/>
            </w:tcBorders>
            <w:shd w:val="clear" w:color="auto" w:fill="FFFFFF"/>
            <w:tcMar>
              <w:top w:w="0" w:type="dxa"/>
              <w:left w:w="0" w:type="dxa"/>
              <w:bottom w:w="0" w:type="dxa"/>
              <w:right w:w="0" w:type="dxa"/>
            </w:tcMar>
          </w:tcPr>
          <w:p w14:paraId="39A7830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0506796A"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3E801B5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TT</w:t>
            </w:r>
          </w:p>
        </w:tc>
        <w:tc>
          <w:tcPr>
            <w:tcW w:w="383" w:type="pct"/>
            <w:tcBorders>
              <w:top w:val="nil"/>
              <w:left w:val="nil"/>
              <w:bottom w:val="nil"/>
              <w:right w:val="nil"/>
            </w:tcBorders>
            <w:shd w:val="clear" w:color="auto" w:fill="FFFFFF"/>
            <w:tcMar>
              <w:top w:w="0" w:type="dxa"/>
              <w:left w:w="0" w:type="dxa"/>
              <w:bottom w:w="0" w:type="dxa"/>
              <w:right w:w="0" w:type="dxa"/>
            </w:tcMar>
          </w:tcPr>
          <w:p w14:paraId="53A629E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9,142</w:t>
            </w:r>
          </w:p>
        </w:tc>
        <w:tc>
          <w:tcPr>
            <w:tcW w:w="970" w:type="pct"/>
            <w:tcBorders>
              <w:top w:val="nil"/>
              <w:left w:val="nil"/>
              <w:bottom w:val="nil"/>
              <w:right w:val="nil"/>
            </w:tcBorders>
            <w:shd w:val="clear" w:color="auto" w:fill="FFFFFF"/>
            <w:tcMar>
              <w:top w:w="0" w:type="dxa"/>
              <w:left w:w="0" w:type="dxa"/>
              <w:bottom w:w="0" w:type="dxa"/>
              <w:right w:w="0" w:type="dxa"/>
            </w:tcMar>
          </w:tcPr>
          <w:p w14:paraId="28A182F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18.00 (17.30, 18.70)</w:t>
            </w:r>
          </w:p>
        </w:tc>
        <w:tc>
          <w:tcPr>
            <w:tcW w:w="987" w:type="pct"/>
            <w:tcBorders>
              <w:top w:val="nil"/>
              <w:left w:val="nil"/>
              <w:bottom w:val="nil"/>
              <w:right w:val="nil"/>
            </w:tcBorders>
            <w:shd w:val="clear" w:color="auto" w:fill="FFFFFF"/>
            <w:tcMar>
              <w:top w:w="0" w:type="dxa"/>
              <w:left w:w="0" w:type="dxa"/>
              <w:bottom w:w="0" w:type="dxa"/>
              <w:right w:w="0" w:type="dxa"/>
            </w:tcMar>
          </w:tcPr>
          <w:p w14:paraId="5729281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17.80 (17.10, 18.50)</w:t>
            </w:r>
          </w:p>
        </w:tc>
        <w:tc>
          <w:tcPr>
            <w:tcW w:w="971" w:type="pct"/>
            <w:tcBorders>
              <w:top w:val="nil"/>
              <w:left w:val="nil"/>
              <w:bottom w:val="nil"/>
              <w:right w:val="nil"/>
            </w:tcBorders>
            <w:shd w:val="clear" w:color="auto" w:fill="FFFFFF"/>
            <w:tcMar>
              <w:top w:w="0" w:type="dxa"/>
              <w:left w:w="0" w:type="dxa"/>
              <w:bottom w:w="0" w:type="dxa"/>
              <w:right w:w="0" w:type="dxa"/>
            </w:tcMar>
          </w:tcPr>
          <w:p w14:paraId="60F42B09"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17.90 (17.15, 18.60)</w:t>
            </w:r>
          </w:p>
        </w:tc>
        <w:tc>
          <w:tcPr>
            <w:tcW w:w="447" w:type="pct"/>
            <w:tcBorders>
              <w:top w:val="nil"/>
              <w:left w:val="nil"/>
              <w:bottom w:val="nil"/>
              <w:right w:val="nil"/>
            </w:tcBorders>
            <w:shd w:val="clear" w:color="auto" w:fill="FFFFFF"/>
            <w:tcMar>
              <w:top w:w="0" w:type="dxa"/>
              <w:left w:w="0" w:type="dxa"/>
              <w:bottom w:w="0" w:type="dxa"/>
              <w:right w:w="0" w:type="dxa"/>
            </w:tcMar>
          </w:tcPr>
          <w:p w14:paraId="1223DDF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08EB5C3E"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646C8B95"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TTR</w:t>
            </w:r>
          </w:p>
        </w:tc>
        <w:tc>
          <w:tcPr>
            <w:tcW w:w="383" w:type="pct"/>
            <w:tcBorders>
              <w:top w:val="nil"/>
              <w:left w:val="nil"/>
              <w:bottom w:val="nil"/>
              <w:right w:val="nil"/>
            </w:tcBorders>
            <w:shd w:val="clear" w:color="auto" w:fill="FFFFFF"/>
            <w:tcMar>
              <w:top w:w="0" w:type="dxa"/>
              <w:left w:w="0" w:type="dxa"/>
              <w:bottom w:w="0" w:type="dxa"/>
              <w:right w:w="0" w:type="dxa"/>
            </w:tcMar>
          </w:tcPr>
          <w:p w14:paraId="3333B62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8,532</w:t>
            </w:r>
          </w:p>
        </w:tc>
        <w:tc>
          <w:tcPr>
            <w:tcW w:w="970" w:type="pct"/>
            <w:tcBorders>
              <w:top w:val="nil"/>
              <w:left w:val="nil"/>
              <w:bottom w:val="nil"/>
              <w:right w:val="nil"/>
            </w:tcBorders>
            <w:shd w:val="clear" w:color="auto" w:fill="FFFFFF"/>
            <w:tcMar>
              <w:top w:w="0" w:type="dxa"/>
              <w:left w:w="0" w:type="dxa"/>
              <w:bottom w:w="0" w:type="dxa"/>
              <w:right w:w="0" w:type="dxa"/>
            </w:tcMar>
          </w:tcPr>
          <w:p w14:paraId="61E107DB"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1.07 (1.02, 1.11)</w:t>
            </w:r>
          </w:p>
        </w:tc>
        <w:tc>
          <w:tcPr>
            <w:tcW w:w="987" w:type="pct"/>
            <w:tcBorders>
              <w:top w:val="nil"/>
              <w:left w:val="nil"/>
              <w:bottom w:val="nil"/>
              <w:right w:val="nil"/>
            </w:tcBorders>
            <w:shd w:val="clear" w:color="auto" w:fill="FFFFFF"/>
            <w:tcMar>
              <w:top w:w="0" w:type="dxa"/>
              <w:left w:w="0" w:type="dxa"/>
              <w:bottom w:w="0" w:type="dxa"/>
              <w:right w:w="0" w:type="dxa"/>
            </w:tcMar>
          </w:tcPr>
          <w:p w14:paraId="10F7542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1.05 (1.01, 1.10)</w:t>
            </w:r>
          </w:p>
        </w:tc>
        <w:tc>
          <w:tcPr>
            <w:tcW w:w="971" w:type="pct"/>
            <w:tcBorders>
              <w:top w:val="nil"/>
              <w:left w:val="nil"/>
              <w:bottom w:val="nil"/>
              <w:right w:val="nil"/>
            </w:tcBorders>
            <w:shd w:val="clear" w:color="auto" w:fill="FFFFFF"/>
            <w:tcMar>
              <w:top w:w="0" w:type="dxa"/>
              <w:left w:w="0" w:type="dxa"/>
              <w:bottom w:w="0" w:type="dxa"/>
              <w:right w:w="0" w:type="dxa"/>
            </w:tcMar>
          </w:tcPr>
          <w:p w14:paraId="7B63E561"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1.06 (1.02, 1.10)</w:t>
            </w:r>
          </w:p>
        </w:tc>
        <w:tc>
          <w:tcPr>
            <w:tcW w:w="447" w:type="pct"/>
            <w:tcBorders>
              <w:top w:val="nil"/>
              <w:left w:val="nil"/>
              <w:bottom w:val="nil"/>
              <w:right w:val="nil"/>
            </w:tcBorders>
            <w:shd w:val="clear" w:color="auto" w:fill="FFFFFF"/>
            <w:tcMar>
              <w:top w:w="0" w:type="dxa"/>
              <w:left w:w="0" w:type="dxa"/>
              <w:bottom w:w="0" w:type="dxa"/>
              <w:right w:w="0" w:type="dxa"/>
            </w:tcMar>
          </w:tcPr>
          <w:p w14:paraId="4263C78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11FBCDF6" w14:textId="77777777">
        <w:trPr>
          <w:trHeight w:hRule="exact" w:val="340"/>
          <w:jc w:val="center"/>
        </w:trPr>
        <w:tc>
          <w:tcPr>
            <w:tcW w:w="1243" w:type="pct"/>
            <w:tcBorders>
              <w:top w:val="nil"/>
              <w:left w:val="nil"/>
              <w:bottom w:val="nil"/>
              <w:right w:val="nil"/>
            </w:tcBorders>
            <w:shd w:val="clear" w:color="auto" w:fill="FFFFFF"/>
            <w:tcMar>
              <w:top w:w="0" w:type="dxa"/>
              <w:left w:w="0" w:type="dxa"/>
              <w:bottom w:w="0" w:type="dxa"/>
              <w:right w:w="0" w:type="dxa"/>
            </w:tcMar>
          </w:tcPr>
          <w:p w14:paraId="483E7F3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t>D</w:t>
            </w:r>
            <w:r w:rsidRPr="00AE1D28">
              <w:rPr>
                <w:rFonts w:ascii="Times New Roman" w:eastAsiaTheme="minorEastAsia" w:hAnsi="Times New Roman" w:cs="Times New Roman"/>
                <w:bCs/>
                <w:snapToGrid/>
                <w:sz w:val="20"/>
                <w:szCs w:val="20"/>
                <w:lang w:eastAsia="zh-CN"/>
              </w:rPr>
              <w:t>_</w:t>
            </w:r>
            <w:r w:rsidRPr="00AE1D28">
              <w:rPr>
                <w:rFonts w:ascii="Times New Roman" w:hAnsi="Times New Roman" w:cs="Times New Roman"/>
                <w:bCs/>
                <w:snapToGrid/>
                <w:sz w:val="20"/>
                <w:szCs w:val="20"/>
              </w:rPr>
              <w:t>DIMER</w:t>
            </w:r>
          </w:p>
        </w:tc>
        <w:tc>
          <w:tcPr>
            <w:tcW w:w="383" w:type="pct"/>
            <w:tcBorders>
              <w:top w:val="nil"/>
              <w:left w:val="nil"/>
              <w:bottom w:val="nil"/>
              <w:right w:val="nil"/>
            </w:tcBorders>
            <w:shd w:val="clear" w:color="auto" w:fill="FFFFFF"/>
            <w:tcMar>
              <w:top w:w="0" w:type="dxa"/>
              <w:left w:w="0" w:type="dxa"/>
              <w:bottom w:w="0" w:type="dxa"/>
              <w:right w:w="0" w:type="dxa"/>
            </w:tcMar>
          </w:tcPr>
          <w:p w14:paraId="20A2CF13"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7,548</w:t>
            </w:r>
          </w:p>
        </w:tc>
        <w:tc>
          <w:tcPr>
            <w:tcW w:w="970" w:type="pct"/>
            <w:tcBorders>
              <w:top w:val="nil"/>
              <w:left w:val="nil"/>
              <w:bottom w:val="nil"/>
              <w:right w:val="nil"/>
            </w:tcBorders>
            <w:shd w:val="clear" w:color="auto" w:fill="FFFFFF"/>
            <w:tcMar>
              <w:top w:w="0" w:type="dxa"/>
              <w:left w:w="0" w:type="dxa"/>
              <w:bottom w:w="0" w:type="dxa"/>
              <w:right w:w="0" w:type="dxa"/>
            </w:tcMar>
          </w:tcPr>
          <w:p w14:paraId="20EED5EF"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0.31 (0.23, 0.49)</w:t>
            </w:r>
          </w:p>
        </w:tc>
        <w:tc>
          <w:tcPr>
            <w:tcW w:w="987" w:type="pct"/>
            <w:tcBorders>
              <w:top w:val="nil"/>
              <w:left w:val="nil"/>
              <w:bottom w:val="nil"/>
              <w:right w:val="nil"/>
            </w:tcBorders>
            <w:shd w:val="clear" w:color="auto" w:fill="FFFFFF"/>
            <w:tcMar>
              <w:top w:w="0" w:type="dxa"/>
              <w:left w:w="0" w:type="dxa"/>
              <w:bottom w:w="0" w:type="dxa"/>
              <w:right w:w="0" w:type="dxa"/>
            </w:tcMar>
          </w:tcPr>
          <w:p w14:paraId="0591F6F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0.35 (0.26, 0.61)</w:t>
            </w:r>
          </w:p>
        </w:tc>
        <w:tc>
          <w:tcPr>
            <w:tcW w:w="971" w:type="pct"/>
            <w:tcBorders>
              <w:top w:val="nil"/>
              <w:left w:val="nil"/>
              <w:bottom w:val="nil"/>
              <w:right w:val="nil"/>
            </w:tcBorders>
            <w:shd w:val="clear" w:color="auto" w:fill="FFFFFF"/>
            <w:tcMar>
              <w:top w:w="0" w:type="dxa"/>
              <w:left w:w="0" w:type="dxa"/>
              <w:bottom w:w="0" w:type="dxa"/>
              <w:right w:w="0" w:type="dxa"/>
            </w:tcMar>
          </w:tcPr>
          <w:p w14:paraId="4BBCEE20"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0.33 (0.24, 0.55)</w:t>
            </w:r>
          </w:p>
        </w:tc>
        <w:tc>
          <w:tcPr>
            <w:tcW w:w="447" w:type="pct"/>
            <w:tcBorders>
              <w:top w:val="nil"/>
              <w:left w:val="nil"/>
              <w:bottom w:val="nil"/>
              <w:right w:val="nil"/>
            </w:tcBorders>
            <w:shd w:val="clear" w:color="auto" w:fill="FFFFFF"/>
            <w:tcMar>
              <w:top w:w="0" w:type="dxa"/>
              <w:left w:w="0" w:type="dxa"/>
              <w:bottom w:w="0" w:type="dxa"/>
              <w:right w:w="0" w:type="dxa"/>
            </w:tcMar>
          </w:tcPr>
          <w:p w14:paraId="2A080D87"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763092DC" w14:textId="77777777">
        <w:trPr>
          <w:trHeight w:hRule="exact" w:val="340"/>
          <w:jc w:val="center"/>
        </w:trPr>
        <w:tc>
          <w:tcPr>
            <w:tcW w:w="1243" w:type="pct"/>
            <w:tcBorders>
              <w:top w:val="nil"/>
              <w:left w:val="nil"/>
              <w:bottom w:val="single" w:sz="8" w:space="0" w:color="000000"/>
              <w:right w:val="nil"/>
            </w:tcBorders>
            <w:shd w:val="clear" w:color="auto" w:fill="FFFFFF"/>
            <w:tcMar>
              <w:top w:w="0" w:type="dxa"/>
              <w:left w:w="0" w:type="dxa"/>
              <w:bottom w:w="0" w:type="dxa"/>
              <w:right w:w="0" w:type="dxa"/>
            </w:tcMar>
          </w:tcPr>
          <w:p w14:paraId="041908A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bCs/>
                <w:snapToGrid/>
                <w:sz w:val="20"/>
                <w:szCs w:val="20"/>
              </w:rPr>
            </w:pPr>
            <w:r w:rsidRPr="00AE1D28">
              <w:rPr>
                <w:rFonts w:ascii="Times New Roman" w:hAnsi="Times New Roman" w:cs="Times New Roman"/>
                <w:bCs/>
                <w:snapToGrid/>
                <w:sz w:val="20"/>
                <w:szCs w:val="20"/>
              </w:rPr>
              <w:lastRenderedPageBreak/>
              <w:t>FDP</w:t>
            </w:r>
          </w:p>
        </w:tc>
        <w:tc>
          <w:tcPr>
            <w:tcW w:w="383" w:type="pct"/>
            <w:tcBorders>
              <w:top w:val="nil"/>
              <w:left w:val="nil"/>
              <w:bottom w:val="single" w:sz="8" w:space="0" w:color="000000"/>
              <w:right w:val="nil"/>
            </w:tcBorders>
            <w:shd w:val="clear" w:color="auto" w:fill="FFFFFF"/>
            <w:tcMar>
              <w:top w:w="0" w:type="dxa"/>
              <w:left w:w="0" w:type="dxa"/>
              <w:bottom w:w="0" w:type="dxa"/>
              <w:right w:w="0" w:type="dxa"/>
            </w:tcMar>
          </w:tcPr>
          <w:p w14:paraId="4F6D7736"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7,378</w:t>
            </w:r>
          </w:p>
        </w:tc>
        <w:tc>
          <w:tcPr>
            <w:tcW w:w="970" w:type="pct"/>
            <w:tcBorders>
              <w:top w:val="nil"/>
              <w:left w:val="nil"/>
              <w:bottom w:val="single" w:sz="8" w:space="0" w:color="000000"/>
              <w:right w:val="nil"/>
            </w:tcBorders>
            <w:shd w:val="clear" w:color="auto" w:fill="FFFFFF"/>
            <w:tcMar>
              <w:top w:w="0" w:type="dxa"/>
              <w:left w:w="0" w:type="dxa"/>
              <w:bottom w:w="0" w:type="dxa"/>
              <w:right w:w="0" w:type="dxa"/>
            </w:tcMar>
          </w:tcPr>
          <w:p w14:paraId="35832138"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1.00 (0.80, 1.50)</w:t>
            </w:r>
          </w:p>
        </w:tc>
        <w:tc>
          <w:tcPr>
            <w:tcW w:w="987" w:type="pct"/>
            <w:tcBorders>
              <w:top w:val="nil"/>
              <w:left w:val="nil"/>
              <w:bottom w:val="single" w:sz="8" w:space="0" w:color="000000"/>
              <w:right w:val="nil"/>
            </w:tcBorders>
            <w:shd w:val="clear" w:color="auto" w:fill="FFFFFF"/>
            <w:tcMar>
              <w:top w:w="0" w:type="dxa"/>
              <w:left w:w="0" w:type="dxa"/>
              <w:bottom w:w="0" w:type="dxa"/>
              <w:right w:w="0" w:type="dxa"/>
            </w:tcMar>
          </w:tcPr>
          <w:p w14:paraId="029E299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1.40 (1.00, 2.10)</w:t>
            </w:r>
          </w:p>
        </w:tc>
        <w:tc>
          <w:tcPr>
            <w:tcW w:w="971" w:type="pct"/>
            <w:tcBorders>
              <w:top w:val="nil"/>
              <w:left w:val="nil"/>
              <w:bottom w:val="single" w:sz="8" w:space="0" w:color="000000"/>
              <w:right w:val="nil"/>
            </w:tcBorders>
            <w:shd w:val="clear" w:color="auto" w:fill="FFFFFF"/>
            <w:tcMar>
              <w:top w:w="0" w:type="dxa"/>
              <w:left w:w="0" w:type="dxa"/>
              <w:bottom w:w="0" w:type="dxa"/>
              <w:right w:w="0" w:type="dxa"/>
            </w:tcMar>
          </w:tcPr>
          <w:p w14:paraId="08ADCA24"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1.20 (0.90, 1.80)</w:t>
            </w:r>
          </w:p>
        </w:tc>
        <w:tc>
          <w:tcPr>
            <w:tcW w:w="447" w:type="pct"/>
            <w:tcBorders>
              <w:top w:val="nil"/>
              <w:left w:val="nil"/>
              <w:bottom w:val="single" w:sz="8" w:space="0" w:color="000000"/>
              <w:right w:val="nil"/>
            </w:tcBorders>
            <w:shd w:val="clear" w:color="auto" w:fill="FFFFFF"/>
            <w:tcMar>
              <w:top w:w="0" w:type="dxa"/>
              <w:left w:w="0" w:type="dxa"/>
              <w:bottom w:w="0" w:type="dxa"/>
              <w:right w:w="0" w:type="dxa"/>
            </w:tcMar>
          </w:tcPr>
          <w:p w14:paraId="0E30837A"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jc w:val="center"/>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rPr>
              <w:t>&lt;0.001</w:t>
            </w:r>
          </w:p>
        </w:tc>
      </w:tr>
      <w:tr w:rsidR="00BD32BB" w:rsidRPr="00AE1D28" w14:paraId="610A63B8" w14:textId="77777777">
        <w:trPr>
          <w:trHeight w:hRule="exact" w:val="340"/>
          <w:jc w:val="center"/>
        </w:trPr>
        <w:tc>
          <w:tcPr>
            <w:tcW w:w="5000" w:type="pct"/>
            <w:gridSpan w:val="6"/>
            <w:tcBorders>
              <w:top w:val="single" w:sz="8" w:space="0" w:color="000000"/>
              <w:left w:val="nil"/>
              <w:bottom w:val="nil"/>
              <w:right w:val="nil"/>
            </w:tcBorders>
            <w:shd w:val="clear" w:color="auto" w:fill="FFFFFF"/>
            <w:tcMar>
              <w:top w:w="0" w:type="dxa"/>
              <w:left w:w="0" w:type="dxa"/>
              <w:bottom w:w="0" w:type="dxa"/>
              <w:right w:w="0" w:type="dxa"/>
            </w:tcMar>
            <w:vAlign w:val="center"/>
          </w:tcPr>
          <w:p w14:paraId="407EF1AD"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vertAlign w:val="superscript"/>
              </w:rPr>
              <w:t>1</w:t>
            </w:r>
            <w:r w:rsidRPr="00AE1D28">
              <w:rPr>
                <w:rFonts w:ascii="Times New Roman" w:hAnsi="Times New Roman" w:cs="Times New Roman"/>
                <w:snapToGrid/>
                <w:sz w:val="20"/>
                <w:szCs w:val="20"/>
              </w:rPr>
              <w:t>n (%); Median (Q1, Q3)</w:t>
            </w:r>
          </w:p>
        </w:tc>
      </w:tr>
      <w:tr w:rsidR="00BD32BB" w:rsidRPr="00AE1D28" w14:paraId="35E5B6AA" w14:textId="77777777">
        <w:trPr>
          <w:trHeight w:hRule="exact" w:val="340"/>
          <w:jc w:val="center"/>
        </w:trPr>
        <w:tc>
          <w:tcPr>
            <w:tcW w:w="5000" w:type="pct"/>
            <w:gridSpan w:val="6"/>
            <w:tcBorders>
              <w:top w:val="nil"/>
              <w:left w:val="nil"/>
              <w:bottom w:val="nil"/>
              <w:right w:val="nil"/>
            </w:tcBorders>
            <w:shd w:val="clear" w:color="auto" w:fill="FFFFFF"/>
            <w:tcMar>
              <w:top w:w="0" w:type="dxa"/>
              <w:left w:w="0" w:type="dxa"/>
              <w:bottom w:w="0" w:type="dxa"/>
              <w:right w:w="0" w:type="dxa"/>
            </w:tcMar>
            <w:vAlign w:val="center"/>
          </w:tcPr>
          <w:p w14:paraId="66A07CEE" w14:textId="77777777" w:rsidR="00BD32BB" w:rsidRPr="00AE1D28" w:rsidRDefault="00000000">
            <w:pPr>
              <w:pBdr>
                <w:top w:val="none" w:sz="0" w:space="0" w:color="000000"/>
                <w:left w:val="none" w:sz="0" w:space="0" w:color="000000"/>
                <w:bottom w:val="none" w:sz="0" w:space="0" w:color="000000"/>
                <w:right w:val="none" w:sz="0" w:space="0" w:color="000000"/>
              </w:pBdr>
              <w:kinsoku/>
              <w:autoSpaceDE/>
              <w:autoSpaceDN/>
              <w:adjustRightInd/>
              <w:snapToGrid/>
              <w:spacing w:before="100" w:after="100"/>
              <w:ind w:left="100" w:right="100"/>
              <w:textAlignment w:val="auto"/>
              <w:rPr>
                <w:rFonts w:ascii="Times New Roman" w:hAnsi="Times New Roman" w:cs="Times New Roman"/>
                <w:snapToGrid/>
                <w:sz w:val="20"/>
                <w:szCs w:val="20"/>
              </w:rPr>
            </w:pPr>
            <w:r w:rsidRPr="00AE1D28">
              <w:rPr>
                <w:rFonts w:ascii="Times New Roman" w:hAnsi="Times New Roman" w:cs="Times New Roman"/>
                <w:snapToGrid/>
                <w:sz w:val="20"/>
                <w:szCs w:val="20"/>
                <w:vertAlign w:val="superscript"/>
              </w:rPr>
              <w:t>2</w:t>
            </w:r>
            <w:r w:rsidRPr="00AE1D28">
              <w:rPr>
                <w:rFonts w:ascii="Times New Roman" w:hAnsi="Times New Roman" w:cs="Times New Roman"/>
                <w:snapToGrid/>
                <w:sz w:val="20"/>
                <w:szCs w:val="20"/>
              </w:rPr>
              <w:t>Pearson's Chi-squared test; Kruskal-</w:t>
            </w:r>
            <w:proofErr w:type="gramStart"/>
            <w:r w:rsidRPr="00AE1D28">
              <w:rPr>
                <w:rFonts w:ascii="Times New Roman" w:hAnsi="Times New Roman" w:cs="Times New Roman"/>
                <w:snapToGrid/>
                <w:sz w:val="20"/>
                <w:szCs w:val="20"/>
              </w:rPr>
              <w:t>Wallis</w:t>
            </w:r>
            <w:proofErr w:type="gramEnd"/>
            <w:r w:rsidRPr="00AE1D28">
              <w:rPr>
                <w:rFonts w:ascii="Times New Roman" w:hAnsi="Times New Roman" w:cs="Times New Roman"/>
                <w:snapToGrid/>
                <w:sz w:val="20"/>
                <w:szCs w:val="20"/>
              </w:rPr>
              <w:t xml:space="preserve"> rank sum test</w:t>
            </w:r>
          </w:p>
        </w:tc>
      </w:tr>
    </w:tbl>
    <w:p w14:paraId="489D696E" w14:textId="17FC6459" w:rsidR="00BD32BB" w:rsidRPr="00AE1D28" w:rsidRDefault="00AE1D28">
      <w:pPr>
        <w:pStyle w:val="afff7"/>
        <w:jc w:val="left"/>
        <w:rPr>
          <w:rFonts w:ascii="Times New Roman" w:hAnsi="Times New Roman"/>
          <w:snapToGrid w:val="0"/>
          <w:sz w:val="24"/>
          <w:szCs w:val="24"/>
          <w:lang w:bidi="ar"/>
        </w:rPr>
      </w:pPr>
      <w:bookmarkStart w:id="39" w:name="_Toc234958829"/>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5. Comparison of baseline characteristics among the control group, the gastric cancer group and the colorectal cancer in the SCH cohort</w:t>
      </w:r>
      <w:bookmarkEnd w:id="39"/>
    </w:p>
    <w:p w14:paraId="59E27A59" w14:textId="77777777" w:rsidR="00BD32BB" w:rsidRPr="00AE1D28" w:rsidRDefault="00000000">
      <w:pPr>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lang w:eastAsia="zh-CN" w:bidi="ar"/>
        </w:rPr>
        <w:t>This table presents descriptive statistics of demographic characteristics, clinical features, and laboratory test indicators for the three groups within the Sichuan Cancer Hospital cohort (control: N=</w:t>
      </w:r>
      <w:r w:rsidRPr="00AE1D28">
        <w:rPr>
          <w:rFonts w:ascii="Times New Roman" w:eastAsiaTheme="minorEastAsia" w:hAnsi="Times New Roman" w:cs="Times New Roman"/>
          <w:sz w:val="20"/>
          <w:szCs w:val="20"/>
          <w:lang w:eastAsia="zh-CN" w:bidi="ar"/>
        </w:rPr>
        <w:t>24,812</w:t>
      </w:r>
      <w:r w:rsidRPr="00AE1D28">
        <w:rPr>
          <w:rFonts w:ascii="Times New Roman" w:eastAsia="Times New Roman" w:hAnsi="Times New Roman" w:cs="Times New Roman"/>
          <w:sz w:val="20"/>
          <w:szCs w:val="20"/>
          <w:lang w:eastAsia="zh-CN" w:bidi="ar"/>
        </w:rPr>
        <w:t>; gastric cancer: N=1612; colorectal cancer: N=3615). Categorical variables are presented as counts (percentages), and continuous variables as median (first quartile, third quartile). Between-group comparisons were performed using Pearson’s chi</w:t>
      </w:r>
      <w:r w:rsidRPr="00AE1D28">
        <w:rPr>
          <w:rFonts w:ascii="Times New Roman" w:eastAsia="Times New Roman" w:hAnsi="Times New Roman" w:cs="Times New Roman"/>
          <w:sz w:val="20"/>
          <w:szCs w:val="20"/>
          <w:lang w:eastAsia="zh-CN" w:bidi="ar"/>
        </w:rPr>
        <w:noBreakHyphen/>
        <w:t>square test (categorical variables) or Welch’s two-sample t-test (continuous variables). Abbreviations are provided in the table.</w:t>
      </w:r>
      <w:bookmarkEnd w:id="36"/>
    </w:p>
    <w:p w14:paraId="607C9CEB" w14:textId="77777777" w:rsidR="00BD32BB" w:rsidRPr="00AE1D28" w:rsidRDefault="00000000">
      <w:pPr>
        <w:kinsoku/>
        <w:autoSpaceDE/>
        <w:autoSpaceDN/>
        <w:adjustRightInd/>
        <w:snapToGrid/>
        <w:textAlignment w:val="auto"/>
        <w:rPr>
          <w:rFonts w:ascii="Times New Roman" w:eastAsiaTheme="minorEastAsia" w:hAnsi="Times New Roman" w:cs="Times New Roman"/>
          <w:sz w:val="20"/>
          <w:szCs w:val="20"/>
          <w:lang w:eastAsia="zh-CN" w:bidi="ar"/>
        </w:rPr>
      </w:pPr>
      <w:r w:rsidRPr="00AE1D28">
        <w:rPr>
          <w:rFonts w:ascii="Times New Roman" w:eastAsia="Times New Roman" w:hAnsi="Times New Roman" w:cs="Times New Roman"/>
          <w:sz w:val="20"/>
          <w:szCs w:val="20"/>
          <w:lang w:bidi="ar"/>
        </w:rPr>
        <w:br w:type="page"/>
      </w:r>
    </w:p>
    <w:tbl>
      <w:tblPr>
        <w:tblW w:w="9533" w:type="dxa"/>
        <w:tblLook w:val="04A0" w:firstRow="1" w:lastRow="0" w:firstColumn="1" w:lastColumn="0" w:noHBand="0" w:noVBand="1"/>
      </w:tblPr>
      <w:tblGrid>
        <w:gridCol w:w="2745"/>
        <w:gridCol w:w="910"/>
        <w:gridCol w:w="2468"/>
        <w:gridCol w:w="2468"/>
        <w:gridCol w:w="942"/>
      </w:tblGrid>
      <w:tr w:rsidR="00BD32BB" w:rsidRPr="00AE1D28" w14:paraId="168B75B0" w14:textId="77777777">
        <w:trPr>
          <w:trHeight w:val="340"/>
        </w:trPr>
        <w:tc>
          <w:tcPr>
            <w:tcW w:w="2745" w:type="dxa"/>
            <w:vMerge w:val="restart"/>
            <w:tcBorders>
              <w:top w:val="single" w:sz="8" w:space="0" w:color="000000"/>
              <w:left w:val="nil"/>
              <w:bottom w:val="single" w:sz="8" w:space="0" w:color="000000"/>
              <w:right w:val="nil"/>
            </w:tcBorders>
            <w:shd w:val="clear" w:color="auto" w:fill="FFFFFF"/>
            <w:vAlign w:val="center"/>
          </w:tcPr>
          <w:p w14:paraId="279CD57D" w14:textId="77777777" w:rsidR="00BD32BB" w:rsidRPr="00AE1D28" w:rsidRDefault="00000000">
            <w:pPr>
              <w:kinsoku/>
              <w:autoSpaceDE/>
              <w:autoSpaceDN/>
              <w:adjustRightInd/>
              <w:snapToGrid/>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lastRenderedPageBreak/>
              <w:t>Variable</w:t>
            </w:r>
          </w:p>
        </w:tc>
        <w:tc>
          <w:tcPr>
            <w:tcW w:w="910" w:type="dxa"/>
            <w:vMerge w:val="restart"/>
            <w:tcBorders>
              <w:top w:val="single" w:sz="8" w:space="0" w:color="000000"/>
              <w:left w:val="nil"/>
              <w:bottom w:val="single" w:sz="8" w:space="0" w:color="000000"/>
              <w:right w:val="nil"/>
            </w:tcBorders>
            <w:shd w:val="clear" w:color="auto" w:fill="FFFFFF"/>
            <w:vAlign w:val="center"/>
          </w:tcPr>
          <w:p w14:paraId="46B6E863"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N</w:t>
            </w:r>
          </w:p>
        </w:tc>
        <w:tc>
          <w:tcPr>
            <w:tcW w:w="2468" w:type="dxa"/>
            <w:tcBorders>
              <w:top w:val="single" w:sz="8" w:space="0" w:color="000000"/>
              <w:left w:val="nil"/>
              <w:bottom w:val="nil"/>
              <w:right w:val="nil"/>
            </w:tcBorders>
            <w:shd w:val="clear" w:color="auto" w:fill="FFFFFF"/>
            <w:vAlign w:val="center"/>
          </w:tcPr>
          <w:p w14:paraId="71FDFED8"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proofErr w:type="spellStart"/>
            <w:r w:rsidRPr="00AE1D28">
              <w:rPr>
                <w:rFonts w:ascii="Times New Roman" w:eastAsia="宋体" w:hAnsi="Times New Roman" w:cs="Times New Roman"/>
                <w:b/>
                <w:bCs/>
                <w:snapToGrid/>
                <w:sz w:val="20"/>
                <w:szCs w:val="20"/>
                <w:lang w:eastAsia="zh-CN"/>
              </w:rPr>
              <w:t>dMMR</w:t>
            </w:r>
            <w:proofErr w:type="spellEnd"/>
            <w:r w:rsidRPr="00AE1D28">
              <w:rPr>
                <w:rFonts w:ascii="Times New Roman" w:eastAsia="宋体" w:hAnsi="Times New Roman" w:cs="Times New Roman"/>
                <w:snapToGrid/>
                <w:sz w:val="20"/>
                <w:szCs w:val="20"/>
                <w:lang w:eastAsia="zh-CN"/>
              </w:rPr>
              <w:t xml:space="preserve"> </w:t>
            </w:r>
          </w:p>
        </w:tc>
        <w:tc>
          <w:tcPr>
            <w:tcW w:w="2468" w:type="dxa"/>
            <w:tcBorders>
              <w:top w:val="single" w:sz="8" w:space="0" w:color="000000"/>
              <w:left w:val="nil"/>
              <w:bottom w:val="nil"/>
              <w:right w:val="nil"/>
            </w:tcBorders>
            <w:shd w:val="clear" w:color="auto" w:fill="FFFFFF"/>
            <w:vAlign w:val="center"/>
          </w:tcPr>
          <w:p w14:paraId="38269F5A"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PMMR</w:t>
            </w:r>
            <w:r w:rsidRPr="00AE1D28">
              <w:rPr>
                <w:rFonts w:ascii="Times New Roman" w:eastAsia="宋体" w:hAnsi="Times New Roman" w:cs="Times New Roman"/>
                <w:snapToGrid/>
                <w:sz w:val="20"/>
                <w:szCs w:val="20"/>
                <w:lang w:eastAsia="zh-CN"/>
              </w:rPr>
              <w:t xml:space="preserve"> </w:t>
            </w:r>
          </w:p>
        </w:tc>
        <w:tc>
          <w:tcPr>
            <w:tcW w:w="942" w:type="dxa"/>
            <w:vMerge w:val="restart"/>
            <w:tcBorders>
              <w:top w:val="single" w:sz="8" w:space="0" w:color="000000"/>
              <w:left w:val="nil"/>
              <w:bottom w:val="single" w:sz="8" w:space="0" w:color="000000"/>
              <w:right w:val="nil"/>
            </w:tcBorders>
            <w:shd w:val="clear" w:color="auto" w:fill="FFFFFF"/>
            <w:vAlign w:val="center"/>
          </w:tcPr>
          <w:p w14:paraId="3CBC1557"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p-value</w:t>
            </w:r>
            <w:r w:rsidRPr="00AE1D28">
              <w:rPr>
                <w:rFonts w:ascii="Times New Roman" w:eastAsia="宋体" w:hAnsi="Times New Roman" w:cs="Times New Roman"/>
                <w:snapToGrid/>
                <w:sz w:val="20"/>
                <w:szCs w:val="20"/>
                <w:vertAlign w:val="superscript"/>
                <w:lang w:eastAsia="zh-CN"/>
              </w:rPr>
              <w:t>2</w:t>
            </w:r>
          </w:p>
        </w:tc>
      </w:tr>
      <w:tr w:rsidR="00BD32BB" w:rsidRPr="00AE1D28" w14:paraId="2B51B8F4" w14:textId="77777777">
        <w:trPr>
          <w:trHeight w:val="340"/>
        </w:trPr>
        <w:tc>
          <w:tcPr>
            <w:tcW w:w="2745" w:type="dxa"/>
            <w:vMerge/>
            <w:tcBorders>
              <w:top w:val="single" w:sz="8" w:space="0" w:color="000000"/>
              <w:left w:val="nil"/>
              <w:bottom w:val="single" w:sz="8" w:space="0" w:color="000000"/>
              <w:right w:val="nil"/>
            </w:tcBorders>
            <w:vAlign w:val="center"/>
          </w:tcPr>
          <w:p w14:paraId="7F2E948F"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910" w:type="dxa"/>
            <w:vMerge/>
            <w:tcBorders>
              <w:top w:val="single" w:sz="8" w:space="0" w:color="000000"/>
              <w:left w:val="nil"/>
              <w:bottom w:val="single" w:sz="8" w:space="0" w:color="000000"/>
              <w:right w:val="nil"/>
            </w:tcBorders>
            <w:vAlign w:val="center"/>
          </w:tcPr>
          <w:p w14:paraId="390637EC"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2468" w:type="dxa"/>
            <w:tcBorders>
              <w:top w:val="nil"/>
              <w:left w:val="nil"/>
              <w:bottom w:val="single" w:sz="8" w:space="0" w:color="000000"/>
              <w:right w:val="nil"/>
            </w:tcBorders>
            <w:shd w:val="clear" w:color="auto" w:fill="FFFFFF"/>
            <w:vAlign w:val="center"/>
          </w:tcPr>
          <w:p w14:paraId="3E9C29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305</w:t>
            </w:r>
            <w:r w:rsidRPr="00AE1D28">
              <w:rPr>
                <w:rFonts w:ascii="Times New Roman" w:eastAsia="宋体" w:hAnsi="Times New Roman" w:cs="Times New Roman"/>
                <w:snapToGrid/>
                <w:sz w:val="20"/>
                <w:szCs w:val="20"/>
                <w:vertAlign w:val="superscript"/>
                <w:lang w:eastAsia="zh-CN"/>
              </w:rPr>
              <w:t>1</w:t>
            </w:r>
          </w:p>
        </w:tc>
        <w:tc>
          <w:tcPr>
            <w:tcW w:w="2468" w:type="dxa"/>
            <w:tcBorders>
              <w:top w:val="nil"/>
              <w:left w:val="nil"/>
              <w:bottom w:val="single" w:sz="8" w:space="0" w:color="000000"/>
              <w:right w:val="nil"/>
            </w:tcBorders>
            <w:shd w:val="clear" w:color="auto" w:fill="FFFFFF"/>
            <w:vAlign w:val="center"/>
          </w:tcPr>
          <w:p w14:paraId="07FF921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3,599</w:t>
            </w:r>
            <w:r w:rsidRPr="00AE1D28">
              <w:rPr>
                <w:rFonts w:ascii="Times New Roman" w:eastAsia="宋体" w:hAnsi="Times New Roman" w:cs="Times New Roman"/>
                <w:snapToGrid/>
                <w:sz w:val="20"/>
                <w:szCs w:val="20"/>
                <w:vertAlign w:val="superscript"/>
                <w:lang w:eastAsia="zh-CN"/>
              </w:rPr>
              <w:t>1</w:t>
            </w:r>
          </w:p>
        </w:tc>
        <w:tc>
          <w:tcPr>
            <w:tcW w:w="942" w:type="dxa"/>
            <w:vMerge/>
            <w:tcBorders>
              <w:top w:val="single" w:sz="8" w:space="0" w:color="000000"/>
              <w:left w:val="nil"/>
              <w:bottom w:val="single" w:sz="8" w:space="0" w:color="000000"/>
              <w:right w:val="nil"/>
            </w:tcBorders>
            <w:vAlign w:val="center"/>
          </w:tcPr>
          <w:p w14:paraId="7293CDF9"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r>
      <w:tr w:rsidR="00BD32BB" w:rsidRPr="00AE1D28" w14:paraId="0941B19C" w14:textId="77777777">
        <w:trPr>
          <w:trHeight w:val="340"/>
        </w:trPr>
        <w:tc>
          <w:tcPr>
            <w:tcW w:w="2745" w:type="dxa"/>
            <w:tcBorders>
              <w:top w:val="nil"/>
              <w:left w:val="nil"/>
              <w:bottom w:val="nil"/>
              <w:right w:val="nil"/>
            </w:tcBorders>
            <w:shd w:val="clear" w:color="auto" w:fill="FFFFFF"/>
          </w:tcPr>
          <w:p w14:paraId="793126E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gender</w:t>
            </w:r>
          </w:p>
        </w:tc>
        <w:tc>
          <w:tcPr>
            <w:tcW w:w="910" w:type="dxa"/>
            <w:tcBorders>
              <w:top w:val="nil"/>
              <w:left w:val="nil"/>
              <w:bottom w:val="nil"/>
              <w:right w:val="nil"/>
            </w:tcBorders>
            <w:shd w:val="clear" w:color="auto" w:fill="FFFFFF"/>
          </w:tcPr>
          <w:p w14:paraId="6DAE69F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572356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192 (63%)</w:t>
            </w:r>
          </w:p>
        </w:tc>
        <w:tc>
          <w:tcPr>
            <w:tcW w:w="2468" w:type="dxa"/>
            <w:tcBorders>
              <w:top w:val="nil"/>
              <w:left w:val="nil"/>
              <w:bottom w:val="nil"/>
              <w:right w:val="nil"/>
            </w:tcBorders>
            <w:shd w:val="clear" w:color="auto" w:fill="FFFFFF"/>
          </w:tcPr>
          <w:p w14:paraId="01C7153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2,265 (63%)</w:t>
            </w:r>
          </w:p>
        </w:tc>
        <w:tc>
          <w:tcPr>
            <w:tcW w:w="942" w:type="dxa"/>
            <w:tcBorders>
              <w:top w:val="nil"/>
              <w:left w:val="nil"/>
              <w:bottom w:val="nil"/>
              <w:right w:val="nil"/>
            </w:tcBorders>
            <w:shd w:val="clear" w:color="auto" w:fill="FFFFFF"/>
          </w:tcPr>
          <w:p w14:paraId="4D852DF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071CB667" w14:textId="77777777">
        <w:trPr>
          <w:trHeight w:val="340"/>
        </w:trPr>
        <w:tc>
          <w:tcPr>
            <w:tcW w:w="2745" w:type="dxa"/>
            <w:tcBorders>
              <w:top w:val="nil"/>
              <w:left w:val="nil"/>
              <w:bottom w:val="nil"/>
              <w:right w:val="nil"/>
            </w:tcBorders>
            <w:shd w:val="clear" w:color="auto" w:fill="FFFFFF"/>
          </w:tcPr>
          <w:p w14:paraId="3847535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age</w:t>
            </w:r>
          </w:p>
        </w:tc>
        <w:tc>
          <w:tcPr>
            <w:tcW w:w="910" w:type="dxa"/>
            <w:tcBorders>
              <w:top w:val="nil"/>
              <w:left w:val="nil"/>
              <w:bottom w:val="nil"/>
              <w:right w:val="nil"/>
            </w:tcBorders>
            <w:shd w:val="clear" w:color="auto" w:fill="FFFFFF"/>
          </w:tcPr>
          <w:p w14:paraId="2355D84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2F56C5D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(51, 69)</w:t>
            </w:r>
          </w:p>
        </w:tc>
        <w:tc>
          <w:tcPr>
            <w:tcW w:w="2468" w:type="dxa"/>
            <w:tcBorders>
              <w:top w:val="nil"/>
              <w:left w:val="nil"/>
              <w:bottom w:val="nil"/>
              <w:right w:val="nil"/>
            </w:tcBorders>
            <w:shd w:val="clear" w:color="auto" w:fill="FFFFFF"/>
          </w:tcPr>
          <w:p w14:paraId="2EF02C0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 (54, 69)</w:t>
            </w:r>
          </w:p>
        </w:tc>
        <w:tc>
          <w:tcPr>
            <w:tcW w:w="942" w:type="dxa"/>
            <w:tcBorders>
              <w:top w:val="nil"/>
              <w:left w:val="nil"/>
              <w:bottom w:val="nil"/>
              <w:right w:val="nil"/>
            </w:tcBorders>
            <w:shd w:val="clear" w:color="auto" w:fill="FFFFFF"/>
          </w:tcPr>
          <w:p w14:paraId="4ED61CD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0.035</w:t>
            </w:r>
          </w:p>
        </w:tc>
      </w:tr>
      <w:tr w:rsidR="00BD32BB" w:rsidRPr="00AE1D28" w14:paraId="691ADD77" w14:textId="77777777">
        <w:trPr>
          <w:trHeight w:val="340"/>
        </w:trPr>
        <w:tc>
          <w:tcPr>
            <w:tcW w:w="2745" w:type="dxa"/>
            <w:tcBorders>
              <w:top w:val="nil"/>
              <w:left w:val="nil"/>
              <w:bottom w:val="nil"/>
              <w:right w:val="nil"/>
            </w:tcBorders>
            <w:shd w:val="clear" w:color="auto" w:fill="FFFFFF"/>
          </w:tcPr>
          <w:p w14:paraId="738E488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Height(cm)</w:t>
            </w:r>
          </w:p>
        </w:tc>
        <w:tc>
          <w:tcPr>
            <w:tcW w:w="910" w:type="dxa"/>
            <w:tcBorders>
              <w:top w:val="nil"/>
              <w:left w:val="nil"/>
              <w:bottom w:val="nil"/>
              <w:right w:val="nil"/>
            </w:tcBorders>
            <w:shd w:val="clear" w:color="auto" w:fill="FFFFFF"/>
          </w:tcPr>
          <w:p w14:paraId="348195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3,903</w:t>
            </w:r>
          </w:p>
        </w:tc>
        <w:tc>
          <w:tcPr>
            <w:tcW w:w="2468" w:type="dxa"/>
            <w:tcBorders>
              <w:top w:val="nil"/>
              <w:left w:val="nil"/>
              <w:bottom w:val="nil"/>
              <w:right w:val="nil"/>
            </w:tcBorders>
            <w:shd w:val="clear" w:color="auto" w:fill="FFFFFF"/>
          </w:tcPr>
          <w:p w14:paraId="6A57C28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161 (155, 168)</w:t>
            </w:r>
          </w:p>
        </w:tc>
        <w:tc>
          <w:tcPr>
            <w:tcW w:w="2468" w:type="dxa"/>
            <w:tcBorders>
              <w:top w:val="nil"/>
              <w:left w:val="nil"/>
              <w:bottom w:val="nil"/>
              <w:right w:val="nil"/>
            </w:tcBorders>
            <w:shd w:val="clear" w:color="auto" w:fill="FFFFFF"/>
          </w:tcPr>
          <w:p w14:paraId="43CE5C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161 (155, 167)</w:t>
            </w:r>
          </w:p>
        </w:tc>
        <w:tc>
          <w:tcPr>
            <w:tcW w:w="942" w:type="dxa"/>
            <w:tcBorders>
              <w:top w:val="nil"/>
              <w:left w:val="nil"/>
              <w:bottom w:val="nil"/>
              <w:right w:val="nil"/>
            </w:tcBorders>
            <w:shd w:val="clear" w:color="auto" w:fill="FFFFFF"/>
          </w:tcPr>
          <w:p w14:paraId="5EC93C4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3B4EC9CF" w14:textId="77777777">
        <w:trPr>
          <w:trHeight w:val="340"/>
        </w:trPr>
        <w:tc>
          <w:tcPr>
            <w:tcW w:w="2745" w:type="dxa"/>
            <w:tcBorders>
              <w:top w:val="nil"/>
              <w:left w:val="nil"/>
              <w:bottom w:val="nil"/>
              <w:right w:val="nil"/>
            </w:tcBorders>
            <w:shd w:val="clear" w:color="auto" w:fill="FFFFFF"/>
          </w:tcPr>
          <w:p w14:paraId="46AEFE5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weight(cm)</w:t>
            </w:r>
          </w:p>
        </w:tc>
        <w:tc>
          <w:tcPr>
            <w:tcW w:w="910" w:type="dxa"/>
            <w:tcBorders>
              <w:top w:val="nil"/>
              <w:left w:val="nil"/>
              <w:bottom w:val="nil"/>
              <w:right w:val="nil"/>
            </w:tcBorders>
            <w:shd w:val="clear" w:color="auto" w:fill="FFFFFF"/>
          </w:tcPr>
          <w:p w14:paraId="4261115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3,900</w:t>
            </w:r>
          </w:p>
        </w:tc>
        <w:tc>
          <w:tcPr>
            <w:tcW w:w="2468" w:type="dxa"/>
            <w:tcBorders>
              <w:top w:val="nil"/>
              <w:left w:val="nil"/>
              <w:bottom w:val="nil"/>
              <w:right w:val="nil"/>
            </w:tcBorders>
            <w:shd w:val="clear" w:color="auto" w:fill="FFFFFF"/>
          </w:tcPr>
          <w:p w14:paraId="20E35BD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(53, 67)</w:t>
            </w:r>
          </w:p>
        </w:tc>
        <w:tc>
          <w:tcPr>
            <w:tcW w:w="2468" w:type="dxa"/>
            <w:tcBorders>
              <w:top w:val="nil"/>
              <w:left w:val="nil"/>
              <w:bottom w:val="nil"/>
              <w:right w:val="nil"/>
            </w:tcBorders>
            <w:shd w:val="clear" w:color="auto" w:fill="FFFFFF"/>
          </w:tcPr>
          <w:p w14:paraId="4D4674F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(53, 67)</w:t>
            </w:r>
          </w:p>
        </w:tc>
        <w:tc>
          <w:tcPr>
            <w:tcW w:w="942" w:type="dxa"/>
            <w:tcBorders>
              <w:top w:val="nil"/>
              <w:left w:val="nil"/>
              <w:bottom w:val="nil"/>
              <w:right w:val="nil"/>
            </w:tcBorders>
            <w:shd w:val="clear" w:color="auto" w:fill="FFFFFF"/>
          </w:tcPr>
          <w:p w14:paraId="2302BE6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64EA5258" w14:textId="77777777">
        <w:trPr>
          <w:trHeight w:val="340"/>
        </w:trPr>
        <w:tc>
          <w:tcPr>
            <w:tcW w:w="2745" w:type="dxa"/>
            <w:tcBorders>
              <w:top w:val="nil"/>
              <w:left w:val="nil"/>
              <w:bottom w:val="nil"/>
              <w:right w:val="nil"/>
            </w:tcBorders>
            <w:shd w:val="clear" w:color="auto" w:fill="FFFFFF"/>
          </w:tcPr>
          <w:p w14:paraId="58A0EEF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Smoking_history</w:t>
            </w:r>
            <w:proofErr w:type="spellEnd"/>
          </w:p>
        </w:tc>
        <w:tc>
          <w:tcPr>
            <w:tcW w:w="910" w:type="dxa"/>
            <w:tcBorders>
              <w:top w:val="nil"/>
              <w:left w:val="nil"/>
              <w:bottom w:val="nil"/>
              <w:right w:val="nil"/>
            </w:tcBorders>
            <w:shd w:val="clear" w:color="auto" w:fill="FFFFFF"/>
          </w:tcPr>
          <w:p w14:paraId="30FCD2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6E215EC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115 (38%)</w:t>
            </w:r>
          </w:p>
        </w:tc>
        <w:tc>
          <w:tcPr>
            <w:tcW w:w="2468" w:type="dxa"/>
            <w:tcBorders>
              <w:top w:val="nil"/>
              <w:left w:val="nil"/>
              <w:bottom w:val="nil"/>
              <w:right w:val="nil"/>
            </w:tcBorders>
            <w:shd w:val="clear" w:color="auto" w:fill="FFFFFF"/>
          </w:tcPr>
          <w:p w14:paraId="113D3D6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1,450 (40%)</w:t>
            </w:r>
          </w:p>
        </w:tc>
        <w:tc>
          <w:tcPr>
            <w:tcW w:w="942" w:type="dxa"/>
            <w:tcBorders>
              <w:top w:val="nil"/>
              <w:left w:val="nil"/>
              <w:bottom w:val="nil"/>
              <w:right w:val="nil"/>
            </w:tcBorders>
            <w:shd w:val="clear" w:color="auto" w:fill="FFFFFF"/>
          </w:tcPr>
          <w:p w14:paraId="756954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59A4A6C6" w14:textId="77777777">
        <w:trPr>
          <w:trHeight w:val="340"/>
        </w:trPr>
        <w:tc>
          <w:tcPr>
            <w:tcW w:w="2745" w:type="dxa"/>
            <w:tcBorders>
              <w:top w:val="nil"/>
              <w:left w:val="nil"/>
              <w:bottom w:val="nil"/>
              <w:right w:val="nil"/>
            </w:tcBorders>
            <w:shd w:val="clear" w:color="auto" w:fill="FFFFFF"/>
          </w:tcPr>
          <w:p w14:paraId="0C65D7B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drinking_history</w:t>
            </w:r>
            <w:proofErr w:type="spellEnd"/>
          </w:p>
        </w:tc>
        <w:tc>
          <w:tcPr>
            <w:tcW w:w="910" w:type="dxa"/>
            <w:tcBorders>
              <w:top w:val="nil"/>
              <w:left w:val="nil"/>
              <w:bottom w:val="nil"/>
              <w:right w:val="nil"/>
            </w:tcBorders>
            <w:shd w:val="clear" w:color="auto" w:fill="FFFFFF"/>
          </w:tcPr>
          <w:p w14:paraId="3A10F72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37E62FB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86 (28%)</w:t>
            </w:r>
          </w:p>
        </w:tc>
        <w:tc>
          <w:tcPr>
            <w:tcW w:w="2468" w:type="dxa"/>
            <w:tcBorders>
              <w:top w:val="nil"/>
              <w:left w:val="nil"/>
              <w:bottom w:val="nil"/>
              <w:right w:val="nil"/>
            </w:tcBorders>
            <w:shd w:val="clear" w:color="auto" w:fill="FFFFFF"/>
          </w:tcPr>
          <w:p w14:paraId="14C161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1,185 (33%)</w:t>
            </w:r>
          </w:p>
        </w:tc>
        <w:tc>
          <w:tcPr>
            <w:tcW w:w="942" w:type="dxa"/>
            <w:tcBorders>
              <w:top w:val="nil"/>
              <w:left w:val="nil"/>
              <w:bottom w:val="nil"/>
              <w:right w:val="nil"/>
            </w:tcBorders>
            <w:shd w:val="clear" w:color="auto" w:fill="FFFFFF"/>
          </w:tcPr>
          <w:p w14:paraId="59BA42E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0.091</w:t>
            </w:r>
          </w:p>
        </w:tc>
      </w:tr>
      <w:tr w:rsidR="00BD32BB" w:rsidRPr="00AE1D28" w14:paraId="189D61C5" w14:textId="77777777">
        <w:trPr>
          <w:trHeight w:val="340"/>
        </w:trPr>
        <w:tc>
          <w:tcPr>
            <w:tcW w:w="2745" w:type="dxa"/>
            <w:tcBorders>
              <w:top w:val="nil"/>
              <w:left w:val="nil"/>
              <w:bottom w:val="nil"/>
              <w:right w:val="nil"/>
            </w:tcBorders>
            <w:shd w:val="clear" w:color="auto" w:fill="FFFFFF"/>
          </w:tcPr>
          <w:p w14:paraId="1C9EEF7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Family_history_of_cancer</w:t>
            </w:r>
            <w:proofErr w:type="spellEnd"/>
          </w:p>
        </w:tc>
        <w:tc>
          <w:tcPr>
            <w:tcW w:w="910" w:type="dxa"/>
            <w:tcBorders>
              <w:top w:val="nil"/>
              <w:left w:val="nil"/>
              <w:bottom w:val="nil"/>
              <w:right w:val="nil"/>
            </w:tcBorders>
            <w:shd w:val="clear" w:color="auto" w:fill="FFFFFF"/>
          </w:tcPr>
          <w:p w14:paraId="18568E6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4BA14F1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61 (20%)</w:t>
            </w:r>
          </w:p>
        </w:tc>
        <w:tc>
          <w:tcPr>
            <w:tcW w:w="2468" w:type="dxa"/>
            <w:tcBorders>
              <w:top w:val="nil"/>
              <w:left w:val="nil"/>
              <w:bottom w:val="nil"/>
              <w:right w:val="nil"/>
            </w:tcBorders>
            <w:shd w:val="clear" w:color="auto" w:fill="FFFFFF"/>
          </w:tcPr>
          <w:p w14:paraId="0664317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489 (14%)</w:t>
            </w:r>
          </w:p>
        </w:tc>
        <w:tc>
          <w:tcPr>
            <w:tcW w:w="942" w:type="dxa"/>
            <w:tcBorders>
              <w:top w:val="nil"/>
              <w:left w:val="nil"/>
              <w:bottom w:val="nil"/>
              <w:right w:val="nil"/>
            </w:tcBorders>
            <w:shd w:val="clear" w:color="auto" w:fill="FFFFFF"/>
          </w:tcPr>
          <w:p w14:paraId="4CCABC0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0.002</w:t>
            </w:r>
          </w:p>
        </w:tc>
      </w:tr>
      <w:tr w:rsidR="00BD32BB" w:rsidRPr="00AE1D28" w14:paraId="7420C536" w14:textId="77777777">
        <w:trPr>
          <w:trHeight w:val="340"/>
        </w:trPr>
        <w:tc>
          <w:tcPr>
            <w:tcW w:w="2745" w:type="dxa"/>
            <w:tcBorders>
              <w:top w:val="nil"/>
              <w:left w:val="nil"/>
              <w:bottom w:val="nil"/>
              <w:right w:val="nil"/>
            </w:tcBorders>
            <w:shd w:val="clear" w:color="auto" w:fill="FFFFFF"/>
          </w:tcPr>
          <w:p w14:paraId="68BC7FA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WBC</w:t>
            </w:r>
          </w:p>
        </w:tc>
        <w:tc>
          <w:tcPr>
            <w:tcW w:w="910" w:type="dxa"/>
            <w:tcBorders>
              <w:top w:val="nil"/>
              <w:left w:val="nil"/>
              <w:bottom w:val="nil"/>
              <w:right w:val="nil"/>
            </w:tcBorders>
            <w:shd w:val="clear" w:color="auto" w:fill="FFFFFF"/>
          </w:tcPr>
          <w:p w14:paraId="2279451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215D4C8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5.89 (4.81, 7.22)</w:t>
            </w:r>
          </w:p>
        </w:tc>
        <w:tc>
          <w:tcPr>
            <w:tcW w:w="2468" w:type="dxa"/>
            <w:tcBorders>
              <w:top w:val="nil"/>
              <w:left w:val="nil"/>
              <w:bottom w:val="nil"/>
              <w:right w:val="nil"/>
            </w:tcBorders>
            <w:shd w:val="clear" w:color="auto" w:fill="FFFFFF"/>
          </w:tcPr>
          <w:p w14:paraId="134D3BC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5.44 (4.53, 6.62)</w:t>
            </w:r>
          </w:p>
        </w:tc>
        <w:tc>
          <w:tcPr>
            <w:tcW w:w="942" w:type="dxa"/>
            <w:tcBorders>
              <w:top w:val="nil"/>
              <w:left w:val="nil"/>
              <w:bottom w:val="nil"/>
              <w:right w:val="nil"/>
            </w:tcBorders>
            <w:shd w:val="clear" w:color="auto" w:fill="FFFFFF"/>
          </w:tcPr>
          <w:p w14:paraId="14FAC9E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432983EC" w14:textId="77777777">
        <w:trPr>
          <w:trHeight w:val="340"/>
        </w:trPr>
        <w:tc>
          <w:tcPr>
            <w:tcW w:w="2745" w:type="dxa"/>
            <w:tcBorders>
              <w:top w:val="nil"/>
              <w:left w:val="nil"/>
              <w:bottom w:val="nil"/>
              <w:right w:val="nil"/>
            </w:tcBorders>
            <w:shd w:val="clear" w:color="auto" w:fill="FFFFFF"/>
          </w:tcPr>
          <w:p w14:paraId="283A931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GR</w:t>
            </w:r>
          </w:p>
        </w:tc>
        <w:tc>
          <w:tcPr>
            <w:tcW w:w="910" w:type="dxa"/>
            <w:tcBorders>
              <w:top w:val="nil"/>
              <w:left w:val="nil"/>
              <w:bottom w:val="nil"/>
              <w:right w:val="nil"/>
            </w:tcBorders>
            <w:shd w:val="clear" w:color="auto" w:fill="FFFFFF"/>
          </w:tcPr>
          <w:p w14:paraId="6A29B78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3,903</w:t>
            </w:r>
          </w:p>
        </w:tc>
        <w:tc>
          <w:tcPr>
            <w:tcW w:w="2468" w:type="dxa"/>
            <w:tcBorders>
              <w:top w:val="nil"/>
              <w:left w:val="nil"/>
              <w:bottom w:val="nil"/>
              <w:right w:val="nil"/>
            </w:tcBorders>
            <w:shd w:val="clear" w:color="auto" w:fill="FFFFFF"/>
          </w:tcPr>
          <w:p w14:paraId="5D730F5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3.86 (2.87, 5.13)</w:t>
            </w:r>
          </w:p>
        </w:tc>
        <w:tc>
          <w:tcPr>
            <w:tcW w:w="2468" w:type="dxa"/>
            <w:tcBorders>
              <w:top w:val="nil"/>
              <w:left w:val="nil"/>
              <w:bottom w:val="nil"/>
              <w:right w:val="nil"/>
            </w:tcBorders>
            <w:shd w:val="clear" w:color="auto" w:fill="FFFFFF"/>
          </w:tcPr>
          <w:p w14:paraId="222026C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3.35 (2.62, 4.30)</w:t>
            </w:r>
          </w:p>
        </w:tc>
        <w:tc>
          <w:tcPr>
            <w:tcW w:w="942" w:type="dxa"/>
            <w:tcBorders>
              <w:top w:val="nil"/>
              <w:left w:val="nil"/>
              <w:bottom w:val="nil"/>
              <w:right w:val="nil"/>
            </w:tcBorders>
            <w:shd w:val="clear" w:color="auto" w:fill="FFFFFF"/>
          </w:tcPr>
          <w:p w14:paraId="467CF75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2286AB4" w14:textId="77777777">
        <w:trPr>
          <w:trHeight w:val="340"/>
        </w:trPr>
        <w:tc>
          <w:tcPr>
            <w:tcW w:w="2745" w:type="dxa"/>
            <w:tcBorders>
              <w:top w:val="nil"/>
              <w:left w:val="nil"/>
              <w:bottom w:val="nil"/>
              <w:right w:val="nil"/>
            </w:tcBorders>
            <w:shd w:val="clear" w:color="auto" w:fill="FFFFFF"/>
          </w:tcPr>
          <w:p w14:paraId="2AB6BAD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LYMPH</w:t>
            </w:r>
          </w:p>
        </w:tc>
        <w:tc>
          <w:tcPr>
            <w:tcW w:w="910" w:type="dxa"/>
            <w:tcBorders>
              <w:top w:val="nil"/>
              <w:left w:val="nil"/>
              <w:bottom w:val="nil"/>
              <w:right w:val="nil"/>
            </w:tcBorders>
            <w:shd w:val="clear" w:color="auto" w:fill="FFFFFF"/>
          </w:tcPr>
          <w:p w14:paraId="3F2BB11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3,903</w:t>
            </w:r>
          </w:p>
        </w:tc>
        <w:tc>
          <w:tcPr>
            <w:tcW w:w="2468" w:type="dxa"/>
            <w:tcBorders>
              <w:top w:val="nil"/>
              <w:left w:val="nil"/>
              <w:bottom w:val="nil"/>
              <w:right w:val="nil"/>
            </w:tcBorders>
            <w:shd w:val="clear" w:color="auto" w:fill="FFFFFF"/>
          </w:tcPr>
          <w:p w14:paraId="0A357C0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1.37 (1.06, 1.70)</w:t>
            </w:r>
          </w:p>
        </w:tc>
        <w:tc>
          <w:tcPr>
            <w:tcW w:w="2468" w:type="dxa"/>
            <w:tcBorders>
              <w:top w:val="nil"/>
              <w:left w:val="nil"/>
              <w:bottom w:val="nil"/>
              <w:right w:val="nil"/>
            </w:tcBorders>
            <w:shd w:val="clear" w:color="auto" w:fill="FFFFFF"/>
          </w:tcPr>
          <w:p w14:paraId="40E4B72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1.45 (1.13, 1.79)</w:t>
            </w:r>
          </w:p>
        </w:tc>
        <w:tc>
          <w:tcPr>
            <w:tcW w:w="942" w:type="dxa"/>
            <w:tcBorders>
              <w:top w:val="nil"/>
              <w:left w:val="nil"/>
              <w:bottom w:val="nil"/>
              <w:right w:val="nil"/>
            </w:tcBorders>
            <w:shd w:val="clear" w:color="auto" w:fill="FFFFFF"/>
          </w:tcPr>
          <w:p w14:paraId="2152D7A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0.009</w:t>
            </w:r>
          </w:p>
        </w:tc>
      </w:tr>
      <w:tr w:rsidR="00BD32BB" w:rsidRPr="00AE1D28" w14:paraId="7FB2B54B" w14:textId="77777777">
        <w:trPr>
          <w:trHeight w:val="340"/>
        </w:trPr>
        <w:tc>
          <w:tcPr>
            <w:tcW w:w="2745" w:type="dxa"/>
            <w:tcBorders>
              <w:top w:val="nil"/>
              <w:left w:val="nil"/>
              <w:bottom w:val="nil"/>
              <w:right w:val="nil"/>
            </w:tcBorders>
            <w:shd w:val="clear" w:color="auto" w:fill="FFFFFF"/>
          </w:tcPr>
          <w:p w14:paraId="63923BF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MONO</w:t>
            </w:r>
          </w:p>
        </w:tc>
        <w:tc>
          <w:tcPr>
            <w:tcW w:w="910" w:type="dxa"/>
            <w:tcBorders>
              <w:top w:val="nil"/>
              <w:left w:val="nil"/>
              <w:bottom w:val="nil"/>
              <w:right w:val="nil"/>
            </w:tcBorders>
            <w:shd w:val="clear" w:color="auto" w:fill="FFFFFF"/>
          </w:tcPr>
          <w:p w14:paraId="7C13D5B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3,903</w:t>
            </w:r>
          </w:p>
        </w:tc>
        <w:tc>
          <w:tcPr>
            <w:tcW w:w="2468" w:type="dxa"/>
            <w:tcBorders>
              <w:top w:val="nil"/>
              <w:left w:val="nil"/>
              <w:bottom w:val="nil"/>
              <w:right w:val="nil"/>
            </w:tcBorders>
            <w:shd w:val="clear" w:color="auto" w:fill="FFFFFF"/>
          </w:tcPr>
          <w:p w14:paraId="1FF9B90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0.39 (0.30, 0.51)</w:t>
            </w:r>
          </w:p>
        </w:tc>
        <w:tc>
          <w:tcPr>
            <w:tcW w:w="2468" w:type="dxa"/>
            <w:tcBorders>
              <w:top w:val="nil"/>
              <w:left w:val="nil"/>
              <w:bottom w:val="nil"/>
              <w:right w:val="nil"/>
            </w:tcBorders>
            <w:shd w:val="clear" w:color="auto" w:fill="FFFFFF"/>
          </w:tcPr>
          <w:p w14:paraId="4A3CE1C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0.35 (0.28, 0.45)</w:t>
            </w:r>
          </w:p>
        </w:tc>
        <w:tc>
          <w:tcPr>
            <w:tcW w:w="942" w:type="dxa"/>
            <w:tcBorders>
              <w:top w:val="nil"/>
              <w:left w:val="nil"/>
              <w:bottom w:val="nil"/>
              <w:right w:val="nil"/>
            </w:tcBorders>
            <w:shd w:val="clear" w:color="auto" w:fill="FFFFFF"/>
          </w:tcPr>
          <w:p w14:paraId="1CAEF9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38EDA5B5" w14:textId="77777777">
        <w:trPr>
          <w:trHeight w:val="340"/>
        </w:trPr>
        <w:tc>
          <w:tcPr>
            <w:tcW w:w="2745" w:type="dxa"/>
            <w:tcBorders>
              <w:top w:val="nil"/>
              <w:left w:val="nil"/>
              <w:bottom w:val="nil"/>
              <w:right w:val="nil"/>
            </w:tcBorders>
            <w:shd w:val="clear" w:color="auto" w:fill="FFFFFF"/>
          </w:tcPr>
          <w:p w14:paraId="05E1ED7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EO</w:t>
            </w:r>
          </w:p>
        </w:tc>
        <w:tc>
          <w:tcPr>
            <w:tcW w:w="910" w:type="dxa"/>
            <w:tcBorders>
              <w:top w:val="nil"/>
              <w:left w:val="nil"/>
              <w:bottom w:val="nil"/>
              <w:right w:val="nil"/>
            </w:tcBorders>
            <w:shd w:val="clear" w:color="auto" w:fill="FFFFFF"/>
          </w:tcPr>
          <w:p w14:paraId="475ED0C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3,903</w:t>
            </w:r>
          </w:p>
        </w:tc>
        <w:tc>
          <w:tcPr>
            <w:tcW w:w="2468" w:type="dxa"/>
            <w:tcBorders>
              <w:top w:val="nil"/>
              <w:left w:val="nil"/>
              <w:bottom w:val="nil"/>
              <w:right w:val="nil"/>
            </w:tcBorders>
            <w:shd w:val="clear" w:color="auto" w:fill="FFFFFF"/>
          </w:tcPr>
          <w:p w14:paraId="1B7D56F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0.12 (0.07, 0.20)</w:t>
            </w:r>
          </w:p>
        </w:tc>
        <w:tc>
          <w:tcPr>
            <w:tcW w:w="2468" w:type="dxa"/>
            <w:tcBorders>
              <w:top w:val="nil"/>
              <w:left w:val="nil"/>
              <w:bottom w:val="nil"/>
              <w:right w:val="nil"/>
            </w:tcBorders>
            <w:shd w:val="clear" w:color="auto" w:fill="FFFFFF"/>
          </w:tcPr>
          <w:p w14:paraId="327EED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0.12 (0.07, 0.21)</w:t>
            </w:r>
          </w:p>
        </w:tc>
        <w:tc>
          <w:tcPr>
            <w:tcW w:w="942" w:type="dxa"/>
            <w:tcBorders>
              <w:top w:val="nil"/>
              <w:left w:val="nil"/>
              <w:bottom w:val="nil"/>
              <w:right w:val="nil"/>
            </w:tcBorders>
            <w:shd w:val="clear" w:color="auto" w:fill="FFFFFF"/>
          </w:tcPr>
          <w:p w14:paraId="4A7656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649E17F3" w14:textId="77777777">
        <w:trPr>
          <w:trHeight w:val="340"/>
        </w:trPr>
        <w:tc>
          <w:tcPr>
            <w:tcW w:w="2745" w:type="dxa"/>
            <w:tcBorders>
              <w:top w:val="nil"/>
              <w:left w:val="nil"/>
              <w:bottom w:val="nil"/>
              <w:right w:val="nil"/>
            </w:tcBorders>
            <w:shd w:val="clear" w:color="auto" w:fill="FFFFFF"/>
          </w:tcPr>
          <w:p w14:paraId="0FFAEE6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BASO</w:t>
            </w:r>
          </w:p>
        </w:tc>
        <w:tc>
          <w:tcPr>
            <w:tcW w:w="910" w:type="dxa"/>
            <w:tcBorders>
              <w:top w:val="nil"/>
              <w:left w:val="nil"/>
              <w:bottom w:val="nil"/>
              <w:right w:val="nil"/>
            </w:tcBorders>
            <w:shd w:val="clear" w:color="auto" w:fill="FFFFFF"/>
          </w:tcPr>
          <w:p w14:paraId="289934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3,903</w:t>
            </w:r>
          </w:p>
        </w:tc>
        <w:tc>
          <w:tcPr>
            <w:tcW w:w="2468" w:type="dxa"/>
            <w:tcBorders>
              <w:top w:val="nil"/>
              <w:left w:val="nil"/>
              <w:bottom w:val="nil"/>
              <w:right w:val="nil"/>
            </w:tcBorders>
            <w:shd w:val="clear" w:color="auto" w:fill="FFFFFF"/>
          </w:tcPr>
          <w:p w14:paraId="18780EA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0.030 (0.020, 0.040)</w:t>
            </w:r>
          </w:p>
        </w:tc>
        <w:tc>
          <w:tcPr>
            <w:tcW w:w="2468" w:type="dxa"/>
            <w:tcBorders>
              <w:top w:val="nil"/>
              <w:left w:val="nil"/>
              <w:bottom w:val="nil"/>
              <w:right w:val="nil"/>
            </w:tcBorders>
            <w:shd w:val="clear" w:color="auto" w:fill="FFFFFF"/>
          </w:tcPr>
          <w:p w14:paraId="50D68AE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0.030 (0.020, 0.040)</w:t>
            </w:r>
          </w:p>
        </w:tc>
        <w:tc>
          <w:tcPr>
            <w:tcW w:w="942" w:type="dxa"/>
            <w:tcBorders>
              <w:top w:val="nil"/>
              <w:left w:val="nil"/>
              <w:bottom w:val="nil"/>
              <w:right w:val="nil"/>
            </w:tcBorders>
            <w:shd w:val="clear" w:color="auto" w:fill="FFFFFF"/>
          </w:tcPr>
          <w:p w14:paraId="519BE49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0.046</w:t>
            </w:r>
          </w:p>
        </w:tc>
      </w:tr>
      <w:tr w:rsidR="00BD32BB" w:rsidRPr="00AE1D28" w14:paraId="6D528D93" w14:textId="77777777">
        <w:trPr>
          <w:trHeight w:val="340"/>
        </w:trPr>
        <w:tc>
          <w:tcPr>
            <w:tcW w:w="2745" w:type="dxa"/>
            <w:tcBorders>
              <w:top w:val="nil"/>
              <w:left w:val="nil"/>
              <w:bottom w:val="nil"/>
              <w:right w:val="nil"/>
            </w:tcBorders>
            <w:shd w:val="clear" w:color="auto" w:fill="FFFFFF"/>
          </w:tcPr>
          <w:p w14:paraId="2009B8F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GR_percentage</w:t>
            </w:r>
            <w:proofErr w:type="spellEnd"/>
          </w:p>
        </w:tc>
        <w:tc>
          <w:tcPr>
            <w:tcW w:w="910" w:type="dxa"/>
            <w:tcBorders>
              <w:top w:val="nil"/>
              <w:left w:val="nil"/>
              <w:bottom w:val="nil"/>
              <w:right w:val="nil"/>
            </w:tcBorders>
            <w:shd w:val="clear" w:color="auto" w:fill="FFFFFF"/>
          </w:tcPr>
          <w:p w14:paraId="3009C6F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3,903</w:t>
            </w:r>
          </w:p>
        </w:tc>
        <w:tc>
          <w:tcPr>
            <w:tcW w:w="2468" w:type="dxa"/>
            <w:tcBorders>
              <w:top w:val="nil"/>
              <w:left w:val="nil"/>
              <w:bottom w:val="nil"/>
              <w:right w:val="nil"/>
            </w:tcBorders>
            <w:shd w:val="clear" w:color="auto" w:fill="FFFFFF"/>
          </w:tcPr>
          <w:p w14:paraId="022255B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66 (59, 74)</w:t>
            </w:r>
          </w:p>
        </w:tc>
        <w:tc>
          <w:tcPr>
            <w:tcW w:w="2468" w:type="dxa"/>
            <w:tcBorders>
              <w:top w:val="nil"/>
              <w:left w:val="nil"/>
              <w:bottom w:val="nil"/>
              <w:right w:val="nil"/>
            </w:tcBorders>
            <w:shd w:val="clear" w:color="auto" w:fill="FFFFFF"/>
          </w:tcPr>
          <w:p w14:paraId="7A3EDD2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 (56, 69)</w:t>
            </w:r>
          </w:p>
        </w:tc>
        <w:tc>
          <w:tcPr>
            <w:tcW w:w="942" w:type="dxa"/>
            <w:tcBorders>
              <w:top w:val="nil"/>
              <w:left w:val="nil"/>
              <w:bottom w:val="nil"/>
              <w:right w:val="nil"/>
            </w:tcBorders>
            <w:shd w:val="clear" w:color="auto" w:fill="FFFFFF"/>
          </w:tcPr>
          <w:p w14:paraId="58B686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1D6CC154" w14:textId="77777777">
        <w:trPr>
          <w:trHeight w:val="340"/>
        </w:trPr>
        <w:tc>
          <w:tcPr>
            <w:tcW w:w="2745" w:type="dxa"/>
            <w:tcBorders>
              <w:top w:val="nil"/>
              <w:left w:val="nil"/>
              <w:bottom w:val="nil"/>
              <w:right w:val="nil"/>
            </w:tcBorders>
            <w:shd w:val="clear" w:color="auto" w:fill="FFFFFF"/>
          </w:tcPr>
          <w:p w14:paraId="130E3FA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LYMPH_percentage</w:t>
            </w:r>
            <w:proofErr w:type="spellEnd"/>
          </w:p>
        </w:tc>
        <w:tc>
          <w:tcPr>
            <w:tcW w:w="910" w:type="dxa"/>
            <w:tcBorders>
              <w:top w:val="nil"/>
              <w:left w:val="nil"/>
              <w:bottom w:val="nil"/>
              <w:right w:val="nil"/>
            </w:tcBorders>
            <w:shd w:val="clear" w:color="auto" w:fill="FFFFFF"/>
          </w:tcPr>
          <w:p w14:paraId="24ABEDD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72CF14B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 (17, 30)</w:t>
            </w:r>
          </w:p>
        </w:tc>
        <w:tc>
          <w:tcPr>
            <w:tcW w:w="2468" w:type="dxa"/>
            <w:tcBorders>
              <w:top w:val="nil"/>
              <w:left w:val="nil"/>
              <w:bottom w:val="nil"/>
              <w:right w:val="nil"/>
            </w:tcBorders>
            <w:shd w:val="clear" w:color="auto" w:fill="FFFFFF"/>
          </w:tcPr>
          <w:p w14:paraId="0D5B57C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27 (21, 33)</w:t>
            </w:r>
          </w:p>
        </w:tc>
        <w:tc>
          <w:tcPr>
            <w:tcW w:w="942" w:type="dxa"/>
            <w:tcBorders>
              <w:top w:val="nil"/>
              <w:left w:val="nil"/>
              <w:bottom w:val="nil"/>
              <w:right w:val="nil"/>
            </w:tcBorders>
            <w:shd w:val="clear" w:color="auto" w:fill="FFFFFF"/>
          </w:tcPr>
          <w:p w14:paraId="04431AE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1E098F9" w14:textId="77777777">
        <w:trPr>
          <w:trHeight w:val="340"/>
        </w:trPr>
        <w:tc>
          <w:tcPr>
            <w:tcW w:w="2745" w:type="dxa"/>
            <w:tcBorders>
              <w:top w:val="nil"/>
              <w:left w:val="nil"/>
              <w:bottom w:val="nil"/>
              <w:right w:val="nil"/>
            </w:tcBorders>
            <w:shd w:val="clear" w:color="auto" w:fill="FFFFFF"/>
          </w:tcPr>
          <w:p w14:paraId="7041751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MONO_percentage</w:t>
            </w:r>
            <w:proofErr w:type="spellEnd"/>
          </w:p>
        </w:tc>
        <w:tc>
          <w:tcPr>
            <w:tcW w:w="910" w:type="dxa"/>
            <w:tcBorders>
              <w:top w:val="nil"/>
              <w:left w:val="nil"/>
              <w:bottom w:val="nil"/>
              <w:right w:val="nil"/>
            </w:tcBorders>
            <w:shd w:val="clear" w:color="auto" w:fill="FFFFFF"/>
          </w:tcPr>
          <w:p w14:paraId="1A3557A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3,903</w:t>
            </w:r>
          </w:p>
        </w:tc>
        <w:tc>
          <w:tcPr>
            <w:tcW w:w="2468" w:type="dxa"/>
            <w:tcBorders>
              <w:top w:val="nil"/>
              <w:left w:val="nil"/>
              <w:bottom w:val="nil"/>
              <w:right w:val="nil"/>
            </w:tcBorders>
            <w:shd w:val="clear" w:color="auto" w:fill="FFFFFF"/>
          </w:tcPr>
          <w:p w14:paraId="0B6FB3E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6.60 (5.50, 7.70)</w:t>
            </w:r>
          </w:p>
        </w:tc>
        <w:tc>
          <w:tcPr>
            <w:tcW w:w="2468" w:type="dxa"/>
            <w:tcBorders>
              <w:top w:val="nil"/>
              <w:left w:val="nil"/>
              <w:bottom w:val="nil"/>
              <w:right w:val="nil"/>
            </w:tcBorders>
            <w:shd w:val="clear" w:color="auto" w:fill="FFFFFF"/>
          </w:tcPr>
          <w:p w14:paraId="575554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6.50 (5.50, 7.70)</w:t>
            </w:r>
          </w:p>
        </w:tc>
        <w:tc>
          <w:tcPr>
            <w:tcW w:w="942" w:type="dxa"/>
            <w:tcBorders>
              <w:top w:val="nil"/>
              <w:left w:val="nil"/>
              <w:bottom w:val="nil"/>
              <w:right w:val="nil"/>
            </w:tcBorders>
            <w:shd w:val="clear" w:color="auto" w:fill="FFFFFF"/>
          </w:tcPr>
          <w:p w14:paraId="7F9493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3CB22F0F" w14:textId="77777777">
        <w:trPr>
          <w:trHeight w:val="340"/>
        </w:trPr>
        <w:tc>
          <w:tcPr>
            <w:tcW w:w="2745" w:type="dxa"/>
            <w:tcBorders>
              <w:top w:val="nil"/>
              <w:left w:val="nil"/>
              <w:bottom w:val="nil"/>
              <w:right w:val="nil"/>
            </w:tcBorders>
            <w:shd w:val="clear" w:color="auto" w:fill="FFFFFF"/>
          </w:tcPr>
          <w:p w14:paraId="205942D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EO_percentage</w:t>
            </w:r>
            <w:proofErr w:type="spellEnd"/>
          </w:p>
        </w:tc>
        <w:tc>
          <w:tcPr>
            <w:tcW w:w="910" w:type="dxa"/>
            <w:tcBorders>
              <w:top w:val="nil"/>
              <w:left w:val="nil"/>
              <w:bottom w:val="nil"/>
              <w:right w:val="nil"/>
            </w:tcBorders>
            <w:shd w:val="clear" w:color="auto" w:fill="FFFFFF"/>
          </w:tcPr>
          <w:p w14:paraId="1B65859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3,903</w:t>
            </w:r>
          </w:p>
        </w:tc>
        <w:tc>
          <w:tcPr>
            <w:tcW w:w="2468" w:type="dxa"/>
            <w:tcBorders>
              <w:top w:val="nil"/>
              <w:left w:val="nil"/>
              <w:bottom w:val="nil"/>
              <w:right w:val="nil"/>
            </w:tcBorders>
            <w:shd w:val="clear" w:color="auto" w:fill="FFFFFF"/>
          </w:tcPr>
          <w:p w14:paraId="20C3337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2.10 (1.30, 3.40)</w:t>
            </w:r>
          </w:p>
        </w:tc>
        <w:tc>
          <w:tcPr>
            <w:tcW w:w="2468" w:type="dxa"/>
            <w:tcBorders>
              <w:top w:val="nil"/>
              <w:left w:val="nil"/>
              <w:bottom w:val="nil"/>
              <w:right w:val="nil"/>
            </w:tcBorders>
            <w:shd w:val="clear" w:color="auto" w:fill="FFFFFF"/>
          </w:tcPr>
          <w:p w14:paraId="7B9A6A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2.30 (1.40, 3.80)</w:t>
            </w:r>
          </w:p>
        </w:tc>
        <w:tc>
          <w:tcPr>
            <w:tcW w:w="942" w:type="dxa"/>
            <w:tcBorders>
              <w:top w:val="nil"/>
              <w:left w:val="nil"/>
              <w:bottom w:val="nil"/>
              <w:right w:val="nil"/>
            </w:tcBorders>
            <w:shd w:val="clear" w:color="auto" w:fill="FFFFFF"/>
          </w:tcPr>
          <w:p w14:paraId="6DE9C83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0.011</w:t>
            </w:r>
          </w:p>
        </w:tc>
      </w:tr>
      <w:tr w:rsidR="00BD32BB" w:rsidRPr="00AE1D28" w14:paraId="2B4EE624" w14:textId="77777777">
        <w:trPr>
          <w:trHeight w:val="340"/>
        </w:trPr>
        <w:tc>
          <w:tcPr>
            <w:tcW w:w="2745" w:type="dxa"/>
            <w:tcBorders>
              <w:top w:val="nil"/>
              <w:left w:val="nil"/>
              <w:bottom w:val="nil"/>
              <w:right w:val="nil"/>
            </w:tcBorders>
            <w:shd w:val="clear" w:color="auto" w:fill="FFFFFF"/>
          </w:tcPr>
          <w:p w14:paraId="1AC426E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BASO_percentage</w:t>
            </w:r>
            <w:proofErr w:type="spellEnd"/>
          </w:p>
        </w:tc>
        <w:tc>
          <w:tcPr>
            <w:tcW w:w="910" w:type="dxa"/>
            <w:tcBorders>
              <w:top w:val="nil"/>
              <w:left w:val="nil"/>
              <w:bottom w:val="nil"/>
              <w:right w:val="nil"/>
            </w:tcBorders>
            <w:shd w:val="clear" w:color="auto" w:fill="FFFFFF"/>
          </w:tcPr>
          <w:p w14:paraId="7214EDD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3,900</w:t>
            </w:r>
          </w:p>
        </w:tc>
        <w:tc>
          <w:tcPr>
            <w:tcW w:w="2468" w:type="dxa"/>
            <w:tcBorders>
              <w:top w:val="nil"/>
              <w:left w:val="nil"/>
              <w:bottom w:val="nil"/>
              <w:right w:val="nil"/>
            </w:tcBorders>
            <w:shd w:val="clear" w:color="auto" w:fill="FFFFFF"/>
          </w:tcPr>
          <w:p w14:paraId="27F62CD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0.50 (0.30, 0.70)</w:t>
            </w:r>
          </w:p>
        </w:tc>
        <w:tc>
          <w:tcPr>
            <w:tcW w:w="2468" w:type="dxa"/>
            <w:tcBorders>
              <w:top w:val="nil"/>
              <w:left w:val="nil"/>
              <w:bottom w:val="nil"/>
              <w:right w:val="nil"/>
            </w:tcBorders>
            <w:shd w:val="clear" w:color="auto" w:fill="FFFFFF"/>
          </w:tcPr>
          <w:p w14:paraId="2A235A8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0.50 (0.30, 0.70)</w:t>
            </w:r>
          </w:p>
        </w:tc>
        <w:tc>
          <w:tcPr>
            <w:tcW w:w="942" w:type="dxa"/>
            <w:tcBorders>
              <w:top w:val="nil"/>
              <w:left w:val="nil"/>
              <w:bottom w:val="nil"/>
              <w:right w:val="nil"/>
            </w:tcBorders>
            <w:shd w:val="clear" w:color="auto" w:fill="FFFFFF"/>
          </w:tcPr>
          <w:p w14:paraId="29548A6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6BDA1F00" w14:textId="77777777">
        <w:trPr>
          <w:trHeight w:val="340"/>
        </w:trPr>
        <w:tc>
          <w:tcPr>
            <w:tcW w:w="2745" w:type="dxa"/>
            <w:tcBorders>
              <w:top w:val="nil"/>
              <w:left w:val="nil"/>
              <w:bottom w:val="nil"/>
              <w:right w:val="nil"/>
            </w:tcBorders>
            <w:shd w:val="clear" w:color="auto" w:fill="FFFFFF"/>
          </w:tcPr>
          <w:p w14:paraId="0CDFC08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RBC</w:t>
            </w:r>
          </w:p>
        </w:tc>
        <w:tc>
          <w:tcPr>
            <w:tcW w:w="910" w:type="dxa"/>
            <w:tcBorders>
              <w:top w:val="nil"/>
              <w:left w:val="nil"/>
              <w:bottom w:val="nil"/>
              <w:right w:val="nil"/>
            </w:tcBorders>
            <w:shd w:val="clear" w:color="auto" w:fill="FFFFFF"/>
          </w:tcPr>
          <w:p w14:paraId="7EEADA6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12C8B0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4.05 (3.63, 4.48)</w:t>
            </w:r>
          </w:p>
        </w:tc>
        <w:tc>
          <w:tcPr>
            <w:tcW w:w="2468" w:type="dxa"/>
            <w:tcBorders>
              <w:top w:val="nil"/>
              <w:left w:val="nil"/>
              <w:bottom w:val="nil"/>
              <w:right w:val="nil"/>
            </w:tcBorders>
            <w:shd w:val="clear" w:color="auto" w:fill="FFFFFF"/>
          </w:tcPr>
          <w:p w14:paraId="382522B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4.22 (3.84, 4.57)</w:t>
            </w:r>
          </w:p>
        </w:tc>
        <w:tc>
          <w:tcPr>
            <w:tcW w:w="942" w:type="dxa"/>
            <w:tcBorders>
              <w:top w:val="nil"/>
              <w:left w:val="nil"/>
              <w:bottom w:val="nil"/>
              <w:right w:val="nil"/>
            </w:tcBorders>
            <w:shd w:val="clear" w:color="auto" w:fill="FFFFFF"/>
          </w:tcPr>
          <w:p w14:paraId="03B257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3DD188F7" w14:textId="77777777">
        <w:trPr>
          <w:trHeight w:val="340"/>
        </w:trPr>
        <w:tc>
          <w:tcPr>
            <w:tcW w:w="2745" w:type="dxa"/>
            <w:tcBorders>
              <w:top w:val="nil"/>
              <w:left w:val="nil"/>
              <w:bottom w:val="nil"/>
              <w:right w:val="nil"/>
            </w:tcBorders>
            <w:shd w:val="clear" w:color="auto" w:fill="FFFFFF"/>
          </w:tcPr>
          <w:p w14:paraId="29E421B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HGB</w:t>
            </w:r>
          </w:p>
        </w:tc>
        <w:tc>
          <w:tcPr>
            <w:tcW w:w="910" w:type="dxa"/>
            <w:tcBorders>
              <w:top w:val="nil"/>
              <w:left w:val="nil"/>
              <w:bottom w:val="nil"/>
              <w:right w:val="nil"/>
            </w:tcBorders>
            <w:shd w:val="clear" w:color="auto" w:fill="FFFFFF"/>
          </w:tcPr>
          <w:p w14:paraId="2FEE0D5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5A83CF9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116 (91, 132)</w:t>
            </w:r>
          </w:p>
        </w:tc>
        <w:tc>
          <w:tcPr>
            <w:tcW w:w="2468" w:type="dxa"/>
            <w:tcBorders>
              <w:top w:val="nil"/>
              <w:left w:val="nil"/>
              <w:bottom w:val="nil"/>
              <w:right w:val="nil"/>
            </w:tcBorders>
            <w:shd w:val="clear" w:color="auto" w:fill="FFFFFF"/>
          </w:tcPr>
          <w:p w14:paraId="0DBF20F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125 (109, 137)</w:t>
            </w:r>
          </w:p>
        </w:tc>
        <w:tc>
          <w:tcPr>
            <w:tcW w:w="942" w:type="dxa"/>
            <w:tcBorders>
              <w:top w:val="nil"/>
              <w:left w:val="nil"/>
              <w:bottom w:val="nil"/>
              <w:right w:val="nil"/>
            </w:tcBorders>
            <w:shd w:val="clear" w:color="auto" w:fill="FFFFFF"/>
          </w:tcPr>
          <w:p w14:paraId="78610A3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4DEFAC07" w14:textId="77777777">
        <w:trPr>
          <w:trHeight w:val="340"/>
        </w:trPr>
        <w:tc>
          <w:tcPr>
            <w:tcW w:w="2745" w:type="dxa"/>
            <w:tcBorders>
              <w:top w:val="nil"/>
              <w:left w:val="nil"/>
              <w:bottom w:val="nil"/>
              <w:right w:val="nil"/>
            </w:tcBorders>
            <w:shd w:val="clear" w:color="auto" w:fill="FFFFFF"/>
          </w:tcPr>
          <w:p w14:paraId="2A80535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HCT</w:t>
            </w:r>
          </w:p>
        </w:tc>
        <w:tc>
          <w:tcPr>
            <w:tcW w:w="910" w:type="dxa"/>
            <w:tcBorders>
              <w:top w:val="nil"/>
              <w:left w:val="nil"/>
              <w:bottom w:val="nil"/>
              <w:right w:val="nil"/>
            </w:tcBorders>
            <w:shd w:val="clear" w:color="auto" w:fill="FFFFFF"/>
          </w:tcPr>
          <w:p w14:paraId="180AAB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6C72126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 (30, 41)</w:t>
            </w:r>
          </w:p>
        </w:tc>
        <w:tc>
          <w:tcPr>
            <w:tcW w:w="2468" w:type="dxa"/>
            <w:tcBorders>
              <w:top w:val="nil"/>
              <w:left w:val="nil"/>
              <w:bottom w:val="nil"/>
              <w:right w:val="nil"/>
            </w:tcBorders>
            <w:shd w:val="clear" w:color="auto" w:fill="FFFFFF"/>
          </w:tcPr>
          <w:p w14:paraId="6F384CC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 (34, 42)</w:t>
            </w:r>
          </w:p>
        </w:tc>
        <w:tc>
          <w:tcPr>
            <w:tcW w:w="942" w:type="dxa"/>
            <w:tcBorders>
              <w:top w:val="nil"/>
              <w:left w:val="nil"/>
              <w:bottom w:val="nil"/>
              <w:right w:val="nil"/>
            </w:tcBorders>
            <w:shd w:val="clear" w:color="auto" w:fill="FFFFFF"/>
          </w:tcPr>
          <w:p w14:paraId="5DE5A4C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C418413" w14:textId="77777777">
        <w:trPr>
          <w:trHeight w:val="340"/>
        </w:trPr>
        <w:tc>
          <w:tcPr>
            <w:tcW w:w="2745" w:type="dxa"/>
            <w:tcBorders>
              <w:top w:val="nil"/>
              <w:left w:val="nil"/>
              <w:bottom w:val="nil"/>
              <w:right w:val="nil"/>
            </w:tcBorders>
            <w:shd w:val="clear" w:color="auto" w:fill="FFFFFF"/>
          </w:tcPr>
          <w:p w14:paraId="7EA76FC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MCV</w:t>
            </w:r>
          </w:p>
        </w:tc>
        <w:tc>
          <w:tcPr>
            <w:tcW w:w="910" w:type="dxa"/>
            <w:tcBorders>
              <w:top w:val="nil"/>
              <w:left w:val="nil"/>
              <w:bottom w:val="nil"/>
              <w:right w:val="nil"/>
            </w:tcBorders>
            <w:shd w:val="clear" w:color="auto" w:fill="FFFFFF"/>
          </w:tcPr>
          <w:p w14:paraId="7878A41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473D305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89 (81, 93)</w:t>
            </w:r>
          </w:p>
        </w:tc>
        <w:tc>
          <w:tcPr>
            <w:tcW w:w="2468" w:type="dxa"/>
            <w:tcBorders>
              <w:top w:val="nil"/>
              <w:left w:val="nil"/>
              <w:bottom w:val="nil"/>
              <w:right w:val="nil"/>
            </w:tcBorders>
            <w:shd w:val="clear" w:color="auto" w:fill="FFFFFF"/>
          </w:tcPr>
          <w:p w14:paraId="1173ABC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92 (87, 95)</w:t>
            </w:r>
          </w:p>
        </w:tc>
        <w:tc>
          <w:tcPr>
            <w:tcW w:w="942" w:type="dxa"/>
            <w:tcBorders>
              <w:top w:val="nil"/>
              <w:left w:val="nil"/>
              <w:bottom w:val="nil"/>
              <w:right w:val="nil"/>
            </w:tcBorders>
            <w:shd w:val="clear" w:color="auto" w:fill="FFFFFF"/>
          </w:tcPr>
          <w:p w14:paraId="1D90EF8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631C7F94" w14:textId="77777777">
        <w:trPr>
          <w:trHeight w:val="340"/>
        </w:trPr>
        <w:tc>
          <w:tcPr>
            <w:tcW w:w="2745" w:type="dxa"/>
            <w:tcBorders>
              <w:top w:val="nil"/>
              <w:left w:val="nil"/>
              <w:bottom w:val="nil"/>
              <w:right w:val="nil"/>
            </w:tcBorders>
            <w:shd w:val="clear" w:color="auto" w:fill="FFFFFF"/>
          </w:tcPr>
          <w:p w14:paraId="5874C70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w:t>
            </w:r>
          </w:p>
        </w:tc>
        <w:tc>
          <w:tcPr>
            <w:tcW w:w="910" w:type="dxa"/>
            <w:tcBorders>
              <w:top w:val="nil"/>
              <w:left w:val="nil"/>
              <w:bottom w:val="nil"/>
              <w:right w:val="nil"/>
            </w:tcBorders>
            <w:shd w:val="clear" w:color="auto" w:fill="FFFFFF"/>
          </w:tcPr>
          <w:p w14:paraId="130480F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2ED404E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28.6 (24.6, 30.3)</w:t>
            </w:r>
          </w:p>
        </w:tc>
        <w:tc>
          <w:tcPr>
            <w:tcW w:w="2468" w:type="dxa"/>
            <w:tcBorders>
              <w:top w:val="nil"/>
              <w:left w:val="nil"/>
              <w:bottom w:val="nil"/>
              <w:right w:val="nil"/>
            </w:tcBorders>
            <w:shd w:val="clear" w:color="auto" w:fill="FFFFFF"/>
          </w:tcPr>
          <w:p w14:paraId="16CDF4B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29.9 (27.7, 31.3)</w:t>
            </w:r>
          </w:p>
        </w:tc>
        <w:tc>
          <w:tcPr>
            <w:tcW w:w="942" w:type="dxa"/>
            <w:tcBorders>
              <w:top w:val="nil"/>
              <w:left w:val="nil"/>
              <w:bottom w:val="nil"/>
              <w:right w:val="nil"/>
            </w:tcBorders>
            <w:shd w:val="clear" w:color="auto" w:fill="FFFFFF"/>
          </w:tcPr>
          <w:p w14:paraId="763179D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6BD51175" w14:textId="77777777">
        <w:trPr>
          <w:trHeight w:val="340"/>
        </w:trPr>
        <w:tc>
          <w:tcPr>
            <w:tcW w:w="2745" w:type="dxa"/>
            <w:tcBorders>
              <w:top w:val="nil"/>
              <w:left w:val="nil"/>
              <w:bottom w:val="nil"/>
              <w:right w:val="nil"/>
            </w:tcBorders>
            <w:shd w:val="clear" w:color="auto" w:fill="FFFFFF"/>
          </w:tcPr>
          <w:p w14:paraId="5757337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MCHC</w:t>
            </w:r>
          </w:p>
        </w:tc>
        <w:tc>
          <w:tcPr>
            <w:tcW w:w="910" w:type="dxa"/>
            <w:tcBorders>
              <w:top w:val="nil"/>
              <w:left w:val="nil"/>
              <w:bottom w:val="nil"/>
              <w:right w:val="nil"/>
            </w:tcBorders>
            <w:shd w:val="clear" w:color="auto" w:fill="FFFFFF"/>
          </w:tcPr>
          <w:p w14:paraId="475D7EB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68D33E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319 (306, 327)</w:t>
            </w:r>
          </w:p>
        </w:tc>
        <w:tc>
          <w:tcPr>
            <w:tcW w:w="2468" w:type="dxa"/>
            <w:tcBorders>
              <w:top w:val="nil"/>
              <w:left w:val="nil"/>
              <w:bottom w:val="nil"/>
              <w:right w:val="nil"/>
            </w:tcBorders>
            <w:shd w:val="clear" w:color="auto" w:fill="FFFFFF"/>
          </w:tcPr>
          <w:p w14:paraId="0B18208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324 (316, 331)</w:t>
            </w:r>
          </w:p>
        </w:tc>
        <w:tc>
          <w:tcPr>
            <w:tcW w:w="942" w:type="dxa"/>
            <w:tcBorders>
              <w:top w:val="nil"/>
              <w:left w:val="nil"/>
              <w:bottom w:val="nil"/>
              <w:right w:val="nil"/>
            </w:tcBorders>
            <w:shd w:val="clear" w:color="auto" w:fill="FFFFFF"/>
          </w:tcPr>
          <w:p w14:paraId="37A5B9C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B1B9F8F" w14:textId="77777777">
        <w:trPr>
          <w:trHeight w:val="340"/>
        </w:trPr>
        <w:tc>
          <w:tcPr>
            <w:tcW w:w="2745" w:type="dxa"/>
            <w:tcBorders>
              <w:top w:val="nil"/>
              <w:left w:val="nil"/>
              <w:bottom w:val="nil"/>
              <w:right w:val="nil"/>
            </w:tcBorders>
            <w:shd w:val="clear" w:color="auto" w:fill="FFFFFF"/>
          </w:tcPr>
          <w:p w14:paraId="680BB39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RDW-CV</w:t>
            </w:r>
          </w:p>
        </w:tc>
        <w:tc>
          <w:tcPr>
            <w:tcW w:w="910" w:type="dxa"/>
            <w:tcBorders>
              <w:top w:val="nil"/>
              <w:left w:val="nil"/>
              <w:bottom w:val="nil"/>
              <w:right w:val="nil"/>
            </w:tcBorders>
            <w:shd w:val="clear" w:color="auto" w:fill="FFFFFF"/>
          </w:tcPr>
          <w:p w14:paraId="23F6362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378723E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13.90 (13.30, 16.50)</w:t>
            </w:r>
          </w:p>
        </w:tc>
        <w:tc>
          <w:tcPr>
            <w:tcW w:w="2468" w:type="dxa"/>
            <w:tcBorders>
              <w:top w:val="nil"/>
              <w:left w:val="nil"/>
              <w:bottom w:val="nil"/>
              <w:right w:val="nil"/>
            </w:tcBorders>
            <w:shd w:val="clear" w:color="auto" w:fill="FFFFFF"/>
          </w:tcPr>
          <w:p w14:paraId="5679D45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13.50 (12.90, 14.80)</w:t>
            </w:r>
          </w:p>
        </w:tc>
        <w:tc>
          <w:tcPr>
            <w:tcW w:w="942" w:type="dxa"/>
            <w:tcBorders>
              <w:top w:val="nil"/>
              <w:left w:val="nil"/>
              <w:bottom w:val="nil"/>
              <w:right w:val="nil"/>
            </w:tcBorders>
            <w:shd w:val="clear" w:color="auto" w:fill="FFFFFF"/>
          </w:tcPr>
          <w:p w14:paraId="1AD43C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1218995" w14:textId="77777777">
        <w:trPr>
          <w:trHeight w:val="340"/>
        </w:trPr>
        <w:tc>
          <w:tcPr>
            <w:tcW w:w="2745" w:type="dxa"/>
            <w:tcBorders>
              <w:top w:val="nil"/>
              <w:left w:val="nil"/>
              <w:bottom w:val="nil"/>
              <w:right w:val="nil"/>
            </w:tcBorders>
            <w:shd w:val="clear" w:color="auto" w:fill="FFFFFF"/>
          </w:tcPr>
          <w:p w14:paraId="4DC5158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RDW-SD</w:t>
            </w:r>
          </w:p>
        </w:tc>
        <w:tc>
          <w:tcPr>
            <w:tcW w:w="910" w:type="dxa"/>
            <w:tcBorders>
              <w:top w:val="nil"/>
              <w:left w:val="nil"/>
              <w:bottom w:val="nil"/>
              <w:right w:val="nil"/>
            </w:tcBorders>
            <w:shd w:val="clear" w:color="auto" w:fill="FFFFFF"/>
          </w:tcPr>
          <w:p w14:paraId="1CD6C69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768C4DD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43.9 (41.8, 47.2)</w:t>
            </w:r>
          </w:p>
        </w:tc>
        <w:tc>
          <w:tcPr>
            <w:tcW w:w="2468" w:type="dxa"/>
            <w:tcBorders>
              <w:top w:val="nil"/>
              <w:left w:val="nil"/>
              <w:bottom w:val="nil"/>
              <w:right w:val="nil"/>
            </w:tcBorders>
            <w:shd w:val="clear" w:color="auto" w:fill="FFFFFF"/>
          </w:tcPr>
          <w:p w14:paraId="7F930E8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43.8 (41.8, 46.2)</w:t>
            </w:r>
          </w:p>
        </w:tc>
        <w:tc>
          <w:tcPr>
            <w:tcW w:w="942" w:type="dxa"/>
            <w:tcBorders>
              <w:top w:val="nil"/>
              <w:left w:val="nil"/>
              <w:bottom w:val="nil"/>
              <w:right w:val="nil"/>
            </w:tcBorders>
            <w:shd w:val="clear" w:color="auto" w:fill="FFFFFF"/>
          </w:tcPr>
          <w:p w14:paraId="47A1B17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w:t>
            </w:r>
          </w:p>
        </w:tc>
      </w:tr>
      <w:tr w:rsidR="00BD32BB" w:rsidRPr="00AE1D28" w14:paraId="2E7539DD" w14:textId="77777777">
        <w:trPr>
          <w:trHeight w:val="340"/>
        </w:trPr>
        <w:tc>
          <w:tcPr>
            <w:tcW w:w="2745" w:type="dxa"/>
            <w:tcBorders>
              <w:top w:val="nil"/>
              <w:left w:val="nil"/>
              <w:bottom w:val="nil"/>
              <w:right w:val="nil"/>
            </w:tcBorders>
            <w:shd w:val="clear" w:color="auto" w:fill="FFFFFF"/>
          </w:tcPr>
          <w:p w14:paraId="1EA7D5D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PLT</w:t>
            </w:r>
          </w:p>
        </w:tc>
        <w:tc>
          <w:tcPr>
            <w:tcW w:w="910" w:type="dxa"/>
            <w:tcBorders>
              <w:top w:val="nil"/>
              <w:left w:val="nil"/>
              <w:bottom w:val="nil"/>
              <w:right w:val="nil"/>
            </w:tcBorders>
            <w:shd w:val="clear" w:color="auto" w:fill="FFFFFF"/>
          </w:tcPr>
          <w:p w14:paraId="27C2B81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3,903</w:t>
            </w:r>
          </w:p>
        </w:tc>
        <w:tc>
          <w:tcPr>
            <w:tcW w:w="2468" w:type="dxa"/>
            <w:tcBorders>
              <w:top w:val="nil"/>
              <w:left w:val="nil"/>
              <w:bottom w:val="nil"/>
              <w:right w:val="nil"/>
            </w:tcBorders>
            <w:shd w:val="clear" w:color="auto" w:fill="FFFFFF"/>
          </w:tcPr>
          <w:p w14:paraId="741C821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231 (179, 299)</w:t>
            </w:r>
          </w:p>
        </w:tc>
        <w:tc>
          <w:tcPr>
            <w:tcW w:w="2468" w:type="dxa"/>
            <w:tcBorders>
              <w:top w:val="nil"/>
              <w:left w:val="nil"/>
              <w:bottom w:val="nil"/>
              <w:right w:val="nil"/>
            </w:tcBorders>
            <w:shd w:val="clear" w:color="auto" w:fill="FFFFFF"/>
          </w:tcPr>
          <w:p w14:paraId="04B8DB9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202 (161, 249)</w:t>
            </w:r>
          </w:p>
        </w:tc>
        <w:tc>
          <w:tcPr>
            <w:tcW w:w="942" w:type="dxa"/>
            <w:tcBorders>
              <w:top w:val="nil"/>
              <w:left w:val="nil"/>
              <w:bottom w:val="nil"/>
              <w:right w:val="nil"/>
            </w:tcBorders>
            <w:shd w:val="clear" w:color="auto" w:fill="FFFFFF"/>
          </w:tcPr>
          <w:p w14:paraId="42CC30B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4717571" w14:textId="77777777">
        <w:trPr>
          <w:trHeight w:val="340"/>
        </w:trPr>
        <w:tc>
          <w:tcPr>
            <w:tcW w:w="2745" w:type="dxa"/>
            <w:tcBorders>
              <w:top w:val="nil"/>
              <w:left w:val="nil"/>
              <w:bottom w:val="nil"/>
              <w:right w:val="nil"/>
            </w:tcBorders>
            <w:shd w:val="clear" w:color="auto" w:fill="FFFFFF"/>
          </w:tcPr>
          <w:p w14:paraId="6239B04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MPV</w:t>
            </w:r>
          </w:p>
        </w:tc>
        <w:tc>
          <w:tcPr>
            <w:tcW w:w="910" w:type="dxa"/>
            <w:tcBorders>
              <w:top w:val="nil"/>
              <w:left w:val="nil"/>
              <w:bottom w:val="nil"/>
              <w:right w:val="nil"/>
            </w:tcBorders>
            <w:shd w:val="clear" w:color="auto" w:fill="FFFFFF"/>
          </w:tcPr>
          <w:p w14:paraId="5A2C30D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3,903</w:t>
            </w:r>
          </w:p>
        </w:tc>
        <w:tc>
          <w:tcPr>
            <w:tcW w:w="2468" w:type="dxa"/>
            <w:tcBorders>
              <w:top w:val="nil"/>
              <w:left w:val="nil"/>
              <w:bottom w:val="nil"/>
              <w:right w:val="nil"/>
            </w:tcBorders>
            <w:shd w:val="clear" w:color="auto" w:fill="FFFFFF"/>
          </w:tcPr>
          <w:p w14:paraId="6C5B7A6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10.00 (9.20, 11.50)</w:t>
            </w:r>
          </w:p>
        </w:tc>
        <w:tc>
          <w:tcPr>
            <w:tcW w:w="2468" w:type="dxa"/>
            <w:tcBorders>
              <w:top w:val="nil"/>
              <w:left w:val="nil"/>
              <w:bottom w:val="nil"/>
              <w:right w:val="nil"/>
            </w:tcBorders>
            <w:shd w:val="clear" w:color="auto" w:fill="FFFFFF"/>
          </w:tcPr>
          <w:p w14:paraId="0C73C5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10.70 (9.60, 11.90)</w:t>
            </w:r>
          </w:p>
        </w:tc>
        <w:tc>
          <w:tcPr>
            <w:tcW w:w="942" w:type="dxa"/>
            <w:tcBorders>
              <w:top w:val="nil"/>
              <w:left w:val="nil"/>
              <w:bottom w:val="nil"/>
              <w:right w:val="nil"/>
            </w:tcBorders>
            <w:shd w:val="clear" w:color="auto" w:fill="FFFFFF"/>
          </w:tcPr>
          <w:p w14:paraId="5075DB7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19729E3" w14:textId="77777777">
        <w:trPr>
          <w:trHeight w:val="340"/>
        </w:trPr>
        <w:tc>
          <w:tcPr>
            <w:tcW w:w="2745" w:type="dxa"/>
            <w:tcBorders>
              <w:top w:val="nil"/>
              <w:left w:val="nil"/>
              <w:bottom w:val="nil"/>
              <w:right w:val="nil"/>
            </w:tcBorders>
            <w:shd w:val="clear" w:color="auto" w:fill="FFFFFF"/>
          </w:tcPr>
          <w:p w14:paraId="1FB34AA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PDW</w:t>
            </w:r>
          </w:p>
        </w:tc>
        <w:tc>
          <w:tcPr>
            <w:tcW w:w="910" w:type="dxa"/>
            <w:tcBorders>
              <w:top w:val="nil"/>
              <w:left w:val="nil"/>
              <w:bottom w:val="nil"/>
              <w:right w:val="nil"/>
            </w:tcBorders>
            <w:shd w:val="clear" w:color="auto" w:fill="FFFFFF"/>
          </w:tcPr>
          <w:p w14:paraId="3C43403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3,903</w:t>
            </w:r>
          </w:p>
        </w:tc>
        <w:tc>
          <w:tcPr>
            <w:tcW w:w="2468" w:type="dxa"/>
            <w:tcBorders>
              <w:top w:val="nil"/>
              <w:left w:val="nil"/>
              <w:bottom w:val="nil"/>
              <w:right w:val="nil"/>
            </w:tcBorders>
            <w:shd w:val="clear" w:color="auto" w:fill="FFFFFF"/>
          </w:tcPr>
          <w:p w14:paraId="7B0307C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16.00 (15.60, 16.30)</w:t>
            </w:r>
          </w:p>
        </w:tc>
        <w:tc>
          <w:tcPr>
            <w:tcW w:w="2468" w:type="dxa"/>
            <w:tcBorders>
              <w:top w:val="nil"/>
              <w:left w:val="nil"/>
              <w:bottom w:val="nil"/>
              <w:right w:val="nil"/>
            </w:tcBorders>
            <w:shd w:val="clear" w:color="auto" w:fill="FFFFFF"/>
          </w:tcPr>
          <w:p w14:paraId="3E4EEF1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16.20 (15.90, 16.40)</w:t>
            </w:r>
          </w:p>
        </w:tc>
        <w:tc>
          <w:tcPr>
            <w:tcW w:w="942" w:type="dxa"/>
            <w:tcBorders>
              <w:top w:val="nil"/>
              <w:left w:val="nil"/>
              <w:bottom w:val="nil"/>
              <w:right w:val="nil"/>
            </w:tcBorders>
            <w:shd w:val="clear" w:color="auto" w:fill="FFFFFF"/>
          </w:tcPr>
          <w:p w14:paraId="7536C7A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E5DBA36" w14:textId="77777777">
        <w:trPr>
          <w:trHeight w:val="340"/>
        </w:trPr>
        <w:tc>
          <w:tcPr>
            <w:tcW w:w="2745" w:type="dxa"/>
            <w:tcBorders>
              <w:top w:val="nil"/>
              <w:left w:val="nil"/>
              <w:bottom w:val="nil"/>
              <w:right w:val="nil"/>
            </w:tcBorders>
            <w:shd w:val="clear" w:color="auto" w:fill="FFFFFF"/>
          </w:tcPr>
          <w:p w14:paraId="2F2ED4F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PCT</w:t>
            </w:r>
          </w:p>
        </w:tc>
        <w:tc>
          <w:tcPr>
            <w:tcW w:w="910" w:type="dxa"/>
            <w:tcBorders>
              <w:top w:val="nil"/>
              <w:left w:val="nil"/>
              <w:bottom w:val="nil"/>
              <w:right w:val="nil"/>
            </w:tcBorders>
            <w:shd w:val="clear" w:color="auto" w:fill="FFFFFF"/>
          </w:tcPr>
          <w:p w14:paraId="32ADBA7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3,902</w:t>
            </w:r>
          </w:p>
        </w:tc>
        <w:tc>
          <w:tcPr>
            <w:tcW w:w="2468" w:type="dxa"/>
            <w:tcBorders>
              <w:top w:val="nil"/>
              <w:left w:val="nil"/>
              <w:bottom w:val="nil"/>
              <w:right w:val="nil"/>
            </w:tcBorders>
            <w:shd w:val="clear" w:color="auto" w:fill="FFFFFF"/>
          </w:tcPr>
          <w:p w14:paraId="4DD8195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0.24 (0.20, 0.29)</w:t>
            </w:r>
          </w:p>
        </w:tc>
        <w:tc>
          <w:tcPr>
            <w:tcW w:w="2468" w:type="dxa"/>
            <w:tcBorders>
              <w:top w:val="nil"/>
              <w:left w:val="nil"/>
              <w:bottom w:val="nil"/>
              <w:right w:val="nil"/>
            </w:tcBorders>
            <w:shd w:val="clear" w:color="auto" w:fill="FFFFFF"/>
          </w:tcPr>
          <w:p w14:paraId="764FEBF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0.22 (0.18, 0.26)</w:t>
            </w:r>
          </w:p>
        </w:tc>
        <w:tc>
          <w:tcPr>
            <w:tcW w:w="942" w:type="dxa"/>
            <w:tcBorders>
              <w:top w:val="nil"/>
              <w:left w:val="nil"/>
              <w:bottom w:val="nil"/>
              <w:right w:val="nil"/>
            </w:tcBorders>
            <w:shd w:val="clear" w:color="auto" w:fill="FFFFFF"/>
          </w:tcPr>
          <w:p w14:paraId="731CAE7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BC65B74" w14:textId="77777777">
        <w:trPr>
          <w:trHeight w:val="340"/>
        </w:trPr>
        <w:tc>
          <w:tcPr>
            <w:tcW w:w="2745" w:type="dxa"/>
            <w:tcBorders>
              <w:top w:val="nil"/>
              <w:left w:val="nil"/>
              <w:bottom w:val="nil"/>
              <w:right w:val="nil"/>
            </w:tcBorders>
            <w:shd w:val="clear" w:color="auto" w:fill="FFFFFF"/>
          </w:tcPr>
          <w:p w14:paraId="5CBD7F4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RET</w:t>
            </w:r>
          </w:p>
        </w:tc>
        <w:tc>
          <w:tcPr>
            <w:tcW w:w="910" w:type="dxa"/>
            <w:tcBorders>
              <w:top w:val="nil"/>
              <w:left w:val="nil"/>
              <w:bottom w:val="nil"/>
              <w:right w:val="nil"/>
            </w:tcBorders>
            <w:shd w:val="clear" w:color="auto" w:fill="FFFFFF"/>
          </w:tcPr>
          <w:p w14:paraId="6CC7F8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3,630</w:t>
            </w:r>
          </w:p>
        </w:tc>
        <w:tc>
          <w:tcPr>
            <w:tcW w:w="2468" w:type="dxa"/>
            <w:tcBorders>
              <w:top w:val="nil"/>
              <w:left w:val="nil"/>
              <w:bottom w:val="nil"/>
              <w:right w:val="nil"/>
            </w:tcBorders>
            <w:shd w:val="clear" w:color="auto" w:fill="FFFFFF"/>
          </w:tcPr>
          <w:p w14:paraId="4E91FA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1.16 (0.89, 1.66)</w:t>
            </w:r>
          </w:p>
        </w:tc>
        <w:tc>
          <w:tcPr>
            <w:tcW w:w="2468" w:type="dxa"/>
            <w:tcBorders>
              <w:top w:val="nil"/>
              <w:left w:val="nil"/>
              <w:bottom w:val="nil"/>
              <w:right w:val="nil"/>
            </w:tcBorders>
            <w:shd w:val="clear" w:color="auto" w:fill="FFFFFF"/>
          </w:tcPr>
          <w:p w14:paraId="5151A99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 (0.80, 1.46)</w:t>
            </w:r>
          </w:p>
        </w:tc>
        <w:tc>
          <w:tcPr>
            <w:tcW w:w="942" w:type="dxa"/>
            <w:tcBorders>
              <w:top w:val="nil"/>
              <w:left w:val="nil"/>
              <w:bottom w:val="nil"/>
              <w:right w:val="nil"/>
            </w:tcBorders>
            <w:shd w:val="clear" w:color="auto" w:fill="FFFFFF"/>
          </w:tcPr>
          <w:p w14:paraId="44E477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6CAB2E29" w14:textId="77777777">
        <w:trPr>
          <w:trHeight w:val="340"/>
        </w:trPr>
        <w:tc>
          <w:tcPr>
            <w:tcW w:w="2745" w:type="dxa"/>
            <w:tcBorders>
              <w:top w:val="nil"/>
              <w:left w:val="nil"/>
              <w:bottom w:val="nil"/>
              <w:right w:val="nil"/>
            </w:tcBorders>
            <w:shd w:val="clear" w:color="auto" w:fill="FFFFFF"/>
          </w:tcPr>
          <w:p w14:paraId="53AF363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IRF</w:t>
            </w:r>
          </w:p>
        </w:tc>
        <w:tc>
          <w:tcPr>
            <w:tcW w:w="910" w:type="dxa"/>
            <w:tcBorders>
              <w:top w:val="nil"/>
              <w:left w:val="nil"/>
              <w:bottom w:val="nil"/>
              <w:right w:val="nil"/>
            </w:tcBorders>
            <w:shd w:val="clear" w:color="auto" w:fill="FFFFFF"/>
          </w:tcPr>
          <w:p w14:paraId="03C014A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3,630</w:t>
            </w:r>
          </w:p>
        </w:tc>
        <w:tc>
          <w:tcPr>
            <w:tcW w:w="2468" w:type="dxa"/>
            <w:tcBorders>
              <w:top w:val="nil"/>
              <w:left w:val="nil"/>
              <w:bottom w:val="nil"/>
              <w:right w:val="nil"/>
            </w:tcBorders>
            <w:shd w:val="clear" w:color="auto" w:fill="FFFFFF"/>
          </w:tcPr>
          <w:p w14:paraId="7AE6273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 (3.7, 10.6)</w:t>
            </w:r>
          </w:p>
        </w:tc>
        <w:tc>
          <w:tcPr>
            <w:tcW w:w="2468" w:type="dxa"/>
            <w:tcBorders>
              <w:top w:val="nil"/>
              <w:left w:val="nil"/>
              <w:bottom w:val="nil"/>
              <w:right w:val="nil"/>
            </w:tcBorders>
            <w:shd w:val="clear" w:color="auto" w:fill="FFFFFF"/>
          </w:tcPr>
          <w:p w14:paraId="6A7C025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5.6 (3.2, 9.2)</w:t>
            </w:r>
          </w:p>
        </w:tc>
        <w:tc>
          <w:tcPr>
            <w:tcW w:w="942" w:type="dxa"/>
            <w:tcBorders>
              <w:top w:val="nil"/>
              <w:left w:val="nil"/>
              <w:bottom w:val="nil"/>
              <w:right w:val="nil"/>
            </w:tcBorders>
            <w:shd w:val="clear" w:color="auto" w:fill="FFFFFF"/>
          </w:tcPr>
          <w:p w14:paraId="3272797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0.011</w:t>
            </w:r>
          </w:p>
        </w:tc>
      </w:tr>
      <w:tr w:rsidR="00BD32BB" w:rsidRPr="00AE1D28" w14:paraId="2376323E" w14:textId="77777777">
        <w:trPr>
          <w:trHeight w:val="340"/>
        </w:trPr>
        <w:tc>
          <w:tcPr>
            <w:tcW w:w="2745" w:type="dxa"/>
            <w:tcBorders>
              <w:top w:val="nil"/>
              <w:left w:val="nil"/>
              <w:bottom w:val="nil"/>
              <w:right w:val="nil"/>
            </w:tcBorders>
            <w:shd w:val="clear" w:color="auto" w:fill="FFFFFF"/>
          </w:tcPr>
          <w:p w14:paraId="7E16C9D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LFR</w:t>
            </w:r>
          </w:p>
        </w:tc>
        <w:tc>
          <w:tcPr>
            <w:tcW w:w="910" w:type="dxa"/>
            <w:tcBorders>
              <w:top w:val="nil"/>
              <w:left w:val="nil"/>
              <w:bottom w:val="nil"/>
              <w:right w:val="nil"/>
            </w:tcBorders>
            <w:shd w:val="clear" w:color="auto" w:fill="FFFFFF"/>
          </w:tcPr>
          <w:p w14:paraId="4B4AFD9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3,630</w:t>
            </w:r>
          </w:p>
        </w:tc>
        <w:tc>
          <w:tcPr>
            <w:tcW w:w="2468" w:type="dxa"/>
            <w:tcBorders>
              <w:top w:val="nil"/>
              <w:left w:val="nil"/>
              <w:bottom w:val="nil"/>
              <w:right w:val="nil"/>
            </w:tcBorders>
            <w:shd w:val="clear" w:color="auto" w:fill="FFFFFF"/>
          </w:tcPr>
          <w:p w14:paraId="16EEC59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93.8 (89.4, 96.3)</w:t>
            </w:r>
          </w:p>
        </w:tc>
        <w:tc>
          <w:tcPr>
            <w:tcW w:w="2468" w:type="dxa"/>
            <w:tcBorders>
              <w:top w:val="nil"/>
              <w:left w:val="nil"/>
              <w:bottom w:val="nil"/>
              <w:right w:val="nil"/>
            </w:tcBorders>
            <w:shd w:val="clear" w:color="auto" w:fill="FFFFFF"/>
          </w:tcPr>
          <w:p w14:paraId="611F463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94.4 (90.8, 96.8)</w:t>
            </w:r>
          </w:p>
        </w:tc>
        <w:tc>
          <w:tcPr>
            <w:tcW w:w="942" w:type="dxa"/>
            <w:tcBorders>
              <w:top w:val="nil"/>
              <w:left w:val="nil"/>
              <w:bottom w:val="nil"/>
              <w:right w:val="nil"/>
            </w:tcBorders>
            <w:shd w:val="clear" w:color="auto" w:fill="FFFFFF"/>
          </w:tcPr>
          <w:p w14:paraId="07D5785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0.011</w:t>
            </w:r>
          </w:p>
        </w:tc>
      </w:tr>
      <w:tr w:rsidR="00BD32BB" w:rsidRPr="00AE1D28" w14:paraId="26BA5F7A" w14:textId="77777777">
        <w:trPr>
          <w:trHeight w:val="340"/>
        </w:trPr>
        <w:tc>
          <w:tcPr>
            <w:tcW w:w="2745" w:type="dxa"/>
            <w:tcBorders>
              <w:top w:val="nil"/>
              <w:left w:val="nil"/>
              <w:bottom w:val="nil"/>
              <w:right w:val="nil"/>
            </w:tcBorders>
            <w:shd w:val="clear" w:color="auto" w:fill="FFFFFF"/>
          </w:tcPr>
          <w:p w14:paraId="0872347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MFR</w:t>
            </w:r>
          </w:p>
        </w:tc>
        <w:tc>
          <w:tcPr>
            <w:tcW w:w="910" w:type="dxa"/>
            <w:tcBorders>
              <w:top w:val="nil"/>
              <w:left w:val="nil"/>
              <w:bottom w:val="nil"/>
              <w:right w:val="nil"/>
            </w:tcBorders>
            <w:shd w:val="clear" w:color="auto" w:fill="FFFFFF"/>
          </w:tcPr>
          <w:p w14:paraId="2052843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3,630</w:t>
            </w:r>
          </w:p>
        </w:tc>
        <w:tc>
          <w:tcPr>
            <w:tcW w:w="2468" w:type="dxa"/>
            <w:tcBorders>
              <w:top w:val="nil"/>
              <w:left w:val="nil"/>
              <w:bottom w:val="nil"/>
              <w:right w:val="nil"/>
            </w:tcBorders>
            <w:shd w:val="clear" w:color="auto" w:fill="FFFFFF"/>
          </w:tcPr>
          <w:p w14:paraId="18A69EB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 (3.7, 10.0)</w:t>
            </w:r>
          </w:p>
        </w:tc>
        <w:tc>
          <w:tcPr>
            <w:tcW w:w="2468" w:type="dxa"/>
            <w:tcBorders>
              <w:top w:val="nil"/>
              <w:left w:val="nil"/>
              <w:bottom w:val="nil"/>
              <w:right w:val="nil"/>
            </w:tcBorders>
            <w:shd w:val="clear" w:color="auto" w:fill="FFFFFF"/>
          </w:tcPr>
          <w:p w14:paraId="4B24054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5.6 (3.2, 9.1)</w:t>
            </w:r>
          </w:p>
        </w:tc>
        <w:tc>
          <w:tcPr>
            <w:tcW w:w="942" w:type="dxa"/>
            <w:tcBorders>
              <w:top w:val="nil"/>
              <w:left w:val="nil"/>
              <w:bottom w:val="nil"/>
              <w:right w:val="nil"/>
            </w:tcBorders>
            <w:shd w:val="clear" w:color="auto" w:fill="FFFFFF"/>
          </w:tcPr>
          <w:p w14:paraId="3FEA9DF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0.012</w:t>
            </w:r>
          </w:p>
        </w:tc>
      </w:tr>
      <w:tr w:rsidR="00BD32BB" w:rsidRPr="00AE1D28" w14:paraId="04653FE9" w14:textId="77777777">
        <w:trPr>
          <w:trHeight w:val="340"/>
        </w:trPr>
        <w:tc>
          <w:tcPr>
            <w:tcW w:w="2745" w:type="dxa"/>
            <w:tcBorders>
              <w:top w:val="nil"/>
              <w:left w:val="nil"/>
              <w:bottom w:val="nil"/>
              <w:right w:val="nil"/>
            </w:tcBorders>
            <w:shd w:val="clear" w:color="auto" w:fill="FFFFFF"/>
          </w:tcPr>
          <w:p w14:paraId="56ED89E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HFR</w:t>
            </w:r>
          </w:p>
        </w:tc>
        <w:tc>
          <w:tcPr>
            <w:tcW w:w="910" w:type="dxa"/>
            <w:tcBorders>
              <w:top w:val="nil"/>
              <w:left w:val="nil"/>
              <w:bottom w:val="nil"/>
              <w:right w:val="nil"/>
            </w:tcBorders>
            <w:shd w:val="clear" w:color="auto" w:fill="FFFFFF"/>
          </w:tcPr>
          <w:p w14:paraId="71CF96A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3,629</w:t>
            </w:r>
          </w:p>
        </w:tc>
        <w:tc>
          <w:tcPr>
            <w:tcW w:w="2468" w:type="dxa"/>
            <w:tcBorders>
              <w:top w:val="nil"/>
              <w:left w:val="nil"/>
              <w:bottom w:val="nil"/>
              <w:right w:val="nil"/>
            </w:tcBorders>
            <w:shd w:val="clear" w:color="auto" w:fill="FFFFFF"/>
          </w:tcPr>
          <w:p w14:paraId="43D2EED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 (0.00, 0.40)</w:t>
            </w:r>
          </w:p>
        </w:tc>
        <w:tc>
          <w:tcPr>
            <w:tcW w:w="2468" w:type="dxa"/>
            <w:tcBorders>
              <w:top w:val="nil"/>
              <w:left w:val="nil"/>
              <w:bottom w:val="nil"/>
              <w:right w:val="nil"/>
            </w:tcBorders>
            <w:shd w:val="clear" w:color="auto" w:fill="FFFFFF"/>
          </w:tcPr>
          <w:p w14:paraId="0E2273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 (0.00, 0.10)</w:t>
            </w:r>
          </w:p>
        </w:tc>
        <w:tc>
          <w:tcPr>
            <w:tcW w:w="942" w:type="dxa"/>
            <w:tcBorders>
              <w:top w:val="nil"/>
              <w:left w:val="nil"/>
              <w:bottom w:val="nil"/>
              <w:right w:val="nil"/>
            </w:tcBorders>
            <w:shd w:val="clear" w:color="auto" w:fill="FFFFFF"/>
          </w:tcPr>
          <w:p w14:paraId="5ABC49B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0.012</w:t>
            </w:r>
          </w:p>
        </w:tc>
      </w:tr>
      <w:tr w:rsidR="00BD32BB" w:rsidRPr="00AE1D28" w14:paraId="12977397" w14:textId="77777777">
        <w:trPr>
          <w:trHeight w:val="340"/>
        </w:trPr>
        <w:tc>
          <w:tcPr>
            <w:tcW w:w="2745" w:type="dxa"/>
            <w:tcBorders>
              <w:top w:val="nil"/>
              <w:left w:val="nil"/>
              <w:bottom w:val="nil"/>
              <w:right w:val="nil"/>
            </w:tcBorders>
            <w:shd w:val="clear" w:color="auto" w:fill="FFFFFF"/>
          </w:tcPr>
          <w:p w14:paraId="3B51913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CRP</w:t>
            </w:r>
          </w:p>
        </w:tc>
        <w:tc>
          <w:tcPr>
            <w:tcW w:w="910" w:type="dxa"/>
            <w:tcBorders>
              <w:top w:val="nil"/>
              <w:left w:val="nil"/>
              <w:bottom w:val="nil"/>
              <w:right w:val="nil"/>
            </w:tcBorders>
            <w:shd w:val="clear" w:color="auto" w:fill="FFFFFF"/>
          </w:tcPr>
          <w:p w14:paraId="433D582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3,577</w:t>
            </w:r>
          </w:p>
        </w:tc>
        <w:tc>
          <w:tcPr>
            <w:tcW w:w="2468" w:type="dxa"/>
            <w:tcBorders>
              <w:top w:val="nil"/>
              <w:left w:val="nil"/>
              <w:bottom w:val="nil"/>
              <w:right w:val="nil"/>
            </w:tcBorders>
            <w:shd w:val="clear" w:color="auto" w:fill="FFFFFF"/>
          </w:tcPr>
          <w:p w14:paraId="236ABFB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 (1, 17)</w:t>
            </w:r>
          </w:p>
        </w:tc>
        <w:tc>
          <w:tcPr>
            <w:tcW w:w="2468" w:type="dxa"/>
            <w:tcBorders>
              <w:top w:val="nil"/>
              <w:left w:val="nil"/>
              <w:bottom w:val="nil"/>
              <w:right w:val="nil"/>
            </w:tcBorders>
            <w:shd w:val="clear" w:color="auto" w:fill="FFFFFF"/>
          </w:tcPr>
          <w:p w14:paraId="514954C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 (1, 5)</w:t>
            </w:r>
          </w:p>
        </w:tc>
        <w:tc>
          <w:tcPr>
            <w:tcW w:w="942" w:type="dxa"/>
            <w:tcBorders>
              <w:top w:val="nil"/>
              <w:left w:val="nil"/>
              <w:bottom w:val="nil"/>
              <w:right w:val="nil"/>
            </w:tcBorders>
            <w:shd w:val="clear" w:color="auto" w:fill="FFFFFF"/>
          </w:tcPr>
          <w:p w14:paraId="0547125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2F5B8FB" w14:textId="77777777">
        <w:trPr>
          <w:trHeight w:val="340"/>
        </w:trPr>
        <w:tc>
          <w:tcPr>
            <w:tcW w:w="2745" w:type="dxa"/>
            <w:tcBorders>
              <w:top w:val="nil"/>
              <w:left w:val="nil"/>
              <w:bottom w:val="nil"/>
              <w:right w:val="nil"/>
            </w:tcBorders>
            <w:shd w:val="clear" w:color="auto" w:fill="FFFFFF"/>
          </w:tcPr>
          <w:p w14:paraId="573A357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TBIL</w:t>
            </w:r>
          </w:p>
        </w:tc>
        <w:tc>
          <w:tcPr>
            <w:tcW w:w="910" w:type="dxa"/>
            <w:tcBorders>
              <w:top w:val="nil"/>
              <w:left w:val="nil"/>
              <w:bottom w:val="nil"/>
              <w:right w:val="nil"/>
            </w:tcBorders>
            <w:shd w:val="clear" w:color="auto" w:fill="FFFFFF"/>
          </w:tcPr>
          <w:p w14:paraId="6F2290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1C0B1F7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8.3 (5.8, 10.8)</w:t>
            </w:r>
          </w:p>
        </w:tc>
        <w:tc>
          <w:tcPr>
            <w:tcW w:w="2468" w:type="dxa"/>
            <w:tcBorders>
              <w:top w:val="nil"/>
              <w:left w:val="nil"/>
              <w:bottom w:val="nil"/>
              <w:right w:val="nil"/>
            </w:tcBorders>
            <w:shd w:val="clear" w:color="auto" w:fill="FFFFFF"/>
          </w:tcPr>
          <w:p w14:paraId="71C283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8.9 (6.6, 12.1)</w:t>
            </w:r>
          </w:p>
        </w:tc>
        <w:tc>
          <w:tcPr>
            <w:tcW w:w="942" w:type="dxa"/>
            <w:tcBorders>
              <w:top w:val="nil"/>
              <w:left w:val="nil"/>
              <w:bottom w:val="nil"/>
              <w:right w:val="nil"/>
            </w:tcBorders>
            <w:shd w:val="clear" w:color="auto" w:fill="FFFFFF"/>
          </w:tcPr>
          <w:p w14:paraId="4E2F2D9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0.004</w:t>
            </w:r>
          </w:p>
        </w:tc>
      </w:tr>
      <w:tr w:rsidR="00BD32BB" w:rsidRPr="00AE1D28" w14:paraId="4C09C568" w14:textId="77777777">
        <w:trPr>
          <w:trHeight w:val="340"/>
        </w:trPr>
        <w:tc>
          <w:tcPr>
            <w:tcW w:w="2745" w:type="dxa"/>
            <w:tcBorders>
              <w:top w:val="nil"/>
              <w:left w:val="nil"/>
              <w:bottom w:val="nil"/>
              <w:right w:val="nil"/>
            </w:tcBorders>
            <w:shd w:val="clear" w:color="auto" w:fill="FFFFFF"/>
          </w:tcPr>
          <w:p w14:paraId="27C6199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DBIL</w:t>
            </w:r>
          </w:p>
        </w:tc>
        <w:tc>
          <w:tcPr>
            <w:tcW w:w="910" w:type="dxa"/>
            <w:tcBorders>
              <w:top w:val="nil"/>
              <w:left w:val="nil"/>
              <w:bottom w:val="nil"/>
              <w:right w:val="nil"/>
            </w:tcBorders>
            <w:shd w:val="clear" w:color="auto" w:fill="FFFFFF"/>
          </w:tcPr>
          <w:p w14:paraId="75D0E70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6A3D318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2.10 (1.50, 2.80)</w:t>
            </w:r>
          </w:p>
        </w:tc>
        <w:tc>
          <w:tcPr>
            <w:tcW w:w="2468" w:type="dxa"/>
            <w:tcBorders>
              <w:top w:val="nil"/>
              <w:left w:val="nil"/>
              <w:bottom w:val="nil"/>
              <w:right w:val="nil"/>
            </w:tcBorders>
            <w:shd w:val="clear" w:color="auto" w:fill="FFFFFF"/>
          </w:tcPr>
          <w:p w14:paraId="48A28E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2.10 (1.60, 2.90)</w:t>
            </w:r>
          </w:p>
        </w:tc>
        <w:tc>
          <w:tcPr>
            <w:tcW w:w="942" w:type="dxa"/>
            <w:tcBorders>
              <w:top w:val="nil"/>
              <w:left w:val="nil"/>
              <w:bottom w:val="nil"/>
              <w:right w:val="nil"/>
            </w:tcBorders>
            <w:shd w:val="clear" w:color="auto" w:fill="FFFFFF"/>
          </w:tcPr>
          <w:p w14:paraId="1F4242C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5C1991B3" w14:textId="77777777">
        <w:trPr>
          <w:trHeight w:val="340"/>
        </w:trPr>
        <w:tc>
          <w:tcPr>
            <w:tcW w:w="2745" w:type="dxa"/>
            <w:tcBorders>
              <w:top w:val="nil"/>
              <w:left w:val="nil"/>
              <w:bottom w:val="nil"/>
              <w:right w:val="nil"/>
            </w:tcBorders>
            <w:shd w:val="clear" w:color="auto" w:fill="FFFFFF"/>
          </w:tcPr>
          <w:p w14:paraId="2DE7083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IBIL</w:t>
            </w:r>
          </w:p>
        </w:tc>
        <w:tc>
          <w:tcPr>
            <w:tcW w:w="910" w:type="dxa"/>
            <w:tcBorders>
              <w:top w:val="nil"/>
              <w:left w:val="nil"/>
              <w:bottom w:val="nil"/>
              <w:right w:val="nil"/>
            </w:tcBorders>
            <w:shd w:val="clear" w:color="auto" w:fill="FFFFFF"/>
          </w:tcPr>
          <w:p w14:paraId="1331F86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7F1233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(4.4, 8.5)</w:t>
            </w:r>
          </w:p>
        </w:tc>
        <w:tc>
          <w:tcPr>
            <w:tcW w:w="2468" w:type="dxa"/>
            <w:tcBorders>
              <w:top w:val="nil"/>
              <w:left w:val="nil"/>
              <w:bottom w:val="nil"/>
              <w:right w:val="nil"/>
            </w:tcBorders>
            <w:shd w:val="clear" w:color="auto" w:fill="FFFFFF"/>
          </w:tcPr>
          <w:p w14:paraId="78551B2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6.6 (4.7, 9.3)</w:t>
            </w:r>
          </w:p>
        </w:tc>
        <w:tc>
          <w:tcPr>
            <w:tcW w:w="942" w:type="dxa"/>
            <w:tcBorders>
              <w:top w:val="nil"/>
              <w:left w:val="nil"/>
              <w:bottom w:val="nil"/>
              <w:right w:val="nil"/>
            </w:tcBorders>
            <w:shd w:val="clear" w:color="auto" w:fill="FFFFFF"/>
          </w:tcPr>
          <w:p w14:paraId="7400C1D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0.002</w:t>
            </w:r>
          </w:p>
        </w:tc>
      </w:tr>
      <w:tr w:rsidR="00BD32BB" w:rsidRPr="00AE1D28" w14:paraId="5162CC5C" w14:textId="77777777">
        <w:trPr>
          <w:trHeight w:val="340"/>
        </w:trPr>
        <w:tc>
          <w:tcPr>
            <w:tcW w:w="2745" w:type="dxa"/>
            <w:tcBorders>
              <w:top w:val="nil"/>
              <w:left w:val="nil"/>
              <w:bottom w:val="nil"/>
              <w:right w:val="nil"/>
            </w:tcBorders>
            <w:shd w:val="clear" w:color="auto" w:fill="FFFFFF"/>
          </w:tcPr>
          <w:p w14:paraId="5BF7613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TP</w:t>
            </w:r>
          </w:p>
        </w:tc>
        <w:tc>
          <w:tcPr>
            <w:tcW w:w="910" w:type="dxa"/>
            <w:tcBorders>
              <w:top w:val="nil"/>
              <w:left w:val="nil"/>
              <w:bottom w:val="nil"/>
              <w:right w:val="nil"/>
            </w:tcBorders>
            <w:shd w:val="clear" w:color="auto" w:fill="FFFFFF"/>
          </w:tcPr>
          <w:p w14:paraId="3C591EA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41F98B7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63.3 (59.7, 67.8)</w:t>
            </w:r>
          </w:p>
        </w:tc>
        <w:tc>
          <w:tcPr>
            <w:tcW w:w="2468" w:type="dxa"/>
            <w:tcBorders>
              <w:top w:val="nil"/>
              <w:left w:val="nil"/>
              <w:bottom w:val="nil"/>
              <w:right w:val="nil"/>
            </w:tcBorders>
            <w:shd w:val="clear" w:color="auto" w:fill="FFFFFF"/>
          </w:tcPr>
          <w:p w14:paraId="1D6820C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63.6 (59.8, 67.8)</w:t>
            </w:r>
          </w:p>
        </w:tc>
        <w:tc>
          <w:tcPr>
            <w:tcW w:w="942" w:type="dxa"/>
            <w:tcBorders>
              <w:top w:val="nil"/>
              <w:left w:val="nil"/>
              <w:bottom w:val="nil"/>
              <w:right w:val="nil"/>
            </w:tcBorders>
            <w:shd w:val="clear" w:color="auto" w:fill="FFFFFF"/>
          </w:tcPr>
          <w:p w14:paraId="3EBF71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1BBF554B" w14:textId="77777777">
        <w:trPr>
          <w:trHeight w:val="340"/>
        </w:trPr>
        <w:tc>
          <w:tcPr>
            <w:tcW w:w="2745" w:type="dxa"/>
            <w:tcBorders>
              <w:top w:val="nil"/>
              <w:left w:val="nil"/>
              <w:bottom w:val="nil"/>
              <w:right w:val="nil"/>
            </w:tcBorders>
            <w:shd w:val="clear" w:color="auto" w:fill="FFFFFF"/>
          </w:tcPr>
          <w:p w14:paraId="5646BE1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ALB</w:t>
            </w:r>
          </w:p>
        </w:tc>
        <w:tc>
          <w:tcPr>
            <w:tcW w:w="910" w:type="dxa"/>
            <w:tcBorders>
              <w:top w:val="nil"/>
              <w:left w:val="nil"/>
              <w:bottom w:val="nil"/>
              <w:right w:val="nil"/>
            </w:tcBorders>
            <w:shd w:val="clear" w:color="auto" w:fill="FFFFFF"/>
          </w:tcPr>
          <w:p w14:paraId="72F6411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6C2B913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37.7 (34.6, 40.1)</w:t>
            </w:r>
          </w:p>
        </w:tc>
        <w:tc>
          <w:tcPr>
            <w:tcW w:w="2468" w:type="dxa"/>
            <w:tcBorders>
              <w:top w:val="nil"/>
              <w:left w:val="nil"/>
              <w:bottom w:val="nil"/>
              <w:right w:val="nil"/>
            </w:tcBorders>
            <w:shd w:val="clear" w:color="auto" w:fill="FFFFFF"/>
          </w:tcPr>
          <w:p w14:paraId="5E6F4CB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38.8 (36.2, 41.2)</w:t>
            </w:r>
          </w:p>
        </w:tc>
        <w:tc>
          <w:tcPr>
            <w:tcW w:w="942" w:type="dxa"/>
            <w:tcBorders>
              <w:top w:val="nil"/>
              <w:left w:val="nil"/>
              <w:bottom w:val="nil"/>
              <w:right w:val="nil"/>
            </w:tcBorders>
            <w:shd w:val="clear" w:color="auto" w:fill="FFFFFF"/>
          </w:tcPr>
          <w:p w14:paraId="6EDFD37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7E622891" w14:textId="77777777">
        <w:trPr>
          <w:trHeight w:val="340"/>
        </w:trPr>
        <w:tc>
          <w:tcPr>
            <w:tcW w:w="2745" w:type="dxa"/>
            <w:tcBorders>
              <w:top w:val="nil"/>
              <w:left w:val="nil"/>
              <w:bottom w:val="nil"/>
              <w:right w:val="nil"/>
            </w:tcBorders>
            <w:shd w:val="clear" w:color="auto" w:fill="FFFFFF"/>
          </w:tcPr>
          <w:p w14:paraId="1637DD6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lastRenderedPageBreak/>
              <w:t>PALB</w:t>
            </w:r>
          </w:p>
        </w:tc>
        <w:tc>
          <w:tcPr>
            <w:tcW w:w="910" w:type="dxa"/>
            <w:tcBorders>
              <w:top w:val="nil"/>
              <w:left w:val="nil"/>
              <w:bottom w:val="nil"/>
              <w:right w:val="nil"/>
            </w:tcBorders>
            <w:shd w:val="clear" w:color="auto" w:fill="FFFFFF"/>
          </w:tcPr>
          <w:p w14:paraId="7835E3B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3,898</w:t>
            </w:r>
          </w:p>
        </w:tc>
        <w:tc>
          <w:tcPr>
            <w:tcW w:w="2468" w:type="dxa"/>
            <w:tcBorders>
              <w:top w:val="nil"/>
              <w:left w:val="nil"/>
              <w:bottom w:val="nil"/>
              <w:right w:val="nil"/>
            </w:tcBorders>
            <w:shd w:val="clear" w:color="auto" w:fill="FFFFFF"/>
          </w:tcPr>
          <w:p w14:paraId="466D531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186 (143, 223)</w:t>
            </w:r>
          </w:p>
        </w:tc>
        <w:tc>
          <w:tcPr>
            <w:tcW w:w="2468" w:type="dxa"/>
            <w:tcBorders>
              <w:top w:val="nil"/>
              <w:left w:val="nil"/>
              <w:bottom w:val="nil"/>
              <w:right w:val="nil"/>
            </w:tcBorders>
            <w:shd w:val="clear" w:color="auto" w:fill="FFFFFF"/>
          </w:tcPr>
          <w:p w14:paraId="6B18BB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210 (175, 244)</w:t>
            </w:r>
          </w:p>
        </w:tc>
        <w:tc>
          <w:tcPr>
            <w:tcW w:w="942" w:type="dxa"/>
            <w:tcBorders>
              <w:top w:val="nil"/>
              <w:left w:val="nil"/>
              <w:bottom w:val="nil"/>
              <w:right w:val="nil"/>
            </w:tcBorders>
            <w:shd w:val="clear" w:color="auto" w:fill="FFFFFF"/>
          </w:tcPr>
          <w:p w14:paraId="2EEE132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2494FFE" w14:textId="77777777">
        <w:trPr>
          <w:trHeight w:val="340"/>
        </w:trPr>
        <w:tc>
          <w:tcPr>
            <w:tcW w:w="2745" w:type="dxa"/>
            <w:tcBorders>
              <w:top w:val="nil"/>
              <w:left w:val="nil"/>
              <w:bottom w:val="nil"/>
              <w:right w:val="nil"/>
            </w:tcBorders>
            <w:shd w:val="clear" w:color="auto" w:fill="FFFFFF"/>
          </w:tcPr>
          <w:p w14:paraId="16BB3B9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GLB</w:t>
            </w:r>
          </w:p>
        </w:tc>
        <w:tc>
          <w:tcPr>
            <w:tcW w:w="910" w:type="dxa"/>
            <w:tcBorders>
              <w:top w:val="nil"/>
              <w:left w:val="nil"/>
              <w:bottom w:val="nil"/>
              <w:right w:val="nil"/>
            </w:tcBorders>
            <w:shd w:val="clear" w:color="auto" w:fill="FFFFFF"/>
          </w:tcPr>
          <w:p w14:paraId="27EAB01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7172CCE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25.8 (23.0, 28.7)</w:t>
            </w:r>
          </w:p>
        </w:tc>
        <w:tc>
          <w:tcPr>
            <w:tcW w:w="2468" w:type="dxa"/>
            <w:tcBorders>
              <w:top w:val="nil"/>
              <w:left w:val="nil"/>
              <w:bottom w:val="nil"/>
              <w:right w:val="nil"/>
            </w:tcBorders>
            <w:shd w:val="clear" w:color="auto" w:fill="FFFFFF"/>
          </w:tcPr>
          <w:p w14:paraId="5C2AC21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24.9 (22.4, 27.7)</w:t>
            </w:r>
          </w:p>
        </w:tc>
        <w:tc>
          <w:tcPr>
            <w:tcW w:w="942" w:type="dxa"/>
            <w:tcBorders>
              <w:top w:val="nil"/>
              <w:left w:val="nil"/>
              <w:bottom w:val="nil"/>
              <w:right w:val="nil"/>
            </w:tcBorders>
            <w:shd w:val="clear" w:color="auto" w:fill="FFFFFF"/>
          </w:tcPr>
          <w:p w14:paraId="6F65751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145388BC" w14:textId="77777777">
        <w:trPr>
          <w:trHeight w:val="340"/>
        </w:trPr>
        <w:tc>
          <w:tcPr>
            <w:tcW w:w="2745" w:type="dxa"/>
            <w:tcBorders>
              <w:top w:val="nil"/>
              <w:left w:val="nil"/>
              <w:bottom w:val="nil"/>
              <w:right w:val="nil"/>
            </w:tcBorders>
            <w:shd w:val="clear" w:color="auto" w:fill="FFFFFF"/>
          </w:tcPr>
          <w:p w14:paraId="718E80F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w:t>
            </w:r>
          </w:p>
        </w:tc>
        <w:tc>
          <w:tcPr>
            <w:tcW w:w="910" w:type="dxa"/>
            <w:tcBorders>
              <w:top w:val="nil"/>
              <w:left w:val="nil"/>
              <w:bottom w:val="nil"/>
              <w:right w:val="nil"/>
            </w:tcBorders>
            <w:shd w:val="clear" w:color="auto" w:fill="FFFFFF"/>
          </w:tcPr>
          <w:p w14:paraId="02F563D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1B03CAE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1.46 (1.29, 1.64)</w:t>
            </w:r>
          </w:p>
        </w:tc>
        <w:tc>
          <w:tcPr>
            <w:tcW w:w="2468" w:type="dxa"/>
            <w:tcBorders>
              <w:top w:val="nil"/>
              <w:left w:val="nil"/>
              <w:bottom w:val="nil"/>
              <w:right w:val="nil"/>
            </w:tcBorders>
            <w:shd w:val="clear" w:color="auto" w:fill="FFFFFF"/>
          </w:tcPr>
          <w:p w14:paraId="7B8BE8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1.56 (1.38, 1.75)</w:t>
            </w:r>
          </w:p>
        </w:tc>
        <w:tc>
          <w:tcPr>
            <w:tcW w:w="942" w:type="dxa"/>
            <w:tcBorders>
              <w:top w:val="nil"/>
              <w:left w:val="nil"/>
              <w:bottom w:val="nil"/>
              <w:right w:val="nil"/>
            </w:tcBorders>
            <w:shd w:val="clear" w:color="auto" w:fill="FFFFFF"/>
          </w:tcPr>
          <w:p w14:paraId="4169D6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47324877" w14:textId="77777777">
        <w:trPr>
          <w:trHeight w:val="340"/>
        </w:trPr>
        <w:tc>
          <w:tcPr>
            <w:tcW w:w="2745" w:type="dxa"/>
            <w:tcBorders>
              <w:top w:val="nil"/>
              <w:left w:val="nil"/>
              <w:bottom w:val="nil"/>
              <w:right w:val="nil"/>
            </w:tcBorders>
            <w:shd w:val="clear" w:color="auto" w:fill="FFFFFF"/>
          </w:tcPr>
          <w:p w14:paraId="63B1612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ALT</w:t>
            </w:r>
          </w:p>
        </w:tc>
        <w:tc>
          <w:tcPr>
            <w:tcW w:w="910" w:type="dxa"/>
            <w:tcBorders>
              <w:top w:val="nil"/>
              <w:left w:val="nil"/>
              <w:bottom w:val="nil"/>
              <w:right w:val="nil"/>
            </w:tcBorders>
            <w:shd w:val="clear" w:color="auto" w:fill="FFFFFF"/>
          </w:tcPr>
          <w:p w14:paraId="26E9BCC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6FFB4E4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 (10, 22)</w:t>
            </w:r>
          </w:p>
        </w:tc>
        <w:tc>
          <w:tcPr>
            <w:tcW w:w="2468" w:type="dxa"/>
            <w:tcBorders>
              <w:top w:val="nil"/>
              <w:left w:val="nil"/>
              <w:bottom w:val="nil"/>
              <w:right w:val="nil"/>
            </w:tcBorders>
            <w:shd w:val="clear" w:color="auto" w:fill="FFFFFF"/>
          </w:tcPr>
          <w:p w14:paraId="16F6873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 (11, 23)</w:t>
            </w:r>
          </w:p>
        </w:tc>
        <w:tc>
          <w:tcPr>
            <w:tcW w:w="942" w:type="dxa"/>
            <w:tcBorders>
              <w:top w:val="nil"/>
              <w:left w:val="nil"/>
              <w:bottom w:val="nil"/>
              <w:right w:val="nil"/>
            </w:tcBorders>
            <w:shd w:val="clear" w:color="auto" w:fill="FFFFFF"/>
          </w:tcPr>
          <w:p w14:paraId="0AADC3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w:t>
            </w:r>
          </w:p>
        </w:tc>
      </w:tr>
      <w:tr w:rsidR="00BD32BB" w:rsidRPr="00AE1D28" w14:paraId="0C1A6031" w14:textId="77777777">
        <w:trPr>
          <w:trHeight w:val="340"/>
        </w:trPr>
        <w:tc>
          <w:tcPr>
            <w:tcW w:w="2745" w:type="dxa"/>
            <w:tcBorders>
              <w:top w:val="nil"/>
              <w:left w:val="nil"/>
              <w:bottom w:val="nil"/>
              <w:right w:val="nil"/>
            </w:tcBorders>
            <w:shd w:val="clear" w:color="auto" w:fill="FFFFFF"/>
          </w:tcPr>
          <w:p w14:paraId="6F12C8D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AST</w:t>
            </w:r>
          </w:p>
        </w:tc>
        <w:tc>
          <w:tcPr>
            <w:tcW w:w="910" w:type="dxa"/>
            <w:tcBorders>
              <w:top w:val="nil"/>
              <w:left w:val="nil"/>
              <w:bottom w:val="nil"/>
              <w:right w:val="nil"/>
            </w:tcBorders>
            <w:shd w:val="clear" w:color="auto" w:fill="FFFFFF"/>
          </w:tcPr>
          <w:p w14:paraId="3EAF77C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6C931CC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 (14, 22)</w:t>
            </w:r>
          </w:p>
        </w:tc>
        <w:tc>
          <w:tcPr>
            <w:tcW w:w="2468" w:type="dxa"/>
            <w:tcBorders>
              <w:top w:val="nil"/>
              <w:left w:val="nil"/>
              <w:bottom w:val="nil"/>
              <w:right w:val="nil"/>
            </w:tcBorders>
            <w:shd w:val="clear" w:color="auto" w:fill="FFFFFF"/>
          </w:tcPr>
          <w:p w14:paraId="62C3F8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 (15, 23)</w:t>
            </w:r>
          </w:p>
        </w:tc>
        <w:tc>
          <w:tcPr>
            <w:tcW w:w="942" w:type="dxa"/>
            <w:tcBorders>
              <w:top w:val="nil"/>
              <w:left w:val="nil"/>
              <w:bottom w:val="nil"/>
              <w:right w:val="nil"/>
            </w:tcBorders>
            <w:shd w:val="clear" w:color="auto" w:fill="FFFFFF"/>
          </w:tcPr>
          <w:p w14:paraId="131E4A7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95D16D1" w14:textId="77777777">
        <w:trPr>
          <w:trHeight w:val="340"/>
        </w:trPr>
        <w:tc>
          <w:tcPr>
            <w:tcW w:w="2745" w:type="dxa"/>
            <w:tcBorders>
              <w:top w:val="nil"/>
              <w:left w:val="nil"/>
              <w:bottom w:val="nil"/>
              <w:right w:val="nil"/>
            </w:tcBorders>
            <w:shd w:val="clear" w:color="auto" w:fill="FFFFFF"/>
          </w:tcPr>
          <w:p w14:paraId="6AE8DF7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GGT</w:t>
            </w:r>
          </w:p>
        </w:tc>
        <w:tc>
          <w:tcPr>
            <w:tcW w:w="910" w:type="dxa"/>
            <w:tcBorders>
              <w:top w:val="nil"/>
              <w:left w:val="nil"/>
              <w:bottom w:val="nil"/>
              <w:right w:val="nil"/>
            </w:tcBorders>
            <w:shd w:val="clear" w:color="auto" w:fill="FFFFFF"/>
          </w:tcPr>
          <w:p w14:paraId="02D0A8E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19EC57E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 (14, 29)</w:t>
            </w:r>
          </w:p>
        </w:tc>
        <w:tc>
          <w:tcPr>
            <w:tcW w:w="2468" w:type="dxa"/>
            <w:tcBorders>
              <w:top w:val="nil"/>
              <w:left w:val="nil"/>
              <w:bottom w:val="nil"/>
              <w:right w:val="nil"/>
            </w:tcBorders>
            <w:shd w:val="clear" w:color="auto" w:fill="FFFFFF"/>
          </w:tcPr>
          <w:p w14:paraId="1AF4CBF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 (14, 30)</w:t>
            </w:r>
          </w:p>
        </w:tc>
        <w:tc>
          <w:tcPr>
            <w:tcW w:w="942" w:type="dxa"/>
            <w:tcBorders>
              <w:top w:val="nil"/>
              <w:left w:val="nil"/>
              <w:bottom w:val="nil"/>
              <w:right w:val="nil"/>
            </w:tcBorders>
            <w:shd w:val="clear" w:color="auto" w:fill="FFFFFF"/>
          </w:tcPr>
          <w:p w14:paraId="3C411F5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459DA914" w14:textId="77777777">
        <w:trPr>
          <w:trHeight w:val="340"/>
        </w:trPr>
        <w:tc>
          <w:tcPr>
            <w:tcW w:w="2745" w:type="dxa"/>
            <w:tcBorders>
              <w:top w:val="nil"/>
              <w:left w:val="nil"/>
              <w:bottom w:val="nil"/>
              <w:right w:val="nil"/>
            </w:tcBorders>
            <w:shd w:val="clear" w:color="auto" w:fill="FFFFFF"/>
          </w:tcPr>
          <w:p w14:paraId="7341163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ALP</w:t>
            </w:r>
          </w:p>
        </w:tc>
        <w:tc>
          <w:tcPr>
            <w:tcW w:w="910" w:type="dxa"/>
            <w:tcBorders>
              <w:top w:val="nil"/>
              <w:left w:val="nil"/>
              <w:bottom w:val="nil"/>
              <w:right w:val="nil"/>
            </w:tcBorders>
            <w:shd w:val="clear" w:color="auto" w:fill="FFFFFF"/>
          </w:tcPr>
          <w:p w14:paraId="22FDD7A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7F46165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76 (64, 94)</w:t>
            </w:r>
          </w:p>
        </w:tc>
        <w:tc>
          <w:tcPr>
            <w:tcW w:w="2468" w:type="dxa"/>
            <w:tcBorders>
              <w:top w:val="nil"/>
              <w:left w:val="nil"/>
              <w:bottom w:val="nil"/>
              <w:right w:val="nil"/>
            </w:tcBorders>
            <w:shd w:val="clear" w:color="auto" w:fill="FFFFFF"/>
          </w:tcPr>
          <w:p w14:paraId="3ED5476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77 (65, 92)</w:t>
            </w:r>
          </w:p>
        </w:tc>
        <w:tc>
          <w:tcPr>
            <w:tcW w:w="942" w:type="dxa"/>
            <w:tcBorders>
              <w:top w:val="nil"/>
              <w:left w:val="nil"/>
              <w:bottom w:val="nil"/>
              <w:right w:val="nil"/>
            </w:tcBorders>
            <w:shd w:val="clear" w:color="auto" w:fill="FFFFFF"/>
          </w:tcPr>
          <w:p w14:paraId="17201A4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71E8373C" w14:textId="77777777">
        <w:trPr>
          <w:trHeight w:val="340"/>
        </w:trPr>
        <w:tc>
          <w:tcPr>
            <w:tcW w:w="2745" w:type="dxa"/>
            <w:tcBorders>
              <w:top w:val="nil"/>
              <w:left w:val="nil"/>
              <w:bottom w:val="nil"/>
              <w:right w:val="nil"/>
            </w:tcBorders>
            <w:shd w:val="clear" w:color="auto" w:fill="FFFFFF"/>
          </w:tcPr>
          <w:p w14:paraId="4C6C4B7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TBA</w:t>
            </w:r>
          </w:p>
        </w:tc>
        <w:tc>
          <w:tcPr>
            <w:tcW w:w="910" w:type="dxa"/>
            <w:tcBorders>
              <w:top w:val="nil"/>
              <w:left w:val="nil"/>
              <w:bottom w:val="nil"/>
              <w:right w:val="nil"/>
            </w:tcBorders>
            <w:shd w:val="clear" w:color="auto" w:fill="FFFFFF"/>
          </w:tcPr>
          <w:p w14:paraId="71970C7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3,666</w:t>
            </w:r>
          </w:p>
        </w:tc>
        <w:tc>
          <w:tcPr>
            <w:tcW w:w="2468" w:type="dxa"/>
            <w:tcBorders>
              <w:top w:val="nil"/>
              <w:left w:val="nil"/>
              <w:bottom w:val="nil"/>
              <w:right w:val="nil"/>
            </w:tcBorders>
            <w:shd w:val="clear" w:color="auto" w:fill="FFFFFF"/>
          </w:tcPr>
          <w:p w14:paraId="4AC5DF9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3.4 (2.1, 6.4)</w:t>
            </w:r>
          </w:p>
        </w:tc>
        <w:tc>
          <w:tcPr>
            <w:tcW w:w="2468" w:type="dxa"/>
            <w:tcBorders>
              <w:top w:val="nil"/>
              <w:left w:val="nil"/>
              <w:bottom w:val="nil"/>
              <w:right w:val="nil"/>
            </w:tcBorders>
            <w:shd w:val="clear" w:color="auto" w:fill="FFFFFF"/>
          </w:tcPr>
          <w:p w14:paraId="24204E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3.5 (2.0, 6.2)</w:t>
            </w:r>
          </w:p>
        </w:tc>
        <w:tc>
          <w:tcPr>
            <w:tcW w:w="942" w:type="dxa"/>
            <w:tcBorders>
              <w:top w:val="nil"/>
              <w:left w:val="nil"/>
              <w:bottom w:val="nil"/>
              <w:right w:val="nil"/>
            </w:tcBorders>
            <w:shd w:val="clear" w:color="auto" w:fill="FFFFFF"/>
          </w:tcPr>
          <w:p w14:paraId="06687F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6E585ECD" w14:textId="77777777">
        <w:trPr>
          <w:trHeight w:val="340"/>
        </w:trPr>
        <w:tc>
          <w:tcPr>
            <w:tcW w:w="2745" w:type="dxa"/>
            <w:tcBorders>
              <w:top w:val="nil"/>
              <w:left w:val="nil"/>
              <w:bottom w:val="nil"/>
              <w:right w:val="nil"/>
            </w:tcBorders>
            <w:shd w:val="clear" w:color="auto" w:fill="FFFFFF"/>
          </w:tcPr>
          <w:p w14:paraId="749BF49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AFU</w:t>
            </w:r>
          </w:p>
        </w:tc>
        <w:tc>
          <w:tcPr>
            <w:tcW w:w="910" w:type="dxa"/>
            <w:tcBorders>
              <w:top w:val="nil"/>
              <w:left w:val="nil"/>
              <w:bottom w:val="nil"/>
              <w:right w:val="nil"/>
            </w:tcBorders>
            <w:shd w:val="clear" w:color="auto" w:fill="FFFFFF"/>
          </w:tcPr>
          <w:p w14:paraId="1E02AE4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3,842</w:t>
            </w:r>
          </w:p>
        </w:tc>
        <w:tc>
          <w:tcPr>
            <w:tcW w:w="2468" w:type="dxa"/>
            <w:tcBorders>
              <w:top w:val="nil"/>
              <w:left w:val="nil"/>
              <w:bottom w:val="nil"/>
              <w:right w:val="nil"/>
            </w:tcBorders>
            <w:shd w:val="clear" w:color="auto" w:fill="FFFFFF"/>
          </w:tcPr>
          <w:p w14:paraId="67E5A66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 (17, 25)</w:t>
            </w:r>
          </w:p>
        </w:tc>
        <w:tc>
          <w:tcPr>
            <w:tcW w:w="2468" w:type="dxa"/>
            <w:tcBorders>
              <w:top w:val="nil"/>
              <w:left w:val="nil"/>
              <w:bottom w:val="nil"/>
              <w:right w:val="nil"/>
            </w:tcBorders>
            <w:shd w:val="clear" w:color="auto" w:fill="FFFFFF"/>
          </w:tcPr>
          <w:p w14:paraId="702D7C8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 (18, 26)</w:t>
            </w:r>
          </w:p>
        </w:tc>
        <w:tc>
          <w:tcPr>
            <w:tcW w:w="942" w:type="dxa"/>
            <w:tcBorders>
              <w:top w:val="nil"/>
              <w:left w:val="nil"/>
              <w:bottom w:val="nil"/>
              <w:right w:val="nil"/>
            </w:tcBorders>
            <w:shd w:val="clear" w:color="auto" w:fill="FFFFFF"/>
          </w:tcPr>
          <w:p w14:paraId="1C0E5E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0.06</w:t>
            </w:r>
          </w:p>
        </w:tc>
      </w:tr>
      <w:tr w:rsidR="00BD32BB" w:rsidRPr="00AE1D28" w14:paraId="645DB30B" w14:textId="77777777">
        <w:trPr>
          <w:trHeight w:val="340"/>
        </w:trPr>
        <w:tc>
          <w:tcPr>
            <w:tcW w:w="2745" w:type="dxa"/>
            <w:tcBorders>
              <w:top w:val="nil"/>
              <w:left w:val="nil"/>
              <w:bottom w:val="nil"/>
              <w:right w:val="nil"/>
            </w:tcBorders>
            <w:shd w:val="clear" w:color="auto" w:fill="FFFFFF"/>
          </w:tcPr>
          <w:p w14:paraId="4F39C75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CRCL</w:t>
            </w:r>
          </w:p>
        </w:tc>
        <w:tc>
          <w:tcPr>
            <w:tcW w:w="910" w:type="dxa"/>
            <w:tcBorders>
              <w:top w:val="nil"/>
              <w:left w:val="nil"/>
              <w:bottom w:val="nil"/>
              <w:right w:val="nil"/>
            </w:tcBorders>
            <w:shd w:val="clear" w:color="auto" w:fill="FFFFFF"/>
          </w:tcPr>
          <w:p w14:paraId="76A26CB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503277B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94 (86, 104)</w:t>
            </w:r>
          </w:p>
        </w:tc>
        <w:tc>
          <w:tcPr>
            <w:tcW w:w="2468" w:type="dxa"/>
            <w:tcBorders>
              <w:top w:val="nil"/>
              <w:left w:val="nil"/>
              <w:bottom w:val="nil"/>
              <w:right w:val="nil"/>
            </w:tcBorders>
            <w:shd w:val="clear" w:color="auto" w:fill="FFFFFF"/>
          </w:tcPr>
          <w:p w14:paraId="3B274E1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93 (84, 101)</w:t>
            </w:r>
          </w:p>
        </w:tc>
        <w:tc>
          <w:tcPr>
            <w:tcW w:w="942" w:type="dxa"/>
            <w:tcBorders>
              <w:top w:val="nil"/>
              <w:left w:val="nil"/>
              <w:bottom w:val="nil"/>
              <w:right w:val="nil"/>
            </w:tcBorders>
            <w:shd w:val="clear" w:color="auto" w:fill="FFFFFF"/>
          </w:tcPr>
          <w:p w14:paraId="6DEAD0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0.016</w:t>
            </w:r>
          </w:p>
        </w:tc>
      </w:tr>
      <w:tr w:rsidR="00BD32BB" w:rsidRPr="00AE1D28" w14:paraId="0AB28E31" w14:textId="77777777">
        <w:trPr>
          <w:trHeight w:val="340"/>
        </w:trPr>
        <w:tc>
          <w:tcPr>
            <w:tcW w:w="2745" w:type="dxa"/>
            <w:tcBorders>
              <w:top w:val="nil"/>
              <w:left w:val="nil"/>
              <w:bottom w:val="nil"/>
              <w:right w:val="nil"/>
            </w:tcBorders>
            <w:shd w:val="clear" w:color="auto" w:fill="FFFFFF"/>
          </w:tcPr>
          <w:p w14:paraId="79AA879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UREA</w:t>
            </w:r>
          </w:p>
        </w:tc>
        <w:tc>
          <w:tcPr>
            <w:tcW w:w="910" w:type="dxa"/>
            <w:tcBorders>
              <w:top w:val="nil"/>
              <w:left w:val="nil"/>
              <w:bottom w:val="nil"/>
              <w:right w:val="nil"/>
            </w:tcBorders>
            <w:shd w:val="clear" w:color="auto" w:fill="FFFFFF"/>
          </w:tcPr>
          <w:p w14:paraId="1E20502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3,884</w:t>
            </w:r>
          </w:p>
        </w:tc>
        <w:tc>
          <w:tcPr>
            <w:tcW w:w="2468" w:type="dxa"/>
            <w:tcBorders>
              <w:top w:val="nil"/>
              <w:left w:val="nil"/>
              <w:bottom w:val="nil"/>
              <w:right w:val="nil"/>
            </w:tcBorders>
            <w:shd w:val="clear" w:color="auto" w:fill="FFFFFF"/>
          </w:tcPr>
          <w:p w14:paraId="58AE8BC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5.00 (4.15, 6.09)</w:t>
            </w:r>
          </w:p>
        </w:tc>
        <w:tc>
          <w:tcPr>
            <w:tcW w:w="2468" w:type="dxa"/>
            <w:tcBorders>
              <w:top w:val="nil"/>
              <w:left w:val="nil"/>
              <w:bottom w:val="nil"/>
              <w:right w:val="nil"/>
            </w:tcBorders>
            <w:shd w:val="clear" w:color="auto" w:fill="FFFFFF"/>
          </w:tcPr>
          <w:p w14:paraId="3B362FC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5.19 (4.22, 6.22)</w:t>
            </w:r>
          </w:p>
        </w:tc>
        <w:tc>
          <w:tcPr>
            <w:tcW w:w="942" w:type="dxa"/>
            <w:tcBorders>
              <w:top w:val="nil"/>
              <w:left w:val="nil"/>
              <w:bottom w:val="nil"/>
              <w:right w:val="nil"/>
            </w:tcBorders>
            <w:shd w:val="clear" w:color="auto" w:fill="FFFFFF"/>
          </w:tcPr>
          <w:p w14:paraId="28D4E7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0.13</w:t>
            </w:r>
          </w:p>
        </w:tc>
      </w:tr>
      <w:tr w:rsidR="00BD32BB" w:rsidRPr="00AE1D28" w14:paraId="40C11FDC" w14:textId="77777777">
        <w:trPr>
          <w:trHeight w:val="340"/>
        </w:trPr>
        <w:tc>
          <w:tcPr>
            <w:tcW w:w="2745" w:type="dxa"/>
            <w:tcBorders>
              <w:top w:val="nil"/>
              <w:left w:val="nil"/>
              <w:bottom w:val="nil"/>
              <w:right w:val="nil"/>
            </w:tcBorders>
            <w:shd w:val="clear" w:color="auto" w:fill="FFFFFF"/>
          </w:tcPr>
          <w:p w14:paraId="7F0594A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CREA</w:t>
            </w:r>
          </w:p>
        </w:tc>
        <w:tc>
          <w:tcPr>
            <w:tcW w:w="910" w:type="dxa"/>
            <w:tcBorders>
              <w:top w:val="nil"/>
              <w:left w:val="nil"/>
              <w:bottom w:val="nil"/>
              <w:right w:val="nil"/>
            </w:tcBorders>
            <w:shd w:val="clear" w:color="auto" w:fill="FFFFFF"/>
          </w:tcPr>
          <w:p w14:paraId="1426083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12151B2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70 (59, 79)</w:t>
            </w:r>
          </w:p>
        </w:tc>
        <w:tc>
          <w:tcPr>
            <w:tcW w:w="2468" w:type="dxa"/>
            <w:tcBorders>
              <w:top w:val="nil"/>
              <w:left w:val="nil"/>
              <w:bottom w:val="nil"/>
              <w:right w:val="nil"/>
            </w:tcBorders>
            <w:shd w:val="clear" w:color="auto" w:fill="FFFFFF"/>
          </w:tcPr>
          <w:p w14:paraId="4EBEF7A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69 (60, 80)</w:t>
            </w:r>
          </w:p>
        </w:tc>
        <w:tc>
          <w:tcPr>
            <w:tcW w:w="942" w:type="dxa"/>
            <w:tcBorders>
              <w:top w:val="nil"/>
              <w:left w:val="nil"/>
              <w:bottom w:val="nil"/>
              <w:right w:val="nil"/>
            </w:tcBorders>
            <w:shd w:val="clear" w:color="auto" w:fill="FFFFFF"/>
          </w:tcPr>
          <w:p w14:paraId="0F30087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2FDD3343" w14:textId="77777777">
        <w:trPr>
          <w:trHeight w:val="340"/>
        </w:trPr>
        <w:tc>
          <w:tcPr>
            <w:tcW w:w="2745" w:type="dxa"/>
            <w:tcBorders>
              <w:top w:val="nil"/>
              <w:left w:val="nil"/>
              <w:bottom w:val="nil"/>
              <w:right w:val="nil"/>
            </w:tcBorders>
            <w:shd w:val="clear" w:color="auto" w:fill="FFFFFF"/>
          </w:tcPr>
          <w:p w14:paraId="4BF00CF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UA</w:t>
            </w:r>
          </w:p>
        </w:tc>
        <w:tc>
          <w:tcPr>
            <w:tcW w:w="910" w:type="dxa"/>
            <w:tcBorders>
              <w:top w:val="nil"/>
              <w:left w:val="nil"/>
              <w:bottom w:val="nil"/>
              <w:right w:val="nil"/>
            </w:tcBorders>
            <w:shd w:val="clear" w:color="auto" w:fill="FFFFFF"/>
          </w:tcPr>
          <w:p w14:paraId="532E5BF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3,904</w:t>
            </w:r>
          </w:p>
        </w:tc>
        <w:tc>
          <w:tcPr>
            <w:tcW w:w="2468" w:type="dxa"/>
            <w:tcBorders>
              <w:top w:val="nil"/>
              <w:left w:val="nil"/>
              <w:bottom w:val="nil"/>
              <w:right w:val="nil"/>
            </w:tcBorders>
            <w:shd w:val="clear" w:color="auto" w:fill="FFFFFF"/>
          </w:tcPr>
          <w:p w14:paraId="348ACC5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312 (260, 367)</w:t>
            </w:r>
          </w:p>
        </w:tc>
        <w:tc>
          <w:tcPr>
            <w:tcW w:w="2468" w:type="dxa"/>
            <w:tcBorders>
              <w:top w:val="nil"/>
              <w:left w:val="nil"/>
              <w:bottom w:val="nil"/>
              <w:right w:val="nil"/>
            </w:tcBorders>
            <w:shd w:val="clear" w:color="auto" w:fill="FFFFFF"/>
          </w:tcPr>
          <w:p w14:paraId="4BCE665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311 (259, 367)</w:t>
            </w:r>
          </w:p>
        </w:tc>
        <w:tc>
          <w:tcPr>
            <w:tcW w:w="942" w:type="dxa"/>
            <w:tcBorders>
              <w:top w:val="nil"/>
              <w:left w:val="nil"/>
              <w:bottom w:val="nil"/>
              <w:right w:val="nil"/>
            </w:tcBorders>
            <w:shd w:val="clear" w:color="auto" w:fill="FFFFFF"/>
          </w:tcPr>
          <w:p w14:paraId="4838388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30FF138A" w14:textId="77777777">
        <w:trPr>
          <w:trHeight w:val="340"/>
        </w:trPr>
        <w:tc>
          <w:tcPr>
            <w:tcW w:w="2745" w:type="dxa"/>
            <w:tcBorders>
              <w:top w:val="nil"/>
              <w:left w:val="nil"/>
              <w:bottom w:val="nil"/>
              <w:right w:val="nil"/>
            </w:tcBorders>
            <w:shd w:val="clear" w:color="auto" w:fill="FFFFFF"/>
          </w:tcPr>
          <w:p w14:paraId="54046F3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GLU</w:t>
            </w:r>
          </w:p>
        </w:tc>
        <w:tc>
          <w:tcPr>
            <w:tcW w:w="910" w:type="dxa"/>
            <w:tcBorders>
              <w:top w:val="nil"/>
              <w:left w:val="nil"/>
              <w:bottom w:val="nil"/>
              <w:right w:val="nil"/>
            </w:tcBorders>
            <w:shd w:val="clear" w:color="auto" w:fill="FFFFFF"/>
          </w:tcPr>
          <w:p w14:paraId="492BCE6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3,876</w:t>
            </w:r>
          </w:p>
        </w:tc>
        <w:tc>
          <w:tcPr>
            <w:tcW w:w="2468" w:type="dxa"/>
            <w:tcBorders>
              <w:top w:val="nil"/>
              <w:left w:val="nil"/>
              <w:bottom w:val="nil"/>
              <w:right w:val="nil"/>
            </w:tcBorders>
            <w:shd w:val="clear" w:color="auto" w:fill="FFFFFF"/>
          </w:tcPr>
          <w:p w14:paraId="309A001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4.79 (4.51, 5.41)</w:t>
            </w:r>
          </w:p>
        </w:tc>
        <w:tc>
          <w:tcPr>
            <w:tcW w:w="2468" w:type="dxa"/>
            <w:tcBorders>
              <w:top w:val="nil"/>
              <w:left w:val="nil"/>
              <w:bottom w:val="nil"/>
              <w:right w:val="nil"/>
            </w:tcBorders>
            <w:shd w:val="clear" w:color="auto" w:fill="FFFFFF"/>
          </w:tcPr>
          <w:p w14:paraId="1F022E7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4.86 (4.47, 5.46)</w:t>
            </w:r>
          </w:p>
        </w:tc>
        <w:tc>
          <w:tcPr>
            <w:tcW w:w="942" w:type="dxa"/>
            <w:tcBorders>
              <w:top w:val="nil"/>
              <w:left w:val="nil"/>
              <w:bottom w:val="nil"/>
              <w:right w:val="nil"/>
            </w:tcBorders>
            <w:shd w:val="clear" w:color="auto" w:fill="FFFFFF"/>
          </w:tcPr>
          <w:p w14:paraId="31BCBF2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22188222" w14:textId="77777777">
        <w:trPr>
          <w:trHeight w:val="340"/>
        </w:trPr>
        <w:tc>
          <w:tcPr>
            <w:tcW w:w="2745" w:type="dxa"/>
            <w:tcBorders>
              <w:top w:val="nil"/>
              <w:left w:val="nil"/>
              <w:bottom w:val="nil"/>
              <w:right w:val="nil"/>
            </w:tcBorders>
            <w:shd w:val="clear" w:color="auto" w:fill="FFFFFF"/>
          </w:tcPr>
          <w:p w14:paraId="449D681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K</w:t>
            </w:r>
          </w:p>
        </w:tc>
        <w:tc>
          <w:tcPr>
            <w:tcW w:w="910" w:type="dxa"/>
            <w:tcBorders>
              <w:top w:val="nil"/>
              <w:left w:val="nil"/>
              <w:bottom w:val="nil"/>
              <w:right w:val="nil"/>
            </w:tcBorders>
            <w:shd w:val="clear" w:color="auto" w:fill="FFFFFF"/>
          </w:tcPr>
          <w:p w14:paraId="65AEA40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3,902</w:t>
            </w:r>
          </w:p>
        </w:tc>
        <w:tc>
          <w:tcPr>
            <w:tcW w:w="2468" w:type="dxa"/>
            <w:tcBorders>
              <w:top w:val="nil"/>
              <w:left w:val="nil"/>
              <w:bottom w:val="nil"/>
              <w:right w:val="nil"/>
            </w:tcBorders>
            <w:shd w:val="clear" w:color="auto" w:fill="FFFFFF"/>
          </w:tcPr>
          <w:p w14:paraId="77D775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4.07 (3.78, 4.28)</w:t>
            </w:r>
          </w:p>
        </w:tc>
        <w:tc>
          <w:tcPr>
            <w:tcW w:w="2468" w:type="dxa"/>
            <w:tcBorders>
              <w:top w:val="nil"/>
              <w:left w:val="nil"/>
              <w:bottom w:val="nil"/>
              <w:right w:val="nil"/>
            </w:tcBorders>
            <w:shd w:val="clear" w:color="auto" w:fill="FFFFFF"/>
          </w:tcPr>
          <w:p w14:paraId="1FC11BD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4.04 (3.82, 4.27)</w:t>
            </w:r>
          </w:p>
        </w:tc>
        <w:tc>
          <w:tcPr>
            <w:tcW w:w="942" w:type="dxa"/>
            <w:tcBorders>
              <w:top w:val="nil"/>
              <w:left w:val="nil"/>
              <w:bottom w:val="nil"/>
              <w:right w:val="nil"/>
            </w:tcBorders>
            <w:shd w:val="clear" w:color="auto" w:fill="FFFFFF"/>
          </w:tcPr>
          <w:p w14:paraId="4E54B10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3050F90B" w14:textId="77777777">
        <w:trPr>
          <w:trHeight w:val="340"/>
        </w:trPr>
        <w:tc>
          <w:tcPr>
            <w:tcW w:w="2745" w:type="dxa"/>
            <w:tcBorders>
              <w:top w:val="nil"/>
              <w:left w:val="nil"/>
              <w:bottom w:val="nil"/>
              <w:right w:val="nil"/>
            </w:tcBorders>
            <w:shd w:val="clear" w:color="auto" w:fill="FFFFFF"/>
          </w:tcPr>
          <w:p w14:paraId="2145205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NA</w:t>
            </w:r>
          </w:p>
        </w:tc>
        <w:tc>
          <w:tcPr>
            <w:tcW w:w="910" w:type="dxa"/>
            <w:tcBorders>
              <w:top w:val="nil"/>
              <w:left w:val="nil"/>
              <w:bottom w:val="nil"/>
              <w:right w:val="nil"/>
            </w:tcBorders>
            <w:shd w:val="clear" w:color="auto" w:fill="FFFFFF"/>
          </w:tcPr>
          <w:p w14:paraId="73F6F9E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3,902</w:t>
            </w:r>
          </w:p>
        </w:tc>
        <w:tc>
          <w:tcPr>
            <w:tcW w:w="2468" w:type="dxa"/>
            <w:tcBorders>
              <w:top w:val="nil"/>
              <w:left w:val="nil"/>
              <w:bottom w:val="nil"/>
              <w:right w:val="nil"/>
            </w:tcBorders>
            <w:shd w:val="clear" w:color="auto" w:fill="FFFFFF"/>
          </w:tcPr>
          <w:p w14:paraId="64DE119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141.00 (139.30, 142.70)</w:t>
            </w:r>
          </w:p>
        </w:tc>
        <w:tc>
          <w:tcPr>
            <w:tcW w:w="2468" w:type="dxa"/>
            <w:tcBorders>
              <w:top w:val="nil"/>
              <w:left w:val="nil"/>
              <w:bottom w:val="nil"/>
              <w:right w:val="nil"/>
            </w:tcBorders>
            <w:shd w:val="clear" w:color="auto" w:fill="FFFFFF"/>
          </w:tcPr>
          <w:p w14:paraId="3656E09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141.60 (140.00, 143.00)</w:t>
            </w:r>
          </w:p>
        </w:tc>
        <w:tc>
          <w:tcPr>
            <w:tcW w:w="942" w:type="dxa"/>
            <w:tcBorders>
              <w:top w:val="nil"/>
              <w:left w:val="nil"/>
              <w:bottom w:val="nil"/>
              <w:right w:val="nil"/>
            </w:tcBorders>
            <w:shd w:val="clear" w:color="auto" w:fill="FFFFFF"/>
          </w:tcPr>
          <w:p w14:paraId="3DF30D4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0.002</w:t>
            </w:r>
          </w:p>
        </w:tc>
      </w:tr>
      <w:tr w:rsidR="00BD32BB" w:rsidRPr="00AE1D28" w14:paraId="25ADFF1B" w14:textId="77777777">
        <w:trPr>
          <w:trHeight w:val="340"/>
        </w:trPr>
        <w:tc>
          <w:tcPr>
            <w:tcW w:w="2745" w:type="dxa"/>
            <w:tcBorders>
              <w:top w:val="nil"/>
              <w:left w:val="nil"/>
              <w:bottom w:val="nil"/>
              <w:right w:val="nil"/>
            </w:tcBorders>
            <w:shd w:val="clear" w:color="auto" w:fill="FFFFFF"/>
          </w:tcPr>
          <w:p w14:paraId="2D6EE0D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CL</w:t>
            </w:r>
          </w:p>
        </w:tc>
        <w:tc>
          <w:tcPr>
            <w:tcW w:w="910" w:type="dxa"/>
            <w:tcBorders>
              <w:top w:val="nil"/>
              <w:left w:val="nil"/>
              <w:bottom w:val="nil"/>
              <w:right w:val="nil"/>
            </w:tcBorders>
            <w:shd w:val="clear" w:color="auto" w:fill="FFFFFF"/>
          </w:tcPr>
          <w:p w14:paraId="11B409F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3,902</w:t>
            </w:r>
          </w:p>
        </w:tc>
        <w:tc>
          <w:tcPr>
            <w:tcW w:w="2468" w:type="dxa"/>
            <w:tcBorders>
              <w:top w:val="nil"/>
              <w:left w:val="nil"/>
              <w:bottom w:val="nil"/>
              <w:right w:val="nil"/>
            </w:tcBorders>
            <w:shd w:val="clear" w:color="auto" w:fill="FFFFFF"/>
          </w:tcPr>
          <w:p w14:paraId="42EE561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106.50 (104.65, 108.30)</w:t>
            </w:r>
          </w:p>
        </w:tc>
        <w:tc>
          <w:tcPr>
            <w:tcW w:w="2468" w:type="dxa"/>
            <w:tcBorders>
              <w:top w:val="nil"/>
              <w:left w:val="nil"/>
              <w:bottom w:val="nil"/>
              <w:right w:val="nil"/>
            </w:tcBorders>
            <w:shd w:val="clear" w:color="auto" w:fill="FFFFFF"/>
          </w:tcPr>
          <w:p w14:paraId="4C698DA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106.90 (105.20, 108.50)</w:t>
            </w:r>
          </w:p>
        </w:tc>
        <w:tc>
          <w:tcPr>
            <w:tcW w:w="942" w:type="dxa"/>
            <w:tcBorders>
              <w:top w:val="nil"/>
              <w:left w:val="nil"/>
              <w:bottom w:val="nil"/>
              <w:right w:val="nil"/>
            </w:tcBorders>
            <w:shd w:val="clear" w:color="auto" w:fill="FFFFFF"/>
          </w:tcPr>
          <w:p w14:paraId="086BABE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w:t>
            </w:r>
          </w:p>
        </w:tc>
      </w:tr>
      <w:tr w:rsidR="00BD32BB" w:rsidRPr="00AE1D28" w14:paraId="03182893" w14:textId="77777777">
        <w:trPr>
          <w:trHeight w:val="340"/>
        </w:trPr>
        <w:tc>
          <w:tcPr>
            <w:tcW w:w="2745" w:type="dxa"/>
            <w:tcBorders>
              <w:top w:val="nil"/>
              <w:left w:val="nil"/>
              <w:bottom w:val="nil"/>
              <w:right w:val="nil"/>
            </w:tcBorders>
            <w:shd w:val="clear" w:color="auto" w:fill="FFFFFF"/>
          </w:tcPr>
          <w:p w14:paraId="1F2067E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TCO2</w:t>
            </w:r>
          </w:p>
        </w:tc>
        <w:tc>
          <w:tcPr>
            <w:tcW w:w="910" w:type="dxa"/>
            <w:tcBorders>
              <w:top w:val="nil"/>
              <w:left w:val="nil"/>
              <w:bottom w:val="nil"/>
              <w:right w:val="nil"/>
            </w:tcBorders>
            <w:shd w:val="clear" w:color="auto" w:fill="FFFFFF"/>
          </w:tcPr>
          <w:p w14:paraId="393EF27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3,470</w:t>
            </w:r>
          </w:p>
        </w:tc>
        <w:tc>
          <w:tcPr>
            <w:tcW w:w="2468" w:type="dxa"/>
            <w:tcBorders>
              <w:top w:val="nil"/>
              <w:left w:val="nil"/>
              <w:bottom w:val="nil"/>
              <w:right w:val="nil"/>
            </w:tcBorders>
            <w:shd w:val="clear" w:color="auto" w:fill="FFFFFF"/>
          </w:tcPr>
          <w:p w14:paraId="3EE9A2F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25.80 (24.30, 27.60)</w:t>
            </w:r>
          </w:p>
        </w:tc>
        <w:tc>
          <w:tcPr>
            <w:tcW w:w="2468" w:type="dxa"/>
            <w:tcBorders>
              <w:top w:val="nil"/>
              <w:left w:val="nil"/>
              <w:bottom w:val="nil"/>
              <w:right w:val="nil"/>
            </w:tcBorders>
            <w:shd w:val="clear" w:color="auto" w:fill="FFFFFF"/>
          </w:tcPr>
          <w:p w14:paraId="241EAE3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26.10 (24.40, 27.70)</w:t>
            </w:r>
          </w:p>
        </w:tc>
        <w:tc>
          <w:tcPr>
            <w:tcW w:w="942" w:type="dxa"/>
            <w:tcBorders>
              <w:top w:val="nil"/>
              <w:left w:val="nil"/>
              <w:bottom w:val="nil"/>
              <w:right w:val="nil"/>
            </w:tcBorders>
            <w:shd w:val="clear" w:color="auto" w:fill="FFFFFF"/>
          </w:tcPr>
          <w:p w14:paraId="480F03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0.14</w:t>
            </w:r>
          </w:p>
        </w:tc>
      </w:tr>
      <w:tr w:rsidR="00BD32BB" w:rsidRPr="00AE1D28" w14:paraId="767FA3F1" w14:textId="77777777">
        <w:trPr>
          <w:trHeight w:val="340"/>
        </w:trPr>
        <w:tc>
          <w:tcPr>
            <w:tcW w:w="2745" w:type="dxa"/>
            <w:tcBorders>
              <w:top w:val="nil"/>
              <w:left w:val="nil"/>
              <w:bottom w:val="nil"/>
              <w:right w:val="nil"/>
            </w:tcBorders>
            <w:shd w:val="clear" w:color="auto" w:fill="FFFFFF"/>
          </w:tcPr>
          <w:p w14:paraId="50D93CF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CA</w:t>
            </w:r>
          </w:p>
        </w:tc>
        <w:tc>
          <w:tcPr>
            <w:tcW w:w="910" w:type="dxa"/>
            <w:tcBorders>
              <w:top w:val="nil"/>
              <w:left w:val="nil"/>
              <w:bottom w:val="nil"/>
              <w:right w:val="nil"/>
            </w:tcBorders>
            <w:shd w:val="clear" w:color="auto" w:fill="FFFFFF"/>
          </w:tcPr>
          <w:p w14:paraId="39046DA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3,900</w:t>
            </w:r>
          </w:p>
        </w:tc>
        <w:tc>
          <w:tcPr>
            <w:tcW w:w="2468" w:type="dxa"/>
            <w:tcBorders>
              <w:top w:val="nil"/>
              <w:left w:val="nil"/>
              <w:bottom w:val="nil"/>
              <w:right w:val="nil"/>
            </w:tcBorders>
            <w:shd w:val="clear" w:color="auto" w:fill="FFFFFF"/>
          </w:tcPr>
          <w:p w14:paraId="79EE96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2.23 (2.14, 2.31)</w:t>
            </w:r>
          </w:p>
        </w:tc>
        <w:tc>
          <w:tcPr>
            <w:tcW w:w="2468" w:type="dxa"/>
            <w:tcBorders>
              <w:top w:val="nil"/>
              <w:left w:val="nil"/>
              <w:bottom w:val="nil"/>
              <w:right w:val="nil"/>
            </w:tcBorders>
            <w:shd w:val="clear" w:color="auto" w:fill="FFFFFF"/>
          </w:tcPr>
          <w:p w14:paraId="51040A4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2.25 (2.18, 2.31)</w:t>
            </w:r>
          </w:p>
        </w:tc>
        <w:tc>
          <w:tcPr>
            <w:tcW w:w="942" w:type="dxa"/>
            <w:tcBorders>
              <w:top w:val="nil"/>
              <w:left w:val="nil"/>
              <w:bottom w:val="nil"/>
              <w:right w:val="nil"/>
            </w:tcBorders>
            <w:shd w:val="clear" w:color="auto" w:fill="FFFFFF"/>
          </w:tcPr>
          <w:p w14:paraId="230AF5A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0.008</w:t>
            </w:r>
          </w:p>
        </w:tc>
      </w:tr>
      <w:tr w:rsidR="00BD32BB" w:rsidRPr="00AE1D28" w14:paraId="3FF35620" w14:textId="77777777">
        <w:trPr>
          <w:trHeight w:val="340"/>
        </w:trPr>
        <w:tc>
          <w:tcPr>
            <w:tcW w:w="2745" w:type="dxa"/>
            <w:tcBorders>
              <w:top w:val="nil"/>
              <w:left w:val="nil"/>
              <w:bottom w:val="nil"/>
              <w:right w:val="nil"/>
            </w:tcBorders>
            <w:shd w:val="clear" w:color="auto" w:fill="FFFFFF"/>
          </w:tcPr>
          <w:p w14:paraId="19C15A4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PO4</w:t>
            </w:r>
          </w:p>
        </w:tc>
        <w:tc>
          <w:tcPr>
            <w:tcW w:w="910" w:type="dxa"/>
            <w:tcBorders>
              <w:top w:val="nil"/>
              <w:left w:val="nil"/>
              <w:bottom w:val="nil"/>
              <w:right w:val="nil"/>
            </w:tcBorders>
            <w:shd w:val="clear" w:color="auto" w:fill="FFFFFF"/>
          </w:tcPr>
          <w:p w14:paraId="29B1F84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3,900</w:t>
            </w:r>
          </w:p>
        </w:tc>
        <w:tc>
          <w:tcPr>
            <w:tcW w:w="2468" w:type="dxa"/>
            <w:tcBorders>
              <w:top w:val="nil"/>
              <w:left w:val="nil"/>
              <w:bottom w:val="nil"/>
              <w:right w:val="nil"/>
            </w:tcBorders>
            <w:shd w:val="clear" w:color="auto" w:fill="FFFFFF"/>
          </w:tcPr>
          <w:p w14:paraId="2B8F11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1.07 (0.92, 1.19)</w:t>
            </w:r>
          </w:p>
        </w:tc>
        <w:tc>
          <w:tcPr>
            <w:tcW w:w="2468" w:type="dxa"/>
            <w:tcBorders>
              <w:top w:val="nil"/>
              <w:left w:val="nil"/>
              <w:bottom w:val="nil"/>
              <w:right w:val="nil"/>
            </w:tcBorders>
            <w:shd w:val="clear" w:color="auto" w:fill="FFFFFF"/>
          </w:tcPr>
          <w:p w14:paraId="2A93444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 (0.94, 1.19)</w:t>
            </w:r>
          </w:p>
        </w:tc>
        <w:tc>
          <w:tcPr>
            <w:tcW w:w="942" w:type="dxa"/>
            <w:tcBorders>
              <w:top w:val="nil"/>
              <w:left w:val="nil"/>
              <w:bottom w:val="nil"/>
              <w:right w:val="nil"/>
            </w:tcBorders>
            <w:shd w:val="clear" w:color="auto" w:fill="FFFFFF"/>
          </w:tcPr>
          <w:p w14:paraId="6EAEB8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1841F3A3" w14:textId="77777777">
        <w:trPr>
          <w:trHeight w:val="340"/>
        </w:trPr>
        <w:tc>
          <w:tcPr>
            <w:tcW w:w="2745" w:type="dxa"/>
            <w:tcBorders>
              <w:top w:val="nil"/>
              <w:left w:val="nil"/>
              <w:bottom w:val="nil"/>
              <w:right w:val="nil"/>
            </w:tcBorders>
            <w:shd w:val="clear" w:color="auto" w:fill="FFFFFF"/>
          </w:tcPr>
          <w:p w14:paraId="753BED8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MG</w:t>
            </w:r>
          </w:p>
        </w:tc>
        <w:tc>
          <w:tcPr>
            <w:tcW w:w="910" w:type="dxa"/>
            <w:tcBorders>
              <w:top w:val="nil"/>
              <w:left w:val="nil"/>
              <w:bottom w:val="nil"/>
              <w:right w:val="nil"/>
            </w:tcBorders>
            <w:shd w:val="clear" w:color="auto" w:fill="FFFFFF"/>
          </w:tcPr>
          <w:p w14:paraId="17134C9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3,899</w:t>
            </w:r>
          </w:p>
        </w:tc>
        <w:tc>
          <w:tcPr>
            <w:tcW w:w="2468" w:type="dxa"/>
            <w:tcBorders>
              <w:top w:val="nil"/>
              <w:left w:val="nil"/>
              <w:bottom w:val="nil"/>
              <w:right w:val="nil"/>
            </w:tcBorders>
            <w:shd w:val="clear" w:color="auto" w:fill="FFFFFF"/>
          </w:tcPr>
          <w:p w14:paraId="5A6D6DA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0.89 (0.83, 0.94)</w:t>
            </w:r>
          </w:p>
        </w:tc>
        <w:tc>
          <w:tcPr>
            <w:tcW w:w="2468" w:type="dxa"/>
            <w:tcBorders>
              <w:top w:val="nil"/>
              <w:left w:val="nil"/>
              <w:bottom w:val="nil"/>
              <w:right w:val="nil"/>
            </w:tcBorders>
            <w:shd w:val="clear" w:color="auto" w:fill="FFFFFF"/>
          </w:tcPr>
          <w:p w14:paraId="3314A01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0.89 (0.83, 0.94)</w:t>
            </w:r>
          </w:p>
        </w:tc>
        <w:tc>
          <w:tcPr>
            <w:tcW w:w="942" w:type="dxa"/>
            <w:tcBorders>
              <w:top w:val="nil"/>
              <w:left w:val="nil"/>
              <w:bottom w:val="nil"/>
              <w:right w:val="nil"/>
            </w:tcBorders>
            <w:shd w:val="clear" w:color="auto" w:fill="FFFFFF"/>
          </w:tcPr>
          <w:p w14:paraId="394E9F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53852910" w14:textId="77777777">
        <w:trPr>
          <w:trHeight w:val="340"/>
        </w:trPr>
        <w:tc>
          <w:tcPr>
            <w:tcW w:w="2745" w:type="dxa"/>
            <w:tcBorders>
              <w:top w:val="nil"/>
              <w:left w:val="nil"/>
              <w:bottom w:val="nil"/>
              <w:right w:val="nil"/>
            </w:tcBorders>
            <w:shd w:val="clear" w:color="auto" w:fill="FFFFFF"/>
          </w:tcPr>
          <w:p w14:paraId="352C839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w:t>
            </w:r>
          </w:p>
        </w:tc>
        <w:tc>
          <w:tcPr>
            <w:tcW w:w="910" w:type="dxa"/>
            <w:tcBorders>
              <w:top w:val="nil"/>
              <w:left w:val="nil"/>
              <w:bottom w:val="nil"/>
              <w:right w:val="nil"/>
            </w:tcBorders>
            <w:shd w:val="clear" w:color="auto" w:fill="FFFFFF"/>
          </w:tcPr>
          <w:p w14:paraId="07C012D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3,663</w:t>
            </w:r>
          </w:p>
        </w:tc>
        <w:tc>
          <w:tcPr>
            <w:tcW w:w="2468" w:type="dxa"/>
            <w:tcBorders>
              <w:top w:val="nil"/>
              <w:left w:val="nil"/>
              <w:bottom w:val="nil"/>
              <w:right w:val="nil"/>
            </w:tcBorders>
            <w:shd w:val="clear" w:color="auto" w:fill="FFFFFF"/>
          </w:tcPr>
          <w:p w14:paraId="6EA083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56 (40, 78)</w:t>
            </w:r>
          </w:p>
        </w:tc>
        <w:tc>
          <w:tcPr>
            <w:tcW w:w="2468" w:type="dxa"/>
            <w:tcBorders>
              <w:top w:val="nil"/>
              <w:left w:val="nil"/>
              <w:bottom w:val="nil"/>
              <w:right w:val="nil"/>
            </w:tcBorders>
            <w:shd w:val="clear" w:color="auto" w:fill="FFFFFF"/>
          </w:tcPr>
          <w:p w14:paraId="1ED5157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65 (47, 88)</w:t>
            </w:r>
          </w:p>
        </w:tc>
        <w:tc>
          <w:tcPr>
            <w:tcW w:w="942" w:type="dxa"/>
            <w:tcBorders>
              <w:top w:val="nil"/>
              <w:left w:val="nil"/>
              <w:bottom w:val="nil"/>
              <w:right w:val="nil"/>
            </w:tcBorders>
            <w:shd w:val="clear" w:color="auto" w:fill="FFFFFF"/>
          </w:tcPr>
          <w:p w14:paraId="6FA6227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5F292C5" w14:textId="77777777">
        <w:trPr>
          <w:trHeight w:val="340"/>
        </w:trPr>
        <w:tc>
          <w:tcPr>
            <w:tcW w:w="2745" w:type="dxa"/>
            <w:tcBorders>
              <w:top w:val="nil"/>
              <w:left w:val="nil"/>
              <w:bottom w:val="nil"/>
              <w:right w:val="nil"/>
            </w:tcBorders>
            <w:shd w:val="clear" w:color="auto" w:fill="FFFFFF"/>
          </w:tcPr>
          <w:p w14:paraId="3685322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CK-MB</w:t>
            </w:r>
          </w:p>
        </w:tc>
        <w:tc>
          <w:tcPr>
            <w:tcW w:w="910" w:type="dxa"/>
            <w:tcBorders>
              <w:top w:val="nil"/>
              <w:left w:val="nil"/>
              <w:bottom w:val="nil"/>
              <w:right w:val="nil"/>
            </w:tcBorders>
            <w:shd w:val="clear" w:color="auto" w:fill="FFFFFF"/>
          </w:tcPr>
          <w:p w14:paraId="2EE1551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3,633</w:t>
            </w:r>
          </w:p>
        </w:tc>
        <w:tc>
          <w:tcPr>
            <w:tcW w:w="2468" w:type="dxa"/>
            <w:tcBorders>
              <w:top w:val="nil"/>
              <w:left w:val="nil"/>
              <w:bottom w:val="nil"/>
              <w:right w:val="nil"/>
            </w:tcBorders>
            <w:shd w:val="clear" w:color="auto" w:fill="FFFFFF"/>
          </w:tcPr>
          <w:p w14:paraId="1589135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11.1 (8.3, 14.1)</w:t>
            </w:r>
          </w:p>
        </w:tc>
        <w:tc>
          <w:tcPr>
            <w:tcW w:w="2468" w:type="dxa"/>
            <w:tcBorders>
              <w:top w:val="nil"/>
              <w:left w:val="nil"/>
              <w:bottom w:val="nil"/>
              <w:right w:val="nil"/>
            </w:tcBorders>
            <w:shd w:val="clear" w:color="auto" w:fill="FFFFFF"/>
          </w:tcPr>
          <w:p w14:paraId="46B6CF5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10.8 (8.4, 14.0)</w:t>
            </w:r>
          </w:p>
        </w:tc>
        <w:tc>
          <w:tcPr>
            <w:tcW w:w="942" w:type="dxa"/>
            <w:tcBorders>
              <w:top w:val="nil"/>
              <w:left w:val="nil"/>
              <w:bottom w:val="nil"/>
              <w:right w:val="nil"/>
            </w:tcBorders>
            <w:shd w:val="clear" w:color="auto" w:fill="FFFFFF"/>
          </w:tcPr>
          <w:p w14:paraId="6E3DDA7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52DBC768" w14:textId="77777777">
        <w:trPr>
          <w:trHeight w:val="340"/>
        </w:trPr>
        <w:tc>
          <w:tcPr>
            <w:tcW w:w="2745" w:type="dxa"/>
            <w:tcBorders>
              <w:top w:val="nil"/>
              <w:left w:val="nil"/>
              <w:bottom w:val="nil"/>
              <w:right w:val="nil"/>
            </w:tcBorders>
            <w:shd w:val="clear" w:color="auto" w:fill="FFFFFF"/>
          </w:tcPr>
          <w:p w14:paraId="55F5688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LDH</w:t>
            </w:r>
          </w:p>
        </w:tc>
        <w:tc>
          <w:tcPr>
            <w:tcW w:w="910" w:type="dxa"/>
            <w:tcBorders>
              <w:top w:val="nil"/>
              <w:left w:val="nil"/>
              <w:bottom w:val="nil"/>
              <w:right w:val="nil"/>
            </w:tcBorders>
            <w:shd w:val="clear" w:color="auto" w:fill="FFFFFF"/>
          </w:tcPr>
          <w:p w14:paraId="42B70E0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3,450</w:t>
            </w:r>
          </w:p>
        </w:tc>
        <w:tc>
          <w:tcPr>
            <w:tcW w:w="2468" w:type="dxa"/>
            <w:tcBorders>
              <w:top w:val="nil"/>
              <w:left w:val="nil"/>
              <w:bottom w:val="nil"/>
              <w:right w:val="nil"/>
            </w:tcBorders>
            <w:shd w:val="clear" w:color="auto" w:fill="FFFFFF"/>
          </w:tcPr>
          <w:p w14:paraId="03A120D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150 (129, 173)</w:t>
            </w:r>
          </w:p>
        </w:tc>
        <w:tc>
          <w:tcPr>
            <w:tcW w:w="2468" w:type="dxa"/>
            <w:tcBorders>
              <w:top w:val="nil"/>
              <w:left w:val="nil"/>
              <w:bottom w:val="nil"/>
              <w:right w:val="nil"/>
            </w:tcBorders>
            <w:shd w:val="clear" w:color="auto" w:fill="FFFFFF"/>
          </w:tcPr>
          <w:p w14:paraId="5775C83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150 (132, 172)</w:t>
            </w:r>
          </w:p>
        </w:tc>
        <w:tc>
          <w:tcPr>
            <w:tcW w:w="942" w:type="dxa"/>
            <w:tcBorders>
              <w:top w:val="nil"/>
              <w:left w:val="nil"/>
              <w:bottom w:val="nil"/>
              <w:right w:val="nil"/>
            </w:tcBorders>
            <w:shd w:val="clear" w:color="auto" w:fill="FFFFFF"/>
          </w:tcPr>
          <w:p w14:paraId="5C8E1C2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1A62E19E" w14:textId="77777777">
        <w:trPr>
          <w:trHeight w:val="340"/>
        </w:trPr>
        <w:tc>
          <w:tcPr>
            <w:tcW w:w="2745" w:type="dxa"/>
            <w:tcBorders>
              <w:top w:val="nil"/>
              <w:left w:val="nil"/>
              <w:bottom w:val="nil"/>
              <w:right w:val="nil"/>
            </w:tcBorders>
            <w:shd w:val="clear" w:color="auto" w:fill="FFFFFF"/>
          </w:tcPr>
          <w:p w14:paraId="547DD18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α-HBDH</w:t>
            </w:r>
          </w:p>
        </w:tc>
        <w:tc>
          <w:tcPr>
            <w:tcW w:w="910" w:type="dxa"/>
            <w:tcBorders>
              <w:top w:val="nil"/>
              <w:left w:val="nil"/>
              <w:bottom w:val="nil"/>
              <w:right w:val="nil"/>
            </w:tcBorders>
            <w:shd w:val="clear" w:color="auto" w:fill="FFFFFF"/>
          </w:tcPr>
          <w:p w14:paraId="79DCCFD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3,450</w:t>
            </w:r>
          </w:p>
        </w:tc>
        <w:tc>
          <w:tcPr>
            <w:tcW w:w="2468" w:type="dxa"/>
            <w:tcBorders>
              <w:top w:val="nil"/>
              <w:left w:val="nil"/>
              <w:bottom w:val="nil"/>
              <w:right w:val="nil"/>
            </w:tcBorders>
            <w:shd w:val="clear" w:color="auto" w:fill="FFFFFF"/>
          </w:tcPr>
          <w:p w14:paraId="271F094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120 (103, 138)</w:t>
            </w:r>
          </w:p>
        </w:tc>
        <w:tc>
          <w:tcPr>
            <w:tcW w:w="2468" w:type="dxa"/>
            <w:tcBorders>
              <w:top w:val="nil"/>
              <w:left w:val="nil"/>
              <w:bottom w:val="nil"/>
              <w:right w:val="nil"/>
            </w:tcBorders>
            <w:shd w:val="clear" w:color="auto" w:fill="FFFFFF"/>
          </w:tcPr>
          <w:p w14:paraId="6CB2F6D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 (106, 139)</w:t>
            </w:r>
          </w:p>
        </w:tc>
        <w:tc>
          <w:tcPr>
            <w:tcW w:w="942" w:type="dxa"/>
            <w:tcBorders>
              <w:top w:val="nil"/>
              <w:left w:val="nil"/>
              <w:bottom w:val="nil"/>
              <w:right w:val="nil"/>
            </w:tcBorders>
            <w:shd w:val="clear" w:color="auto" w:fill="FFFFFF"/>
          </w:tcPr>
          <w:p w14:paraId="28B3F24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0.082</w:t>
            </w:r>
          </w:p>
        </w:tc>
      </w:tr>
      <w:tr w:rsidR="00BD32BB" w:rsidRPr="00AE1D28" w14:paraId="5AC2C285" w14:textId="77777777">
        <w:trPr>
          <w:trHeight w:val="340"/>
        </w:trPr>
        <w:tc>
          <w:tcPr>
            <w:tcW w:w="2745" w:type="dxa"/>
            <w:tcBorders>
              <w:top w:val="nil"/>
              <w:left w:val="nil"/>
              <w:bottom w:val="nil"/>
              <w:right w:val="nil"/>
            </w:tcBorders>
            <w:shd w:val="clear" w:color="auto" w:fill="FFFFFF"/>
          </w:tcPr>
          <w:p w14:paraId="5E7630F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LIP</w:t>
            </w:r>
          </w:p>
        </w:tc>
        <w:tc>
          <w:tcPr>
            <w:tcW w:w="910" w:type="dxa"/>
            <w:tcBorders>
              <w:top w:val="nil"/>
              <w:left w:val="nil"/>
              <w:bottom w:val="nil"/>
              <w:right w:val="nil"/>
            </w:tcBorders>
            <w:shd w:val="clear" w:color="auto" w:fill="FFFFFF"/>
          </w:tcPr>
          <w:p w14:paraId="7741EB1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3,468</w:t>
            </w:r>
          </w:p>
        </w:tc>
        <w:tc>
          <w:tcPr>
            <w:tcW w:w="2468" w:type="dxa"/>
            <w:tcBorders>
              <w:top w:val="nil"/>
              <w:left w:val="nil"/>
              <w:bottom w:val="nil"/>
              <w:right w:val="nil"/>
            </w:tcBorders>
            <w:shd w:val="clear" w:color="auto" w:fill="FFFFFF"/>
          </w:tcPr>
          <w:p w14:paraId="36E3DBD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35 (27, 45)</w:t>
            </w:r>
          </w:p>
        </w:tc>
        <w:tc>
          <w:tcPr>
            <w:tcW w:w="2468" w:type="dxa"/>
            <w:tcBorders>
              <w:top w:val="nil"/>
              <w:left w:val="nil"/>
              <w:bottom w:val="nil"/>
              <w:right w:val="nil"/>
            </w:tcBorders>
            <w:shd w:val="clear" w:color="auto" w:fill="FFFFFF"/>
          </w:tcPr>
          <w:p w14:paraId="5E76B4A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 (28, 47)</w:t>
            </w:r>
          </w:p>
        </w:tc>
        <w:tc>
          <w:tcPr>
            <w:tcW w:w="942" w:type="dxa"/>
            <w:tcBorders>
              <w:top w:val="nil"/>
              <w:left w:val="nil"/>
              <w:bottom w:val="nil"/>
              <w:right w:val="nil"/>
            </w:tcBorders>
            <w:shd w:val="clear" w:color="auto" w:fill="FFFFFF"/>
          </w:tcPr>
          <w:p w14:paraId="0AFE59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0.075</w:t>
            </w:r>
          </w:p>
        </w:tc>
      </w:tr>
      <w:tr w:rsidR="00BD32BB" w:rsidRPr="00AE1D28" w14:paraId="12A6D4D6" w14:textId="77777777">
        <w:trPr>
          <w:trHeight w:val="340"/>
        </w:trPr>
        <w:tc>
          <w:tcPr>
            <w:tcW w:w="2745" w:type="dxa"/>
            <w:tcBorders>
              <w:top w:val="nil"/>
              <w:left w:val="nil"/>
              <w:bottom w:val="nil"/>
              <w:right w:val="nil"/>
            </w:tcBorders>
            <w:shd w:val="clear" w:color="auto" w:fill="FFFFFF"/>
          </w:tcPr>
          <w:p w14:paraId="7CAD5A8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CHOL</w:t>
            </w:r>
          </w:p>
        </w:tc>
        <w:tc>
          <w:tcPr>
            <w:tcW w:w="910" w:type="dxa"/>
            <w:tcBorders>
              <w:top w:val="nil"/>
              <w:left w:val="nil"/>
              <w:bottom w:val="nil"/>
              <w:right w:val="nil"/>
            </w:tcBorders>
            <w:shd w:val="clear" w:color="auto" w:fill="FFFFFF"/>
          </w:tcPr>
          <w:p w14:paraId="2176002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3,736</w:t>
            </w:r>
          </w:p>
        </w:tc>
        <w:tc>
          <w:tcPr>
            <w:tcW w:w="2468" w:type="dxa"/>
            <w:tcBorders>
              <w:top w:val="nil"/>
              <w:left w:val="nil"/>
              <w:bottom w:val="nil"/>
              <w:right w:val="nil"/>
            </w:tcBorders>
            <w:shd w:val="clear" w:color="auto" w:fill="FFFFFF"/>
          </w:tcPr>
          <w:p w14:paraId="46F174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4.14 (3.58, 4.79)</w:t>
            </w:r>
          </w:p>
        </w:tc>
        <w:tc>
          <w:tcPr>
            <w:tcW w:w="2468" w:type="dxa"/>
            <w:tcBorders>
              <w:top w:val="nil"/>
              <w:left w:val="nil"/>
              <w:bottom w:val="nil"/>
              <w:right w:val="nil"/>
            </w:tcBorders>
            <w:shd w:val="clear" w:color="auto" w:fill="FFFFFF"/>
          </w:tcPr>
          <w:p w14:paraId="381B782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4.41 (3.85, 5.03)</w:t>
            </w:r>
          </w:p>
        </w:tc>
        <w:tc>
          <w:tcPr>
            <w:tcW w:w="942" w:type="dxa"/>
            <w:tcBorders>
              <w:top w:val="nil"/>
              <w:left w:val="nil"/>
              <w:bottom w:val="nil"/>
              <w:right w:val="nil"/>
            </w:tcBorders>
            <w:shd w:val="clear" w:color="auto" w:fill="FFFFFF"/>
          </w:tcPr>
          <w:p w14:paraId="10DD3E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54123B9" w14:textId="77777777">
        <w:trPr>
          <w:trHeight w:val="340"/>
        </w:trPr>
        <w:tc>
          <w:tcPr>
            <w:tcW w:w="2745" w:type="dxa"/>
            <w:tcBorders>
              <w:top w:val="nil"/>
              <w:left w:val="nil"/>
              <w:bottom w:val="nil"/>
              <w:right w:val="nil"/>
            </w:tcBorders>
            <w:shd w:val="clear" w:color="auto" w:fill="FFFFFF"/>
          </w:tcPr>
          <w:p w14:paraId="253FC7B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TG</w:t>
            </w:r>
          </w:p>
        </w:tc>
        <w:tc>
          <w:tcPr>
            <w:tcW w:w="910" w:type="dxa"/>
            <w:tcBorders>
              <w:top w:val="nil"/>
              <w:left w:val="nil"/>
              <w:bottom w:val="nil"/>
              <w:right w:val="nil"/>
            </w:tcBorders>
            <w:shd w:val="clear" w:color="auto" w:fill="FFFFFF"/>
          </w:tcPr>
          <w:p w14:paraId="1ADDBD9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3,736</w:t>
            </w:r>
          </w:p>
        </w:tc>
        <w:tc>
          <w:tcPr>
            <w:tcW w:w="2468" w:type="dxa"/>
            <w:tcBorders>
              <w:top w:val="nil"/>
              <w:left w:val="nil"/>
              <w:bottom w:val="nil"/>
              <w:right w:val="nil"/>
            </w:tcBorders>
            <w:shd w:val="clear" w:color="auto" w:fill="FFFFFF"/>
          </w:tcPr>
          <w:p w14:paraId="47BF9C0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1.17 (0.95, 1.57)</w:t>
            </w:r>
          </w:p>
        </w:tc>
        <w:tc>
          <w:tcPr>
            <w:tcW w:w="2468" w:type="dxa"/>
            <w:tcBorders>
              <w:top w:val="nil"/>
              <w:left w:val="nil"/>
              <w:bottom w:val="nil"/>
              <w:right w:val="nil"/>
            </w:tcBorders>
            <w:shd w:val="clear" w:color="auto" w:fill="FFFFFF"/>
          </w:tcPr>
          <w:p w14:paraId="1CD1A5A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1.28 (0.98, 1.74)</w:t>
            </w:r>
          </w:p>
        </w:tc>
        <w:tc>
          <w:tcPr>
            <w:tcW w:w="942" w:type="dxa"/>
            <w:tcBorders>
              <w:top w:val="nil"/>
              <w:left w:val="nil"/>
              <w:bottom w:val="nil"/>
              <w:right w:val="nil"/>
            </w:tcBorders>
            <w:shd w:val="clear" w:color="auto" w:fill="FFFFFF"/>
          </w:tcPr>
          <w:p w14:paraId="31CC4A0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0.007</w:t>
            </w:r>
          </w:p>
        </w:tc>
      </w:tr>
      <w:tr w:rsidR="00BD32BB" w:rsidRPr="00AE1D28" w14:paraId="18AF4D1B" w14:textId="77777777">
        <w:trPr>
          <w:trHeight w:val="340"/>
        </w:trPr>
        <w:tc>
          <w:tcPr>
            <w:tcW w:w="2745" w:type="dxa"/>
            <w:tcBorders>
              <w:top w:val="nil"/>
              <w:left w:val="nil"/>
              <w:bottom w:val="nil"/>
              <w:right w:val="nil"/>
            </w:tcBorders>
            <w:shd w:val="clear" w:color="auto" w:fill="FFFFFF"/>
          </w:tcPr>
          <w:p w14:paraId="2F042BA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ADA</w:t>
            </w:r>
          </w:p>
        </w:tc>
        <w:tc>
          <w:tcPr>
            <w:tcW w:w="910" w:type="dxa"/>
            <w:tcBorders>
              <w:top w:val="nil"/>
              <w:left w:val="nil"/>
              <w:bottom w:val="nil"/>
              <w:right w:val="nil"/>
            </w:tcBorders>
            <w:shd w:val="clear" w:color="auto" w:fill="FFFFFF"/>
          </w:tcPr>
          <w:p w14:paraId="4E0A748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209</w:t>
            </w:r>
          </w:p>
        </w:tc>
        <w:tc>
          <w:tcPr>
            <w:tcW w:w="2468" w:type="dxa"/>
            <w:tcBorders>
              <w:top w:val="nil"/>
              <w:left w:val="nil"/>
              <w:bottom w:val="nil"/>
              <w:right w:val="nil"/>
            </w:tcBorders>
            <w:shd w:val="clear" w:color="auto" w:fill="FFFFFF"/>
          </w:tcPr>
          <w:p w14:paraId="02259CB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9.2 (6.1, 12.1)</w:t>
            </w:r>
          </w:p>
        </w:tc>
        <w:tc>
          <w:tcPr>
            <w:tcW w:w="2468" w:type="dxa"/>
            <w:tcBorders>
              <w:top w:val="nil"/>
              <w:left w:val="nil"/>
              <w:bottom w:val="nil"/>
              <w:right w:val="nil"/>
            </w:tcBorders>
            <w:shd w:val="clear" w:color="auto" w:fill="FFFFFF"/>
          </w:tcPr>
          <w:p w14:paraId="77F8DB8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9.3 (7.3, 11.0)</w:t>
            </w:r>
          </w:p>
        </w:tc>
        <w:tc>
          <w:tcPr>
            <w:tcW w:w="942" w:type="dxa"/>
            <w:tcBorders>
              <w:top w:val="nil"/>
              <w:left w:val="nil"/>
              <w:bottom w:val="nil"/>
              <w:right w:val="nil"/>
            </w:tcBorders>
            <w:shd w:val="clear" w:color="auto" w:fill="FFFFFF"/>
          </w:tcPr>
          <w:p w14:paraId="210A06B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6ECDA3B1" w14:textId="77777777">
        <w:trPr>
          <w:trHeight w:val="340"/>
        </w:trPr>
        <w:tc>
          <w:tcPr>
            <w:tcW w:w="2745" w:type="dxa"/>
            <w:tcBorders>
              <w:top w:val="nil"/>
              <w:left w:val="nil"/>
              <w:bottom w:val="nil"/>
              <w:right w:val="nil"/>
            </w:tcBorders>
            <w:shd w:val="clear" w:color="auto" w:fill="FFFFFF"/>
          </w:tcPr>
          <w:p w14:paraId="182DBD0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AMY</w:t>
            </w:r>
          </w:p>
        </w:tc>
        <w:tc>
          <w:tcPr>
            <w:tcW w:w="910" w:type="dxa"/>
            <w:tcBorders>
              <w:top w:val="nil"/>
              <w:left w:val="nil"/>
              <w:bottom w:val="nil"/>
              <w:right w:val="nil"/>
            </w:tcBorders>
            <w:shd w:val="clear" w:color="auto" w:fill="FFFFFF"/>
          </w:tcPr>
          <w:p w14:paraId="2DB8B20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408</w:t>
            </w:r>
          </w:p>
        </w:tc>
        <w:tc>
          <w:tcPr>
            <w:tcW w:w="2468" w:type="dxa"/>
            <w:tcBorders>
              <w:top w:val="nil"/>
              <w:left w:val="nil"/>
              <w:bottom w:val="nil"/>
              <w:right w:val="nil"/>
            </w:tcBorders>
            <w:shd w:val="clear" w:color="auto" w:fill="FFFFFF"/>
          </w:tcPr>
          <w:p w14:paraId="2193324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56 (46, 73)</w:t>
            </w:r>
          </w:p>
        </w:tc>
        <w:tc>
          <w:tcPr>
            <w:tcW w:w="2468" w:type="dxa"/>
            <w:tcBorders>
              <w:top w:val="nil"/>
              <w:left w:val="nil"/>
              <w:bottom w:val="nil"/>
              <w:right w:val="nil"/>
            </w:tcBorders>
            <w:shd w:val="clear" w:color="auto" w:fill="FFFFFF"/>
          </w:tcPr>
          <w:p w14:paraId="26FD99C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(48, 77)</w:t>
            </w:r>
          </w:p>
        </w:tc>
        <w:tc>
          <w:tcPr>
            <w:tcW w:w="942" w:type="dxa"/>
            <w:tcBorders>
              <w:top w:val="nil"/>
              <w:left w:val="nil"/>
              <w:bottom w:val="nil"/>
              <w:right w:val="nil"/>
            </w:tcBorders>
            <w:shd w:val="clear" w:color="auto" w:fill="FFFFFF"/>
          </w:tcPr>
          <w:p w14:paraId="6A02218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1A8813E4" w14:textId="77777777">
        <w:trPr>
          <w:trHeight w:val="340"/>
        </w:trPr>
        <w:tc>
          <w:tcPr>
            <w:tcW w:w="2745" w:type="dxa"/>
            <w:tcBorders>
              <w:top w:val="nil"/>
              <w:left w:val="nil"/>
              <w:bottom w:val="nil"/>
              <w:right w:val="nil"/>
            </w:tcBorders>
            <w:shd w:val="clear" w:color="auto" w:fill="FFFFFF"/>
          </w:tcPr>
          <w:p w14:paraId="620DA11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APOA1</w:t>
            </w:r>
          </w:p>
        </w:tc>
        <w:tc>
          <w:tcPr>
            <w:tcW w:w="910" w:type="dxa"/>
            <w:tcBorders>
              <w:top w:val="nil"/>
              <w:left w:val="nil"/>
              <w:bottom w:val="nil"/>
              <w:right w:val="nil"/>
            </w:tcBorders>
            <w:shd w:val="clear" w:color="auto" w:fill="FFFFFF"/>
          </w:tcPr>
          <w:p w14:paraId="3FEA608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857</w:t>
            </w:r>
          </w:p>
        </w:tc>
        <w:tc>
          <w:tcPr>
            <w:tcW w:w="2468" w:type="dxa"/>
            <w:tcBorders>
              <w:top w:val="nil"/>
              <w:left w:val="nil"/>
              <w:bottom w:val="nil"/>
              <w:right w:val="nil"/>
            </w:tcBorders>
            <w:shd w:val="clear" w:color="auto" w:fill="FFFFFF"/>
          </w:tcPr>
          <w:p w14:paraId="1D86CF9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1.09 (0.93, 1.32)</w:t>
            </w:r>
          </w:p>
        </w:tc>
        <w:tc>
          <w:tcPr>
            <w:tcW w:w="2468" w:type="dxa"/>
            <w:tcBorders>
              <w:top w:val="nil"/>
              <w:left w:val="nil"/>
              <w:bottom w:val="nil"/>
              <w:right w:val="nil"/>
            </w:tcBorders>
            <w:shd w:val="clear" w:color="auto" w:fill="FFFFFF"/>
          </w:tcPr>
          <w:p w14:paraId="57D6FA4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1.12 (0.97, 1.29)</w:t>
            </w:r>
          </w:p>
        </w:tc>
        <w:tc>
          <w:tcPr>
            <w:tcW w:w="942" w:type="dxa"/>
            <w:tcBorders>
              <w:top w:val="nil"/>
              <w:left w:val="nil"/>
              <w:bottom w:val="nil"/>
              <w:right w:val="nil"/>
            </w:tcBorders>
            <w:shd w:val="clear" w:color="auto" w:fill="FFFFFF"/>
          </w:tcPr>
          <w:p w14:paraId="6D4C132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3FA0E3F4" w14:textId="77777777">
        <w:trPr>
          <w:trHeight w:val="340"/>
        </w:trPr>
        <w:tc>
          <w:tcPr>
            <w:tcW w:w="2745" w:type="dxa"/>
            <w:tcBorders>
              <w:top w:val="nil"/>
              <w:left w:val="nil"/>
              <w:bottom w:val="nil"/>
              <w:right w:val="nil"/>
            </w:tcBorders>
            <w:shd w:val="clear" w:color="auto" w:fill="FFFFFF"/>
          </w:tcPr>
          <w:p w14:paraId="716FDF6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APOB</w:t>
            </w:r>
          </w:p>
        </w:tc>
        <w:tc>
          <w:tcPr>
            <w:tcW w:w="910" w:type="dxa"/>
            <w:tcBorders>
              <w:top w:val="nil"/>
              <w:left w:val="nil"/>
              <w:bottom w:val="nil"/>
              <w:right w:val="nil"/>
            </w:tcBorders>
            <w:shd w:val="clear" w:color="auto" w:fill="FFFFFF"/>
          </w:tcPr>
          <w:p w14:paraId="6BD9660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880</w:t>
            </w:r>
          </w:p>
        </w:tc>
        <w:tc>
          <w:tcPr>
            <w:tcW w:w="2468" w:type="dxa"/>
            <w:tcBorders>
              <w:top w:val="nil"/>
              <w:left w:val="nil"/>
              <w:bottom w:val="nil"/>
              <w:right w:val="nil"/>
            </w:tcBorders>
            <w:shd w:val="clear" w:color="auto" w:fill="FFFFFF"/>
          </w:tcPr>
          <w:p w14:paraId="0E2AFF3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0.79 (0.65, 0.89)</w:t>
            </w:r>
          </w:p>
        </w:tc>
        <w:tc>
          <w:tcPr>
            <w:tcW w:w="2468" w:type="dxa"/>
            <w:tcBorders>
              <w:top w:val="nil"/>
              <w:left w:val="nil"/>
              <w:bottom w:val="nil"/>
              <w:right w:val="nil"/>
            </w:tcBorders>
            <w:shd w:val="clear" w:color="auto" w:fill="FFFFFF"/>
          </w:tcPr>
          <w:p w14:paraId="228DCC8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0.77 (0.64, 0.90)</w:t>
            </w:r>
          </w:p>
        </w:tc>
        <w:tc>
          <w:tcPr>
            <w:tcW w:w="942" w:type="dxa"/>
            <w:tcBorders>
              <w:top w:val="nil"/>
              <w:left w:val="nil"/>
              <w:bottom w:val="nil"/>
              <w:right w:val="nil"/>
            </w:tcBorders>
            <w:shd w:val="clear" w:color="auto" w:fill="FFFFFF"/>
          </w:tcPr>
          <w:p w14:paraId="34EB3D7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7203FE6E" w14:textId="77777777">
        <w:trPr>
          <w:trHeight w:val="340"/>
        </w:trPr>
        <w:tc>
          <w:tcPr>
            <w:tcW w:w="2745" w:type="dxa"/>
            <w:tcBorders>
              <w:top w:val="nil"/>
              <w:left w:val="nil"/>
              <w:bottom w:val="nil"/>
              <w:right w:val="nil"/>
            </w:tcBorders>
            <w:shd w:val="clear" w:color="auto" w:fill="FFFFFF"/>
          </w:tcPr>
          <w:p w14:paraId="1A55E18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HDL-C</w:t>
            </w:r>
          </w:p>
        </w:tc>
        <w:tc>
          <w:tcPr>
            <w:tcW w:w="910" w:type="dxa"/>
            <w:tcBorders>
              <w:top w:val="nil"/>
              <w:left w:val="nil"/>
              <w:bottom w:val="nil"/>
              <w:right w:val="nil"/>
            </w:tcBorders>
            <w:shd w:val="clear" w:color="auto" w:fill="FFFFFF"/>
          </w:tcPr>
          <w:p w14:paraId="6BBADD3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880</w:t>
            </w:r>
          </w:p>
        </w:tc>
        <w:tc>
          <w:tcPr>
            <w:tcW w:w="2468" w:type="dxa"/>
            <w:tcBorders>
              <w:top w:val="nil"/>
              <w:left w:val="nil"/>
              <w:bottom w:val="nil"/>
              <w:right w:val="nil"/>
            </w:tcBorders>
            <w:shd w:val="clear" w:color="auto" w:fill="FFFFFF"/>
          </w:tcPr>
          <w:p w14:paraId="7AC5CF5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1.02 (0.87, 1.20)</w:t>
            </w:r>
          </w:p>
        </w:tc>
        <w:tc>
          <w:tcPr>
            <w:tcW w:w="2468" w:type="dxa"/>
            <w:tcBorders>
              <w:top w:val="nil"/>
              <w:left w:val="nil"/>
              <w:bottom w:val="nil"/>
              <w:right w:val="nil"/>
            </w:tcBorders>
            <w:shd w:val="clear" w:color="auto" w:fill="FFFFFF"/>
          </w:tcPr>
          <w:p w14:paraId="11B00B5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1.04 (0.90, 1.21)</w:t>
            </w:r>
          </w:p>
        </w:tc>
        <w:tc>
          <w:tcPr>
            <w:tcW w:w="942" w:type="dxa"/>
            <w:tcBorders>
              <w:top w:val="nil"/>
              <w:left w:val="nil"/>
              <w:bottom w:val="nil"/>
              <w:right w:val="nil"/>
            </w:tcBorders>
            <w:shd w:val="clear" w:color="auto" w:fill="FFFFFF"/>
          </w:tcPr>
          <w:p w14:paraId="29B0784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78599C33" w14:textId="77777777">
        <w:trPr>
          <w:trHeight w:val="340"/>
        </w:trPr>
        <w:tc>
          <w:tcPr>
            <w:tcW w:w="2745" w:type="dxa"/>
            <w:tcBorders>
              <w:top w:val="nil"/>
              <w:left w:val="nil"/>
              <w:bottom w:val="nil"/>
              <w:right w:val="nil"/>
            </w:tcBorders>
            <w:shd w:val="clear" w:color="auto" w:fill="FFFFFF"/>
          </w:tcPr>
          <w:p w14:paraId="1E44C7B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LDL-C1</w:t>
            </w:r>
          </w:p>
        </w:tc>
        <w:tc>
          <w:tcPr>
            <w:tcW w:w="910" w:type="dxa"/>
            <w:tcBorders>
              <w:top w:val="nil"/>
              <w:left w:val="nil"/>
              <w:bottom w:val="nil"/>
              <w:right w:val="nil"/>
            </w:tcBorders>
            <w:shd w:val="clear" w:color="auto" w:fill="FFFFFF"/>
          </w:tcPr>
          <w:p w14:paraId="4FAE4D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881</w:t>
            </w:r>
          </w:p>
        </w:tc>
        <w:tc>
          <w:tcPr>
            <w:tcW w:w="2468" w:type="dxa"/>
            <w:tcBorders>
              <w:top w:val="nil"/>
              <w:left w:val="nil"/>
              <w:bottom w:val="nil"/>
              <w:right w:val="nil"/>
            </w:tcBorders>
            <w:shd w:val="clear" w:color="auto" w:fill="FFFFFF"/>
          </w:tcPr>
          <w:p w14:paraId="6CDD7DA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2.64 (2.14, 3.01)</w:t>
            </w:r>
          </w:p>
        </w:tc>
        <w:tc>
          <w:tcPr>
            <w:tcW w:w="2468" w:type="dxa"/>
            <w:tcBorders>
              <w:top w:val="nil"/>
              <w:left w:val="nil"/>
              <w:bottom w:val="nil"/>
              <w:right w:val="nil"/>
            </w:tcBorders>
            <w:shd w:val="clear" w:color="auto" w:fill="FFFFFF"/>
          </w:tcPr>
          <w:p w14:paraId="08296F5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2.58 (2.13, 3.05)</w:t>
            </w:r>
          </w:p>
        </w:tc>
        <w:tc>
          <w:tcPr>
            <w:tcW w:w="942" w:type="dxa"/>
            <w:tcBorders>
              <w:top w:val="nil"/>
              <w:left w:val="nil"/>
              <w:bottom w:val="nil"/>
              <w:right w:val="nil"/>
            </w:tcBorders>
            <w:shd w:val="clear" w:color="auto" w:fill="FFFFFF"/>
          </w:tcPr>
          <w:p w14:paraId="38A04A9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3BD82011" w14:textId="77777777">
        <w:trPr>
          <w:trHeight w:val="340"/>
        </w:trPr>
        <w:tc>
          <w:tcPr>
            <w:tcW w:w="2745" w:type="dxa"/>
            <w:tcBorders>
              <w:top w:val="nil"/>
              <w:left w:val="nil"/>
              <w:bottom w:val="nil"/>
              <w:right w:val="nil"/>
            </w:tcBorders>
            <w:shd w:val="clear" w:color="auto" w:fill="FFFFFF"/>
          </w:tcPr>
          <w:p w14:paraId="20CA569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CysC</w:t>
            </w:r>
            <w:proofErr w:type="spellEnd"/>
          </w:p>
        </w:tc>
        <w:tc>
          <w:tcPr>
            <w:tcW w:w="910" w:type="dxa"/>
            <w:tcBorders>
              <w:top w:val="nil"/>
              <w:left w:val="nil"/>
              <w:bottom w:val="nil"/>
              <w:right w:val="nil"/>
            </w:tcBorders>
            <w:shd w:val="clear" w:color="auto" w:fill="FFFFFF"/>
          </w:tcPr>
          <w:p w14:paraId="0D681D9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w:t>
            </w:r>
          </w:p>
        </w:tc>
        <w:tc>
          <w:tcPr>
            <w:tcW w:w="2468" w:type="dxa"/>
            <w:tcBorders>
              <w:top w:val="nil"/>
              <w:left w:val="nil"/>
              <w:bottom w:val="nil"/>
              <w:right w:val="nil"/>
            </w:tcBorders>
            <w:shd w:val="clear" w:color="auto" w:fill="FFFFFF"/>
          </w:tcPr>
          <w:p w14:paraId="6E44220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0.88 (0.88, 0.88)</w:t>
            </w:r>
          </w:p>
        </w:tc>
        <w:tc>
          <w:tcPr>
            <w:tcW w:w="2468" w:type="dxa"/>
            <w:tcBorders>
              <w:top w:val="nil"/>
              <w:left w:val="nil"/>
              <w:bottom w:val="nil"/>
              <w:right w:val="nil"/>
            </w:tcBorders>
            <w:shd w:val="clear" w:color="auto" w:fill="FFFFFF"/>
          </w:tcPr>
          <w:p w14:paraId="46DAC0F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1.08 (0.82, 1.16)</w:t>
            </w:r>
          </w:p>
        </w:tc>
        <w:tc>
          <w:tcPr>
            <w:tcW w:w="942" w:type="dxa"/>
            <w:tcBorders>
              <w:top w:val="nil"/>
              <w:left w:val="nil"/>
              <w:bottom w:val="nil"/>
              <w:right w:val="nil"/>
            </w:tcBorders>
            <w:shd w:val="clear" w:color="auto" w:fill="FFFFFF"/>
          </w:tcPr>
          <w:p w14:paraId="512963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7D75FC0D" w14:textId="77777777">
        <w:trPr>
          <w:trHeight w:val="340"/>
        </w:trPr>
        <w:tc>
          <w:tcPr>
            <w:tcW w:w="2745" w:type="dxa"/>
            <w:tcBorders>
              <w:top w:val="nil"/>
              <w:left w:val="nil"/>
              <w:bottom w:val="nil"/>
              <w:right w:val="nil"/>
            </w:tcBorders>
            <w:shd w:val="clear" w:color="auto" w:fill="FFFFFF"/>
          </w:tcPr>
          <w:p w14:paraId="6D53135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PT</w:t>
            </w:r>
          </w:p>
        </w:tc>
        <w:tc>
          <w:tcPr>
            <w:tcW w:w="910" w:type="dxa"/>
            <w:tcBorders>
              <w:top w:val="nil"/>
              <w:left w:val="nil"/>
              <w:bottom w:val="nil"/>
              <w:right w:val="nil"/>
            </w:tcBorders>
            <w:shd w:val="clear" w:color="auto" w:fill="FFFFFF"/>
          </w:tcPr>
          <w:p w14:paraId="271A421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3,900</w:t>
            </w:r>
          </w:p>
        </w:tc>
        <w:tc>
          <w:tcPr>
            <w:tcW w:w="2468" w:type="dxa"/>
            <w:tcBorders>
              <w:top w:val="nil"/>
              <w:left w:val="nil"/>
              <w:bottom w:val="nil"/>
              <w:right w:val="nil"/>
            </w:tcBorders>
            <w:shd w:val="clear" w:color="auto" w:fill="FFFFFF"/>
          </w:tcPr>
          <w:p w14:paraId="3566DA8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11.10 (10.60, 11.70)</w:t>
            </w:r>
          </w:p>
        </w:tc>
        <w:tc>
          <w:tcPr>
            <w:tcW w:w="2468" w:type="dxa"/>
            <w:tcBorders>
              <w:top w:val="nil"/>
              <w:left w:val="nil"/>
              <w:bottom w:val="nil"/>
              <w:right w:val="nil"/>
            </w:tcBorders>
            <w:shd w:val="clear" w:color="auto" w:fill="FFFFFF"/>
          </w:tcPr>
          <w:p w14:paraId="45DB3D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10.80 (10.30, 11.60)</w:t>
            </w:r>
          </w:p>
        </w:tc>
        <w:tc>
          <w:tcPr>
            <w:tcW w:w="942" w:type="dxa"/>
            <w:tcBorders>
              <w:top w:val="nil"/>
              <w:left w:val="nil"/>
              <w:bottom w:val="nil"/>
              <w:right w:val="nil"/>
            </w:tcBorders>
            <w:shd w:val="clear" w:color="auto" w:fill="FFFFFF"/>
          </w:tcPr>
          <w:p w14:paraId="06DD93A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5049FC6" w14:textId="77777777">
        <w:trPr>
          <w:trHeight w:val="340"/>
        </w:trPr>
        <w:tc>
          <w:tcPr>
            <w:tcW w:w="2745" w:type="dxa"/>
            <w:tcBorders>
              <w:top w:val="nil"/>
              <w:left w:val="nil"/>
              <w:bottom w:val="nil"/>
              <w:right w:val="nil"/>
            </w:tcBorders>
            <w:shd w:val="clear" w:color="auto" w:fill="FFFFFF"/>
          </w:tcPr>
          <w:p w14:paraId="32537A2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INR</w:t>
            </w:r>
          </w:p>
        </w:tc>
        <w:tc>
          <w:tcPr>
            <w:tcW w:w="910" w:type="dxa"/>
            <w:tcBorders>
              <w:top w:val="nil"/>
              <w:left w:val="nil"/>
              <w:bottom w:val="nil"/>
              <w:right w:val="nil"/>
            </w:tcBorders>
            <w:shd w:val="clear" w:color="auto" w:fill="FFFFFF"/>
          </w:tcPr>
          <w:p w14:paraId="4781241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3,900</w:t>
            </w:r>
          </w:p>
        </w:tc>
        <w:tc>
          <w:tcPr>
            <w:tcW w:w="2468" w:type="dxa"/>
            <w:tcBorders>
              <w:top w:val="nil"/>
              <w:left w:val="nil"/>
              <w:bottom w:val="nil"/>
              <w:right w:val="nil"/>
            </w:tcBorders>
            <w:shd w:val="clear" w:color="auto" w:fill="FFFFFF"/>
          </w:tcPr>
          <w:p w14:paraId="405394D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0.94 (0.90, 0.99)</w:t>
            </w:r>
          </w:p>
        </w:tc>
        <w:tc>
          <w:tcPr>
            <w:tcW w:w="2468" w:type="dxa"/>
            <w:tcBorders>
              <w:top w:val="nil"/>
              <w:left w:val="nil"/>
              <w:bottom w:val="nil"/>
              <w:right w:val="nil"/>
            </w:tcBorders>
            <w:shd w:val="clear" w:color="auto" w:fill="FFFFFF"/>
          </w:tcPr>
          <w:p w14:paraId="61813B2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0.93 (0.88, 0.97)</w:t>
            </w:r>
          </w:p>
        </w:tc>
        <w:tc>
          <w:tcPr>
            <w:tcW w:w="942" w:type="dxa"/>
            <w:tcBorders>
              <w:top w:val="nil"/>
              <w:left w:val="nil"/>
              <w:bottom w:val="nil"/>
              <w:right w:val="nil"/>
            </w:tcBorders>
            <w:shd w:val="clear" w:color="auto" w:fill="FFFFFF"/>
          </w:tcPr>
          <w:p w14:paraId="35C6C1C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EA1F74E" w14:textId="77777777">
        <w:trPr>
          <w:trHeight w:val="340"/>
        </w:trPr>
        <w:tc>
          <w:tcPr>
            <w:tcW w:w="2745" w:type="dxa"/>
            <w:tcBorders>
              <w:top w:val="nil"/>
              <w:left w:val="nil"/>
              <w:bottom w:val="nil"/>
              <w:right w:val="nil"/>
            </w:tcBorders>
            <w:shd w:val="clear" w:color="auto" w:fill="FFFFFF"/>
          </w:tcPr>
          <w:p w14:paraId="3D72366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w:t>
            </w:r>
          </w:p>
        </w:tc>
        <w:tc>
          <w:tcPr>
            <w:tcW w:w="910" w:type="dxa"/>
            <w:tcBorders>
              <w:top w:val="nil"/>
              <w:left w:val="nil"/>
              <w:bottom w:val="nil"/>
              <w:right w:val="nil"/>
            </w:tcBorders>
            <w:shd w:val="clear" w:color="auto" w:fill="FFFFFF"/>
          </w:tcPr>
          <w:p w14:paraId="619E3EE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3,901</w:t>
            </w:r>
          </w:p>
        </w:tc>
        <w:tc>
          <w:tcPr>
            <w:tcW w:w="2468" w:type="dxa"/>
            <w:tcBorders>
              <w:top w:val="nil"/>
              <w:left w:val="nil"/>
              <w:bottom w:val="nil"/>
              <w:right w:val="nil"/>
            </w:tcBorders>
            <w:shd w:val="clear" w:color="auto" w:fill="FFFFFF"/>
          </w:tcPr>
          <w:p w14:paraId="0EE0C9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25.5 (23.1, 29.0)</w:t>
            </w:r>
          </w:p>
        </w:tc>
        <w:tc>
          <w:tcPr>
            <w:tcW w:w="2468" w:type="dxa"/>
            <w:tcBorders>
              <w:top w:val="nil"/>
              <w:left w:val="nil"/>
              <w:bottom w:val="nil"/>
              <w:right w:val="nil"/>
            </w:tcBorders>
            <w:shd w:val="clear" w:color="auto" w:fill="FFFFFF"/>
          </w:tcPr>
          <w:p w14:paraId="6098CD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25.2 (22.7, 28.4)</w:t>
            </w:r>
          </w:p>
        </w:tc>
        <w:tc>
          <w:tcPr>
            <w:tcW w:w="942" w:type="dxa"/>
            <w:tcBorders>
              <w:top w:val="nil"/>
              <w:left w:val="nil"/>
              <w:bottom w:val="nil"/>
              <w:right w:val="nil"/>
            </w:tcBorders>
            <w:shd w:val="clear" w:color="auto" w:fill="FFFFFF"/>
          </w:tcPr>
          <w:p w14:paraId="611ADD2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6EC79417" w14:textId="77777777">
        <w:trPr>
          <w:trHeight w:val="340"/>
        </w:trPr>
        <w:tc>
          <w:tcPr>
            <w:tcW w:w="2745" w:type="dxa"/>
            <w:tcBorders>
              <w:top w:val="nil"/>
              <w:left w:val="nil"/>
              <w:bottom w:val="nil"/>
              <w:right w:val="nil"/>
            </w:tcBorders>
            <w:shd w:val="clear" w:color="auto" w:fill="FFFFFF"/>
          </w:tcPr>
          <w:p w14:paraId="06994DA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APTTR</w:t>
            </w:r>
          </w:p>
        </w:tc>
        <w:tc>
          <w:tcPr>
            <w:tcW w:w="910" w:type="dxa"/>
            <w:tcBorders>
              <w:top w:val="nil"/>
              <w:left w:val="nil"/>
              <w:bottom w:val="nil"/>
              <w:right w:val="nil"/>
            </w:tcBorders>
            <w:shd w:val="clear" w:color="auto" w:fill="FFFFFF"/>
          </w:tcPr>
          <w:p w14:paraId="4244726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3,403</w:t>
            </w:r>
          </w:p>
        </w:tc>
        <w:tc>
          <w:tcPr>
            <w:tcW w:w="2468" w:type="dxa"/>
            <w:tcBorders>
              <w:top w:val="nil"/>
              <w:left w:val="nil"/>
              <w:bottom w:val="nil"/>
              <w:right w:val="nil"/>
            </w:tcBorders>
            <w:shd w:val="clear" w:color="auto" w:fill="FFFFFF"/>
          </w:tcPr>
          <w:p w14:paraId="56E5D3D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0.88 (0.80, 1.00)</w:t>
            </w:r>
          </w:p>
        </w:tc>
        <w:tc>
          <w:tcPr>
            <w:tcW w:w="2468" w:type="dxa"/>
            <w:tcBorders>
              <w:top w:val="nil"/>
              <w:left w:val="nil"/>
              <w:bottom w:val="nil"/>
              <w:right w:val="nil"/>
            </w:tcBorders>
            <w:shd w:val="clear" w:color="auto" w:fill="FFFFFF"/>
          </w:tcPr>
          <w:p w14:paraId="49FD246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0.87 (0.79, 0.98)</w:t>
            </w:r>
          </w:p>
        </w:tc>
        <w:tc>
          <w:tcPr>
            <w:tcW w:w="942" w:type="dxa"/>
            <w:tcBorders>
              <w:top w:val="nil"/>
              <w:left w:val="nil"/>
              <w:bottom w:val="nil"/>
              <w:right w:val="nil"/>
            </w:tcBorders>
            <w:shd w:val="clear" w:color="auto" w:fill="FFFFFF"/>
          </w:tcPr>
          <w:p w14:paraId="0F69F42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55167DB8" w14:textId="77777777">
        <w:trPr>
          <w:trHeight w:val="340"/>
        </w:trPr>
        <w:tc>
          <w:tcPr>
            <w:tcW w:w="2745" w:type="dxa"/>
            <w:tcBorders>
              <w:top w:val="nil"/>
              <w:left w:val="nil"/>
              <w:bottom w:val="nil"/>
              <w:right w:val="nil"/>
            </w:tcBorders>
            <w:shd w:val="clear" w:color="auto" w:fill="FFFFFF"/>
          </w:tcPr>
          <w:p w14:paraId="79892B1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FIB</w:t>
            </w:r>
          </w:p>
        </w:tc>
        <w:tc>
          <w:tcPr>
            <w:tcW w:w="910" w:type="dxa"/>
            <w:tcBorders>
              <w:top w:val="nil"/>
              <w:left w:val="nil"/>
              <w:bottom w:val="nil"/>
              <w:right w:val="nil"/>
            </w:tcBorders>
            <w:shd w:val="clear" w:color="auto" w:fill="FFFFFF"/>
          </w:tcPr>
          <w:p w14:paraId="1E47118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3,901</w:t>
            </w:r>
          </w:p>
        </w:tc>
        <w:tc>
          <w:tcPr>
            <w:tcW w:w="2468" w:type="dxa"/>
            <w:tcBorders>
              <w:top w:val="nil"/>
              <w:left w:val="nil"/>
              <w:bottom w:val="nil"/>
              <w:right w:val="nil"/>
            </w:tcBorders>
            <w:shd w:val="clear" w:color="auto" w:fill="FFFFFF"/>
          </w:tcPr>
          <w:p w14:paraId="27796CB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3.67 (3.12, 4.54)</w:t>
            </w:r>
          </w:p>
        </w:tc>
        <w:tc>
          <w:tcPr>
            <w:tcW w:w="2468" w:type="dxa"/>
            <w:tcBorders>
              <w:top w:val="nil"/>
              <w:left w:val="nil"/>
              <w:bottom w:val="nil"/>
              <w:right w:val="nil"/>
            </w:tcBorders>
            <w:shd w:val="clear" w:color="auto" w:fill="FFFFFF"/>
          </w:tcPr>
          <w:p w14:paraId="784BC9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3.33 (2.83, 3.96)</w:t>
            </w:r>
          </w:p>
        </w:tc>
        <w:tc>
          <w:tcPr>
            <w:tcW w:w="942" w:type="dxa"/>
            <w:tcBorders>
              <w:top w:val="nil"/>
              <w:left w:val="nil"/>
              <w:bottom w:val="nil"/>
              <w:right w:val="nil"/>
            </w:tcBorders>
            <w:shd w:val="clear" w:color="auto" w:fill="FFFFFF"/>
          </w:tcPr>
          <w:p w14:paraId="0E6BB54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24FA7FE" w14:textId="77777777">
        <w:trPr>
          <w:trHeight w:val="340"/>
        </w:trPr>
        <w:tc>
          <w:tcPr>
            <w:tcW w:w="2745" w:type="dxa"/>
            <w:tcBorders>
              <w:top w:val="nil"/>
              <w:left w:val="nil"/>
              <w:bottom w:val="nil"/>
              <w:right w:val="nil"/>
            </w:tcBorders>
            <w:shd w:val="clear" w:color="auto" w:fill="FFFFFF"/>
          </w:tcPr>
          <w:p w14:paraId="5AE1F1A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w:t>
            </w:r>
          </w:p>
        </w:tc>
        <w:tc>
          <w:tcPr>
            <w:tcW w:w="910" w:type="dxa"/>
            <w:tcBorders>
              <w:top w:val="nil"/>
              <w:left w:val="nil"/>
              <w:bottom w:val="nil"/>
              <w:right w:val="nil"/>
            </w:tcBorders>
            <w:shd w:val="clear" w:color="auto" w:fill="FFFFFF"/>
          </w:tcPr>
          <w:p w14:paraId="28FF9C0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3,901</w:t>
            </w:r>
          </w:p>
        </w:tc>
        <w:tc>
          <w:tcPr>
            <w:tcW w:w="2468" w:type="dxa"/>
            <w:tcBorders>
              <w:top w:val="nil"/>
              <w:left w:val="nil"/>
              <w:bottom w:val="nil"/>
              <w:right w:val="nil"/>
            </w:tcBorders>
            <w:shd w:val="clear" w:color="auto" w:fill="FFFFFF"/>
          </w:tcPr>
          <w:p w14:paraId="7110CF7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17.50 (16.90, 18.30)</w:t>
            </w:r>
          </w:p>
        </w:tc>
        <w:tc>
          <w:tcPr>
            <w:tcW w:w="2468" w:type="dxa"/>
            <w:tcBorders>
              <w:top w:val="nil"/>
              <w:left w:val="nil"/>
              <w:bottom w:val="nil"/>
              <w:right w:val="nil"/>
            </w:tcBorders>
            <w:shd w:val="clear" w:color="auto" w:fill="FFFFFF"/>
          </w:tcPr>
          <w:p w14:paraId="2CF4FBA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17.70 (17.00, 18.50)</w:t>
            </w:r>
          </w:p>
        </w:tc>
        <w:tc>
          <w:tcPr>
            <w:tcW w:w="942" w:type="dxa"/>
            <w:tcBorders>
              <w:top w:val="nil"/>
              <w:left w:val="nil"/>
              <w:bottom w:val="nil"/>
              <w:right w:val="nil"/>
            </w:tcBorders>
            <w:shd w:val="clear" w:color="auto" w:fill="FFFFFF"/>
          </w:tcPr>
          <w:p w14:paraId="4D66F84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0.001</w:t>
            </w:r>
          </w:p>
        </w:tc>
      </w:tr>
      <w:tr w:rsidR="00BD32BB" w:rsidRPr="00AE1D28" w14:paraId="23B65929" w14:textId="77777777">
        <w:trPr>
          <w:trHeight w:val="340"/>
        </w:trPr>
        <w:tc>
          <w:tcPr>
            <w:tcW w:w="2745" w:type="dxa"/>
            <w:tcBorders>
              <w:top w:val="nil"/>
              <w:left w:val="nil"/>
              <w:bottom w:val="nil"/>
              <w:right w:val="nil"/>
            </w:tcBorders>
            <w:shd w:val="clear" w:color="auto" w:fill="FFFFFF"/>
          </w:tcPr>
          <w:p w14:paraId="44EC79D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TTR</w:t>
            </w:r>
          </w:p>
        </w:tc>
        <w:tc>
          <w:tcPr>
            <w:tcW w:w="910" w:type="dxa"/>
            <w:tcBorders>
              <w:top w:val="nil"/>
              <w:left w:val="nil"/>
              <w:bottom w:val="nil"/>
              <w:right w:val="nil"/>
            </w:tcBorders>
            <w:shd w:val="clear" w:color="auto" w:fill="FFFFFF"/>
          </w:tcPr>
          <w:p w14:paraId="3F0AFA4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3,405</w:t>
            </w:r>
          </w:p>
        </w:tc>
        <w:tc>
          <w:tcPr>
            <w:tcW w:w="2468" w:type="dxa"/>
            <w:tcBorders>
              <w:top w:val="nil"/>
              <w:left w:val="nil"/>
              <w:bottom w:val="nil"/>
              <w:right w:val="nil"/>
            </w:tcBorders>
            <w:shd w:val="clear" w:color="auto" w:fill="FFFFFF"/>
          </w:tcPr>
          <w:p w14:paraId="2330907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1.04 (1.00, 1.08)</w:t>
            </w:r>
          </w:p>
        </w:tc>
        <w:tc>
          <w:tcPr>
            <w:tcW w:w="2468" w:type="dxa"/>
            <w:tcBorders>
              <w:top w:val="nil"/>
              <w:left w:val="nil"/>
              <w:bottom w:val="nil"/>
              <w:right w:val="nil"/>
            </w:tcBorders>
            <w:shd w:val="clear" w:color="auto" w:fill="FFFFFF"/>
          </w:tcPr>
          <w:p w14:paraId="19223BA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1.05 (1.01, 1.09)</w:t>
            </w:r>
          </w:p>
        </w:tc>
        <w:tc>
          <w:tcPr>
            <w:tcW w:w="942" w:type="dxa"/>
            <w:tcBorders>
              <w:top w:val="nil"/>
              <w:left w:val="nil"/>
              <w:bottom w:val="nil"/>
              <w:right w:val="nil"/>
            </w:tcBorders>
            <w:shd w:val="clear" w:color="auto" w:fill="FFFFFF"/>
          </w:tcPr>
          <w:p w14:paraId="5157787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0.006</w:t>
            </w:r>
          </w:p>
        </w:tc>
      </w:tr>
      <w:tr w:rsidR="00BD32BB" w:rsidRPr="00AE1D28" w14:paraId="6D214E01" w14:textId="77777777">
        <w:trPr>
          <w:trHeight w:val="340"/>
        </w:trPr>
        <w:tc>
          <w:tcPr>
            <w:tcW w:w="2745" w:type="dxa"/>
            <w:tcBorders>
              <w:top w:val="nil"/>
              <w:left w:val="nil"/>
              <w:bottom w:val="nil"/>
              <w:right w:val="nil"/>
            </w:tcBorders>
            <w:shd w:val="clear" w:color="auto" w:fill="FFFFFF"/>
          </w:tcPr>
          <w:p w14:paraId="2587362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D-DIMER</w:t>
            </w:r>
          </w:p>
        </w:tc>
        <w:tc>
          <w:tcPr>
            <w:tcW w:w="910" w:type="dxa"/>
            <w:tcBorders>
              <w:top w:val="nil"/>
              <w:left w:val="nil"/>
              <w:bottom w:val="nil"/>
              <w:right w:val="nil"/>
            </w:tcBorders>
            <w:shd w:val="clear" w:color="auto" w:fill="FFFFFF"/>
          </w:tcPr>
          <w:p w14:paraId="4F34B80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3,787</w:t>
            </w:r>
          </w:p>
        </w:tc>
        <w:tc>
          <w:tcPr>
            <w:tcW w:w="2468" w:type="dxa"/>
            <w:tcBorders>
              <w:top w:val="nil"/>
              <w:left w:val="nil"/>
              <w:bottom w:val="nil"/>
              <w:right w:val="nil"/>
            </w:tcBorders>
            <w:shd w:val="clear" w:color="auto" w:fill="FFFFFF"/>
          </w:tcPr>
          <w:p w14:paraId="3485B4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0.41 (0.29, 0.69)</w:t>
            </w:r>
          </w:p>
        </w:tc>
        <w:tc>
          <w:tcPr>
            <w:tcW w:w="2468" w:type="dxa"/>
            <w:tcBorders>
              <w:top w:val="nil"/>
              <w:left w:val="nil"/>
              <w:bottom w:val="nil"/>
              <w:right w:val="nil"/>
            </w:tcBorders>
            <w:shd w:val="clear" w:color="auto" w:fill="FFFFFF"/>
          </w:tcPr>
          <w:p w14:paraId="0870FE2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0.34 (0.25, 0.60)</w:t>
            </w:r>
          </w:p>
        </w:tc>
        <w:tc>
          <w:tcPr>
            <w:tcW w:w="942" w:type="dxa"/>
            <w:tcBorders>
              <w:top w:val="nil"/>
              <w:left w:val="nil"/>
              <w:bottom w:val="nil"/>
              <w:right w:val="nil"/>
            </w:tcBorders>
            <w:shd w:val="clear" w:color="auto" w:fill="FFFFFF"/>
          </w:tcPr>
          <w:p w14:paraId="71D400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7E7E359" w14:textId="77777777">
        <w:trPr>
          <w:trHeight w:val="340"/>
        </w:trPr>
        <w:tc>
          <w:tcPr>
            <w:tcW w:w="2745" w:type="dxa"/>
            <w:tcBorders>
              <w:top w:val="nil"/>
              <w:left w:val="nil"/>
              <w:bottom w:val="nil"/>
              <w:right w:val="nil"/>
            </w:tcBorders>
            <w:shd w:val="clear" w:color="auto" w:fill="FFFFFF"/>
          </w:tcPr>
          <w:p w14:paraId="31BA78A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FDP</w:t>
            </w:r>
          </w:p>
        </w:tc>
        <w:tc>
          <w:tcPr>
            <w:tcW w:w="910" w:type="dxa"/>
            <w:tcBorders>
              <w:top w:val="nil"/>
              <w:left w:val="nil"/>
              <w:bottom w:val="nil"/>
              <w:right w:val="nil"/>
            </w:tcBorders>
            <w:shd w:val="clear" w:color="auto" w:fill="FFFFFF"/>
          </w:tcPr>
          <w:p w14:paraId="59B41F2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3,632</w:t>
            </w:r>
          </w:p>
        </w:tc>
        <w:tc>
          <w:tcPr>
            <w:tcW w:w="2468" w:type="dxa"/>
            <w:tcBorders>
              <w:top w:val="nil"/>
              <w:left w:val="nil"/>
              <w:bottom w:val="nil"/>
              <w:right w:val="nil"/>
            </w:tcBorders>
            <w:shd w:val="clear" w:color="auto" w:fill="FFFFFF"/>
          </w:tcPr>
          <w:p w14:paraId="6E1BC54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1.50 (1.10, 2.50)</w:t>
            </w:r>
          </w:p>
        </w:tc>
        <w:tc>
          <w:tcPr>
            <w:tcW w:w="2468" w:type="dxa"/>
            <w:tcBorders>
              <w:top w:val="nil"/>
              <w:left w:val="nil"/>
              <w:bottom w:val="nil"/>
              <w:right w:val="nil"/>
            </w:tcBorders>
            <w:shd w:val="clear" w:color="auto" w:fill="FFFFFF"/>
          </w:tcPr>
          <w:p w14:paraId="3A6C11C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1.30 (1.00, 2.10)</w:t>
            </w:r>
          </w:p>
        </w:tc>
        <w:tc>
          <w:tcPr>
            <w:tcW w:w="942" w:type="dxa"/>
            <w:tcBorders>
              <w:top w:val="nil"/>
              <w:left w:val="nil"/>
              <w:bottom w:val="nil"/>
              <w:right w:val="nil"/>
            </w:tcBorders>
            <w:shd w:val="clear" w:color="auto" w:fill="FFFFFF"/>
          </w:tcPr>
          <w:p w14:paraId="5EF2E92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3B5F14A8" w14:textId="77777777">
        <w:trPr>
          <w:trHeight w:val="340"/>
        </w:trPr>
        <w:tc>
          <w:tcPr>
            <w:tcW w:w="9533" w:type="dxa"/>
            <w:gridSpan w:val="5"/>
            <w:tcBorders>
              <w:top w:val="single" w:sz="4" w:space="0" w:color="000000"/>
              <w:left w:val="nil"/>
              <w:bottom w:val="nil"/>
              <w:right w:val="nil"/>
            </w:tcBorders>
            <w:shd w:val="clear" w:color="auto" w:fill="FFFFFF"/>
            <w:vAlign w:val="center"/>
          </w:tcPr>
          <w:p w14:paraId="0609A72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lastRenderedPageBreak/>
              <w:t>1</w:t>
            </w:r>
            <w:r w:rsidRPr="00AE1D28">
              <w:rPr>
                <w:rFonts w:ascii="Times New Roman" w:eastAsia="宋体" w:hAnsi="Times New Roman" w:cs="Times New Roman"/>
                <w:snapToGrid/>
                <w:sz w:val="20"/>
                <w:szCs w:val="20"/>
                <w:lang w:eastAsia="zh-CN"/>
              </w:rPr>
              <w:t>n (%); Median (Q1, Q3)</w:t>
            </w:r>
          </w:p>
        </w:tc>
      </w:tr>
      <w:tr w:rsidR="00BD32BB" w:rsidRPr="00AE1D28" w14:paraId="583BDF75" w14:textId="77777777">
        <w:trPr>
          <w:trHeight w:val="340"/>
        </w:trPr>
        <w:tc>
          <w:tcPr>
            <w:tcW w:w="9533" w:type="dxa"/>
            <w:gridSpan w:val="5"/>
            <w:tcBorders>
              <w:top w:val="nil"/>
              <w:left w:val="nil"/>
              <w:bottom w:val="single" w:sz="4" w:space="0" w:color="000000"/>
              <w:right w:val="nil"/>
            </w:tcBorders>
            <w:shd w:val="clear" w:color="auto" w:fill="FFFFFF"/>
            <w:vAlign w:val="center"/>
          </w:tcPr>
          <w:p w14:paraId="49A84A6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t>2</w:t>
            </w:r>
            <w:r w:rsidRPr="00AE1D28">
              <w:rPr>
                <w:rFonts w:ascii="Times New Roman" w:eastAsia="宋体" w:hAnsi="Times New Roman" w:cs="Times New Roman"/>
                <w:snapToGrid/>
                <w:sz w:val="20"/>
                <w:szCs w:val="20"/>
                <w:lang w:eastAsia="zh-CN"/>
              </w:rPr>
              <w:t>Pearson's Chi-squared test; Wilcoxon rank sum test; NA; Wilcoxon rank sum exact test</w:t>
            </w:r>
          </w:p>
        </w:tc>
      </w:tr>
    </w:tbl>
    <w:p w14:paraId="0BF87DA0" w14:textId="1ACCDF27" w:rsidR="00BD32BB" w:rsidRPr="00AE1D28" w:rsidRDefault="00AE1D28">
      <w:pPr>
        <w:pStyle w:val="afff7"/>
        <w:jc w:val="left"/>
        <w:rPr>
          <w:rFonts w:ascii="Times New Roman" w:hAnsi="Times New Roman"/>
          <w:snapToGrid w:val="0"/>
          <w:sz w:val="24"/>
          <w:szCs w:val="24"/>
          <w:lang w:bidi="ar"/>
        </w:rPr>
      </w:pPr>
      <w:bookmarkStart w:id="40" w:name="OLE_LINK59"/>
      <w:bookmarkStart w:id="41" w:name="_Toc234958830"/>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 xml:space="preserve">6. Comparison of baseline characteristics among the </w:t>
      </w:r>
      <w:proofErr w:type="spellStart"/>
      <w:r w:rsidR="00886DF8" w:rsidRPr="00AE1D28">
        <w:rPr>
          <w:rFonts w:ascii="Times New Roman" w:hAnsi="Times New Roman"/>
          <w:snapToGrid w:val="0"/>
          <w:sz w:val="24"/>
          <w:szCs w:val="24"/>
          <w:lang w:bidi="ar"/>
        </w:rPr>
        <w:t>dMMR</w:t>
      </w:r>
      <w:proofErr w:type="spellEnd"/>
      <w:r w:rsidR="00886DF8" w:rsidRPr="00AE1D28">
        <w:rPr>
          <w:rFonts w:ascii="Times New Roman" w:hAnsi="Times New Roman"/>
          <w:snapToGrid w:val="0"/>
          <w:sz w:val="24"/>
          <w:szCs w:val="24"/>
          <w:lang w:bidi="ar"/>
        </w:rPr>
        <w:t xml:space="preserve"> group and the </w:t>
      </w:r>
      <w:proofErr w:type="spellStart"/>
      <w:r w:rsidR="00886DF8" w:rsidRPr="00AE1D28">
        <w:rPr>
          <w:rFonts w:ascii="Times New Roman" w:hAnsi="Times New Roman"/>
          <w:snapToGrid w:val="0"/>
          <w:sz w:val="24"/>
          <w:szCs w:val="24"/>
          <w:lang w:bidi="ar"/>
        </w:rPr>
        <w:t>pMMR</w:t>
      </w:r>
      <w:proofErr w:type="spellEnd"/>
      <w:r w:rsidR="00886DF8" w:rsidRPr="00AE1D28">
        <w:rPr>
          <w:rFonts w:ascii="Times New Roman" w:hAnsi="Times New Roman"/>
          <w:snapToGrid w:val="0"/>
          <w:sz w:val="24"/>
          <w:szCs w:val="24"/>
          <w:lang w:bidi="ar"/>
        </w:rPr>
        <w:t xml:space="preserve"> group in the SCH cohort</w:t>
      </w:r>
      <w:bookmarkEnd w:id="41"/>
    </w:p>
    <w:p w14:paraId="56F808BD" w14:textId="77777777" w:rsidR="00BD32BB" w:rsidRPr="00AE1D28" w:rsidRDefault="00000000">
      <w:pPr>
        <w:rPr>
          <w:rFonts w:ascii="Times New Roman" w:eastAsia="Times New Roman" w:hAnsi="Times New Roman" w:cs="Times New Roman"/>
          <w:sz w:val="20"/>
          <w:szCs w:val="20"/>
          <w:lang w:eastAsia="zh-CN" w:bidi="ar"/>
        </w:rPr>
      </w:pPr>
      <w:r w:rsidRPr="00AE1D28">
        <w:rPr>
          <w:rFonts w:ascii="Times New Roman" w:eastAsia="Times New Roman" w:hAnsi="Times New Roman" w:cs="Times New Roman"/>
          <w:sz w:val="20"/>
          <w:szCs w:val="20"/>
          <w:lang w:eastAsia="zh-CN" w:bidi="ar"/>
        </w:rPr>
        <w:t xml:space="preserve">This table presents descriptive statistics of demographic characteristics, clinical features, and laboratory test indicators for the </w:t>
      </w:r>
      <w:r w:rsidRPr="00AE1D28">
        <w:rPr>
          <w:rFonts w:ascii="Times New Roman" w:eastAsiaTheme="minorEastAsia" w:hAnsi="Times New Roman" w:cs="Times New Roman"/>
          <w:sz w:val="20"/>
          <w:szCs w:val="20"/>
          <w:lang w:eastAsia="zh-CN" w:bidi="ar"/>
        </w:rPr>
        <w:t>two</w:t>
      </w:r>
      <w:r w:rsidRPr="00AE1D28">
        <w:rPr>
          <w:rFonts w:ascii="Times New Roman" w:eastAsia="Times New Roman" w:hAnsi="Times New Roman" w:cs="Times New Roman"/>
          <w:sz w:val="20"/>
          <w:szCs w:val="20"/>
          <w:lang w:eastAsia="zh-CN" w:bidi="ar"/>
        </w:rPr>
        <w:t xml:space="preserve"> groups within the Sichuan Cancer Hospital cohort (</w:t>
      </w:r>
      <w:proofErr w:type="spellStart"/>
      <w:r w:rsidRPr="00AE1D28">
        <w:rPr>
          <w:rFonts w:ascii="Times New Roman" w:eastAsia="Times New Roman" w:hAnsi="Times New Roman" w:cs="Times New Roman"/>
          <w:sz w:val="20"/>
          <w:szCs w:val="20"/>
          <w:lang w:eastAsia="zh-CN" w:bidi="ar"/>
        </w:rPr>
        <w:t>dMMR</w:t>
      </w:r>
      <w:proofErr w:type="spellEnd"/>
      <w:r w:rsidRPr="00AE1D28">
        <w:rPr>
          <w:rFonts w:ascii="Times New Roman" w:eastAsia="Times New Roman" w:hAnsi="Times New Roman" w:cs="Times New Roman"/>
          <w:sz w:val="20"/>
          <w:szCs w:val="20"/>
          <w:lang w:eastAsia="zh-CN" w:bidi="ar"/>
        </w:rPr>
        <w:t>: N=305; colorectal cancer: N=3,599). Categorical variables are presented as counts (percentages), and continuous variables as median (first quartile, third quartile). Between-group comparisons were performed using Pearson’s chi</w:t>
      </w:r>
      <w:r w:rsidRPr="00AE1D28">
        <w:rPr>
          <w:rFonts w:ascii="Times New Roman" w:eastAsia="Times New Roman" w:hAnsi="Times New Roman" w:cs="Times New Roman"/>
          <w:sz w:val="20"/>
          <w:szCs w:val="20"/>
          <w:lang w:eastAsia="zh-CN" w:bidi="ar"/>
        </w:rPr>
        <w:noBreakHyphen/>
        <w:t>square test (categorical variables) or Welch’s two-sample t-test (continuous variables). Abbreviations are provided in the table.</w:t>
      </w:r>
    </w:p>
    <w:bookmarkEnd w:id="40"/>
    <w:p w14:paraId="04741B8C" w14:textId="77777777" w:rsidR="00BD32BB" w:rsidRPr="00AE1D28" w:rsidRDefault="00000000">
      <w:pPr>
        <w:kinsoku/>
        <w:autoSpaceDE/>
        <w:autoSpaceDN/>
        <w:adjustRightInd/>
        <w:snapToGrid/>
        <w:textAlignment w:val="auto"/>
        <w:rPr>
          <w:rFonts w:ascii="Times New Roman" w:eastAsia="Times New Roman" w:hAnsi="Times New Roman" w:cs="Times New Roman"/>
          <w:sz w:val="20"/>
          <w:szCs w:val="20"/>
          <w:lang w:eastAsia="zh-CN" w:bidi="ar"/>
        </w:rPr>
      </w:pPr>
      <w:r w:rsidRPr="00AE1D28">
        <w:rPr>
          <w:rFonts w:ascii="Times New Roman" w:eastAsia="Times New Roman" w:hAnsi="Times New Roman" w:cs="Times New Roman"/>
          <w:sz w:val="20"/>
          <w:szCs w:val="20"/>
          <w:lang w:eastAsia="zh-CN" w:bidi="ar"/>
        </w:rPr>
        <w:br w:type="page"/>
      </w:r>
    </w:p>
    <w:tbl>
      <w:tblPr>
        <w:tblW w:w="5000" w:type="pct"/>
        <w:tblLook w:val="04A0" w:firstRow="1" w:lastRow="0" w:firstColumn="1" w:lastColumn="0" w:noHBand="0" w:noVBand="1"/>
      </w:tblPr>
      <w:tblGrid>
        <w:gridCol w:w="2931"/>
        <w:gridCol w:w="834"/>
        <w:gridCol w:w="2562"/>
        <w:gridCol w:w="2564"/>
        <w:gridCol w:w="896"/>
      </w:tblGrid>
      <w:tr w:rsidR="00BD32BB" w:rsidRPr="00AE1D28" w14:paraId="473BE778" w14:textId="77777777">
        <w:trPr>
          <w:trHeight w:val="340"/>
        </w:trPr>
        <w:tc>
          <w:tcPr>
            <w:tcW w:w="1497" w:type="pct"/>
            <w:vMerge w:val="restart"/>
            <w:tcBorders>
              <w:top w:val="single" w:sz="8" w:space="0" w:color="000000"/>
              <w:left w:val="nil"/>
              <w:bottom w:val="single" w:sz="8" w:space="0" w:color="000000"/>
              <w:right w:val="nil"/>
            </w:tcBorders>
            <w:shd w:val="clear" w:color="auto" w:fill="FFFFFF"/>
            <w:vAlign w:val="center"/>
          </w:tcPr>
          <w:p w14:paraId="75517803" w14:textId="77777777" w:rsidR="00BD32BB" w:rsidRPr="00AE1D28" w:rsidRDefault="00000000">
            <w:pPr>
              <w:kinsoku/>
              <w:autoSpaceDE/>
              <w:autoSpaceDN/>
              <w:adjustRightInd/>
              <w:snapToGrid/>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lastRenderedPageBreak/>
              <w:t>Variable</w:t>
            </w:r>
          </w:p>
        </w:tc>
        <w:tc>
          <w:tcPr>
            <w:tcW w:w="426" w:type="pct"/>
            <w:vMerge w:val="restart"/>
            <w:tcBorders>
              <w:top w:val="single" w:sz="8" w:space="0" w:color="000000"/>
              <w:left w:val="nil"/>
              <w:bottom w:val="single" w:sz="8" w:space="0" w:color="000000"/>
              <w:right w:val="nil"/>
            </w:tcBorders>
            <w:shd w:val="clear" w:color="auto" w:fill="FFFFFF"/>
            <w:vAlign w:val="center"/>
          </w:tcPr>
          <w:p w14:paraId="51760718"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N</w:t>
            </w:r>
          </w:p>
        </w:tc>
        <w:tc>
          <w:tcPr>
            <w:tcW w:w="1309" w:type="pct"/>
            <w:tcBorders>
              <w:top w:val="single" w:sz="8" w:space="0" w:color="000000"/>
              <w:left w:val="nil"/>
              <w:bottom w:val="nil"/>
              <w:right w:val="nil"/>
            </w:tcBorders>
            <w:shd w:val="clear" w:color="auto" w:fill="FFFFFF"/>
            <w:vAlign w:val="center"/>
          </w:tcPr>
          <w:p w14:paraId="37FB153C"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Cancer early stage</w:t>
            </w:r>
            <w:r w:rsidRPr="00AE1D28">
              <w:rPr>
                <w:rFonts w:ascii="Times New Roman" w:eastAsia="宋体" w:hAnsi="Times New Roman" w:cs="Times New Roman"/>
                <w:snapToGrid/>
                <w:sz w:val="20"/>
                <w:szCs w:val="20"/>
                <w:lang w:eastAsia="zh-CN"/>
              </w:rPr>
              <w:t xml:space="preserve"> </w:t>
            </w:r>
          </w:p>
        </w:tc>
        <w:tc>
          <w:tcPr>
            <w:tcW w:w="1310" w:type="pct"/>
            <w:tcBorders>
              <w:top w:val="single" w:sz="8" w:space="0" w:color="000000"/>
              <w:left w:val="nil"/>
              <w:bottom w:val="nil"/>
              <w:right w:val="nil"/>
            </w:tcBorders>
            <w:shd w:val="clear" w:color="auto" w:fill="FFFFFF"/>
            <w:vAlign w:val="center"/>
          </w:tcPr>
          <w:p w14:paraId="366A7FC1"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Cancer late stage</w:t>
            </w:r>
            <w:r w:rsidRPr="00AE1D28">
              <w:rPr>
                <w:rFonts w:ascii="Times New Roman" w:eastAsia="宋体" w:hAnsi="Times New Roman" w:cs="Times New Roman"/>
                <w:snapToGrid/>
                <w:sz w:val="20"/>
                <w:szCs w:val="20"/>
                <w:lang w:eastAsia="zh-CN"/>
              </w:rPr>
              <w:t xml:space="preserve"> </w:t>
            </w:r>
          </w:p>
        </w:tc>
        <w:tc>
          <w:tcPr>
            <w:tcW w:w="458" w:type="pct"/>
            <w:vMerge w:val="restart"/>
            <w:tcBorders>
              <w:top w:val="single" w:sz="8" w:space="0" w:color="000000"/>
              <w:left w:val="nil"/>
              <w:bottom w:val="single" w:sz="8" w:space="0" w:color="000000"/>
              <w:right w:val="nil"/>
            </w:tcBorders>
            <w:shd w:val="clear" w:color="auto" w:fill="FFFFFF"/>
            <w:vAlign w:val="center"/>
          </w:tcPr>
          <w:p w14:paraId="2EB3EA9A"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p-value</w:t>
            </w:r>
            <w:r w:rsidRPr="00AE1D28">
              <w:rPr>
                <w:rFonts w:ascii="Times New Roman" w:eastAsia="宋体" w:hAnsi="Times New Roman" w:cs="Times New Roman"/>
                <w:snapToGrid/>
                <w:sz w:val="20"/>
                <w:szCs w:val="20"/>
                <w:vertAlign w:val="superscript"/>
                <w:lang w:eastAsia="zh-CN"/>
              </w:rPr>
              <w:t>2</w:t>
            </w:r>
          </w:p>
        </w:tc>
      </w:tr>
      <w:tr w:rsidR="00BD32BB" w:rsidRPr="00AE1D28" w14:paraId="34EE71BB" w14:textId="77777777">
        <w:trPr>
          <w:trHeight w:val="340"/>
        </w:trPr>
        <w:tc>
          <w:tcPr>
            <w:tcW w:w="1497" w:type="pct"/>
            <w:vMerge/>
            <w:tcBorders>
              <w:top w:val="single" w:sz="8" w:space="0" w:color="000000"/>
              <w:left w:val="nil"/>
              <w:bottom w:val="single" w:sz="8" w:space="0" w:color="000000"/>
              <w:right w:val="nil"/>
            </w:tcBorders>
            <w:vAlign w:val="center"/>
          </w:tcPr>
          <w:p w14:paraId="602BB20B"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426" w:type="pct"/>
            <w:vMerge/>
            <w:tcBorders>
              <w:top w:val="single" w:sz="8" w:space="0" w:color="000000"/>
              <w:left w:val="nil"/>
              <w:bottom w:val="single" w:sz="8" w:space="0" w:color="000000"/>
              <w:right w:val="nil"/>
            </w:tcBorders>
            <w:vAlign w:val="center"/>
          </w:tcPr>
          <w:p w14:paraId="075A4CD5"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1309" w:type="pct"/>
            <w:tcBorders>
              <w:top w:val="nil"/>
              <w:left w:val="nil"/>
              <w:bottom w:val="single" w:sz="8" w:space="0" w:color="000000"/>
              <w:right w:val="nil"/>
            </w:tcBorders>
            <w:shd w:val="clear" w:color="auto" w:fill="FFFFFF"/>
            <w:vAlign w:val="center"/>
          </w:tcPr>
          <w:p w14:paraId="2E422C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2,695</w:t>
            </w:r>
            <w:r w:rsidRPr="00AE1D28">
              <w:rPr>
                <w:rFonts w:ascii="Times New Roman" w:eastAsia="宋体" w:hAnsi="Times New Roman" w:cs="Times New Roman"/>
                <w:snapToGrid/>
                <w:sz w:val="20"/>
                <w:szCs w:val="20"/>
                <w:vertAlign w:val="superscript"/>
                <w:lang w:eastAsia="zh-CN"/>
              </w:rPr>
              <w:t>1</w:t>
            </w:r>
          </w:p>
        </w:tc>
        <w:tc>
          <w:tcPr>
            <w:tcW w:w="1310" w:type="pct"/>
            <w:tcBorders>
              <w:top w:val="nil"/>
              <w:left w:val="nil"/>
              <w:bottom w:val="single" w:sz="8" w:space="0" w:color="000000"/>
              <w:right w:val="nil"/>
            </w:tcBorders>
            <w:shd w:val="clear" w:color="auto" w:fill="FFFFFF"/>
            <w:vAlign w:val="center"/>
          </w:tcPr>
          <w:p w14:paraId="3B9F8ED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2,532</w:t>
            </w:r>
            <w:r w:rsidRPr="00AE1D28">
              <w:rPr>
                <w:rFonts w:ascii="Times New Roman" w:eastAsia="宋体" w:hAnsi="Times New Roman" w:cs="Times New Roman"/>
                <w:snapToGrid/>
                <w:sz w:val="20"/>
                <w:szCs w:val="20"/>
                <w:vertAlign w:val="superscript"/>
                <w:lang w:eastAsia="zh-CN"/>
              </w:rPr>
              <w:t>1</w:t>
            </w:r>
          </w:p>
        </w:tc>
        <w:tc>
          <w:tcPr>
            <w:tcW w:w="458" w:type="pct"/>
            <w:vMerge/>
            <w:tcBorders>
              <w:top w:val="single" w:sz="8" w:space="0" w:color="000000"/>
              <w:left w:val="nil"/>
              <w:bottom w:val="single" w:sz="8" w:space="0" w:color="000000"/>
              <w:right w:val="nil"/>
            </w:tcBorders>
            <w:vAlign w:val="center"/>
          </w:tcPr>
          <w:p w14:paraId="73378B78"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r>
      <w:tr w:rsidR="00BD32BB" w:rsidRPr="00AE1D28" w14:paraId="4922E32E" w14:textId="77777777">
        <w:trPr>
          <w:trHeight w:val="340"/>
        </w:trPr>
        <w:tc>
          <w:tcPr>
            <w:tcW w:w="1497" w:type="pct"/>
            <w:tcBorders>
              <w:top w:val="nil"/>
              <w:left w:val="nil"/>
              <w:bottom w:val="nil"/>
              <w:right w:val="nil"/>
            </w:tcBorders>
            <w:shd w:val="clear" w:color="auto" w:fill="FFFFFF"/>
          </w:tcPr>
          <w:p w14:paraId="3A8DE59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gender</w:t>
            </w:r>
          </w:p>
        </w:tc>
        <w:tc>
          <w:tcPr>
            <w:tcW w:w="426" w:type="pct"/>
            <w:tcBorders>
              <w:top w:val="nil"/>
              <w:left w:val="nil"/>
              <w:bottom w:val="nil"/>
              <w:right w:val="nil"/>
            </w:tcBorders>
            <w:shd w:val="clear" w:color="auto" w:fill="FFFFFF"/>
          </w:tcPr>
          <w:p w14:paraId="70AD460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4263EC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1,683 (62%)</w:t>
            </w:r>
          </w:p>
        </w:tc>
        <w:tc>
          <w:tcPr>
            <w:tcW w:w="1310" w:type="pct"/>
            <w:tcBorders>
              <w:top w:val="nil"/>
              <w:left w:val="nil"/>
              <w:bottom w:val="nil"/>
              <w:right w:val="nil"/>
            </w:tcBorders>
            <w:shd w:val="clear" w:color="auto" w:fill="FFFFFF"/>
          </w:tcPr>
          <w:p w14:paraId="0E81781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1,586 (63%)</w:t>
            </w:r>
          </w:p>
        </w:tc>
        <w:tc>
          <w:tcPr>
            <w:tcW w:w="458" w:type="pct"/>
            <w:tcBorders>
              <w:top w:val="nil"/>
              <w:left w:val="nil"/>
              <w:bottom w:val="nil"/>
              <w:right w:val="nil"/>
            </w:tcBorders>
            <w:shd w:val="clear" w:color="auto" w:fill="FFFFFF"/>
          </w:tcPr>
          <w:p w14:paraId="17E862C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w:t>
            </w:r>
          </w:p>
        </w:tc>
      </w:tr>
      <w:tr w:rsidR="00BD32BB" w:rsidRPr="00AE1D28" w14:paraId="6AB9A52D" w14:textId="77777777">
        <w:trPr>
          <w:trHeight w:val="340"/>
        </w:trPr>
        <w:tc>
          <w:tcPr>
            <w:tcW w:w="1497" w:type="pct"/>
            <w:tcBorders>
              <w:top w:val="nil"/>
              <w:left w:val="nil"/>
              <w:bottom w:val="nil"/>
              <w:right w:val="nil"/>
            </w:tcBorders>
            <w:shd w:val="clear" w:color="auto" w:fill="FFFFFF"/>
          </w:tcPr>
          <w:p w14:paraId="5A7248F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age</w:t>
            </w:r>
          </w:p>
        </w:tc>
        <w:tc>
          <w:tcPr>
            <w:tcW w:w="426" w:type="pct"/>
            <w:tcBorders>
              <w:top w:val="nil"/>
              <w:left w:val="nil"/>
              <w:bottom w:val="nil"/>
              <w:right w:val="nil"/>
            </w:tcBorders>
            <w:shd w:val="clear" w:color="auto" w:fill="FFFFFF"/>
          </w:tcPr>
          <w:p w14:paraId="6D65B26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7179D34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 (54, 69)</w:t>
            </w:r>
          </w:p>
        </w:tc>
        <w:tc>
          <w:tcPr>
            <w:tcW w:w="1310" w:type="pct"/>
            <w:tcBorders>
              <w:top w:val="nil"/>
              <w:left w:val="nil"/>
              <w:bottom w:val="nil"/>
              <w:right w:val="nil"/>
            </w:tcBorders>
            <w:shd w:val="clear" w:color="auto" w:fill="FFFFFF"/>
          </w:tcPr>
          <w:p w14:paraId="69AA93D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(53, 68)</w:t>
            </w:r>
          </w:p>
        </w:tc>
        <w:tc>
          <w:tcPr>
            <w:tcW w:w="458" w:type="pct"/>
            <w:tcBorders>
              <w:top w:val="nil"/>
              <w:left w:val="nil"/>
              <w:bottom w:val="nil"/>
              <w:right w:val="nil"/>
            </w:tcBorders>
            <w:shd w:val="clear" w:color="auto" w:fill="FFFFFF"/>
          </w:tcPr>
          <w:p w14:paraId="4FF7A67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11E0E9D4" w14:textId="77777777">
        <w:trPr>
          <w:trHeight w:val="340"/>
        </w:trPr>
        <w:tc>
          <w:tcPr>
            <w:tcW w:w="1497" w:type="pct"/>
            <w:tcBorders>
              <w:top w:val="nil"/>
              <w:left w:val="nil"/>
              <w:bottom w:val="nil"/>
              <w:right w:val="nil"/>
            </w:tcBorders>
            <w:shd w:val="clear" w:color="auto" w:fill="FFFFFF"/>
          </w:tcPr>
          <w:p w14:paraId="6F02A4E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Height(cm)</w:t>
            </w:r>
          </w:p>
        </w:tc>
        <w:tc>
          <w:tcPr>
            <w:tcW w:w="426" w:type="pct"/>
            <w:tcBorders>
              <w:top w:val="nil"/>
              <w:left w:val="nil"/>
              <w:bottom w:val="nil"/>
              <w:right w:val="nil"/>
            </w:tcBorders>
            <w:shd w:val="clear" w:color="auto" w:fill="FFFFFF"/>
          </w:tcPr>
          <w:p w14:paraId="537D584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5,222</w:t>
            </w:r>
          </w:p>
        </w:tc>
        <w:tc>
          <w:tcPr>
            <w:tcW w:w="1309" w:type="pct"/>
            <w:tcBorders>
              <w:top w:val="nil"/>
              <w:left w:val="nil"/>
              <w:bottom w:val="nil"/>
              <w:right w:val="nil"/>
            </w:tcBorders>
            <w:shd w:val="clear" w:color="auto" w:fill="FFFFFF"/>
          </w:tcPr>
          <w:p w14:paraId="0AAFBF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160 (155, 167)</w:t>
            </w:r>
          </w:p>
        </w:tc>
        <w:tc>
          <w:tcPr>
            <w:tcW w:w="1310" w:type="pct"/>
            <w:tcBorders>
              <w:top w:val="nil"/>
              <w:left w:val="nil"/>
              <w:bottom w:val="nil"/>
              <w:right w:val="nil"/>
            </w:tcBorders>
            <w:shd w:val="clear" w:color="auto" w:fill="FFFFFF"/>
          </w:tcPr>
          <w:p w14:paraId="1343549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161 (155, 167)</w:t>
            </w:r>
          </w:p>
        </w:tc>
        <w:tc>
          <w:tcPr>
            <w:tcW w:w="458" w:type="pct"/>
            <w:tcBorders>
              <w:top w:val="nil"/>
              <w:left w:val="nil"/>
              <w:bottom w:val="nil"/>
              <w:right w:val="nil"/>
            </w:tcBorders>
            <w:shd w:val="clear" w:color="auto" w:fill="FFFFFF"/>
          </w:tcPr>
          <w:p w14:paraId="190FE56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581B5761" w14:textId="77777777">
        <w:trPr>
          <w:trHeight w:val="340"/>
        </w:trPr>
        <w:tc>
          <w:tcPr>
            <w:tcW w:w="1497" w:type="pct"/>
            <w:tcBorders>
              <w:top w:val="nil"/>
              <w:left w:val="nil"/>
              <w:bottom w:val="nil"/>
              <w:right w:val="nil"/>
            </w:tcBorders>
            <w:shd w:val="clear" w:color="auto" w:fill="FFFFFF"/>
          </w:tcPr>
          <w:p w14:paraId="7C77271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weight(cm)</w:t>
            </w:r>
          </w:p>
        </w:tc>
        <w:tc>
          <w:tcPr>
            <w:tcW w:w="426" w:type="pct"/>
            <w:tcBorders>
              <w:top w:val="nil"/>
              <w:left w:val="nil"/>
              <w:bottom w:val="nil"/>
              <w:right w:val="nil"/>
            </w:tcBorders>
            <w:shd w:val="clear" w:color="auto" w:fill="FFFFFF"/>
          </w:tcPr>
          <w:p w14:paraId="02232BE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5,219</w:t>
            </w:r>
          </w:p>
        </w:tc>
        <w:tc>
          <w:tcPr>
            <w:tcW w:w="1309" w:type="pct"/>
            <w:tcBorders>
              <w:top w:val="nil"/>
              <w:left w:val="nil"/>
              <w:bottom w:val="nil"/>
              <w:right w:val="nil"/>
            </w:tcBorders>
            <w:shd w:val="clear" w:color="auto" w:fill="FFFFFF"/>
          </w:tcPr>
          <w:p w14:paraId="1A57ACF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(53, 67)</w:t>
            </w:r>
          </w:p>
        </w:tc>
        <w:tc>
          <w:tcPr>
            <w:tcW w:w="1310" w:type="pct"/>
            <w:tcBorders>
              <w:top w:val="nil"/>
              <w:left w:val="nil"/>
              <w:bottom w:val="nil"/>
              <w:right w:val="nil"/>
            </w:tcBorders>
            <w:shd w:val="clear" w:color="auto" w:fill="FFFFFF"/>
          </w:tcPr>
          <w:p w14:paraId="309318C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(53, 67)</w:t>
            </w:r>
          </w:p>
        </w:tc>
        <w:tc>
          <w:tcPr>
            <w:tcW w:w="458" w:type="pct"/>
            <w:tcBorders>
              <w:top w:val="nil"/>
              <w:left w:val="nil"/>
              <w:bottom w:val="nil"/>
              <w:right w:val="nil"/>
            </w:tcBorders>
            <w:shd w:val="clear" w:color="auto" w:fill="FFFFFF"/>
          </w:tcPr>
          <w:p w14:paraId="1629AE9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51F331AA" w14:textId="77777777">
        <w:trPr>
          <w:trHeight w:val="340"/>
        </w:trPr>
        <w:tc>
          <w:tcPr>
            <w:tcW w:w="1497" w:type="pct"/>
            <w:tcBorders>
              <w:top w:val="nil"/>
              <w:left w:val="nil"/>
              <w:bottom w:val="nil"/>
              <w:right w:val="nil"/>
            </w:tcBorders>
            <w:shd w:val="clear" w:color="auto" w:fill="FFFFFF"/>
          </w:tcPr>
          <w:p w14:paraId="2BF4087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Smoking_history</w:t>
            </w:r>
            <w:proofErr w:type="spellEnd"/>
          </w:p>
        </w:tc>
        <w:tc>
          <w:tcPr>
            <w:tcW w:w="426" w:type="pct"/>
            <w:tcBorders>
              <w:top w:val="nil"/>
              <w:left w:val="nil"/>
              <w:bottom w:val="nil"/>
              <w:right w:val="nil"/>
            </w:tcBorders>
            <w:shd w:val="clear" w:color="auto" w:fill="FFFFFF"/>
          </w:tcPr>
          <w:p w14:paraId="4BF6A4F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50234D6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1,062 (39%)</w:t>
            </w:r>
          </w:p>
        </w:tc>
        <w:tc>
          <w:tcPr>
            <w:tcW w:w="1310" w:type="pct"/>
            <w:tcBorders>
              <w:top w:val="nil"/>
              <w:left w:val="nil"/>
              <w:bottom w:val="nil"/>
              <w:right w:val="nil"/>
            </w:tcBorders>
            <w:shd w:val="clear" w:color="auto" w:fill="FFFFFF"/>
          </w:tcPr>
          <w:p w14:paraId="755C5E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990 (39%)</w:t>
            </w:r>
          </w:p>
        </w:tc>
        <w:tc>
          <w:tcPr>
            <w:tcW w:w="458" w:type="pct"/>
            <w:tcBorders>
              <w:top w:val="nil"/>
              <w:left w:val="nil"/>
              <w:bottom w:val="nil"/>
              <w:right w:val="nil"/>
            </w:tcBorders>
            <w:shd w:val="clear" w:color="auto" w:fill="FFFFFF"/>
          </w:tcPr>
          <w:p w14:paraId="7395B95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0917130B" w14:textId="77777777">
        <w:trPr>
          <w:trHeight w:val="340"/>
        </w:trPr>
        <w:tc>
          <w:tcPr>
            <w:tcW w:w="1497" w:type="pct"/>
            <w:tcBorders>
              <w:top w:val="nil"/>
              <w:left w:val="nil"/>
              <w:bottom w:val="nil"/>
              <w:right w:val="nil"/>
            </w:tcBorders>
            <w:shd w:val="clear" w:color="auto" w:fill="FFFFFF"/>
          </w:tcPr>
          <w:p w14:paraId="79C52D7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drinking_history</w:t>
            </w:r>
            <w:proofErr w:type="spellEnd"/>
          </w:p>
        </w:tc>
        <w:tc>
          <w:tcPr>
            <w:tcW w:w="426" w:type="pct"/>
            <w:tcBorders>
              <w:top w:val="nil"/>
              <w:left w:val="nil"/>
              <w:bottom w:val="nil"/>
              <w:right w:val="nil"/>
            </w:tcBorders>
            <w:shd w:val="clear" w:color="auto" w:fill="FFFFFF"/>
          </w:tcPr>
          <w:p w14:paraId="1C6EC90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61223F5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883 (33%)</w:t>
            </w:r>
          </w:p>
        </w:tc>
        <w:tc>
          <w:tcPr>
            <w:tcW w:w="1310" w:type="pct"/>
            <w:tcBorders>
              <w:top w:val="nil"/>
              <w:left w:val="nil"/>
              <w:bottom w:val="nil"/>
              <w:right w:val="nil"/>
            </w:tcBorders>
            <w:shd w:val="clear" w:color="auto" w:fill="FFFFFF"/>
          </w:tcPr>
          <w:p w14:paraId="79E5093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806 (32%)</w:t>
            </w:r>
          </w:p>
        </w:tc>
        <w:tc>
          <w:tcPr>
            <w:tcW w:w="458" w:type="pct"/>
            <w:tcBorders>
              <w:top w:val="nil"/>
              <w:left w:val="nil"/>
              <w:bottom w:val="nil"/>
              <w:right w:val="nil"/>
            </w:tcBorders>
            <w:shd w:val="clear" w:color="auto" w:fill="FFFFFF"/>
          </w:tcPr>
          <w:p w14:paraId="629F01D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30665024" w14:textId="77777777">
        <w:trPr>
          <w:trHeight w:val="340"/>
        </w:trPr>
        <w:tc>
          <w:tcPr>
            <w:tcW w:w="1497" w:type="pct"/>
            <w:tcBorders>
              <w:top w:val="nil"/>
              <w:left w:val="nil"/>
              <w:bottom w:val="nil"/>
              <w:right w:val="nil"/>
            </w:tcBorders>
            <w:shd w:val="clear" w:color="auto" w:fill="FFFFFF"/>
          </w:tcPr>
          <w:p w14:paraId="5542305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Family_history_of_cancer</w:t>
            </w:r>
            <w:proofErr w:type="spellEnd"/>
          </w:p>
        </w:tc>
        <w:tc>
          <w:tcPr>
            <w:tcW w:w="426" w:type="pct"/>
            <w:tcBorders>
              <w:top w:val="nil"/>
              <w:left w:val="nil"/>
              <w:bottom w:val="nil"/>
              <w:right w:val="nil"/>
            </w:tcBorders>
            <w:shd w:val="clear" w:color="auto" w:fill="FFFFFF"/>
          </w:tcPr>
          <w:p w14:paraId="67462F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0A96926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393 (15%)</w:t>
            </w:r>
          </w:p>
        </w:tc>
        <w:tc>
          <w:tcPr>
            <w:tcW w:w="1310" w:type="pct"/>
            <w:tcBorders>
              <w:top w:val="nil"/>
              <w:left w:val="nil"/>
              <w:bottom w:val="nil"/>
              <w:right w:val="nil"/>
            </w:tcBorders>
            <w:shd w:val="clear" w:color="auto" w:fill="FFFFFF"/>
          </w:tcPr>
          <w:p w14:paraId="4D7AAA5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358 (14%)</w:t>
            </w:r>
          </w:p>
        </w:tc>
        <w:tc>
          <w:tcPr>
            <w:tcW w:w="458" w:type="pct"/>
            <w:tcBorders>
              <w:top w:val="nil"/>
              <w:left w:val="nil"/>
              <w:bottom w:val="nil"/>
              <w:right w:val="nil"/>
            </w:tcBorders>
            <w:shd w:val="clear" w:color="auto" w:fill="FFFFFF"/>
          </w:tcPr>
          <w:p w14:paraId="75E6C02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6D42C788" w14:textId="77777777">
        <w:trPr>
          <w:trHeight w:val="340"/>
        </w:trPr>
        <w:tc>
          <w:tcPr>
            <w:tcW w:w="1497" w:type="pct"/>
            <w:tcBorders>
              <w:top w:val="nil"/>
              <w:left w:val="nil"/>
              <w:bottom w:val="nil"/>
              <w:right w:val="nil"/>
            </w:tcBorders>
            <w:shd w:val="clear" w:color="auto" w:fill="FFFFFF"/>
          </w:tcPr>
          <w:p w14:paraId="601D42E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WBC</w:t>
            </w:r>
          </w:p>
        </w:tc>
        <w:tc>
          <w:tcPr>
            <w:tcW w:w="426" w:type="pct"/>
            <w:tcBorders>
              <w:top w:val="nil"/>
              <w:left w:val="nil"/>
              <w:bottom w:val="nil"/>
              <w:right w:val="nil"/>
            </w:tcBorders>
            <w:shd w:val="clear" w:color="auto" w:fill="FFFFFF"/>
          </w:tcPr>
          <w:p w14:paraId="5D9D73B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7C6DD3E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5.48 (4.55, 6.66)</w:t>
            </w:r>
          </w:p>
        </w:tc>
        <w:tc>
          <w:tcPr>
            <w:tcW w:w="1310" w:type="pct"/>
            <w:tcBorders>
              <w:top w:val="nil"/>
              <w:left w:val="nil"/>
              <w:bottom w:val="nil"/>
              <w:right w:val="nil"/>
            </w:tcBorders>
            <w:shd w:val="clear" w:color="auto" w:fill="FFFFFF"/>
          </w:tcPr>
          <w:p w14:paraId="1C663DC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5.44 (4.48, 6.65)</w:t>
            </w:r>
          </w:p>
        </w:tc>
        <w:tc>
          <w:tcPr>
            <w:tcW w:w="458" w:type="pct"/>
            <w:tcBorders>
              <w:top w:val="nil"/>
              <w:left w:val="nil"/>
              <w:bottom w:val="nil"/>
              <w:right w:val="nil"/>
            </w:tcBorders>
            <w:shd w:val="clear" w:color="auto" w:fill="FFFFFF"/>
          </w:tcPr>
          <w:p w14:paraId="195BAE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39300112" w14:textId="77777777">
        <w:trPr>
          <w:trHeight w:val="340"/>
        </w:trPr>
        <w:tc>
          <w:tcPr>
            <w:tcW w:w="1497" w:type="pct"/>
            <w:tcBorders>
              <w:top w:val="nil"/>
              <w:left w:val="nil"/>
              <w:bottom w:val="nil"/>
              <w:right w:val="nil"/>
            </w:tcBorders>
            <w:shd w:val="clear" w:color="auto" w:fill="FFFFFF"/>
          </w:tcPr>
          <w:p w14:paraId="35ED947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GR</w:t>
            </w:r>
          </w:p>
        </w:tc>
        <w:tc>
          <w:tcPr>
            <w:tcW w:w="426" w:type="pct"/>
            <w:tcBorders>
              <w:top w:val="nil"/>
              <w:left w:val="nil"/>
              <w:bottom w:val="nil"/>
              <w:right w:val="nil"/>
            </w:tcBorders>
            <w:shd w:val="clear" w:color="auto" w:fill="FFFFFF"/>
          </w:tcPr>
          <w:p w14:paraId="7666180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5,226</w:t>
            </w:r>
          </w:p>
        </w:tc>
        <w:tc>
          <w:tcPr>
            <w:tcW w:w="1309" w:type="pct"/>
            <w:tcBorders>
              <w:top w:val="nil"/>
              <w:left w:val="nil"/>
              <w:bottom w:val="nil"/>
              <w:right w:val="nil"/>
            </w:tcBorders>
            <w:shd w:val="clear" w:color="auto" w:fill="FFFFFF"/>
          </w:tcPr>
          <w:p w14:paraId="45B5EE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3.39 (2.63, 4.28)</w:t>
            </w:r>
          </w:p>
        </w:tc>
        <w:tc>
          <w:tcPr>
            <w:tcW w:w="1310" w:type="pct"/>
            <w:tcBorders>
              <w:top w:val="nil"/>
              <w:left w:val="nil"/>
              <w:bottom w:val="nil"/>
              <w:right w:val="nil"/>
            </w:tcBorders>
            <w:shd w:val="clear" w:color="auto" w:fill="FFFFFF"/>
          </w:tcPr>
          <w:p w14:paraId="6F89033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3.37 (2.63, 4.40)</w:t>
            </w:r>
          </w:p>
        </w:tc>
        <w:tc>
          <w:tcPr>
            <w:tcW w:w="458" w:type="pct"/>
            <w:tcBorders>
              <w:top w:val="nil"/>
              <w:left w:val="nil"/>
              <w:bottom w:val="nil"/>
              <w:right w:val="nil"/>
            </w:tcBorders>
            <w:shd w:val="clear" w:color="auto" w:fill="FFFFFF"/>
          </w:tcPr>
          <w:p w14:paraId="764E697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3F7A373B" w14:textId="77777777">
        <w:trPr>
          <w:trHeight w:val="340"/>
        </w:trPr>
        <w:tc>
          <w:tcPr>
            <w:tcW w:w="1497" w:type="pct"/>
            <w:tcBorders>
              <w:top w:val="nil"/>
              <w:left w:val="nil"/>
              <w:bottom w:val="nil"/>
              <w:right w:val="nil"/>
            </w:tcBorders>
            <w:shd w:val="clear" w:color="auto" w:fill="FFFFFF"/>
          </w:tcPr>
          <w:p w14:paraId="01A5F47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LYMPH</w:t>
            </w:r>
          </w:p>
        </w:tc>
        <w:tc>
          <w:tcPr>
            <w:tcW w:w="426" w:type="pct"/>
            <w:tcBorders>
              <w:top w:val="nil"/>
              <w:left w:val="nil"/>
              <w:bottom w:val="nil"/>
              <w:right w:val="nil"/>
            </w:tcBorders>
            <w:shd w:val="clear" w:color="auto" w:fill="FFFFFF"/>
          </w:tcPr>
          <w:p w14:paraId="56A06C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5,226</w:t>
            </w:r>
          </w:p>
        </w:tc>
        <w:tc>
          <w:tcPr>
            <w:tcW w:w="1309" w:type="pct"/>
            <w:tcBorders>
              <w:top w:val="nil"/>
              <w:left w:val="nil"/>
              <w:bottom w:val="nil"/>
              <w:right w:val="nil"/>
            </w:tcBorders>
            <w:shd w:val="clear" w:color="auto" w:fill="FFFFFF"/>
          </w:tcPr>
          <w:p w14:paraId="63799ED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1.47 (1.14, 1.82)</w:t>
            </w:r>
          </w:p>
        </w:tc>
        <w:tc>
          <w:tcPr>
            <w:tcW w:w="1310" w:type="pct"/>
            <w:tcBorders>
              <w:top w:val="nil"/>
              <w:left w:val="nil"/>
              <w:bottom w:val="nil"/>
              <w:right w:val="nil"/>
            </w:tcBorders>
            <w:shd w:val="clear" w:color="auto" w:fill="FFFFFF"/>
          </w:tcPr>
          <w:p w14:paraId="4BCFFB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1.39 (1.08, 1.75)</w:t>
            </w:r>
          </w:p>
        </w:tc>
        <w:tc>
          <w:tcPr>
            <w:tcW w:w="458" w:type="pct"/>
            <w:tcBorders>
              <w:top w:val="nil"/>
              <w:left w:val="nil"/>
              <w:bottom w:val="nil"/>
              <w:right w:val="nil"/>
            </w:tcBorders>
            <w:shd w:val="clear" w:color="auto" w:fill="FFFFFF"/>
          </w:tcPr>
          <w:p w14:paraId="05022CB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9410B8B" w14:textId="77777777">
        <w:trPr>
          <w:trHeight w:val="340"/>
        </w:trPr>
        <w:tc>
          <w:tcPr>
            <w:tcW w:w="1497" w:type="pct"/>
            <w:tcBorders>
              <w:top w:val="nil"/>
              <w:left w:val="nil"/>
              <w:bottom w:val="nil"/>
              <w:right w:val="nil"/>
            </w:tcBorders>
            <w:shd w:val="clear" w:color="auto" w:fill="FFFFFF"/>
          </w:tcPr>
          <w:p w14:paraId="4EA5A89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MONO</w:t>
            </w:r>
          </w:p>
        </w:tc>
        <w:tc>
          <w:tcPr>
            <w:tcW w:w="426" w:type="pct"/>
            <w:tcBorders>
              <w:top w:val="nil"/>
              <w:left w:val="nil"/>
              <w:bottom w:val="nil"/>
              <w:right w:val="nil"/>
            </w:tcBorders>
            <w:shd w:val="clear" w:color="auto" w:fill="FFFFFF"/>
          </w:tcPr>
          <w:p w14:paraId="4441F17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5,226</w:t>
            </w:r>
          </w:p>
        </w:tc>
        <w:tc>
          <w:tcPr>
            <w:tcW w:w="1309" w:type="pct"/>
            <w:tcBorders>
              <w:top w:val="nil"/>
              <w:left w:val="nil"/>
              <w:bottom w:val="nil"/>
              <w:right w:val="nil"/>
            </w:tcBorders>
            <w:shd w:val="clear" w:color="auto" w:fill="FFFFFF"/>
          </w:tcPr>
          <w:p w14:paraId="30D8393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0.36 (0.28, 0.45)</w:t>
            </w:r>
          </w:p>
        </w:tc>
        <w:tc>
          <w:tcPr>
            <w:tcW w:w="1310" w:type="pct"/>
            <w:tcBorders>
              <w:top w:val="nil"/>
              <w:left w:val="nil"/>
              <w:bottom w:val="nil"/>
              <w:right w:val="nil"/>
            </w:tcBorders>
            <w:shd w:val="clear" w:color="auto" w:fill="FFFFFF"/>
          </w:tcPr>
          <w:p w14:paraId="7216EF0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0.36 (0.29, 0.46)</w:t>
            </w:r>
          </w:p>
        </w:tc>
        <w:tc>
          <w:tcPr>
            <w:tcW w:w="458" w:type="pct"/>
            <w:tcBorders>
              <w:top w:val="nil"/>
              <w:left w:val="nil"/>
              <w:bottom w:val="nil"/>
              <w:right w:val="nil"/>
            </w:tcBorders>
            <w:shd w:val="clear" w:color="auto" w:fill="FFFFFF"/>
          </w:tcPr>
          <w:p w14:paraId="74DCE4C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73447E22" w14:textId="77777777">
        <w:trPr>
          <w:trHeight w:val="340"/>
        </w:trPr>
        <w:tc>
          <w:tcPr>
            <w:tcW w:w="1497" w:type="pct"/>
            <w:tcBorders>
              <w:top w:val="nil"/>
              <w:left w:val="nil"/>
              <w:bottom w:val="nil"/>
              <w:right w:val="nil"/>
            </w:tcBorders>
            <w:shd w:val="clear" w:color="auto" w:fill="FFFFFF"/>
          </w:tcPr>
          <w:p w14:paraId="2F64B35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EO</w:t>
            </w:r>
          </w:p>
        </w:tc>
        <w:tc>
          <w:tcPr>
            <w:tcW w:w="426" w:type="pct"/>
            <w:tcBorders>
              <w:top w:val="nil"/>
              <w:left w:val="nil"/>
              <w:bottom w:val="nil"/>
              <w:right w:val="nil"/>
            </w:tcBorders>
            <w:shd w:val="clear" w:color="auto" w:fill="FFFFFF"/>
          </w:tcPr>
          <w:p w14:paraId="4540839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5,226</w:t>
            </w:r>
          </w:p>
        </w:tc>
        <w:tc>
          <w:tcPr>
            <w:tcW w:w="1309" w:type="pct"/>
            <w:tcBorders>
              <w:top w:val="nil"/>
              <w:left w:val="nil"/>
              <w:bottom w:val="nil"/>
              <w:right w:val="nil"/>
            </w:tcBorders>
            <w:shd w:val="clear" w:color="auto" w:fill="FFFFFF"/>
          </w:tcPr>
          <w:p w14:paraId="57043AA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0.13 (0.08, 0.21)</w:t>
            </w:r>
          </w:p>
        </w:tc>
        <w:tc>
          <w:tcPr>
            <w:tcW w:w="1310" w:type="pct"/>
            <w:tcBorders>
              <w:top w:val="nil"/>
              <w:left w:val="nil"/>
              <w:bottom w:val="nil"/>
              <w:right w:val="nil"/>
            </w:tcBorders>
            <w:shd w:val="clear" w:color="auto" w:fill="FFFFFF"/>
          </w:tcPr>
          <w:p w14:paraId="584ADE8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0.12 (0.07, 0.21)</w:t>
            </w:r>
          </w:p>
        </w:tc>
        <w:tc>
          <w:tcPr>
            <w:tcW w:w="458" w:type="pct"/>
            <w:tcBorders>
              <w:top w:val="nil"/>
              <w:left w:val="nil"/>
              <w:bottom w:val="nil"/>
              <w:right w:val="nil"/>
            </w:tcBorders>
            <w:shd w:val="clear" w:color="auto" w:fill="FFFFFF"/>
          </w:tcPr>
          <w:p w14:paraId="4B46B9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0.056</w:t>
            </w:r>
          </w:p>
        </w:tc>
      </w:tr>
      <w:tr w:rsidR="00BD32BB" w:rsidRPr="00AE1D28" w14:paraId="5CBD0366" w14:textId="77777777">
        <w:trPr>
          <w:trHeight w:val="340"/>
        </w:trPr>
        <w:tc>
          <w:tcPr>
            <w:tcW w:w="1497" w:type="pct"/>
            <w:tcBorders>
              <w:top w:val="nil"/>
              <w:left w:val="nil"/>
              <w:bottom w:val="nil"/>
              <w:right w:val="nil"/>
            </w:tcBorders>
            <w:shd w:val="clear" w:color="auto" w:fill="FFFFFF"/>
          </w:tcPr>
          <w:p w14:paraId="25A7E20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BASO</w:t>
            </w:r>
          </w:p>
        </w:tc>
        <w:tc>
          <w:tcPr>
            <w:tcW w:w="426" w:type="pct"/>
            <w:tcBorders>
              <w:top w:val="nil"/>
              <w:left w:val="nil"/>
              <w:bottom w:val="nil"/>
              <w:right w:val="nil"/>
            </w:tcBorders>
            <w:shd w:val="clear" w:color="auto" w:fill="FFFFFF"/>
          </w:tcPr>
          <w:p w14:paraId="3495F96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5,226</w:t>
            </w:r>
          </w:p>
        </w:tc>
        <w:tc>
          <w:tcPr>
            <w:tcW w:w="1309" w:type="pct"/>
            <w:tcBorders>
              <w:top w:val="nil"/>
              <w:left w:val="nil"/>
              <w:bottom w:val="nil"/>
              <w:right w:val="nil"/>
            </w:tcBorders>
            <w:shd w:val="clear" w:color="auto" w:fill="FFFFFF"/>
          </w:tcPr>
          <w:p w14:paraId="788D073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0.030 (0.020, 0.040)</w:t>
            </w:r>
          </w:p>
        </w:tc>
        <w:tc>
          <w:tcPr>
            <w:tcW w:w="1310" w:type="pct"/>
            <w:tcBorders>
              <w:top w:val="nil"/>
              <w:left w:val="nil"/>
              <w:bottom w:val="nil"/>
              <w:right w:val="nil"/>
            </w:tcBorders>
            <w:shd w:val="clear" w:color="auto" w:fill="FFFFFF"/>
          </w:tcPr>
          <w:p w14:paraId="555A579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0.030 (0.020, 0.040)</w:t>
            </w:r>
          </w:p>
        </w:tc>
        <w:tc>
          <w:tcPr>
            <w:tcW w:w="458" w:type="pct"/>
            <w:tcBorders>
              <w:top w:val="nil"/>
              <w:left w:val="nil"/>
              <w:bottom w:val="nil"/>
              <w:right w:val="nil"/>
            </w:tcBorders>
            <w:shd w:val="clear" w:color="auto" w:fill="FFFFFF"/>
          </w:tcPr>
          <w:p w14:paraId="05DF25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5D28CA65" w14:textId="77777777">
        <w:trPr>
          <w:trHeight w:val="340"/>
        </w:trPr>
        <w:tc>
          <w:tcPr>
            <w:tcW w:w="1497" w:type="pct"/>
            <w:tcBorders>
              <w:top w:val="nil"/>
              <w:left w:val="nil"/>
              <w:bottom w:val="nil"/>
              <w:right w:val="nil"/>
            </w:tcBorders>
            <w:shd w:val="clear" w:color="auto" w:fill="FFFFFF"/>
          </w:tcPr>
          <w:p w14:paraId="5A38580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GR_percentage</w:t>
            </w:r>
            <w:proofErr w:type="spellEnd"/>
          </w:p>
        </w:tc>
        <w:tc>
          <w:tcPr>
            <w:tcW w:w="426" w:type="pct"/>
            <w:tcBorders>
              <w:top w:val="nil"/>
              <w:left w:val="nil"/>
              <w:bottom w:val="nil"/>
              <w:right w:val="nil"/>
            </w:tcBorders>
            <w:shd w:val="clear" w:color="auto" w:fill="FFFFFF"/>
          </w:tcPr>
          <w:p w14:paraId="3E9563E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5,226</w:t>
            </w:r>
          </w:p>
        </w:tc>
        <w:tc>
          <w:tcPr>
            <w:tcW w:w="1309" w:type="pct"/>
            <w:tcBorders>
              <w:top w:val="nil"/>
              <w:left w:val="nil"/>
              <w:bottom w:val="nil"/>
              <w:right w:val="nil"/>
            </w:tcBorders>
            <w:shd w:val="clear" w:color="auto" w:fill="FFFFFF"/>
          </w:tcPr>
          <w:p w14:paraId="04255AB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 (56, 69)</w:t>
            </w:r>
          </w:p>
        </w:tc>
        <w:tc>
          <w:tcPr>
            <w:tcW w:w="1310" w:type="pct"/>
            <w:tcBorders>
              <w:top w:val="nil"/>
              <w:left w:val="nil"/>
              <w:bottom w:val="nil"/>
              <w:right w:val="nil"/>
            </w:tcBorders>
            <w:shd w:val="clear" w:color="auto" w:fill="FFFFFF"/>
          </w:tcPr>
          <w:p w14:paraId="2816369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 (56, 70)</w:t>
            </w:r>
          </w:p>
        </w:tc>
        <w:tc>
          <w:tcPr>
            <w:tcW w:w="458" w:type="pct"/>
            <w:tcBorders>
              <w:top w:val="nil"/>
              <w:left w:val="nil"/>
              <w:bottom w:val="nil"/>
              <w:right w:val="nil"/>
            </w:tcBorders>
            <w:shd w:val="clear" w:color="auto" w:fill="FFFFFF"/>
          </w:tcPr>
          <w:p w14:paraId="7738E7F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4A82046" w14:textId="77777777">
        <w:trPr>
          <w:trHeight w:val="340"/>
        </w:trPr>
        <w:tc>
          <w:tcPr>
            <w:tcW w:w="1497" w:type="pct"/>
            <w:tcBorders>
              <w:top w:val="nil"/>
              <w:left w:val="nil"/>
              <w:bottom w:val="nil"/>
              <w:right w:val="nil"/>
            </w:tcBorders>
            <w:shd w:val="clear" w:color="auto" w:fill="FFFFFF"/>
          </w:tcPr>
          <w:p w14:paraId="00E97DB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LYMPH_percentage</w:t>
            </w:r>
            <w:proofErr w:type="spellEnd"/>
          </w:p>
        </w:tc>
        <w:tc>
          <w:tcPr>
            <w:tcW w:w="426" w:type="pct"/>
            <w:tcBorders>
              <w:top w:val="nil"/>
              <w:left w:val="nil"/>
              <w:bottom w:val="nil"/>
              <w:right w:val="nil"/>
            </w:tcBorders>
            <w:shd w:val="clear" w:color="auto" w:fill="FFFFFF"/>
          </w:tcPr>
          <w:p w14:paraId="1888234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39BE40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27 (22, 33)</w:t>
            </w:r>
          </w:p>
        </w:tc>
        <w:tc>
          <w:tcPr>
            <w:tcW w:w="1310" w:type="pct"/>
            <w:tcBorders>
              <w:top w:val="nil"/>
              <w:left w:val="nil"/>
              <w:bottom w:val="nil"/>
              <w:right w:val="nil"/>
            </w:tcBorders>
            <w:shd w:val="clear" w:color="auto" w:fill="FFFFFF"/>
          </w:tcPr>
          <w:p w14:paraId="52B0B4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 (20, 32)</w:t>
            </w:r>
          </w:p>
        </w:tc>
        <w:tc>
          <w:tcPr>
            <w:tcW w:w="458" w:type="pct"/>
            <w:tcBorders>
              <w:top w:val="nil"/>
              <w:left w:val="nil"/>
              <w:bottom w:val="nil"/>
              <w:right w:val="nil"/>
            </w:tcBorders>
            <w:shd w:val="clear" w:color="auto" w:fill="FFFFFF"/>
          </w:tcPr>
          <w:p w14:paraId="5FFA69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66192C7E" w14:textId="77777777">
        <w:trPr>
          <w:trHeight w:val="340"/>
        </w:trPr>
        <w:tc>
          <w:tcPr>
            <w:tcW w:w="1497" w:type="pct"/>
            <w:tcBorders>
              <w:top w:val="nil"/>
              <w:left w:val="nil"/>
              <w:bottom w:val="nil"/>
              <w:right w:val="nil"/>
            </w:tcBorders>
            <w:shd w:val="clear" w:color="auto" w:fill="FFFFFF"/>
          </w:tcPr>
          <w:p w14:paraId="60EAE5F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MONO_percentage</w:t>
            </w:r>
            <w:proofErr w:type="spellEnd"/>
          </w:p>
        </w:tc>
        <w:tc>
          <w:tcPr>
            <w:tcW w:w="426" w:type="pct"/>
            <w:tcBorders>
              <w:top w:val="nil"/>
              <w:left w:val="nil"/>
              <w:bottom w:val="nil"/>
              <w:right w:val="nil"/>
            </w:tcBorders>
            <w:shd w:val="clear" w:color="auto" w:fill="FFFFFF"/>
          </w:tcPr>
          <w:p w14:paraId="2E84E19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5,226</w:t>
            </w:r>
          </w:p>
        </w:tc>
        <w:tc>
          <w:tcPr>
            <w:tcW w:w="1309" w:type="pct"/>
            <w:tcBorders>
              <w:top w:val="nil"/>
              <w:left w:val="nil"/>
              <w:bottom w:val="nil"/>
              <w:right w:val="nil"/>
            </w:tcBorders>
            <w:shd w:val="clear" w:color="auto" w:fill="FFFFFF"/>
          </w:tcPr>
          <w:p w14:paraId="3AD0164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6.50 (5.50, 7.70)</w:t>
            </w:r>
          </w:p>
        </w:tc>
        <w:tc>
          <w:tcPr>
            <w:tcW w:w="1310" w:type="pct"/>
            <w:tcBorders>
              <w:top w:val="nil"/>
              <w:left w:val="nil"/>
              <w:bottom w:val="nil"/>
              <w:right w:val="nil"/>
            </w:tcBorders>
            <w:shd w:val="clear" w:color="auto" w:fill="FFFFFF"/>
          </w:tcPr>
          <w:p w14:paraId="5BF4991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6.70 (5.60, 7.90)</w:t>
            </w:r>
          </w:p>
        </w:tc>
        <w:tc>
          <w:tcPr>
            <w:tcW w:w="458" w:type="pct"/>
            <w:tcBorders>
              <w:top w:val="nil"/>
              <w:left w:val="nil"/>
              <w:bottom w:val="nil"/>
              <w:right w:val="nil"/>
            </w:tcBorders>
            <w:shd w:val="clear" w:color="auto" w:fill="FFFFFF"/>
          </w:tcPr>
          <w:p w14:paraId="51A29AC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0.001</w:t>
            </w:r>
          </w:p>
        </w:tc>
      </w:tr>
      <w:tr w:rsidR="00BD32BB" w:rsidRPr="00AE1D28" w14:paraId="65AE8F3C" w14:textId="77777777">
        <w:trPr>
          <w:trHeight w:val="340"/>
        </w:trPr>
        <w:tc>
          <w:tcPr>
            <w:tcW w:w="1497" w:type="pct"/>
            <w:tcBorders>
              <w:top w:val="nil"/>
              <w:left w:val="nil"/>
              <w:bottom w:val="nil"/>
              <w:right w:val="nil"/>
            </w:tcBorders>
            <w:shd w:val="clear" w:color="auto" w:fill="FFFFFF"/>
          </w:tcPr>
          <w:p w14:paraId="6ECCDA4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EO_percentage</w:t>
            </w:r>
            <w:proofErr w:type="spellEnd"/>
          </w:p>
        </w:tc>
        <w:tc>
          <w:tcPr>
            <w:tcW w:w="426" w:type="pct"/>
            <w:tcBorders>
              <w:top w:val="nil"/>
              <w:left w:val="nil"/>
              <w:bottom w:val="nil"/>
              <w:right w:val="nil"/>
            </w:tcBorders>
            <w:shd w:val="clear" w:color="auto" w:fill="FFFFFF"/>
          </w:tcPr>
          <w:p w14:paraId="43DFB7D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5,226</w:t>
            </w:r>
          </w:p>
        </w:tc>
        <w:tc>
          <w:tcPr>
            <w:tcW w:w="1309" w:type="pct"/>
            <w:tcBorders>
              <w:top w:val="nil"/>
              <w:left w:val="nil"/>
              <w:bottom w:val="nil"/>
              <w:right w:val="nil"/>
            </w:tcBorders>
            <w:shd w:val="clear" w:color="auto" w:fill="FFFFFF"/>
          </w:tcPr>
          <w:p w14:paraId="789C239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2.40 (1.40, 3.80)</w:t>
            </w:r>
          </w:p>
        </w:tc>
        <w:tc>
          <w:tcPr>
            <w:tcW w:w="1310" w:type="pct"/>
            <w:tcBorders>
              <w:top w:val="nil"/>
              <w:left w:val="nil"/>
              <w:bottom w:val="nil"/>
              <w:right w:val="nil"/>
            </w:tcBorders>
            <w:shd w:val="clear" w:color="auto" w:fill="FFFFFF"/>
          </w:tcPr>
          <w:p w14:paraId="190E67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2.30 (1.30, 3.80)</w:t>
            </w:r>
          </w:p>
        </w:tc>
        <w:tc>
          <w:tcPr>
            <w:tcW w:w="458" w:type="pct"/>
            <w:tcBorders>
              <w:top w:val="nil"/>
              <w:left w:val="nil"/>
              <w:bottom w:val="nil"/>
              <w:right w:val="nil"/>
            </w:tcBorders>
            <w:shd w:val="clear" w:color="auto" w:fill="FFFFFF"/>
          </w:tcPr>
          <w:p w14:paraId="58A24E9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3AF7D26A" w14:textId="77777777">
        <w:trPr>
          <w:trHeight w:val="340"/>
        </w:trPr>
        <w:tc>
          <w:tcPr>
            <w:tcW w:w="1497" w:type="pct"/>
            <w:tcBorders>
              <w:top w:val="nil"/>
              <w:left w:val="nil"/>
              <w:bottom w:val="nil"/>
              <w:right w:val="nil"/>
            </w:tcBorders>
            <w:shd w:val="clear" w:color="auto" w:fill="FFFFFF"/>
          </w:tcPr>
          <w:p w14:paraId="74B9E57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BASO_percentage</w:t>
            </w:r>
            <w:proofErr w:type="spellEnd"/>
          </w:p>
        </w:tc>
        <w:tc>
          <w:tcPr>
            <w:tcW w:w="426" w:type="pct"/>
            <w:tcBorders>
              <w:top w:val="nil"/>
              <w:left w:val="nil"/>
              <w:bottom w:val="nil"/>
              <w:right w:val="nil"/>
            </w:tcBorders>
            <w:shd w:val="clear" w:color="auto" w:fill="FFFFFF"/>
          </w:tcPr>
          <w:p w14:paraId="1AA4B29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5,221</w:t>
            </w:r>
          </w:p>
        </w:tc>
        <w:tc>
          <w:tcPr>
            <w:tcW w:w="1309" w:type="pct"/>
            <w:tcBorders>
              <w:top w:val="nil"/>
              <w:left w:val="nil"/>
              <w:bottom w:val="nil"/>
              <w:right w:val="nil"/>
            </w:tcBorders>
            <w:shd w:val="clear" w:color="auto" w:fill="FFFFFF"/>
          </w:tcPr>
          <w:p w14:paraId="3B6412B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0.50 (0.30, 0.70)</w:t>
            </w:r>
          </w:p>
        </w:tc>
        <w:tc>
          <w:tcPr>
            <w:tcW w:w="1310" w:type="pct"/>
            <w:tcBorders>
              <w:top w:val="nil"/>
              <w:left w:val="nil"/>
              <w:bottom w:val="nil"/>
              <w:right w:val="nil"/>
            </w:tcBorders>
            <w:shd w:val="clear" w:color="auto" w:fill="FFFFFF"/>
          </w:tcPr>
          <w:p w14:paraId="092EB16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0.50 (0.30, 0.70)</w:t>
            </w:r>
          </w:p>
        </w:tc>
        <w:tc>
          <w:tcPr>
            <w:tcW w:w="458" w:type="pct"/>
            <w:tcBorders>
              <w:top w:val="nil"/>
              <w:left w:val="nil"/>
              <w:bottom w:val="nil"/>
              <w:right w:val="nil"/>
            </w:tcBorders>
            <w:shd w:val="clear" w:color="auto" w:fill="FFFFFF"/>
          </w:tcPr>
          <w:p w14:paraId="5F5780D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40E43D7E" w14:textId="77777777">
        <w:trPr>
          <w:trHeight w:val="340"/>
        </w:trPr>
        <w:tc>
          <w:tcPr>
            <w:tcW w:w="1497" w:type="pct"/>
            <w:tcBorders>
              <w:top w:val="nil"/>
              <w:left w:val="nil"/>
              <w:bottom w:val="nil"/>
              <w:right w:val="nil"/>
            </w:tcBorders>
            <w:shd w:val="clear" w:color="auto" w:fill="FFFFFF"/>
          </w:tcPr>
          <w:p w14:paraId="504FF97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RBC</w:t>
            </w:r>
          </w:p>
        </w:tc>
        <w:tc>
          <w:tcPr>
            <w:tcW w:w="426" w:type="pct"/>
            <w:tcBorders>
              <w:top w:val="nil"/>
              <w:left w:val="nil"/>
              <w:bottom w:val="nil"/>
              <w:right w:val="nil"/>
            </w:tcBorders>
            <w:shd w:val="clear" w:color="auto" w:fill="FFFFFF"/>
          </w:tcPr>
          <w:p w14:paraId="2721EC4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5B71188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4.24 (3.87, 4.59)</w:t>
            </w:r>
          </w:p>
        </w:tc>
        <w:tc>
          <w:tcPr>
            <w:tcW w:w="1310" w:type="pct"/>
            <w:tcBorders>
              <w:top w:val="nil"/>
              <w:left w:val="nil"/>
              <w:bottom w:val="nil"/>
              <w:right w:val="nil"/>
            </w:tcBorders>
            <w:shd w:val="clear" w:color="auto" w:fill="FFFFFF"/>
          </w:tcPr>
          <w:p w14:paraId="1CC8007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4.17 (3.79, 4.53)</w:t>
            </w:r>
          </w:p>
        </w:tc>
        <w:tc>
          <w:tcPr>
            <w:tcW w:w="458" w:type="pct"/>
            <w:tcBorders>
              <w:top w:val="nil"/>
              <w:left w:val="nil"/>
              <w:bottom w:val="nil"/>
              <w:right w:val="nil"/>
            </w:tcBorders>
            <w:shd w:val="clear" w:color="auto" w:fill="FFFFFF"/>
          </w:tcPr>
          <w:p w14:paraId="3FC698E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62326A6" w14:textId="77777777">
        <w:trPr>
          <w:trHeight w:val="340"/>
        </w:trPr>
        <w:tc>
          <w:tcPr>
            <w:tcW w:w="1497" w:type="pct"/>
            <w:tcBorders>
              <w:top w:val="nil"/>
              <w:left w:val="nil"/>
              <w:bottom w:val="nil"/>
              <w:right w:val="nil"/>
            </w:tcBorders>
            <w:shd w:val="clear" w:color="auto" w:fill="FFFFFF"/>
          </w:tcPr>
          <w:p w14:paraId="0F17DC6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HGB</w:t>
            </w:r>
          </w:p>
        </w:tc>
        <w:tc>
          <w:tcPr>
            <w:tcW w:w="426" w:type="pct"/>
            <w:tcBorders>
              <w:top w:val="nil"/>
              <w:left w:val="nil"/>
              <w:bottom w:val="nil"/>
              <w:right w:val="nil"/>
            </w:tcBorders>
            <w:shd w:val="clear" w:color="auto" w:fill="FFFFFF"/>
          </w:tcPr>
          <w:p w14:paraId="216DFAE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134075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126 (110, 139)</w:t>
            </w:r>
          </w:p>
        </w:tc>
        <w:tc>
          <w:tcPr>
            <w:tcW w:w="1310" w:type="pct"/>
            <w:tcBorders>
              <w:top w:val="nil"/>
              <w:left w:val="nil"/>
              <w:bottom w:val="nil"/>
              <w:right w:val="nil"/>
            </w:tcBorders>
            <w:shd w:val="clear" w:color="auto" w:fill="FFFFFF"/>
          </w:tcPr>
          <w:p w14:paraId="2ADBE45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123 (106, 136)</w:t>
            </w:r>
          </w:p>
        </w:tc>
        <w:tc>
          <w:tcPr>
            <w:tcW w:w="458" w:type="pct"/>
            <w:tcBorders>
              <w:top w:val="nil"/>
              <w:left w:val="nil"/>
              <w:bottom w:val="nil"/>
              <w:right w:val="nil"/>
            </w:tcBorders>
            <w:shd w:val="clear" w:color="auto" w:fill="FFFFFF"/>
          </w:tcPr>
          <w:p w14:paraId="50D4934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11924425" w14:textId="77777777">
        <w:trPr>
          <w:trHeight w:val="340"/>
        </w:trPr>
        <w:tc>
          <w:tcPr>
            <w:tcW w:w="1497" w:type="pct"/>
            <w:tcBorders>
              <w:top w:val="nil"/>
              <w:left w:val="nil"/>
              <w:bottom w:val="nil"/>
              <w:right w:val="nil"/>
            </w:tcBorders>
            <w:shd w:val="clear" w:color="auto" w:fill="FFFFFF"/>
          </w:tcPr>
          <w:p w14:paraId="0D8E5A9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HCT</w:t>
            </w:r>
          </w:p>
        </w:tc>
        <w:tc>
          <w:tcPr>
            <w:tcW w:w="426" w:type="pct"/>
            <w:tcBorders>
              <w:top w:val="nil"/>
              <w:left w:val="nil"/>
              <w:bottom w:val="nil"/>
              <w:right w:val="nil"/>
            </w:tcBorders>
            <w:shd w:val="clear" w:color="auto" w:fill="FFFFFF"/>
          </w:tcPr>
          <w:p w14:paraId="293613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1AA0456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 (35, 42)</w:t>
            </w:r>
          </w:p>
        </w:tc>
        <w:tc>
          <w:tcPr>
            <w:tcW w:w="1310" w:type="pct"/>
            <w:tcBorders>
              <w:top w:val="nil"/>
              <w:left w:val="nil"/>
              <w:bottom w:val="nil"/>
              <w:right w:val="nil"/>
            </w:tcBorders>
            <w:shd w:val="clear" w:color="auto" w:fill="FFFFFF"/>
          </w:tcPr>
          <w:p w14:paraId="1193510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 (34, 41)</w:t>
            </w:r>
          </w:p>
        </w:tc>
        <w:tc>
          <w:tcPr>
            <w:tcW w:w="458" w:type="pct"/>
            <w:tcBorders>
              <w:top w:val="nil"/>
              <w:left w:val="nil"/>
              <w:bottom w:val="nil"/>
              <w:right w:val="nil"/>
            </w:tcBorders>
            <w:shd w:val="clear" w:color="auto" w:fill="FFFFFF"/>
          </w:tcPr>
          <w:p w14:paraId="5B98D78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7A2DCEDF" w14:textId="77777777">
        <w:trPr>
          <w:trHeight w:val="340"/>
        </w:trPr>
        <w:tc>
          <w:tcPr>
            <w:tcW w:w="1497" w:type="pct"/>
            <w:tcBorders>
              <w:top w:val="nil"/>
              <w:left w:val="nil"/>
              <w:bottom w:val="nil"/>
              <w:right w:val="nil"/>
            </w:tcBorders>
            <w:shd w:val="clear" w:color="auto" w:fill="FFFFFF"/>
          </w:tcPr>
          <w:p w14:paraId="334D05F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MCV</w:t>
            </w:r>
          </w:p>
        </w:tc>
        <w:tc>
          <w:tcPr>
            <w:tcW w:w="426" w:type="pct"/>
            <w:tcBorders>
              <w:top w:val="nil"/>
              <w:left w:val="nil"/>
              <w:bottom w:val="nil"/>
              <w:right w:val="nil"/>
            </w:tcBorders>
            <w:shd w:val="clear" w:color="auto" w:fill="FFFFFF"/>
          </w:tcPr>
          <w:p w14:paraId="2CEA123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2AC8D69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92 (87, 95)</w:t>
            </w:r>
          </w:p>
        </w:tc>
        <w:tc>
          <w:tcPr>
            <w:tcW w:w="1310" w:type="pct"/>
            <w:tcBorders>
              <w:top w:val="nil"/>
              <w:left w:val="nil"/>
              <w:bottom w:val="nil"/>
              <w:right w:val="nil"/>
            </w:tcBorders>
            <w:shd w:val="clear" w:color="auto" w:fill="FFFFFF"/>
          </w:tcPr>
          <w:p w14:paraId="75DE25B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92 (86, 95)</w:t>
            </w:r>
          </w:p>
        </w:tc>
        <w:tc>
          <w:tcPr>
            <w:tcW w:w="458" w:type="pct"/>
            <w:tcBorders>
              <w:top w:val="nil"/>
              <w:left w:val="nil"/>
              <w:bottom w:val="nil"/>
              <w:right w:val="nil"/>
            </w:tcBorders>
            <w:shd w:val="clear" w:color="auto" w:fill="FFFFFF"/>
          </w:tcPr>
          <w:p w14:paraId="6658DD4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78C39F0E" w14:textId="77777777">
        <w:trPr>
          <w:trHeight w:val="340"/>
        </w:trPr>
        <w:tc>
          <w:tcPr>
            <w:tcW w:w="1497" w:type="pct"/>
            <w:tcBorders>
              <w:top w:val="nil"/>
              <w:left w:val="nil"/>
              <w:bottom w:val="nil"/>
              <w:right w:val="nil"/>
            </w:tcBorders>
            <w:shd w:val="clear" w:color="auto" w:fill="FFFFFF"/>
          </w:tcPr>
          <w:p w14:paraId="4A66384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w:t>
            </w:r>
          </w:p>
        </w:tc>
        <w:tc>
          <w:tcPr>
            <w:tcW w:w="426" w:type="pct"/>
            <w:tcBorders>
              <w:top w:val="nil"/>
              <w:left w:val="nil"/>
              <w:bottom w:val="nil"/>
              <w:right w:val="nil"/>
            </w:tcBorders>
            <w:shd w:val="clear" w:color="auto" w:fill="FFFFFF"/>
          </w:tcPr>
          <w:p w14:paraId="4E8A9C0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3691231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29.9 (27.8, 31.3)</w:t>
            </w:r>
          </w:p>
        </w:tc>
        <w:tc>
          <w:tcPr>
            <w:tcW w:w="1310" w:type="pct"/>
            <w:tcBorders>
              <w:top w:val="nil"/>
              <w:left w:val="nil"/>
              <w:bottom w:val="nil"/>
              <w:right w:val="nil"/>
            </w:tcBorders>
            <w:shd w:val="clear" w:color="auto" w:fill="FFFFFF"/>
          </w:tcPr>
          <w:p w14:paraId="78FB318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29.8 (27.2, 31.3)</w:t>
            </w:r>
          </w:p>
        </w:tc>
        <w:tc>
          <w:tcPr>
            <w:tcW w:w="458" w:type="pct"/>
            <w:tcBorders>
              <w:top w:val="nil"/>
              <w:left w:val="nil"/>
              <w:bottom w:val="nil"/>
              <w:right w:val="nil"/>
            </w:tcBorders>
            <w:shd w:val="clear" w:color="auto" w:fill="FFFFFF"/>
          </w:tcPr>
          <w:p w14:paraId="57A890B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0.13</w:t>
            </w:r>
          </w:p>
        </w:tc>
      </w:tr>
      <w:tr w:rsidR="00BD32BB" w:rsidRPr="00AE1D28" w14:paraId="178712C0" w14:textId="77777777">
        <w:trPr>
          <w:trHeight w:val="340"/>
        </w:trPr>
        <w:tc>
          <w:tcPr>
            <w:tcW w:w="1497" w:type="pct"/>
            <w:tcBorders>
              <w:top w:val="nil"/>
              <w:left w:val="nil"/>
              <w:bottom w:val="nil"/>
              <w:right w:val="nil"/>
            </w:tcBorders>
            <w:shd w:val="clear" w:color="auto" w:fill="FFFFFF"/>
          </w:tcPr>
          <w:p w14:paraId="03B9C43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MCHC</w:t>
            </w:r>
          </w:p>
        </w:tc>
        <w:tc>
          <w:tcPr>
            <w:tcW w:w="426" w:type="pct"/>
            <w:tcBorders>
              <w:top w:val="nil"/>
              <w:left w:val="nil"/>
              <w:bottom w:val="nil"/>
              <w:right w:val="nil"/>
            </w:tcBorders>
            <w:shd w:val="clear" w:color="auto" w:fill="FFFFFF"/>
          </w:tcPr>
          <w:p w14:paraId="08AA1E3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01561DD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324 (316, 331)</w:t>
            </w:r>
          </w:p>
        </w:tc>
        <w:tc>
          <w:tcPr>
            <w:tcW w:w="1310" w:type="pct"/>
            <w:tcBorders>
              <w:top w:val="nil"/>
              <w:left w:val="nil"/>
              <w:bottom w:val="nil"/>
              <w:right w:val="nil"/>
            </w:tcBorders>
            <w:shd w:val="clear" w:color="auto" w:fill="FFFFFF"/>
          </w:tcPr>
          <w:p w14:paraId="5FC29BB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324 (314, 330)</w:t>
            </w:r>
          </w:p>
        </w:tc>
        <w:tc>
          <w:tcPr>
            <w:tcW w:w="458" w:type="pct"/>
            <w:tcBorders>
              <w:top w:val="nil"/>
              <w:left w:val="nil"/>
              <w:bottom w:val="nil"/>
              <w:right w:val="nil"/>
            </w:tcBorders>
            <w:shd w:val="clear" w:color="auto" w:fill="FFFFFF"/>
          </w:tcPr>
          <w:p w14:paraId="47DD801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0.033</w:t>
            </w:r>
          </w:p>
        </w:tc>
      </w:tr>
      <w:tr w:rsidR="00BD32BB" w:rsidRPr="00AE1D28" w14:paraId="4A5ADAD9" w14:textId="77777777">
        <w:trPr>
          <w:trHeight w:val="340"/>
        </w:trPr>
        <w:tc>
          <w:tcPr>
            <w:tcW w:w="1497" w:type="pct"/>
            <w:tcBorders>
              <w:top w:val="nil"/>
              <w:left w:val="nil"/>
              <w:bottom w:val="nil"/>
              <w:right w:val="nil"/>
            </w:tcBorders>
            <w:shd w:val="clear" w:color="auto" w:fill="FFFFFF"/>
          </w:tcPr>
          <w:p w14:paraId="33E70BE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RDW-CV</w:t>
            </w:r>
          </w:p>
        </w:tc>
        <w:tc>
          <w:tcPr>
            <w:tcW w:w="426" w:type="pct"/>
            <w:tcBorders>
              <w:top w:val="nil"/>
              <w:left w:val="nil"/>
              <w:bottom w:val="nil"/>
              <w:right w:val="nil"/>
            </w:tcBorders>
            <w:shd w:val="clear" w:color="auto" w:fill="FFFFFF"/>
          </w:tcPr>
          <w:p w14:paraId="41C10AB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25C5E2B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13.50 (12.90, 14.60)</w:t>
            </w:r>
          </w:p>
        </w:tc>
        <w:tc>
          <w:tcPr>
            <w:tcW w:w="1310" w:type="pct"/>
            <w:tcBorders>
              <w:top w:val="nil"/>
              <w:left w:val="nil"/>
              <w:bottom w:val="nil"/>
              <w:right w:val="nil"/>
            </w:tcBorders>
            <w:shd w:val="clear" w:color="auto" w:fill="FFFFFF"/>
          </w:tcPr>
          <w:p w14:paraId="3397F34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13.70 (13.00, 15.35)</w:t>
            </w:r>
          </w:p>
        </w:tc>
        <w:tc>
          <w:tcPr>
            <w:tcW w:w="458" w:type="pct"/>
            <w:tcBorders>
              <w:top w:val="nil"/>
              <w:left w:val="nil"/>
              <w:bottom w:val="nil"/>
              <w:right w:val="nil"/>
            </w:tcBorders>
            <w:shd w:val="clear" w:color="auto" w:fill="FFFFFF"/>
          </w:tcPr>
          <w:p w14:paraId="675BDDD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3A1D18A" w14:textId="77777777">
        <w:trPr>
          <w:trHeight w:val="340"/>
        </w:trPr>
        <w:tc>
          <w:tcPr>
            <w:tcW w:w="1497" w:type="pct"/>
            <w:tcBorders>
              <w:top w:val="nil"/>
              <w:left w:val="nil"/>
              <w:bottom w:val="nil"/>
              <w:right w:val="nil"/>
            </w:tcBorders>
            <w:shd w:val="clear" w:color="auto" w:fill="FFFFFF"/>
          </w:tcPr>
          <w:p w14:paraId="1A8A8AD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RDW-SD</w:t>
            </w:r>
          </w:p>
        </w:tc>
        <w:tc>
          <w:tcPr>
            <w:tcW w:w="426" w:type="pct"/>
            <w:tcBorders>
              <w:top w:val="nil"/>
              <w:left w:val="nil"/>
              <w:bottom w:val="nil"/>
              <w:right w:val="nil"/>
            </w:tcBorders>
            <w:shd w:val="clear" w:color="auto" w:fill="FFFFFF"/>
          </w:tcPr>
          <w:p w14:paraId="4FFCB23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2C4EDC7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 (42, 46)</w:t>
            </w:r>
          </w:p>
        </w:tc>
        <w:tc>
          <w:tcPr>
            <w:tcW w:w="1310" w:type="pct"/>
            <w:tcBorders>
              <w:top w:val="nil"/>
              <w:left w:val="nil"/>
              <w:bottom w:val="nil"/>
              <w:right w:val="nil"/>
            </w:tcBorders>
            <w:shd w:val="clear" w:color="auto" w:fill="FFFFFF"/>
          </w:tcPr>
          <w:p w14:paraId="686BFF2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 (42, 47)</w:t>
            </w:r>
          </w:p>
        </w:tc>
        <w:tc>
          <w:tcPr>
            <w:tcW w:w="458" w:type="pct"/>
            <w:tcBorders>
              <w:top w:val="nil"/>
              <w:left w:val="nil"/>
              <w:bottom w:val="nil"/>
              <w:right w:val="nil"/>
            </w:tcBorders>
            <w:shd w:val="clear" w:color="auto" w:fill="FFFFFF"/>
          </w:tcPr>
          <w:p w14:paraId="122800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0.021</w:t>
            </w:r>
          </w:p>
        </w:tc>
      </w:tr>
      <w:tr w:rsidR="00BD32BB" w:rsidRPr="00AE1D28" w14:paraId="49497977" w14:textId="77777777">
        <w:trPr>
          <w:trHeight w:val="340"/>
        </w:trPr>
        <w:tc>
          <w:tcPr>
            <w:tcW w:w="1497" w:type="pct"/>
            <w:tcBorders>
              <w:top w:val="nil"/>
              <w:left w:val="nil"/>
              <w:bottom w:val="nil"/>
              <w:right w:val="nil"/>
            </w:tcBorders>
            <w:shd w:val="clear" w:color="auto" w:fill="FFFFFF"/>
          </w:tcPr>
          <w:p w14:paraId="11F05CF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PLT</w:t>
            </w:r>
          </w:p>
        </w:tc>
        <w:tc>
          <w:tcPr>
            <w:tcW w:w="426" w:type="pct"/>
            <w:tcBorders>
              <w:top w:val="nil"/>
              <w:left w:val="nil"/>
              <w:bottom w:val="nil"/>
              <w:right w:val="nil"/>
            </w:tcBorders>
            <w:shd w:val="clear" w:color="auto" w:fill="FFFFFF"/>
          </w:tcPr>
          <w:p w14:paraId="4D2C6F8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5,226</w:t>
            </w:r>
          </w:p>
        </w:tc>
        <w:tc>
          <w:tcPr>
            <w:tcW w:w="1309" w:type="pct"/>
            <w:tcBorders>
              <w:top w:val="nil"/>
              <w:left w:val="nil"/>
              <w:bottom w:val="nil"/>
              <w:right w:val="nil"/>
            </w:tcBorders>
            <w:shd w:val="clear" w:color="auto" w:fill="FFFFFF"/>
          </w:tcPr>
          <w:p w14:paraId="3CBEDC5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202 (160, 251)</w:t>
            </w:r>
          </w:p>
        </w:tc>
        <w:tc>
          <w:tcPr>
            <w:tcW w:w="1310" w:type="pct"/>
            <w:tcBorders>
              <w:top w:val="nil"/>
              <w:left w:val="nil"/>
              <w:bottom w:val="nil"/>
              <w:right w:val="nil"/>
            </w:tcBorders>
            <w:shd w:val="clear" w:color="auto" w:fill="FFFFFF"/>
          </w:tcPr>
          <w:p w14:paraId="0118CB9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203 (163, 254)</w:t>
            </w:r>
          </w:p>
        </w:tc>
        <w:tc>
          <w:tcPr>
            <w:tcW w:w="458" w:type="pct"/>
            <w:tcBorders>
              <w:top w:val="nil"/>
              <w:left w:val="nil"/>
              <w:bottom w:val="nil"/>
              <w:right w:val="nil"/>
            </w:tcBorders>
            <w:shd w:val="clear" w:color="auto" w:fill="FFFFFF"/>
          </w:tcPr>
          <w:p w14:paraId="2F46C6E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4B688AA3" w14:textId="77777777">
        <w:trPr>
          <w:trHeight w:val="340"/>
        </w:trPr>
        <w:tc>
          <w:tcPr>
            <w:tcW w:w="1497" w:type="pct"/>
            <w:tcBorders>
              <w:top w:val="nil"/>
              <w:left w:val="nil"/>
              <w:bottom w:val="nil"/>
              <w:right w:val="nil"/>
            </w:tcBorders>
            <w:shd w:val="clear" w:color="auto" w:fill="FFFFFF"/>
          </w:tcPr>
          <w:p w14:paraId="22C59EA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MPV</w:t>
            </w:r>
          </w:p>
        </w:tc>
        <w:tc>
          <w:tcPr>
            <w:tcW w:w="426" w:type="pct"/>
            <w:tcBorders>
              <w:top w:val="nil"/>
              <w:left w:val="nil"/>
              <w:bottom w:val="nil"/>
              <w:right w:val="nil"/>
            </w:tcBorders>
            <w:shd w:val="clear" w:color="auto" w:fill="FFFFFF"/>
          </w:tcPr>
          <w:p w14:paraId="1263B1A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5,226</w:t>
            </w:r>
          </w:p>
        </w:tc>
        <w:tc>
          <w:tcPr>
            <w:tcW w:w="1309" w:type="pct"/>
            <w:tcBorders>
              <w:top w:val="nil"/>
              <w:left w:val="nil"/>
              <w:bottom w:val="nil"/>
              <w:right w:val="nil"/>
            </w:tcBorders>
            <w:shd w:val="clear" w:color="auto" w:fill="FFFFFF"/>
          </w:tcPr>
          <w:p w14:paraId="15A21BD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10.70 (9.60, 11.90)</w:t>
            </w:r>
          </w:p>
        </w:tc>
        <w:tc>
          <w:tcPr>
            <w:tcW w:w="1310" w:type="pct"/>
            <w:tcBorders>
              <w:top w:val="nil"/>
              <w:left w:val="nil"/>
              <w:bottom w:val="nil"/>
              <w:right w:val="nil"/>
            </w:tcBorders>
            <w:shd w:val="clear" w:color="auto" w:fill="FFFFFF"/>
          </w:tcPr>
          <w:p w14:paraId="0713FE3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10.60 (9.60, 11.90)</w:t>
            </w:r>
          </w:p>
        </w:tc>
        <w:tc>
          <w:tcPr>
            <w:tcW w:w="458" w:type="pct"/>
            <w:tcBorders>
              <w:top w:val="nil"/>
              <w:left w:val="nil"/>
              <w:bottom w:val="nil"/>
              <w:right w:val="nil"/>
            </w:tcBorders>
            <w:shd w:val="clear" w:color="auto" w:fill="FFFFFF"/>
          </w:tcPr>
          <w:p w14:paraId="250BA93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1E55C4F5" w14:textId="77777777">
        <w:trPr>
          <w:trHeight w:val="340"/>
        </w:trPr>
        <w:tc>
          <w:tcPr>
            <w:tcW w:w="1497" w:type="pct"/>
            <w:tcBorders>
              <w:top w:val="nil"/>
              <w:left w:val="nil"/>
              <w:bottom w:val="nil"/>
              <w:right w:val="nil"/>
            </w:tcBorders>
            <w:shd w:val="clear" w:color="auto" w:fill="FFFFFF"/>
          </w:tcPr>
          <w:p w14:paraId="049B644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PDW</w:t>
            </w:r>
          </w:p>
        </w:tc>
        <w:tc>
          <w:tcPr>
            <w:tcW w:w="426" w:type="pct"/>
            <w:tcBorders>
              <w:top w:val="nil"/>
              <w:left w:val="nil"/>
              <w:bottom w:val="nil"/>
              <w:right w:val="nil"/>
            </w:tcBorders>
            <w:shd w:val="clear" w:color="auto" w:fill="FFFFFF"/>
          </w:tcPr>
          <w:p w14:paraId="5862180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5,226</w:t>
            </w:r>
          </w:p>
        </w:tc>
        <w:tc>
          <w:tcPr>
            <w:tcW w:w="1309" w:type="pct"/>
            <w:tcBorders>
              <w:top w:val="nil"/>
              <w:left w:val="nil"/>
              <w:bottom w:val="nil"/>
              <w:right w:val="nil"/>
            </w:tcBorders>
            <w:shd w:val="clear" w:color="auto" w:fill="FFFFFF"/>
          </w:tcPr>
          <w:p w14:paraId="4640E5D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16.20 (15.90, 16.40)</w:t>
            </w:r>
          </w:p>
        </w:tc>
        <w:tc>
          <w:tcPr>
            <w:tcW w:w="1310" w:type="pct"/>
            <w:tcBorders>
              <w:top w:val="nil"/>
              <w:left w:val="nil"/>
              <w:bottom w:val="nil"/>
              <w:right w:val="nil"/>
            </w:tcBorders>
            <w:shd w:val="clear" w:color="auto" w:fill="FFFFFF"/>
          </w:tcPr>
          <w:p w14:paraId="42BF2BE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16.20 (15.80, 16.40)</w:t>
            </w:r>
          </w:p>
        </w:tc>
        <w:tc>
          <w:tcPr>
            <w:tcW w:w="458" w:type="pct"/>
            <w:tcBorders>
              <w:top w:val="nil"/>
              <w:left w:val="nil"/>
              <w:bottom w:val="nil"/>
              <w:right w:val="nil"/>
            </w:tcBorders>
            <w:shd w:val="clear" w:color="auto" w:fill="FFFFFF"/>
          </w:tcPr>
          <w:p w14:paraId="3B03DD8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0.075</w:t>
            </w:r>
          </w:p>
        </w:tc>
      </w:tr>
      <w:tr w:rsidR="00BD32BB" w:rsidRPr="00AE1D28" w14:paraId="6483D811" w14:textId="77777777">
        <w:trPr>
          <w:trHeight w:val="340"/>
        </w:trPr>
        <w:tc>
          <w:tcPr>
            <w:tcW w:w="1497" w:type="pct"/>
            <w:tcBorders>
              <w:top w:val="nil"/>
              <w:left w:val="nil"/>
              <w:bottom w:val="nil"/>
              <w:right w:val="nil"/>
            </w:tcBorders>
            <w:shd w:val="clear" w:color="auto" w:fill="FFFFFF"/>
          </w:tcPr>
          <w:p w14:paraId="5B71A0B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PCT</w:t>
            </w:r>
          </w:p>
        </w:tc>
        <w:tc>
          <w:tcPr>
            <w:tcW w:w="426" w:type="pct"/>
            <w:tcBorders>
              <w:top w:val="nil"/>
              <w:left w:val="nil"/>
              <w:bottom w:val="nil"/>
              <w:right w:val="nil"/>
            </w:tcBorders>
            <w:shd w:val="clear" w:color="auto" w:fill="FFFFFF"/>
          </w:tcPr>
          <w:p w14:paraId="312FE27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5,225</w:t>
            </w:r>
          </w:p>
        </w:tc>
        <w:tc>
          <w:tcPr>
            <w:tcW w:w="1309" w:type="pct"/>
            <w:tcBorders>
              <w:top w:val="nil"/>
              <w:left w:val="nil"/>
              <w:bottom w:val="nil"/>
              <w:right w:val="nil"/>
            </w:tcBorders>
            <w:shd w:val="clear" w:color="auto" w:fill="FFFFFF"/>
          </w:tcPr>
          <w:p w14:paraId="151033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0.22 (0.18, 0.26)</w:t>
            </w:r>
          </w:p>
        </w:tc>
        <w:tc>
          <w:tcPr>
            <w:tcW w:w="1310" w:type="pct"/>
            <w:tcBorders>
              <w:top w:val="nil"/>
              <w:left w:val="nil"/>
              <w:bottom w:val="nil"/>
              <w:right w:val="nil"/>
            </w:tcBorders>
            <w:shd w:val="clear" w:color="auto" w:fill="FFFFFF"/>
          </w:tcPr>
          <w:p w14:paraId="2987D21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0.22 (0.18, 0.26)</w:t>
            </w:r>
          </w:p>
        </w:tc>
        <w:tc>
          <w:tcPr>
            <w:tcW w:w="458" w:type="pct"/>
            <w:tcBorders>
              <w:top w:val="nil"/>
              <w:left w:val="nil"/>
              <w:bottom w:val="nil"/>
              <w:right w:val="nil"/>
            </w:tcBorders>
            <w:shd w:val="clear" w:color="auto" w:fill="FFFFFF"/>
          </w:tcPr>
          <w:p w14:paraId="5A936B2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w:t>
            </w:r>
          </w:p>
        </w:tc>
      </w:tr>
      <w:tr w:rsidR="00BD32BB" w:rsidRPr="00AE1D28" w14:paraId="213F33A6" w14:textId="77777777">
        <w:trPr>
          <w:trHeight w:val="340"/>
        </w:trPr>
        <w:tc>
          <w:tcPr>
            <w:tcW w:w="1497" w:type="pct"/>
            <w:tcBorders>
              <w:top w:val="nil"/>
              <w:left w:val="nil"/>
              <w:bottom w:val="nil"/>
              <w:right w:val="nil"/>
            </w:tcBorders>
            <w:shd w:val="clear" w:color="auto" w:fill="FFFFFF"/>
          </w:tcPr>
          <w:p w14:paraId="3104F6E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RET</w:t>
            </w:r>
          </w:p>
        </w:tc>
        <w:tc>
          <w:tcPr>
            <w:tcW w:w="426" w:type="pct"/>
            <w:tcBorders>
              <w:top w:val="nil"/>
              <w:left w:val="nil"/>
              <w:bottom w:val="nil"/>
              <w:right w:val="nil"/>
            </w:tcBorders>
            <w:shd w:val="clear" w:color="auto" w:fill="FFFFFF"/>
          </w:tcPr>
          <w:p w14:paraId="268066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4,903</w:t>
            </w:r>
          </w:p>
        </w:tc>
        <w:tc>
          <w:tcPr>
            <w:tcW w:w="1309" w:type="pct"/>
            <w:tcBorders>
              <w:top w:val="nil"/>
              <w:left w:val="nil"/>
              <w:bottom w:val="nil"/>
              <w:right w:val="nil"/>
            </w:tcBorders>
            <w:shd w:val="clear" w:color="auto" w:fill="FFFFFF"/>
          </w:tcPr>
          <w:p w14:paraId="26DD25B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1.05 (0.81, 1.43)</w:t>
            </w:r>
          </w:p>
        </w:tc>
        <w:tc>
          <w:tcPr>
            <w:tcW w:w="1310" w:type="pct"/>
            <w:tcBorders>
              <w:top w:val="nil"/>
              <w:left w:val="nil"/>
              <w:bottom w:val="nil"/>
              <w:right w:val="nil"/>
            </w:tcBorders>
            <w:shd w:val="clear" w:color="auto" w:fill="FFFFFF"/>
          </w:tcPr>
          <w:p w14:paraId="0CFCB50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1.09 (0.82, 1.55)</w:t>
            </w:r>
          </w:p>
        </w:tc>
        <w:tc>
          <w:tcPr>
            <w:tcW w:w="458" w:type="pct"/>
            <w:tcBorders>
              <w:top w:val="nil"/>
              <w:left w:val="nil"/>
              <w:bottom w:val="nil"/>
              <w:right w:val="nil"/>
            </w:tcBorders>
            <w:shd w:val="clear" w:color="auto" w:fill="FFFFFF"/>
          </w:tcPr>
          <w:p w14:paraId="55B87A7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0.004</w:t>
            </w:r>
          </w:p>
        </w:tc>
      </w:tr>
      <w:tr w:rsidR="00BD32BB" w:rsidRPr="00AE1D28" w14:paraId="09E96B57" w14:textId="77777777">
        <w:trPr>
          <w:trHeight w:val="340"/>
        </w:trPr>
        <w:tc>
          <w:tcPr>
            <w:tcW w:w="1497" w:type="pct"/>
            <w:tcBorders>
              <w:top w:val="nil"/>
              <w:left w:val="nil"/>
              <w:bottom w:val="nil"/>
              <w:right w:val="nil"/>
            </w:tcBorders>
            <w:shd w:val="clear" w:color="auto" w:fill="FFFFFF"/>
          </w:tcPr>
          <w:p w14:paraId="10AD29E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IRF</w:t>
            </w:r>
          </w:p>
        </w:tc>
        <w:tc>
          <w:tcPr>
            <w:tcW w:w="426" w:type="pct"/>
            <w:tcBorders>
              <w:top w:val="nil"/>
              <w:left w:val="nil"/>
              <w:bottom w:val="nil"/>
              <w:right w:val="nil"/>
            </w:tcBorders>
            <w:shd w:val="clear" w:color="auto" w:fill="FFFFFF"/>
          </w:tcPr>
          <w:p w14:paraId="5E2DE23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4,903</w:t>
            </w:r>
          </w:p>
        </w:tc>
        <w:tc>
          <w:tcPr>
            <w:tcW w:w="1309" w:type="pct"/>
            <w:tcBorders>
              <w:top w:val="nil"/>
              <w:left w:val="nil"/>
              <w:bottom w:val="nil"/>
              <w:right w:val="nil"/>
            </w:tcBorders>
            <w:shd w:val="clear" w:color="auto" w:fill="FFFFFF"/>
          </w:tcPr>
          <w:p w14:paraId="214BC9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5.5 (3.2, 9.2)</w:t>
            </w:r>
          </w:p>
        </w:tc>
        <w:tc>
          <w:tcPr>
            <w:tcW w:w="1310" w:type="pct"/>
            <w:tcBorders>
              <w:top w:val="nil"/>
              <w:left w:val="nil"/>
              <w:bottom w:val="nil"/>
              <w:right w:val="nil"/>
            </w:tcBorders>
            <w:shd w:val="clear" w:color="auto" w:fill="FFFFFF"/>
          </w:tcPr>
          <w:p w14:paraId="738A4A7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5.9 (3.4, 9.5)</w:t>
            </w:r>
          </w:p>
        </w:tc>
        <w:tc>
          <w:tcPr>
            <w:tcW w:w="458" w:type="pct"/>
            <w:tcBorders>
              <w:top w:val="nil"/>
              <w:left w:val="nil"/>
              <w:bottom w:val="nil"/>
              <w:right w:val="nil"/>
            </w:tcBorders>
            <w:shd w:val="clear" w:color="auto" w:fill="FFFFFF"/>
          </w:tcPr>
          <w:p w14:paraId="1B57948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0.022</w:t>
            </w:r>
          </w:p>
        </w:tc>
      </w:tr>
      <w:tr w:rsidR="00BD32BB" w:rsidRPr="00AE1D28" w14:paraId="00C97481" w14:textId="77777777">
        <w:trPr>
          <w:trHeight w:val="340"/>
        </w:trPr>
        <w:tc>
          <w:tcPr>
            <w:tcW w:w="1497" w:type="pct"/>
            <w:tcBorders>
              <w:top w:val="nil"/>
              <w:left w:val="nil"/>
              <w:bottom w:val="nil"/>
              <w:right w:val="nil"/>
            </w:tcBorders>
            <w:shd w:val="clear" w:color="auto" w:fill="FFFFFF"/>
          </w:tcPr>
          <w:p w14:paraId="5AC7A4D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LFR</w:t>
            </w:r>
          </w:p>
        </w:tc>
        <w:tc>
          <w:tcPr>
            <w:tcW w:w="426" w:type="pct"/>
            <w:tcBorders>
              <w:top w:val="nil"/>
              <w:left w:val="nil"/>
              <w:bottom w:val="nil"/>
              <w:right w:val="nil"/>
            </w:tcBorders>
            <w:shd w:val="clear" w:color="auto" w:fill="FFFFFF"/>
          </w:tcPr>
          <w:p w14:paraId="380BF4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4,903</w:t>
            </w:r>
          </w:p>
        </w:tc>
        <w:tc>
          <w:tcPr>
            <w:tcW w:w="1309" w:type="pct"/>
            <w:tcBorders>
              <w:top w:val="nil"/>
              <w:left w:val="nil"/>
              <w:bottom w:val="nil"/>
              <w:right w:val="nil"/>
            </w:tcBorders>
            <w:shd w:val="clear" w:color="auto" w:fill="FFFFFF"/>
          </w:tcPr>
          <w:p w14:paraId="3DA2FF9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94.5 (90.9, 96.8)</w:t>
            </w:r>
          </w:p>
        </w:tc>
        <w:tc>
          <w:tcPr>
            <w:tcW w:w="1310" w:type="pct"/>
            <w:tcBorders>
              <w:top w:val="nil"/>
              <w:left w:val="nil"/>
              <w:bottom w:val="nil"/>
              <w:right w:val="nil"/>
            </w:tcBorders>
            <w:shd w:val="clear" w:color="auto" w:fill="FFFFFF"/>
          </w:tcPr>
          <w:p w14:paraId="313357B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94.1 (90.5, 96.6)</w:t>
            </w:r>
          </w:p>
        </w:tc>
        <w:tc>
          <w:tcPr>
            <w:tcW w:w="458" w:type="pct"/>
            <w:tcBorders>
              <w:top w:val="nil"/>
              <w:left w:val="nil"/>
              <w:bottom w:val="nil"/>
              <w:right w:val="nil"/>
            </w:tcBorders>
            <w:shd w:val="clear" w:color="auto" w:fill="FFFFFF"/>
          </w:tcPr>
          <w:p w14:paraId="19B99D0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0.022</w:t>
            </w:r>
          </w:p>
        </w:tc>
      </w:tr>
      <w:tr w:rsidR="00BD32BB" w:rsidRPr="00AE1D28" w14:paraId="43A1FA88" w14:textId="77777777">
        <w:trPr>
          <w:trHeight w:val="340"/>
        </w:trPr>
        <w:tc>
          <w:tcPr>
            <w:tcW w:w="1497" w:type="pct"/>
            <w:tcBorders>
              <w:top w:val="nil"/>
              <w:left w:val="nil"/>
              <w:bottom w:val="nil"/>
              <w:right w:val="nil"/>
            </w:tcBorders>
            <w:shd w:val="clear" w:color="auto" w:fill="FFFFFF"/>
          </w:tcPr>
          <w:p w14:paraId="4B87285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MFR</w:t>
            </w:r>
          </w:p>
        </w:tc>
        <w:tc>
          <w:tcPr>
            <w:tcW w:w="426" w:type="pct"/>
            <w:tcBorders>
              <w:top w:val="nil"/>
              <w:left w:val="nil"/>
              <w:bottom w:val="nil"/>
              <w:right w:val="nil"/>
            </w:tcBorders>
            <w:shd w:val="clear" w:color="auto" w:fill="FFFFFF"/>
          </w:tcPr>
          <w:p w14:paraId="1B247E2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4,903</w:t>
            </w:r>
          </w:p>
        </w:tc>
        <w:tc>
          <w:tcPr>
            <w:tcW w:w="1309" w:type="pct"/>
            <w:tcBorders>
              <w:top w:val="nil"/>
              <w:left w:val="nil"/>
              <w:bottom w:val="nil"/>
              <w:right w:val="nil"/>
            </w:tcBorders>
            <w:shd w:val="clear" w:color="auto" w:fill="FFFFFF"/>
          </w:tcPr>
          <w:p w14:paraId="6207B77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5.5 (3.2, 8.9)</w:t>
            </w:r>
          </w:p>
        </w:tc>
        <w:tc>
          <w:tcPr>
            <w:tcW w:w="1310" w:type="pct"/>
            <w:tcBorders>
              <w:top w:val="nil"/>
              <w:left w:val="nil"/>
              <w:bottom w:val="nil"/>
              <w:right w:val="nil"/>
            </w:tcBorders>
            <w:shd w:val="clear" w:color="auto" w:fill="FFFFFF"/>
          </w:tcPr>
          <w:p w14:paraId="5D1542C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5.9 (3.4, 9.3)</w:t>
            </w:r>
          </w:p>
        </w:tc>
        <w:tc>
          <w:tcPr>
            <w:tcW w:w="458" w:type="pct"/>
            <w:tcBorders>
              <w:top w:val="nil"/>
              <w:left w:val="nil"/>
              <w:bottom w:val="nil"/>
              <w:right w:val="nil"/>
            </w:tcBorders>
            <w:shd w:val="clear" w:color="auto" w:fill="FFFFFF"/>
          </w:tcPr>
          <w:p w14:paraId="13AF357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w:t>
            </w:r>
          </w:p>
        </w:tc>
      </w:tr>
      <w:tr w:rsidR="00BD32BB" w:rsidRPr="00AE1D28" w14:paraId="328B1F97" w14:textId="77777777">
        <w:trPr>
          <w:trHeight w:val="340"/>
        </w:trPr>
        <w:tc>
          <w:tcPr>
            <w:tcW w:w="1497" w:type="pct"/>
            <w:tcBorders>
              <w:top w:val="nil"/>
              <w:left w:val="nil"/>
              <w:bottom w:val="nil"/>
              <w:right w:val="nil"/>
            </w:tcBorders>
            <w:shd w:val="clear" w:color="auto" w:fill="FFFFFF"/>
          </w:tcPr>
          <w:p w14:paraId="3814FC0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HFR</w:t>
            </w:r>
          </w:p>
        </w:tc>
        <w:tc>
          <w:tcPr>
            <w:tcW w:w="426" w:type="pct"/>
            <w:tcBorders>
              <w:top w:val="nil"/>
              <w:left w:val="nil"/>
              <w:bottom w:val="nil"/>
              <w:right w:val="nil"/>
            </w:tcBorders>
            <w:shd w:val="clear" w:color="auto" w:fill="FFFFFF"/>
          </w:tcPr>
          <w:p w14:paraId="1814D94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4,902</w:t>
            </w:r>
          </w:p>
        </w:tc>
        <w:tc>
          <w:tcPr>
            <w:tcW w:w="1309" w:type="pct"/>
            <w:tcBorders>
              <w:top w:val="nil"/>
              <w:left w:val="nil"/>
              <w:bottom w:val="nil"/>
              <w:right w:val="nil"/>
            </w:tcBorders>
            <w:shd w:val="clear" w:color="auto" w:fill="FFFFFF"/>
          </w:tcPr>
          <w:p w14:paraId="72E1537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 (0.00, 0.00)</w:t>
            </w:r>
          </w:p>
        </w:tc>
        <w:tc>
          <w:tcPr>
            <w:tcW w:w="1310" w:type="pct"/>
            <w:tcBorders>
              <w:top w:val="nil"/>
              <w:left w:val="nil"/>
              <w:bottom w:val="nil"/>
              <w:right w:val="nil"/>
            </w:tcBorders>
            <w:shd w:val="clear" w:color="auto" w:fill="FFFFFF"/>
          </w:tcPr>
          <w:p w14:paraId="494CA73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 (0.00, 0.20)</w:t>
            </w:r>
          </w:p>
        </w:tc>
        <w:tc>
          <w:tcPr>
            <w:tcW w:w="458" w:type="pct"/>
            <w:tcBorders>
              <w:top w:val="nil"/>
              <w:left w:val="nil"/>
              <w:bottom w:val="nil"/>
              <w:right w:val="nil"/>
            </w:tcBorders>
            <w:shd w:val="clear" w:color="auto" w:fill="FFFFFF"/>
          </w:tcPr>
          <w:p w14:paraId="1CB6F9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0.059</w:t>
            </w:r>
          </w:p>
        </w:tc>
      </w:tr>
      <w:tr w:rsidR="00BD32BB" w:rsidRPr="00AE1D28" w14:paraId="508A4568" w14:textId="77777777">
        <w:trPr>
          <w:trHeight w:val="340"/>
        </w:trPr>
        <w:tc>
          <w:tcPr>
            <w:tcW w:w="1497" w:type="pct"/>
            <w:tcBorders>
              <w:top w:val="nil"/>
              <w:left w:val="nil"/>
              <w:bottom w:val="nil"/>
              <w:right w:val="nil"/>
            </w:tcBorders>
            <w:shd w:val="clear" w:color="auto" w:fill="FFFFFF"/>
          </w:tcPr>
          <w:p w14:paraId="1E47B3A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CRP</w:t>
            </w:r>
          </w:p>
        </w:tc>
        <w:tc>
          <w:tcPr>
            <w:tcW w:w="426" w:type="pct"/>
            <w:tcBorders>
              <w:top w:val="nil"/>
              <w:left w:val="nil"/>
              <w:bottom w:val="nil"/>
              <w:right w:val="nil"/>
            </w:tcBorders>
            <w:shd w:val="clear" w:color="auto" w:fill="FFFFFF"/>
          </w:tcPr>
          <w:p w14:paraId="3FC3F8A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4,842</w:t>
            </w:r>
          </w:p>
        </w:tc>
        <w:tc>
          <w:tcPr>
            <w:tcW w:w="1309" w:type="pct"/>
            <w:tcBorders>
              <w:top w:val="nil"/>
              <w:left w:val="nil"/>
              <w:bottom w:val="nil"/>
              <w:right w:val="nil"/>
            </w:tcBorders>
            <w:shd w:val="clear" w:color="auto" w:fill="FFFFFF"/>
          </w:tcPr>
          <w:p w14:paraId="5C277A4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 (1, 5)</w:t>
            </w:r>
          </w:p>
        </w:tc>
        <w:tc>
          <w:tcPr>
            <w:tcW w:w="1310" w:type="pct"/>
            <w:tcBorders>
              <w:top w:val="nil"/>
              <w:left w:val="nil"/>
              <w:bottom w:val="nil"/>
              <w:right w:val="nil"/>
            </w:tcBorders>
            <w:shd w:val="clear" w:color="auto" w:fill="FFFFFF"/>
          </w:tcPr>
          <w:p w14:paraId="718B04E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 (1, 5)</w:t>
            </w:r>
          </w:p>
        </w:tc>
        <w:tc>
          <w:tcPr>
            <w:tcW w:w="458" w:type="pct"/>
            <w:tcBorders>
              <w:top w:val="nil"/>
              <w:left w:val="nil"/>
              <w:bottom w:val="nil"/>
              <w:right w:val="nil"/>
            </w:tcBorders>
            <w:shd w:val="clear" w:color="auto" w:fill="FFFFFF"/>
          </w:tcPr>
          <w:p w14:paraId="7D480F9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1E9DB084" w14:textId="77777777">
        <w:trPr>
          <w:trHeight w:val="340"/>
        </w:trPr>
        <w:tc>
          <w:tcPr>
            <w:tcW w:w="1497" w:type="pct"/>
            <w:tcBorders>
              <w:top w:val="nil"/>
              <w:left w:val="nil"/>
              <w:bottom w:val="nil"/>
              <w:right w:val="nil"/>
            </w:tcBorders>
            <w:shd w:val="clear" w:color="auto" w:fill="FFFFFF"/>
          </w:tcPr>
          <w:p w14:paraId="639579E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TBIL</w:t>
            </w:r>
          </w:p>
        </w:tc>
        <w:tc>
          <w:tcPr>
            <w:tcW w:w="426" w:type="pct"/>
            <w:tcBorders>
              <w:top w:val="nil"/>
              <w:left w:val="nil"/>
              <w:bottom w:val="nil"/>
              <w:right w:val="nil"/>
            </w:tcBorders>
            <w:shd w:val="clear" w:color="auto" w:fill="FFFFFF"/>
          </w:tcPr>
          <w:p w14:paraId="7871711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330BB28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8.8 (6.5, 11.9)</w:t>
            </w:r>
          </w:p>
        </w:tc>
        <w:tc>
          <w:tcPr>
            <w:tcW w:w="1310" w:type="pct"/>
            <w:tcBorders>
              <w:top w:val="nil"/>
              <w:left w:val="nil"/>
              <w:bottom w:val="nil"/>
              <w:right w:val="nil"/>
            </w:tcBorders>
            <w:shd w:val="clear" w:color="auto" w:fill="FFFFFF"/>
          </w:tcPr>
          <w:p w14:paraId="62CDC48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9.0 (6.6, 12.2)</w:t>
            </w:r>
          </w:p>
        </w:tc>
        <w:tc>
          <w:tcPr>
            <w:tcW w:w="458" w:type="pct"/>
            <w:tcBorders>
              <w:top w:val="nil"/>
              <w:left w:val="nil"/>
              <w:bottom w:val="nil"/>
              <w:right w:val="nil"/>
            </w:tcBorders>
            <w:shd w:val="clear" w:color="auto" w:fill="FFFFFF"/>
          </w:tcPr>
          <w:p w14:paraId="0AF972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5F9E1693" w14:textId="77777777">
        <w:trPr>
          <w:trHeight w:val="340"/>
        </w:trPr>
        <w:tc>
          <w:tcPr>
            <w:tcW w:w="1497" w:type="pct"/>
            <w:tcBorders>
              <w:top w:val="nil"/>
              <w:left w:val="nil"/>
              <w:bottom w:val="nil"/>
              <w:right w:val="nil"/>
            </w:tcBorders>
            <w:shd w:val="clear" w:color="auto" w:fill="FFFFFF"/>
          </w:tcPr>
          <w:p w14:paraId="22898A1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DBIL</w:t>
            </w:r>
          </w:p>
        </w:tc>
        <w:tc>
          <w:tcPr>
            <w:tcW w:w="426" w:type="pct"/>
            <w:tcBorders>
              <w:top w:val="nil"/>
              <w:left w:val="nil"/>
              <w:bottom w:val="nil"/>
              <w:right w:val="nil"/>
            </w:tcBorders>
            <w:shd w:val="clear" w:color="auto" w:fill="FFFFFF"/>
          </w:tcPr>
          <w:p w14:paraId="1182D7B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639B498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2.10 (1.60, 2.80)</w:t>
            </w:r>
          </w:p>
        </w:tc>
        <w:tc>
          <w:tcPr>
            <w:tcW w:w="1310" w:type="pct"/>
            <w:tcBorders>
              <w:top w:val="nil"/>
              <w:left w:val="nil"/>
              <w:bottom w:val="nil"/>
              <w:right w:val="nil"/>
            </w:tcBorders>
            <w:shd w:val="clear" w:color="auto" w:fill="FFFFFF"/>
          </w:tcPr>
          <w:p w14:paraId="576067A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2.10 (1.60, 2.90)</w:t>
            </w:r>
          </w:p>
        </w:tc>
        <w:tc>
          <w:tcPr>
            <w:tcW w:w="458" w:type="pct"/>
            <w:tcBorders>
              <w:top w:val="nil"/>
              <w:left w:val="nil"/>
              <w:bottom w:val="nil"/>
              <w:right w:val="nil"/>
            </w:tcBorders>
            <w:shd w:val="clear" w:color="auto" w:fill="FFFFFF"/>
          </w:tcPr>
          <w:p w14:paraId="28765B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7E12CF02" w14:textId="77777777">
        <w:trPr>
          <w:trHeight w:val="340"/>
        </w:trPr>
        <w:tc>
          <w:tcPr>
            <w:tcW w:w="1497" w:type="pct"/>
            <w:tcBorders>
              <w:top w:val="nil"/>
              <w:left w:val="nil"/>
              <w:bottom w:val="nil"/>
              <w:right w:val="nil"/>
            </w:tcBorders>
            <w:shd w:val="clear" w:color="auto" w:fill="FFFFFF"/>
          </w:tcPr>
          <w:p w14:paraId="4ED4E52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IBIL</w:t>
            </w:r>
          </w:p>
        </w:tc>
        <w:tc>
          <w:tcPr>
            <w:tcW w:w="426" w:type="pct"/>
            <w:tcBorders>
              <w:top w:val="nil"/>
              <w:left w:val="nil"/>
              <w:bottom w:val="nil"/>
              <w:right w:val="nil"/>
            </w:tcBorders>
            <w:shd w:val="clear" w:color="auto" w:fill="FFFFFF"/>
          </w:tcPr>
          <w:p w14:paraId="586834F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30C547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6.5 (4.7, 9.2)</w:t>
            </w:r>
          </w:p>
        </w:tc>
        <w:tc>
          <w:tcPr>
            <w:tcW w:w="1310" w:type="pct"/>
            <w:tcBorders>
              <w:top w:val="nil"/>
              <w:left w:val="nil"/>
              <w:bottom w:val="nil"/>
              <w:right w:val="nil"/>
            </w:tcBorders>
            <w:shd w:val="clear" w:color="auto" w:fill="FFFFFF"/>
          </w:tcPr>
          <w:p w14:paraId="1B64C7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6.7 (4.9, 9.4)</w:t>
            </w:r>
          </w:p>
        </w:tc>
        <w:tc>
          <w:tcPr>
            <w:tcW w:w="458" w:type="pct"/>
            <w:tcBorders>
              <w:top w:val="nil"/>
              <w:left w:val="nil"/>
              <w:bottom w:val="nil"/>
              <w:right w:val="nil"/>
            </w:tcBorders>
            <w:shd w:val="clear" w:color="auto" w:fill="FFFFFF"/>
          </w:tcPr>
          <w:p w14:paraId="0452F87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7858A95F" w14:textId="77777777">
        <w:trPr>
          <w:trHeight w:val="340"/>
        </w:trPr>
        <w:tc>
          <w:tcPr>
            <w:tcW w:w="1497" w:type="pct"/>
            <w:tcBorders>
              <w:top w:val="nil"/>
              <w:left w:val="nil"/>
              <w:bottom w:val="nil"/>
              <w:right w:val="nil"/>
            </w:tcBorders>
            <w:shd w:val="clear" w:color="auto" w:fill="FFFFFF"/>
          </w:tcPr>
          <w:p w14:paraId="329C818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TP</w:t>
            </w:r>
          </w:p>
        </w:tc>
        <w:tc>
          <w:tcPr>
            <w:tcW w:w="426" w:type="pct"/>
            <w:tcBorders>
              <w:top w:val="nil"/>
              <w:left w:val="nil"/>
              <w:bottom w:val="nil"/>
              <w:right w:val="nil"/>
            </w:tcBorders>
            <w:shd w:val="clear" w:color="auto" w:fill="FFFFFF"/>
          </w:tcPr>
          <w:p w14:paraId="3920FC6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4180647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63.9 (60.0, 68.0)</w:t>
            </w:r>
          </w:p>
        </w:tc>
        <w:tc>
          <w:tcPr>
            <w:tcW w:w="1310" w:type="pct"/>
            <w:tcBorders>
              <w:top w:val="nil"/>
              <w:left w:val="nil"/>
              <w:bottom w:val="nil"/>
              <w:right w:val="nil"/>
            </w:tcBorders>
            <w:shd w:val="clear" w:color="auto" w:fill="FFFFFF"/>
          </w:tcPr>
          <w:p w14:paraId="759A3F8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64.2 (60.3, 68.2)</w:t>
            </w:r>
          </w:p>
        </w:tc>
        <w:tc>
          <w:tcPr>
            <w:tcW w:w="458" w:type="pct"/>
            <w:tcBorders>
              <w:top w:val="nil"/>
              <w:left w:val="nil"/>
              <w:bottom w:val="nil"/>
              <w:right w:val="nil"/>
            </w:tcBorders>
            <w:shd w:val="clear" w:color="auto" w:fill="FFFFFF"/>
          </w:tcPr>
          <w:p w14:paraId="39832C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1BD0055B" w14:textId="77777777">
        <w:trPr>
          <w:trHeight w:val="340"/>
        </w:trPr>
        <w:tc>
          <w:tcPr>
            <w:tcW w:w="1497" w:type="pct"/>
            <w:tcBorders>
              <w:top w:val="nil"/>
              <w:left w:val="nil"/>
              <w:bottom w:val="nil"/>
              <w:right w:val="nil"/>
            </w:tcBorders>
            <w:shd w:val="clear" w:color="auto" w:fill="FFFFFF"/>
          </w:tcPr>
          <w:p w14:paraId="7C66A9B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ALB</w:t>
            </w:r>
          </w:p>
        </w:tc>
        <w:tc>
          <w:tcPr>
            <w:tcW w:w="426" w:type="pct"/>
            <w:tcBorders>
              <w:top w:val="nil"/>
              <w:left w:val="nil"/>
              <w:bottom w:val="nil"/>
              <w:right w:val="nil"/>
            </w:tcBorders>
            <w:shd w:val="clear" w:color="auto" w:fill="FFFFFF"/>
          </w:tcPr>
          <w:p w14:paraId="098A4D7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19CAA2A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38.8 (36.2, 41.3)</w:t>
            </w:r>
          </w:p>
        </w:tc>
        <w:tc>
          <w:tcPr>
            <w:tcW w:w="1310" w:type="pct"/>
            <w:tcBorders>
              <w:top w:val="nil"/>
              <w:left w:val="nil"/>
              <w:bottom w:val="nil"/>
              <w:right w:val="nil"/>
            </w:tcBorders>
            <w:shd w:val="clear" w:color="auto" w:fill="FFFFFF"/>
          </w:tcPr>
          <w:p w14:paraId="0DCF958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38.7 (36.1, 41.2)</w:t>
            </w:r>
          </w:p>
        </w:tc>
        <w:tc>
          <w:tcPr>
            <w:tcW w:w="458" w:type="pct"/>
            <w:tcBorders>
              <w:top w:val="nil"/>
              <w:left w:val="nil"/>
              <w:bottom w:val="nil"/>
              <w:right w:val="nil"/>
            </w:tcBorders>
            <w:shd w:val="clear" w:color="auto" w:fill="FFFFFF"/>
          </w:tcPr>
          <w:p w14:paraId="6FA804E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4FC40B88" w14:textId="77777777">
        <w:trPr>
          <w:trHeight w:val="340"/>
        </w:trPr>
        <w:tc>
          <w:tcPr>
            <w:tcW w:w="1497" w:type="pct"/>
            <w:tcBorders>
              <w:top w:val="nil"/>
              <w:left w:val="nil"/>
              <w:bottom w:val="nil"/>
              <w:right w:val="nil"/>
            </w:tcBorders>
            <w:shd w:val="clear" w:color="auto" w:fill="FFFFFF"/>
          </w:tcPr>
          <w:p w14:paraId="166A30D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lastRenderedPageBreak/>
              <w:t>PALB</w:t>
            </w:r>
          </w:p>
        </w:tc>
        <w:tc>
          <w:tcPr>
            <w:tcW w:w="426" w:type="pct"/>
            <w:tcBorders>
              <w:top w:val="nil"/>
              <w:left w:val="nil"/>
              <w:bottom w:val="nil"/>
              <w:right w:val="nil"/>
            </w:tcBorders>
            <w:shd w:val="clear" w:color="auto" w:fill="FFFFFF"/>
          </w:tcPr>
          <w:p w14:paraId="02DFF46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5,218</w:t>
            </w:r>
          </w:p>
        </w:tc>
        <w:tc>
          <w:tcPr>
            <w:tcW w:w="1309" w:type="pct"/>
            <w:tcBorders>
              <w:top w:val="nil"/>
              <w:left w:val="nil"/>
              <w:bottom w:val="nil"/>
              <w:right w:val="nil"/>
            </w:tcBorders>
            <w:shd w:val="clear" w:color="auto" w:fill="FFFFFF"/>
          </w:tcPr>
          <w:p w14:paraId="64B006E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213 (178, 246)</w:t>
            </w:r>
          </w:p>
        </w:tc>
        <w:tc>
          <w:tcPr>
            <w:tcW w:w="1310" w:type="pct"/>
            <w:tcBorders>
              <w:top w:val="nil"/>
              <w:left w:val="nil"/>
              <w:bottom w:val="nil"/>
              <w:right w:val="nil"/>
            </w:tcBorders>
            <w:shd w:val="clear" w:color="auto" w:fill="FFFFFF"/>
          </w:tcPr>
          <w:p w14:paraId="5004E2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206 (170, 241)</w:t>
            </w:r>
          </w:p>
        </w:tc>
        <w:tc>
          <w:tcPr>
            <w:tcW w:w="458" w:type="pct"/>
            <w:tcBorders>
              <w:top w:val="nil"/>
              <w:left w:val="nil"/>
              <w:bottom w:val="nil"/>
              <w:right w:val="nil"/>
            </w:tcBorders>
            <w:shd w:val="clear" w:color="auto" w:fill="FFFFFF"/>
          </w:tcPr>
          <w:p w14:paraId="666F1D4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6A36BBAA" w14:textId="77777777">
        <w:trPr>
          <w:trHeight w:val="340"/>
        </w:trPr>
        <w:tc>
          <w:tcPr>
            <w:tcW w:w="1497" w:type="pct"/>
            <w:tcBorders>
              <w:top w:val="nil"/>
              <w:left w:val="nil"/>
              <w:bottom w:val="nil"/>
              <w:right w:val="nil"/>
            </w:tcBorders>
            <w:shd w:val="clear" w:color="auto" w:fill="FFFFFF"/>
          </w:tcPr>
          <w:p w14:paraId="2EFB443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GLB</w:t>
            </w:r>
          </w:p>
        </w:tc>
        <w:tc>
          <w:tcPr>
            <w:tcW w:w="426" w:type="pct"/>
            <w:tcBorders>
              <w:top w:val="nil"/>
              <w:left w:val="nil"/>
              <w:bottom w:val="nil"/>
              <w:right w:val="nil"/>
            </w:tcBorders>
            <w:shd w:val="clear" w:color="auto" w:fill="FFFFFF"/>
          </w:tcPr>
          <w:p w14:paraId="7874A35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2DABCEC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25.0 (22.4, 27.8)</w:t>
            </w:r>
          </w:p>
        </w:tc>
        <w:tc>
          <w:tcPr>
            <w:tcW w:w="1310" w:type="pct"/>
            <w:tcBorders>
              <w:top w:val="nil"/>
              <w:left w:val="nil"/>
              <w:bottom w:val="nil"/>
              <w:right w:val="nil"/>
            </w:tcBorders>
            <w:shd w:val="clear" w:color="auto" w:fill="FFFFFF"/>
          </w:tcPr>
          <w:p w14:paraId="332941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25.4 (22.8, 28.3)</w:t>
            </w:r>
          </w:p>
        </w:tc>
        <w:tc>
          <w:tcPr>
            <w:tcW w:w="458" w:type="pct"/>
            <w:tcBorders>
              <w:top w:val="nil"/>
              <w:left w:val="nil"/>
              <w:bottom w:val="nil"/>
              <w:right w:val="nil"/>
            </w:tcBorders>
            <w:shd w:val="clear" w:color="auto" w:fill="FFFFFF"/>
          </w:tcPr>
          <w:p w14:paraId="50D3D8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1AA1A08" w14:textId="77777777">
        <w:trPr>
          <w:trHeight w:val="340"/>
        </w:trPr>
        <w:tc>
          <w:tcPr>
            <w:tcW w:w="1497" w:type="pct"/>
            <w:tcBorders>
              <w:top w:val="nil"/>
              <w:left w:val="nil"/>
              <w:bottom w:val="nil"/>
              <w:right w:val="nil"/>
            </w:tcBorders>
            <w:shd w:val="clear" w:color="auto" w:fill="FFFFFF"/>
          </w:tcPr>
          <w:p w14:paraId="50CA5D5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w:t>
            </w:r>
          </w:p>
        </w:tc>
        <w:tc>
          <w:tcPr>
            <w:tcW w:w="426" w:type="pct"/>
            <w:tcBorders>
              <w:top w:val="nil"/>
              <w:left w:val="nil"/>
              <w:bottom w:val="nil"/>
              <w:right w:val="nil"/>
            </w:tcBorders>
            <w:shd w:val="clear" w:color="auto" w:fill="FFFFFF"/>
          </w:tcPr>
          <w:p w14:paraId="7E6BEB1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0D2676F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1.55 (1.39, 1.75)</w:t>
            </w:r>
          </w:p>
        </w:tc>
        <w:tc>
          <w:tcPr>
            <w:tcW w:w="1310" w:type="pct"/>
            <w:tcBorders>
              <w:top w:val="nil"/>
              <w:left w:val="nil"/>
              <w:bottom w:val="nil"/>
              <w:right w:val="nil"/>
            </w:tcBorders>
            <w:shd w:val="clear" w:color="auto" w:fill="FFFFFF"/>
          </w:tcPr>
          <w:p w14:paraId="17AEE92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1.53 (1.35, 1.71)</w:t>
            </w:r>
          </w:p>
        </w:tc>
        <w:tc>
          <w:tcPr>
            <w:tcW w:w="458" w:type="pct"/>
            <w:tcBorders>
              <w:top w:val="nil"/>
              <w:left w:val="nil"/>
              <w:bottom w:val="nil"/>
              <w:right w:val="nil"/>
            </w:tcBorders>
            <w:shd w:val="clear" w:color="auto" w:fill="FFFFFF"/>
          </w:tcPr>
          <w:p w14:paraId="2C32531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E22841B" w14:textId="77777777">
        <w:trPr>
          <w:trHeight w:val="340"/>
        </w:trPr>
        <w:tc>
          <w:tcPr>
            <w:tcW w:w="1497" w:type="pct"/>
            <w:tcBorders>
              <w:top w:val="nil"/>
              <w:left w:val="nil"/>
              <w:bottom w:val="nil"/>
              <w:right w:val="nil"/>
            </w:tcBorders>
            <w:shd w:val="clear" w:color="auto" w:fill="FFFFFF"/>
          </w:tcPr>
          <w:p w14:paraId="15B570B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ALT</w:t>
            </w:r>
          </w:p>
        </w:tc>
        <w:tc>
          <w:tcPr>
            <w:tcW w:w="426" w:type="pct"/>
            <w:tcBorders>
              <w:top w:val="nil"/>
              <w:left w:val="nil"/>
              <w:bottom w:val="nil"/>
              <w:right w:val="nil"/>
            </w:tcBorders>
            <w:shd w:val="clear" w:color="auto" w:fill="FFFFFF"/>
          </w:tcPr>
          <w:p w14:paraId="6CB2AF3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1DF9BA4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 (11, 23)</w:t>
            </w:r>
          </w:p>
        </w:tc>
        <w:tc>
          <w:tcPr>
            <w:tcW w:w="1310" w:type="pct"/>
            <w:tcBorders>
              <w:top w:val="nil"/>
              <w:left w:val="nil"/>
              <w:bottom w:val="nil"/>
              <w:right w:val="nil"/>
            </w:tcBorders>
            <w:shd w:val="clear" w:color="auto" w:fill="FFFFFF"/>
          </w:tcPr>
          <w:p w14:paraId="106C579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 (11, 24)</w:t>
            </w:r>
          </w:p>
        </w:tc>
        <w:tc>
          <w:tcPr>
            <w:tcW w:w="458" w:type="pct"/>
            <w:tcBorders>
              <w:top w:val="nil"/>
              <w:left w:val="nil"/>
              <w:bottom w:val="nil"/>
              <w:right w:val="nil"/>
            </w:tcBorders>
            <w:shd w:val="clear" w:color="auto" w:fill="FFFFFF"/>
          </w:tcPr>
          <w:p w14:paraId="27680F5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5C2D576D" w14:textId="77777777">
        <w:trPr>
          <w:trHeight w:val="340"/>
        </w:trPr>
        <w:tc>
          <w:tcPr>
            <w:tcW w:w="1497" w:type="pct"/>
            <w:tcBorders>
              <w:top w:val="nil"/>
              <w:left w:val="nil"/>
              <w:bottom w:val="nil"/>
              <w:right w:val="nil"/>
            </w:tcBorders>
            <w:shd w:val="clear" w:color="auto" w:fill="FFFFFF"/>
          </w:tcPr>
          <w:p w14:paraId="6D32DC6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AST</w:t>
            </w:r>
          </w:p>
        </w:tc>
        <w:tc>
          <w:tcPr>
            <w:tcW w:w="426" w:type="pct"/>
            <w:tcBorders>
              <w:top w:val="nil"/>
              <w:left w:val="nil"/>
              <w:bottom w:val="nil"/>
              <w:right w:val="nil"/>
            </w:tcBorders>
            <w:shd w:val="clear" w:color="auto" w:fill="FFFFFF"/>
          </w:tcPr>
          <w:p w14:paraId="533EE2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2E784C3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 (15, 23)</w:t>
            </w:r>
          </w:p>
        </w:tc>
        <w:tc>
          <w:tcPr>
            <w:tcW w:w="1310" w:type="pct"/>
            <w:tcBorders>
              <w:top w:val="nil"/>
              <w:left w:val="nil"/>
              <w:bottom w:val="nil"/>
              <w:right w:val="nil"/>
            </w:tcBorders>
            <w:shd w:val="clear" w:color="auto" w:fill="FFFFFF"/>
          </w:tcPr>
          <w:p w14:paraId="5811A3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 (15, 24)</w:t>
            </w:r>
          </w:p>
        </w:tc>
        <w:tc>
          <w:tcPr>
            <w:tcW w:w="458" w:type="pct"/>
            <w:tcBorders>
              <w:top w:val="nil"/>
              <w:left w:val="nil"/>
              <w:bottom w:val="nil"/>
              <w:right w:val="nil"/>
            </w:tcBorders>
            <w:shd w:val="clear" w:color="auto" w:fill="FFFFFF"/>
          </w:tcPr>
          <w:p w14:paraId="37AF53C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0.002</w:t>
            </w:r>
          </w:p>
        </w:tc>
      </w:tr>
      <w:tr w:rsidR="00BD32BB" w:rsidRPr="00AE1D28" w14:paraId="69AF078E" w14:textId="77777777">
        <w:trPr>
          <w:trHeight w:val="340"/>
        </w:trPr>
        <w:tc>
          <w:tcPr>
            <w:tcW w:w="1497" w:type="pct"/>
            <w:tcBorders>
              <w:top w:val="nil"/>
              <w:left w:val="nil"/>
              <w:bottom w:val="nil"/>
              <w:right w:val="nil"/>
            </w:tcBorders>
            <w:shd w:val="clear" w:color="auto" w:fill="FFFFFF"/>
          </w:tcPr>
          <w:p w14:paraId="527FC68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GGT</w:t>
            </w:r>
          </w:p>
        </w:tc>
        <w:tc>
          <w:tcPr>
            <w:tcW w:w="426" w:type="pct"/>
            <w:tcBorders>
              <w:top w:val="nil"/>
              <w:left w:val="nil"/>
              <w:bottom w:val="nil"/>
              <w:right w:val="nil"/>
            </w:tcBorders>
            <w:shd w:val="clear" w:color="auto" w:fill="FFFFFF"/>
          </w:tcPr>
          <w:p w14:paraId="0AF0831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47E1AC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 (14, 30)</w:t>
            </w:r>
          </w:p>
        </w:tc>
        <w:tc>
          <w:tcPr>
            <w:tcW w:w="1310" w:type="pct"/>
            <w:tcBorders>
              <w:top w:val="nil"/>
              <w:left w:val="nil"/>
              <w:bottom w:val="nil"/>
              <w:right w:val="nil"/>
            </w:tcBorders>
            <w:shd w:val="clear" w:color="auto" w:fill="FFFFFF"/>
          </w:tcPr>
          <w:p w14:paraId="37A3653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 (15, 31)</w:t>
            </w:r>
          </w:p>
        </w:tc>
        <w:tc>
          <w:tcPr>
            <w:tcW w:w="458" w:type="pct"/>
            <w:tcBorders>
              <w:top w:val="nil"/>
              <w:left w:val="nil"/>
              <w:bottom w:val="nil"/>
              <w:right w:val="nil"/>
            </w:tcBorders>
            <w:shd w:val="clear" w:color="auto" w:fill="FFFFFF"/>
          </w:tcPr>
          <w:p w14:paraId="126FE4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0.043</w:t>
            </w:r>
          </w:p>
        </w:tc>
      </w:tr>
      <w:tr w:rsidR="00BD32BB" w:rsidRPr="00AE1D28" w14:paraId="5E774AEE" w14:textId="77777777">
        <w:trPr>
          <w:trHeight w:val="340"/>
        </w:trPr>
        <w:tc>
          <w:tcPr>
            <w:tcW w:w="1497" w:type="pct"/>
            <w:tcBorders>
              <w:top w:val="nil"/>
              <w:left w:val="nil"/>
              <w:bottom w:val="nil"/>
              <w:right w:val="nil"/>
            </w:tcBorders>
            <w:shd w:val="clear" w:color="auto" w:fill="FFFFFF"/>
          </w:tcPr>
          <w:p w14:paraId="7AC1C52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ALP</w:t>
            </w:r>
          </w:p>
        </w:tc>
        <w:tc>
          <w:tcPr>
            <w:tcW w:w="426" w:type="pct"/>
            <w:tcBorders>
              <w:top w:val="nil"/>
              <w:left w:val="nil"/>
              <w:bottom w:val="nil"/>
              <w:right w:val="nil"/>
            </w:tcBorders>
            <w:shd w:val="clear" w:color="auto" w:fill="FFFFFF"/>
          </w:tcPr>
          <w:p w14:paraId="76B5389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2148E76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76 (64, 92)</w:t>
            </w:r>
          </w:p>
        </w:tc>
        <w:tc>
          <w:tcPr>
            <w:tcW w:w="1310" w:type="pct"/>
            <w:tcBorders>
              <w:top w:val="nil"/>
              <w:left w:val="nil"/>
              <w:bottom w:val="nil"/>
              <w:right w:val="nil"/>
            </w:tcBorders>
            <w:shd w:val="clear" w:color="auto" w:fill="FFFFFF"/>
          </w:tcPr>
          <w:p w14:paraId="04E124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77 (65, 93)</w:t>
            </w:r>
          </w:p>
        </w:tc>
        <w:tc>
          <w:tcPr>
            <w:tcW w:w="458" w:type="pct"/>
            <w:tcBorders>
              <w:top w:val="nil"/>
              <w:left w:val="nil"/>
              <w:bottom w:val="nil"/>
              <w:right w:val="nil"/>
            </w:tcBorders>
            <w:shd w:val="clear" w:color="auto" w:fill="FFFFFF"/>
          </w:tcPr>
          <w:p w14:paraId="4C4A6E5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22423E9A" w14:textId="77777777">
        <w:trPr>
          <w:trHeight w:val="340"/>
        </w:trPr>
        <w:tc>
          <w:tcPr>
            <w:tcW w:w="1497" w:type="pct"/>
            <w:tcBorders>
              <w:top w:val="nil"/>
              <w:left w:val="nil"/>
              <w:bottom w:val="nil"/>
              <w:right w:val="nil"/>
            </w:tcBorders>
            <w:shd w:val="clear" w:color="auto" w:fill="FFFFFF"/>
          </w:tcPr>
          <w:p w14:paraId="2182721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TBA</w:t>
            </w:r>
          </w:p>
        </w:tc>
        <w:tc>
          <w:tcPr>
            <w:tcW w:w="426" w:type="pct"/>
            <w:tcBorders>
              <w:top w:val="nil"/>
              <w:left w:val="nil"/>
              <w:bottom w:val="nil"/>
              <w:right w:val="nil"/>
            </w:tcBorders>
            <w:shd w:val="clear" w:color="auto" w:fill="FFFFFF"/>
          </w:tcPr>
          <w:p w14:paraId="245EB55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4,933</w:t>
            </w:r>
          </w:p>
        </w:tc>
        <w:tc>
          <w:tcPr>
            <w:tcW w:w="1309" w:type="pct"/>
            <w:tcBorders>
              <w:top w:val="nil"/>
              <w:left w:val="nil"/>
              <w:bottom w:val="nil"/>
              <w:right w:val="nil"/>
            </w:tcBorders>
            <w:shd w:val="clear" w:color="auto" w:fill="FFFFFF"/>
          </w:tcPr>
          <w:p w14:paraId="605FA92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3.5 (2.0, 6.0)</w:t>
            </w:r>
          </w:p>
        </w:tc>
        <w:tc>
          <w:tcPr>
            <w:tcW w:w="1310" w:type="pct"/>
            <w:tcBorders>
              <w:top w:val="nil"/>
              <w:left w:val="nil"/>
              <w:bottom w:val="nil"/>
              <w:right w:val="nil"/>
            </w:tcBorders>
            <w:shd w:val="clear" w:color="auto" w:fill="FFFFFF"/>
          </w:tcPr>
          <w:p w14:paraId="50E992F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3.5 (2.0, 6.3)</w:t>
            </w:r>
          </w:p>
        </w:tc>
        <w:tc>
          <w:tcPr>
            <w:tcW w:w="458" w:type="pct"/>
            <w:tcBorders>
              <w:top w:val="nil"/>
              <w:left w:val="nil"/>
              <w:bottom w:val="nil"/>
              <w:right w:val="nil"/>
            </w:tcBorders>
            <w:shd w:val="clear" w:color="auto" w:fill="FFFFFF"/>
          </w:tcPr>
          <w:p w14:paraId="2BB6E3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21F2A24B" w14:textId="77777777">
        <w:trPr>
          <w:trHeight w:val="340"/>
        </w:trPr>
        <w:tc>
          <w:tcPr>
            <w:tcW w:w="1497" w:type="pct"/>
            <w:tcBorders>
              <w:top w:val="nil"/>
              <w:left w:val="nil"/>
              <w:bottom w:val="nil"/>
              <w:right w:val="nil"/>
            </w:tcBorders>
            <w:shd w:val="clear" w:color="auto" w:fill="FFFFFF"/>
          </w:tcPr>
          <w:p w14:paraId="62686E0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AFU</w:t>
            </w:r>
          </w:p>
        </w:tc>
        <w:tc>
          <w:tcPr>
            <w:tcW w:w="426" w:type="pct"/>
            <w:tcBorders>
              <w:top w:val="nil"/>
              <w:left w:val="nil"/>
              <w:bottom w:val="nil"/>
              <w:right w:val="nil"/>
            </w:tcBorders>
            <w:shd w:val="clear" w:color="auto" w:fill="FFFFFF"/>
          </w:tcPr>
          <w:p w14:paraId="5B5161A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5,153</w:t>
            </w:r>
          </w:p>
        </w:tc>
        <w:tc>
          <w:tcPr>
            <w:tcW w:w="1309" w:type="pct"/>
            <w:tcBorders>
              <w:top w:val="nil"/>
              <w:left w:val="nil"/>
              <w:bottom w:val="nil"/>
              <w:right w:val="nil"/>
            </w:tcBorders>
            <w:shd w:val="clear" w:color="auto" w:fill="FFFFFF"/>
          </w:tcPr>
          <w:p w14:paraId="5C1C01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 (18, 26)</w:t>
            </w:r>
          </w:p>
        </w:tc>
        <w:tc>
          <w:tcPr>
            <w:tcW w:w="1310" w:type="pct"/>
            <w:tcBorders>
              <w:top w:val="nil"/>
              <w:left w:val="nil"/>
              <w:bottom w:val="nil"/>
              <w:right w:val="nil"/>
            </w:tcBorders>
            <w:shd w:val="clear" w:color="auto" w:fill="FFFFFF"/>
          </w:tcPr>
          <w:p w14:paraId="396366E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 (18, 26)</w:t>
            </w:r>
          </w:p>
        </w:tc>
        <w:tc>
          <w:tcPr>
            <w:tcW w:w="458" w:type="pct"/>
            <w:tcBorders>
              <w:top w:val="nil"/>
              <w:left w:val="nil"/>
              <w:bottom w:val="nil"/>
              <w:right w:val="nil"/>
            </w:tcBorders>
            <w:shd w:val="clear" w:color="auto" w:fill="FFFFFF"/>
          </w:tcPr>
          <w:p w14:paraId="356FED6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1E58852D" w14:textId="77777777">
        <w:trPr>
          <w:trHeight w:val="340"/>
        </w:trPr>
        <w:tc>
          <w:tcPr>
            <w:tcW w:w="1497" w:type="pct"/>
            <w:tcBorders>
              <w:top w:val="nil"/>
              <w:left w:val="nil"/>
              <w:bottom w:val="nil"/>
              <w:right w:val="nil"/>
            </w:tcBorders>
            <w:shd w:val="clear" w:color="auto" w:fill="FFFFFF"/>
          </w:tcPr>
          <w:p w14:paraId="7448DAF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CRCL</w:t>
            </w:r>
          </w:p>
        </w:tc>
        <w:tc>
          <w:tcPr>
            <w:tcW w:w="426" w:type="pct"/>
            <w:tcBorders>
              <w:top w:val="nil"/>
              <w:left w:val="nil"/>
              <w:bottom w:val="nil"/>
              <w:right w:val="nil"/>
            </w:tcBorders>
            <w:shd w:val="clear" w:color="auto" w:fill="FFFFFF"/>
          </w:tcPr>
          <w:p w14:paraId="2A05B0D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375D0F7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93 (85, 101)</w:t>
            </w:r>
          </w:p>
        </w:tc>
        <w:tc>
          <w:tcPr>
            <w:tcW w:w="1310" w:type="pct"/>
            <w:tcBorders>
              <w:top w:val="nil"/>
              <w:left w:val="nil"/>
              <w:bottom w:val="nil"/>
              <w:right w:val="nil"/>
            </w:tcBorders>
            <w:shd w:val="clear" w:color="auto" w:fill="FFFFFF"/>
          </w:tcPr>
          <w:p w14:paraId="0827951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93 (85, 102)</w:t>
            </w:r>
          </w:p>
        </w:tc>
        <w:tc>
          <w:tcPr>
            <w:tcW w:w="458" w:type="pct"/>
            <w:tcBorders>
              <w:top w:val="nil"/>
              <w:left w:val="nil"/>
              <w:bottom w:val="nil"/>
              <w:right w:val="nil"/>
            </w:tcBorders>
            <w:shd w:val="clear" w:color="auto" w:fill="FFFFFF"/>
          </w:tcPr>
          <w:p w14:paraId="718F37B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2EAE456A" w14:textId="77777777">
        <w:trPr>
          <w:trHeight w:val="340"/>
        </w:trPr>
        <w:tc>
          <w:tcPr>
            <w:tcW w:w="1497" w:type="pct"/>
            <w:tcBorders>
              <w:top w:val="nil"/>
              <w:left w:val="nil"/>
              <w:bottom w:val="nil"/>
              <w:right w:val="nil"/>
            </w:tcBorders>
            <w:shd w:val="clear" w:color="auto" w:fill="FFFFFF"/>
          </w:tcPr>
          <w:p w14:paraId="44F9DD3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UREA</w:t>
            </w:r>
          </w:p>
        </w:tc>
        <w:tc>
          <w:tcPr>
            <w:tcW w:w="426" w:type="pct"/>
            <w:tcBorders>
              <w:top w:val="nil"/>
              <w:left w:val="nil"/>
              <w:bottom w:val="nil"/>
              <w:right w:val="nil"/>
            </w:tcBorders>
            <w:shd w:val="clear" w:color="auto" w:fill="FFFFFF"/>
          </w:tcPr>
          <w:p w14:paraId="40A7BCC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5,204</w:t>
            </w:r>
          </w:p>
        </w:tc>
        <w:tc>
          <w:tcPr>
            <w:tcW w:w="1309" w:type="pct"/>
            <w:tcBorders>
              <w:top w:val="nil"/>
              <w:left w:val="nil"/>
              <w:bottom w:val="nil"/>
              <w:right w:val="nil"/>
            </w:tcBorders>
            <w:shd w:val="clear" w:color="auto" w:fill="FFFFFF"/>
          </w:tcPr>
          <w:p w14:paraId="7E02E50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5.17 (4.25, 6.19)</w:t>
            </w:r>
          </w:p>
        </w:tc>
        <w:tc>
          <w:tcPr>
            <w:tcW w:w="1310" w:type="pct"/>
            <w:tcBorders>
              <w:top w:val="nil"/>
              <w:left w:val="nil"/>
              <w:bottom w:val="nil"/>
              <w:right w:val="nil"/>
            </w:tcBorders>
            <w:shd w:val="clear" w:color="auto" w:fill="FFFFFF"/>
          </w:tcPr>
          <w:p w14:paraId="501A291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5.18 (4.21, 6.29)</w:t>
            </w:r>
          </w:p>
        </w:tc>
        <w:tc>
          <w:tcPr>
            <w:tcW w:w="458" w:type="pct"/>
            <w:tcBorders>
              <w:top w:val="nil"/>
              <w:left w:val="nil"/>
              <w:bottom w:val="nil"/>
              <w:right w:val="nil"/>
            </w:tcBorders>
            <w:shd w:val="clear" w:color="auto" w:fill="FFFFFF"/>
          </w:tcPr>
          <w:p w14:paraId="16A763D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w:t>
            </w:r>
          </w:p>
        </w:tc>
      </w:tr>
      <w:tr w:rsidR="00BD32BB" w:rsidRPr="00AE1D28" w14:paraId="0C80AE92" w14:textId="77777777">
        <w:trPr>
          <w:trHeight w:val="340"/>
        </w:trPr>
        <w:tc>
          <w:tcPr>
            <w:tcW w:w="1497" w:type="pct"/>
            <w:tcBorders>
              <w:top w:val="nil"/>
              <w:left w:val="nil"/>
              <w:bottom w:val="nil"/>
              <w:right w:val="nil"/>
            </w:tcBorders>
            <w:shd w:val="clear" w:color="auto" w:fill="FFFFFF"/>
          </w:tcPr>
          <w:p w14:paraId="6EA9B53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CREA</w:t>
            </w:r>
          </w:p>
        </w:tc>
        <w:tc>
          <w:tcPr>
            <w:tcW w:w="426" w:type="pct"/>
            <w:tcBorders>
              <w:top w:val="nil"/>
              <w:left w:val="nil"/>
              <w:bottom w:val="nil"/>
              <w:right w:val="nil"/>
            </w:tcBorders>
            <w:shd w:val="clear" w:color="auto" w:fill="FFFFFF"/>
          </w:tcPr>
          <w:p w14:paraId="7F9A0AA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53974BF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69 (59, 79)</w:t>
            </w:r>
          </w:p>
        </w:tc>
        <w:tc>
          <w:tcPr>
            <w:tcW w:w="1310" w:type="pct"/>
            <w:tcBorders>
              <w:top w:val="nil"/>
              <w:left w:val="nil"/>
              <w:bottom w:val="nil"/>
              <w:right w:val="nil"/>
            </w:tcBorders>
            <w:shd w:val="clear" w:color="auto" w:fill="FFFFFF"/>
          </w:tcPr>
          <w:p w14:paraId="6E49E51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69 (60, 81)</w:t>
            </w:r>
          </w:p>
        </w:tc>
        <w:tc>
          <w:tcPr>
            <w:tcW w:w="458" w:type="pct"/>
            <w:tcBorders>
              <w:top w:val="nil"/>
              <w:left w:val="nil"/>
              <w:bottom w:val="nil"/>
              <w:right w:val="nil"/>
            </w:tcBorders>
            <w:shd w:val="clear" w:color="auto" w:fill="FFFFFF"/>
          </w:tcPr>
          <w:p w14:paraId="23E7BE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79252A28" w14:textId="77777777">
        <w:trPr>
          <w:trHeight w:val="340"/>
        </w:trPr>
        <w:tc>
          <w:tcPr>
            <w:tcW w:w="1497" w:type="pct"/>
            <w:tcBorders>
              <w:top w:val="nil"/>
              <w:left w:val="nil"/>
              <w:bottom w:val="nil"/>
              <w:right w:val="nil"/>
            </w:tcBorders>
            <w:shd w:val="clear" w:color="auto" w:fill="FFFFFF"/>
          </w:tcPr>
          <w:p w14:paraId="3FB5C42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UA</w:t>
            </w:r>
          </w:p>
        </w:tc>
        <w:tc>
          <w:tcPr>
            <w:tcW w:w="426" w:type="pct"/>
            <w:tcBorders>
              <w:top w:val="nil"/>
              <w:left w:val="nil"/>
              <w:bottom w:val="nil"/>
              <w:right w:val="nil"/>
            </w:tcBorders>
            <w:shd w:val="clear" w:color="auto" w:fill="FFFFFF"/>
          </w:tcPr>
          <w:p w14:paraId="3B32A69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5,227</w:t>
            </w:r>
          </w:p>
        </w:tc>
        <w:tc>
          <w:tcPr>
            <w:tcW w:w="1309" w:type="pct"/>
            <w:tcBorders>
              <w:top w:val="nil"/>
              <w:left w:val="nil"/>
              <w:bottom w:val="nil"/>
              <w:right w:val="nil"/>
            </w:tcBorders>
            <w:shd w:val="clear" w:color="auto" w:fill="FFFFFF"/>
          </w:tcPr>
          <w:p w14:paraId="212ED9C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312 (262, 368)</w:t>
            </w:r>
          </w:p>
        </w:tc>
        <w:tc>
          <w:tcPr>
            <w:tcW w:w="1310" w:type="pct"/>
            <w:tcBorders>
              <w:top w:val="nil"/>
              <w:left w:val="nil"/>
              <w:bottom w:val="nil"/>
              <w:right w:val="nil"/>
            </w:tcBorders>
            <w:shd w:val="clear" w:color="auto" w:fill="FFFFFF"/>
          </w:tcPr>
          <w:p w14:paraId="1D66AEF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310 (257, 369)</w:t>
            </w:r>
          </w:p>
        </w:tc>
        <w:tc>
          <w:tcPr>
            <w:tcW w:w="458" w:type="pct"/>
            <w:tcBorders>
              <w:top w:val="nil"/>
              <w:left w:val="nil"/>
              <w:bottom w:val="nil"/>
              <w:right w:val="nil"/>
            </w:tcBorders>
            <w:shd w:val="clear" w:color="auto" w:fill="FFFFFF"/>
          </w:tcPr>
          <w:p w14:paraId="07523E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0.13</w:t>
            </w:r>
          </w:p>
        </w:tc>
      </w:tr>
      <w:tr w:rsidR="00BD32BB" w:rsidRPr="00AE1D28" w14:paraId="68576475" w14:textId="77777777">
        <w:trPr>
          <w:trHeight w:val="340"/>
        </w:trPr>
        <w:tc>
          <w:tcPr>
            <w:tcW w:w="1497" w:type="pct"/>
            <w:tcBorders>
              <w:top w:val="nil"/>
              <w:left w:val="nil"/>
              <w:bottom w:val="nil"/>
              <w:right w:val="nil"/>
            </w:tcBorders>
            <w:shd w:val="clear" w:color="auto" w:fill="FFFFFF"/>
          </w:tcPr>
          <w:p w14:paraId="21CF420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GLU</w:t>
            </w:r>
          </w:p>
        </w:tc>
        <w:tc>
          <w:tcPr>
            <w:tcW w:w="426" w:type="pct"/>
            <w:tcBorders>
              <w:top w:val="nil"/>
              <w:left w:val="nil"/>
              <w:bottom w:val="nil"/>
              <w:right w:val="nil"/>
            </w:tcBorders>
            <w:shd w:val="clear" w:color="auto" w:fill="FFFFFF"/>
          </w:tcPr>
          <w:p w14:paraId="27241BC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5,194</w:t>
            </w:r>
          </w:p>
        </w:tc>
        <w:tc>
          <w:tcPr>
            <w:tcW w:w="1309" w:type="pct"/>
            <w:tcBorders>
              <w:top w:val="nil"/>
              <w:left w:val="nil"/>
              <w:bottom w:val="nil"/>
              <w:right w:val="nil"/>
            </w:tcBorders>
            <w:shd w:val="clear" w:color="auto" w:fill="FFFFFF"/>
          </w:tcPr>
          <w:p w14:paraId="2F4A34A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4.87 (4.49, 5.50)</w:t>
            </w:r>
          </w:p>
        </w:tc>
        <w:tc>
          <w:tcPr>
            <w:tcW w:w="1310" w:type="pct"/>
            <w:tcBorders>
              <w:top w:val="nil"/>
              <w:left w:val="nil"/>
              <w:bottom w:val="nil"/>
              <w:right w:val="nil"/>
            </w:tcBorders>
            <w:shd w:val="clear" w:color="auto" w:fill="FFFFFF"/>
          </w:tcPr>
          <w:p w14:paraId="4CD1B2B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4.85 (4.49, 5.45)</w:t>
            </w:r>
          </w:p>
        </w:tc>
        <w:tc>
          <w:tcPr>
            <w:tcW w:w="458" w:type="pct"/>
            <w:tcBorders>
              <w:top w:val="nil"/>
              <w:left w:val="nil"/>
              <w:bottom w:val="nil"/>
              <w:right w:val="nil"/>
            </w:tcBorders>
            <w:shd w:val="clear" w:color="auto" w:fill="FFFFFF"/>
          </w:tcPr>
          <w:p w14:paraId="23C2197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68EC591E" w14:textId="77777777">
        <w:trPr>
          <w:trHeight w:val="340"/>
        </w:trPr>
        <w:tc>
          <w:tcPr>
            <w:tcW w:w="1497" w:type="pct"/>
            <w:tcBorders>
              <w:top w:val="nil"/>
              <w:left w:val="nil"/>
              <w:bottom w:val="nil"/>
              <w:right w:val="nil"/>
            </w:tcBorders>
            <w:shd w:val="clear" w:color="auto" w:fill="FFFFFF"/>
          </w:tcPr>
          <w:p w14:paraId="7BB5DD3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K</w:t>
            </w:r>
          </w:p>
        </w:tc>
        <w:tc>
          <w:tcPr>
            <w:tcW w:w="426" w:type="pct"/>
            <w:tcBorders>
              <w:top w:val="nil"/>
              <w:left w:val="nil"/>
              <w:bottom w:val="nil"/>
              <w:right w:val="nil"/>
            </w:tcBorders>
            <w:shd w:val="clear" w:color="auto" w:fill="FFFFFF"/>
          </w:tcPr>
          <w:p w14:paraId="0AF4FC8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5,225</w:t>
            </w:r>
          </w:p>
        </w:tc>
        <w:tc>
          <w:tcPr>
            <w:tcW w:w="1309" w:type="pct"/>
            <w:tcBorders>
              <w:top w:val="nil"/>
              <w:left w:val="nil"/>
              <w:bottom w:val="nil"/>
              <w:right w:val="nil"/>
            </w:tcBorders>
            <w:shd w:val="clear" w:color="auto" w:fill="FFFFFF"/>
          </w:tcPr>
          <w:p w14:paraId="73885D4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4.05 (3.82, 4.26)</w:t>
            </w:r>
          </w:p>
        </w:tc>
        <w:tc>
          <w:tcPr>
            <w:tcW w:w="1310" w:type="pct"/>
            <w:tcBorders>
              <w:top w:val="nil"/>
              <w:left w:val="nil"/>
              <w:bottom w:val="nil"/>
              <w:right w:val="nil"/>
            </w:tcBorders>
            <w:shd w:val="clear" w:color="auto" w:fill="FFFFFF"/>
          </w:tcPr>
          <w:p w14:paraId="517004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4.04 (3.81, 4.28)</w:t>
            </w:r>
          </w:p>
        </w:tc>
        <w:tc>
          <w:tcPr>
            <w:tcW w:w="458" w:type="pct"/>
            <w:tcBorders>
              <w:top w:val="nil"/>
              <w:left w:val="nil"/>
              <w:bottom w:val="nil"/>
              <w:right w:val="nil"/>
            </w:tcBorders>
            <w:shd w:val="clear" w:color="auto" w:fill="FFFFFF"/>
          </w:tcPr>
          <w:p w14:paraId="51669EF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44245DF3" w14:textId="77777777">
        <w:trPr>
          <w:trHeight w:val="340"/>
        </w:trPr>
        <w:tc>
          <w:tcPr>
            <w:tcW w:w="1497" w:type="pct"/>
            <w:tcBorders>
              <w:top w:val="nil"/>
              <w:left w:val="nil"/>
              <w:bottom w:val="nil"/>
              <w:right w:val="nil"/>
            </w:tcBorders>
            <w:shd w:val="clear" w:color="auto" w:fill="FFFFFF"/>
          </w:tcPr>
          <w:p w14:paraId="4E23BE5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NA</w:t>
            </w:r>
          </w:p>
        </w:tc>
        <w:tc>
          <w:tcPr>
            <w:tcW w:w="426" w:type="pct"/>
            <w:tcBorders>
              <w:top w:val="nil"/>
              <w:left w:val="nil"/>
              <w:bottom w:val="nil"/>
              <w:right w:val="nil"/>
            </w:tcBorders>
            <w:shd w:val="clear" w:color="auto" w:fill="FFFFFF"/>
          </w:tcPr>
          <w:p w14:paraId="4C4B209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5,225</w:t>
            </w:r>
          </w:p>
        </w:tc>
        <w:tc>
          <w:tcPr>
            <w:tcW w:w="1309" w:type="pct"/>
            <w:tcBorders>
              <w:top w:val="nil"/>
              <w:left w:val="nil"/>
              <w:bottom w:val="nil"/>
              <w:right w:val="nil"/>
            </w:tcBorders>
            <w:shd w:val="clear" w:color="auto" w:fill="FFFFFF"/>
          </w:tcPr>
          <w:p w14:paraId="792F52F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141.80 (140.00, 143.00)</w:t>
            </w:r>
          </w:p>
        </w:tc>
        <w:tc>
          <w:tcPr>
            <w:tcW w:w="1310" w:type="pct"/>
            <w:tcBorders>
              <w:top w:val="nil"/>
              <w:left w:val="nil"/>
              <w:bottom w:val="nil"/>
              <w:right w:val="nil"/>
            </w:tcBorders>
            <w:shd w:val="clear" w:color="auto" w:fill="FFFFFF"/>
          </w:tcPr>
          <w:p w14:paraId="278FD54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141.20 (140.00, 143.00)</w:t>
            </w:r>
          </w:p>
        </w:tc>
        <w:tc>
          <w:tcPr>
            <w:tcW w:w="458" w:type="pct"/>
            <w:tcBorders>
              <w:top w:val="nil"/>
              <w:left w:val="nil"/>
              <w:bottom w:val="nil"/>
              <w:right w:val="nil"/>
            </w:tcBorders>
            <w:shd w:val="clear" w:color="auto" w:fill="FFFFFF"/>
          </w:tcPr>
          <w:p w14:paraId="53F6F51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0.006</w:t>
            </w:r>
          </w:p>
        </w:tc>
      </w:tr>
      <w:tr w:rsidR="00BD32BB" w:rsidRPr="00AE1D28" w14:paraId="6F5984F2" w14:textId="77777777">
        <w:trPr>
          <w:trHeight w:val="340"/>
        </w:trPr>
        <w:tc>
          <w:tcPr>
            <w:tcW w:w="1497" w:type="pct"/>
            <w:tcBorders>
              <w:top w:val="nil"/>
              <w:left w:val="nil"/>
              <w:bottom w:val="nil"/>
              <w:right w:val="nil"/>
            </w:tcBorders>
            <w:shd w:val="clear" w:color="auto" w:fill="FFFFFF"/>
          </w:tcPr>
          <w:p w14:paraId="423505C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CL</w:t>
            </w:r>
          </w:p>
        </w:tc>
        <w:tc>
          <w:tcPr>
            <w:tcW w:w="426" w:type="pct"/>
            <w:tcBorders>
              <w:top w:val="nil"/>
              <w:left w:val="nil"/>
              <w:bottom w:val="nil"/>
              <w:right w:val="nil"/>
            </w:tcBorders>
            <w:shd w:val="clear" w:color="auto" w:fill="FFFFFF"/>
          </w:tcPr>
          <w:p w14:paraId="072B563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5,225</w:t>
            </w:r>
          </w:p>
        </w:tc>
        <w:tc>
          <w:tcPr>
            <w:tcW w:w="1309" w:type="pct"/>
            <w:tcBorders>
              <w:top w:val="nil"/>
              <w:left w:val="nil"/>
              <w:bottom w:val="nil"/>
              <w:right w:val="nil"/>
            </w:tcBorders>
            <w:shd w:val="clear" w:color="auto" w:fill="FFFFFF"/>
          </w:tcPr>
          <w:p w14:paraId="2498762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106.90 (105.20, 108.50)</w:t>
            </w:r>
          </w:p>
        </w:tc>
        <w:tc>
          <w:tcPr>
            <w:tcW w:w="1310" w:type="pct"/>
            <w:tcBorders>
              <w:top w:val="nil"/>
              <w:left w:val="nil"/>
              <w:bottom w:val="nil"/>
              <w:right w:val="nil"/>
            </w:tcBorders>
            <w:shd w:val="clear" w:color="auto" w:fill="FFFFFF"/>
          </w:tcPr>
          <w:p w14:paraId="07F9395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106.80 (105.00, 108.40)</w:t>
            </w:r>
          </w:p>
        </w:tc>
        <w:tc>
          <w:tcPr>
            <w:tcW w:w="458" w:type="pct"/>
            <w:tcBorders>
              <w:top w:val="nil"/>
              <w:left w:val="nil"/>
              <w:bottom w:val="nil"/>
              <w:right w:val="nil"/>
            </w:tcBorders>
            <w:shd w:val="clear" w:color="auto" w:fill="FFFFFF"/>
          </w:tcPr>
          <w:p w14:paraId="7F18A40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w:t>
            </w:r>
          </w:p>
        </w:tc>
      </w:tr>
      <w:tr w:rsidR="00BD32BB" w:rsidRPr="00AE1D28" w14:paraId="3CF848F7" w14:textId="77777777">
        <w:trPr>
          <w:trHeight w:val="340"/>
        </w:trPr>
        <w:tc>
          <w:tcPr>
            <w:tcW w:w="1497" w:type="pct"/>
            <w:tcBorders>
              <w:top w:val="nil"/>
              <w:left w:val="nil"/>
              <w:bottom w:val="nil"/>
              <w:right w:val="nil"/>
            </w:tcBorders>
            <w:shd w:val="clear" w:color="auto" w:fill="FFFFFF"/>
          </w:tcPr>
          <w:p w14:paraId="584E210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TCO2</w:t>
            </w:r>
          </w:p>
        </w:tc>
        <w:tc>
          <w:tcPr>
            <w:tcW w:w="426" w:type="pct"/>
            <w:tcBorders>
              <w:top w:val="nil"/>
              <w:left w:val="nil"/>
              <w:bottom w:val="nil"/>
              <w:right w:val="nil"/>
            </w:tcBorders>
            <w:shd w:val="clear" w:color="auto" w:fill="FFFFFF"/>
          </w:tcPr>
          <w:p w14:paraId="4856507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4,742</w:t>
            </w:r>
          </w:p>
        </w:tc>
        <w:tc>
          <w:tcPr>
            <w:tcW w:w="1309" w:type="pct"/>
            <w:tcBorders>
              <w:top w:val="nil"/>
              <w:left w:val="nil"/>
              <w:bottom w:val="nil"/>
              <w:right w:val="nil"/>
            </w:tcBorders>
            <w:shd w:val="clear" w:color="auto" w:fill="FFFFFF"/>
          </w:tcPr>
          <w:p w14:paraId="325A3BF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26.00 (24.40, 27.60)</w:t>
            </w:r>
          </w:p>
        </w:tc>
        <w:tc>
          <w:tcPr>
            <w:tcW w:w="1310" w:type="pct"/>
            <w:tcBorders>
              <w:top w:val="nil"/>
              <w:left w:val="nil"/>
              <w:bottom w:val="nil"/>
              <w:right w:val="nil"/>
            </w:tcBorders>
            <w:shd w:val="clear" w:color="auto" w:fill="FFFFFF"/>
          </w:tcPr>
          <w:p w14:paraId="4ABBAFA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25.80 (24.20, 27.50)</w:t>
            </w:r>
          </w:p>
        </w:tc>
        <w:tc>
          <w:tcPr>
            <w:tcW w:w="458" w:type="pct"/>
            <w:tcBorders>
              <w:top w:val="nil"/>
              <w:left w:val="nil"/>
              <w:bottom w:val="nil"/>
              <w:right w:val="nil"/>
            </w:tcBorders>
            <w:shd w:val="clear" w:color="auto" w:fill="FFFFFF"/>
          </w:tcPr>
          <w:p w14:paraId="1D4D63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0.044</w:t>
            </w:r>
          </w:p>
        </w:tc>
      </w:tr>
      <w:tr w:rsidR="00BD32BB" w:rsidRPr="00AE1D28" w14:paraId="12EDCCFA" w14:textId="77777777">
        <w:trPr>
          <w:trHeight w:val="340"/>
        </w:trPr>
        <w:tc>
          <w:tcPr>
            <w:tcW w:w="1497" w:type="pct"/>
            <w:tcBorders>
              <w:top w:val="nil"/>
              <w:left w:val="nil"/>
              <w:bottom w:val="nil"/>
              <w:right w:val="nil"/>
            </w:tcBorders>
            <w:shd w:val="clear" w:color="auto" w:fill="FFFFFF"/>
          </w:tcPr>
          <w:p w14:paraId="1C13F68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CA</w:t>
            </w:r>
          </w:p>
        </w:tc>
        <w:tc>
          <w:tcPr>
            <w:tcW w:w="426" w:type="pct"/>
            <w:tcBorders>
              <w:top w:val="nil"/>
              <w:left w:val="nil"/>
              <w:bottom w:val="nil"/>
              <w:right w:val="nil"/>
            </w:tcBorders>
            <w:shd w:val="clear" w:color="auto" w:fill="FFFFFF"/>
          </w:tcPr>
          <w:p w14:paraId="44E4BDB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5,223</w:t>
            </w:r>
          </w:p>
        </w:tc>
        <w:tc>
          <w:tcPr>
            <w:tcW w:w="1309" w:type="pct"/>
            <w:tcBorders>
              <w:top w:val="nil"/>
              <w:left w:val="nil"/>
              <w:bottom w:val="nil"/>
              <w:right w:val="nil"/>
            </w:tcBorders>
            <w:shd w:val="clear" w:color="auto" w:fill="FFFFFF"/>
          </w:tcPr>
          <w:p w14:paraId="164E927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2.25 (2.18, 2.31)</w:t>
            </w:r>
          </w:p>
        </w:tc>
        <w:tc>
          <w:tcPr>
            <w:tcW w:w="1310" w:type="pct"/>
            <w:tcBorders>
              <w:top w:val="nil"/>
              <w:left w:val="nil"/>
              <w:bottom w:val="nil"/>
              <w:right w:val="nil"/>
            </w:tcBorders>
            <w:shd w:val="clear" w:color="auto" w:fill="FFFFFF"/>
          </w:tcPr>
          <w:p w14:paraId="5F566EB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2.25 (2.18, 2.31)</w:t>
            </w:r>
          </w:p>
        </w:tc>
        <w:tc>
          <w:tcPr>
            <w:tcW w:w="458" w:type="pct"/>
            <w:tcBorders>
              <w:top w:val="nil"/>
              <w:left w:val="nil"/>
              <w:bottom w:val="nil"/>
              <w:right w:val="nil"/>
            </w:tcBorders>
            <w:shd w:val="clear" w:color="auto" w:fill="FFFFFF"/>
          </w:tcPr>
          <w:p w14:paraId="11E17FB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6C001E8D" w14:textId="77777777">
        <w:trPr>
          <w:trHeight w:val="340"/>
        </w:trPr>
        <w:tc>
          <w:tcPr>
            <w:tcW w:w="1497" w:type="pct"/>
            <w:tcBorders>
              <w:top w:val="nil"/>
              <w:left w:val="nil"/>
              <w:bottom w:val="nil"/>
              <w:right w:val="nil"/>
            </w:tcBorders>
            <w:shd w:val="clear" w:color="auto" w:fill="FFFFFF"/>
          </w:tcPr>
          <w:p w14:paraId="47DD547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PO4</w:t>
            </w:r>
          </w:p>
        </w:tc>
        <w:tc>
          <w:tcPr>
            <w:tcW w:w="426" w:type="pct"/>
            <w:tcBorders>
              <w:top w:val="nil"/>
              <w:left w:val="nil"/>
              <w:bottom w:val="nil"/>
              <w:right w:val="nil"/>
            </w:tcBorders>
            <w:shd w:val="clear" w:color="auto" w:fill="FFFFFF"/>
          </w:tcPr>
          <w:p w14:paraId="10FDEAD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5,223</w:t>
            </w:r>
          </w:p>
        </w:tc>
        <w:tc>
          <w:tcPr>
            <w:tcW w:w="1309" w:type="pct"/>
            <w:tcBorders>
              <w:top w:val="nil"/>
              <w:left w:val="nil"/>
              <w:bottom w:val="nil"/>
              <w:right w:val="nil"/>
            </w:tcBorders>
            <w:shd w:val="clear" w:color="auto" w:fill="FFFFFF"/>
          </w:tcPr>
          <w:p w14:paraId="782707E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 (0.94, 1.18)</w:t>
            </w:r>
          </w:p>
        </w:tc>
        <w:tc>
          <w:tcPr>
            <w:tcW w:w="1310" w:type="pct"/>
            <w:tcBorders>
              <w:top w:val="nil"/>
              <w:left w:val="nil"/>
              <w:bottom w:val="nil"/>
              <w:right w:val="nil"/>
            </w:tcBorders>
            <w:shd w:val="clear" w:color="auto" w:fill="FFFFFF"/>
          </w:tcPr>
          <w:p w14:paraId="0C66316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1.07 (0.95, 1.20)</w:t>
            </w:r>
          </w:p>
        </w:tc>
        <w:tc>
          <w:tcPr>
            <w:tcW w:w="458" w:type="pct"/>
            <w:tcBorders>
              <w:top w:val="nil"/>
              <w:left w:val="nil"/>
              <w:bottom w:val="nil"/>
              <w:right w:val="nil"/>
            </w:tcBorders>
            <w:shd w:val="clear" w:color="auto" w:fill="FFFFFF"/>
          </w:tcPr>
          <w:p w14:paraId="4782478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0.001</w:t>
            </w:r>
          </w:p>
        </w:tc>
      </w:tr>
      <w:tr w:rsidR="00BD32BB" w:rsidRPr="00AE1D28" w14:paraId="04688D77" w14:textId="77777777">
        <w:trPr>
          <w:trHeight w:val="340"/>
        </w:trPr>
        <w:tc>
          <w:tcPr>
            <w:tcW w:w="1497" w:type="pct"/>
            <w:tcBorders>
              <w:top w:val="nil"/>
              <w:left w:val="nil"/>
              <w:bottom w:val="nil"/>
              <w:right w:val="nil"/>
            </w:tcBorders>
            <w:shd w:val="clear" w:color="auto" w:fill="FFFFFF"/>
          </w:tcPr>
          <w:p w14:paraId="5BA0ECC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MG</w:t>
            </w:r>
          </w:p>
        </w:tc>
        <w:tc>
          <w:tcPr>
            <w:tcW w:w="426" w:type="pct"/>
            <w:tcBorders>
              <w:top w:val="nil"/>
              <w:left w:val="nil"/>
              <w:bottom w:val="nil"/>
              <w:right w:val="nil"/>
            </w:tcBorders>
            <w:shd w:val="clear" w:color="auto" w:fill="FFFFFF"/>
          </w:tcPr>
          <w:p w14:paraId="47A7606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5,222</w:t>
            </w:r>
          </w:p>
        </w:tc>
        <w:tc>
          <w:tcPr>
            <w:tcW w:w="1309" w:type="pct"/>
            <w:tcBorders>
              <w:top w:val="nil"/>
              <w:left w:val="nil"/>
              <w:bottom w:val="nil"/>
              <w:right w:val="nil"/>
            </w:tcBorders>
            <w:shd w:val="clear" w:color="auto" w:fill="FFFFFF"/>
          </w:tcPr>
          <w:p w14:paraId="7B29793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0.89 (0.84, 0.94)</w:t>
            </w:r>
          </w:p>
        </w:tc>
        <w:tc>
          <w:tcPr>
            <w:tcW w:w="1310" w:type="pct"/>
            <w:tcBorders>
              <w:top w:val="nil"/>
              <w:left w:val="nil"/>
              <w:bottom w:val="nil"/>
              <w:right w:val="nil"/>
            </w:tcBorders>
            <w:shd w:val="clear" w:color="auto" w:fill="FFFFFF"/>
          </w:tcPr>
          <w:p w14:paraId="011D6A7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0.89 (0.83, 0.94)</w:t>
            </w:r>
          </w:p>
        </w:tc>
        <w:tc>
          <w:tcPr>
            <w:tcW w:w="458" w:type="pct"/>
            <w:tcBorders>
              <w:top w:val="nil"/>
              <w:left w:val="nil"/>
              <w:bottom w:val="nil"/>
              <w:right w:val="nil"/>
            </w:tcBorders>
            <w:shd w:val="clear" w:color="auto" w:fill="FFFFFF"/>
          </w:tcPr>
          <w:p w14:paraId="60890A9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0.048</w:t>
            </w:r>
          </w:p>
        </w:tc>
      </w:tr>
      <w:tr w:rsidR="00BD32BB" w:rsidRPr="00AE1D28" w14:paraId="4BE41AC5" w14:textId="77777777">
        <w:trPr>
          <w:trHeight w:val="340"/>
        </w:trPr>
        <w:tc>
          <w:tcPr>
            <w:tcW w:w="1497" w:type="pct"/>
            <w:tcBorders>
              <w:top w:val="nil"/>
              <w:left w:val="nil"/>
              <w:bottom w:val="nil"/>
              <w:right w:val="nil"/>
            </w:tcBorders>
            <w:shd w:val="clear" w:color="auto" w:fill="FFFFFF"/>
          </w:tcPr>
          <w:p w14:paraId="3A07D32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w:t>
            </w:r>
          </w:p>
        </w:tc>
        <w:tc>
          <w:tcPr>
            <w:tcW w:w="426" w:type="pct"/>
            <w:tcBorders>
              <w:top w:val="nil"/>
              <w:left w:val="nil"/>
              <w:bottom w:val="nil"/>
              <w:right w:val="nil"/>
            </w:tcBorders>
            <w:shd w:val="clear" w:color="auto" w:fill="FFFFFF"/>
          </w:tcPr>
          <w:p w14:paraId="593CD04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4,931</w:t>
            </w:r>
          </w:p>
        </w:tc>
        <w:tc>
          <w:tcPr>
            <w:tcW w:w="1309" w:type="pct"/>
            <w:tcBorders>
              <w:top w:val="nil"/>
              <w:left w:val="nil"/>
              <w:bottom w:val="nil"/>
              <w:right w:val="nil"/>
            </w:tcBorders>
            <w:shd w:val="clear" w:color="auto" w:fill="FFFFFF"/>
          </w:tcPr>
          <w:p w14:paraId="0D0FA5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64 (47, 88)</w:t>
            </w:r>
          </w:p>
        </w:tc>
        <w:tc>
          <w:tcPr>
            <w:tcW w:w="1310" w:type="pct"/>
            <w:tcBorders>
              <w:top w:val="nil"/>
              <w:left w:val="nil"/>
              <w:bottom w:val="nil"/>
              <w:right w:val="nil"/>
            </w:tcBorders>
            <w:shd w:val="clear" w:color="auto" w:fill="FFFFFF"/>
          </w:tcPr>
          <w:p w14:paraId="2C4D6B6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64 (47, 88)</w:t>
            </w:r>
          </w:p>
        </w:tc>
        <w:tc>
          <w:tcPr>
            <w:tcW w:w="458" w:type="pct"/>
            <w:tcBorders>
              <w:top w:val="nil"/>
              <w:left w:val="nil"/>
              <w:bottom w:val="nil"/>
              <w:right w:val="nil"/>
            </w:tcBorders>
            <w:shd w:val="clear" w:color="auto" w:fill="FFFFFF"/>
          </w:tcPr>
          <w:p w14:paraId="311D4B7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4D62346F" w14:textId="77777777">
        <w:trPr>
          <w:trHeight w:val="340"/>
        </w:trPr>
        <w:tc>
          <w:tcPr>
            <w:tcW w:w="1497" w:type="pct"/>
            <w:tcBorders>
              <w:top w:val="nil"/>
              <w:left w:val="nil"/>
              <w:bottom w:val="nil"/>
              <w:right w:val="nil"/>
            </w:tcBorders>
            <w:shd w:val="clear" w:color="auto" w:fill="FFFFFF"/>
          </w:tcPr>
          <w:p w14:paraId="08E3E6E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CK-MB</w:t>
            </w:r>
          </w:p>
        </w:tc>
        <w:tc>
          <w:tcPr>
            <w:tcW w:w="426" w:type="pct"/>
            <w:tcBorders>
              <w:top w:val="nil"/>
              <w:left w:val="nil"/>
              <w:bottom w:val="nil"/>
              <w:right w:val="nil"/>
            </w:tcBorders>
            <w:shd w:val="clear" w:color="auto" w:fill="FFFFFF"/>
          </w:tcPr>
          <w:p w14:paraId="2A1E4F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4,900</w:t>
            </w:r>
          </w:p>
        </w:tc>
        <w:tc>
          <w:tcPr>
            <w:tcW w:w="1309" w:type="pct"/>
            <w:tcBorders>
              <w:top w:val="nil"/>
              <w:left w:val="nil"/>
              <w:bottom w:val="nil"/>
              <w:right w:val="nil"/>
            </w:tcBorders>
            <w:shd w:val="clear" w:color="auto" w:fill="FFFFFF"/>
          </w:tcPr>
          <w:p w14:paraId="67D6762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11.0 (8.5, 14.0)</w:t>
            </w:r>
          </w:p>
        </w:tc>
        <w:tc>
          <w:tcPr>
            <w:tcW w:w="1310" w:type="pct"/>
            <w:tcBorders>
              <w:top w:val="nil"/>
              <w:left w:val="nil"/>
              <w:bottom w:val="nil"/>
              <w:right w:val="nil"/>
            </w:tcBorders>
            <w:shd w:val="clear" w:color="auto" w:fill="FFFFFF"/>
          </w:tcPr>
          <w:p w14:paraId="297F7CD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11.1 (8.6, 14.4)</w:t>
            </w:r>
          </w:p>
        </w:tc>
        <w:tc>
          <w:tcPr>
            <w:tcW w:w="458" w:type="pct"/>
            <w:tcBorders>
              <w:top w:val="nil"/>
              <w:left w:val="nil"/>
              <w:bottom w:val="nil"/>
              <w:right w:val="nil"/>
            </w:tcBorders>
            <w:shd w:val="clear" w:color="auto" w:fill="FFFFFF"/>
          </w:tcPr>
          <w:p w14:paraId="1AE48F8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1A951950" w14:textId="77777777">
        <w:trPr>
          <w:trHeight w:val="340"/>
        </w:trPr>
        <w:tc>
          <w:tcPr>
            <w:tcW w:w="1497" w:type="pct"/>
            <w:tcBorders>
              <w:top w:val="nil"/>
              <w:left w:val="nil"/>
              <w:bottom w:val="nil"/>
              <w:right w:val="nil"/>
            </w:tcBorders>
            <w:shd w:val="clear" w:color="auto" w:fill="FFFFFF"/>
          </w:tcPr>
          <w:p w14:paraId="4B8267B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LDH</w:t>
            </w:r>
          </w:p>
        </w:tc>
        <w:tc>
          <w:tcPr>
            <w:tcW w:w="426" w:type="pct"/>
            <w:tcBorders>
              <w:top w:val="nil"/>
              <w:left w:val="nil"/>
              <w:bottom w:val="nil"/>
              <w:right w:val="nil"/>
            </w:tcBorders>
            <w:shd w:val="clear" w:color="auto" w:fill="FFFFFF"/>
          </w:tcPr>
          <w:p w14:paraId="64D24FD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4,676</w:t>
            </w:r>
          </w:p>
        </w:tc>
        <w:tc>
          <w:tcPr>
            <w:tcW w:w="1309" w:type="pct"/>
            <w:tcBorders>
              <w:top w:val="nil"/>
              <w:left w:val="nil"/>
              <w:bottom w:val="nil"/>
              <w:right w:val="nil"/>
            </w:tcBorders>
            <w:shd w:val="clear" w:color="auto" w:fill="FFFFFF"/>
          </w:tcPr>
          <w:p w14:paraId="734ED6C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150 (132, 170)</w:t>
            </w:r>
          </w:p>
        </w:tc>
        <w:tc>
          <w:tcPr>
            <w:tcW w:w="1310" w:type="pct"/>
            <w:tcBorders>
              <w:top w:val="nil"/>
              <w:left w:val="nil"/>
              <w:bottom w:val="nil"/>
              <w:right w:val="nil"/>
            </w:tcBorders>
            <w:shd w:val="clear" w:color="auto" w:fill="FFFFFF"/>
          </w:tcPr>
          <w:p w14:paraId="329390E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153 (134, 175)</w:t>
            </w:r>
          </w:p>
        </w:tc>
        <w:tc>
          <w:tcPr>
            <w:tcW w:w="458" w:type="pct"/>
            <w:tcBorders>
              <w:top w:val="nil"/>
              <w:left w:val="nil"/>
              <w:bottom w:val="nil"/>
              <w:right w:val="nil"/>
            </w:tcBorders>
            <w:shd w:val="clear" w:color="auto" w:fill="FFFFFF"/>
          </w:tcPr>
          <w:p w14:paraId="622AAF5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78213976" w14:textId="77777777">
        <w:trPr>
          <w:trHeight w:val="340"/>
        </w:trPr>
        <w:tc>
          <w:tcPr>
            <w:tcW w:w="1497" w:type="pct"/>
            <w:tcBorders>
              <w:top w:val="nil"/>
              <w:left w:val="nil"/>
              <w:bottom w:val="nil"/>
              <w:right w:val="nil"/>
            </w:tcBorders>
            <w:shd w:val="clear" w:color="auto" w:fill="FFFFFF"/>
          </w:tcPr>
          <w:p w14:paraId="64F8C5D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α-HBDH</w:t>
            </w:r>
          </w:p>
        </w:tc>
        <w:tc>
          <w:tcPr>
            <w:tcW w:w="426" w:type="pct"/>
            <w:tcBorders>
              <w:top w:val="nil"/>
              <w:left w:val="nil"/>
              <w:bottom w:val="nil"/>
              <w:right w:val="nil"/>
            </w:tcBorders>
            <w:shd w:val="clear" w:color="auto" w:fill="FFFFFF"/>
          </w:tcPr>
          <w:p w14:paraId="36CA904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4,676</w:t>
            </w:r>
          </w:p>
        </w:tc>
        <w:tc>
          <w:tcPr>
            <w:tcW w:w="1309" w:type="pct"/>
            <w:tcBorders>
              <w:top w:val="nil"/>
              <w:left w:val="nil"/>
              <w:bottom w:val="nil"/>
              <w:right w:val="nil"/>
            </w:tcBorders>
            <w:shd w:val="clear" w:color="auto" w:fill="FFFFFF"/>
          </w:tcPr>
          <w:p w14:paraId="140E2FC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120 (106, 137)</w:t>
            </w:r>
          </w:p>
        </w:tc>
        <w:tc>
          <w:tcPr>
            <w:tcW w:w="1310" w:type="pct"/>
            <w:tcBorders>
              <w:top w:val="nil"/>
              <w:left w:val="nil"/>
              <w:bottom w:val="nil"/>
              <w:right w:val="nil"/>
            </w:tcBorders>
            <w:shd w:val="clear" w:color="auto" w:fill="FFFFFF"/>
          </w:tcPr>
          <w:p w14:paraId="7F4C28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123 (106, 142)</w:t>
            </w:r>
          </w:p>
        </w:tc>
        <w:tc>
          <w:tcPr>
            <w:tcW w:w="458" w:type="pct"/>
            <w:tcBorders>
              <w:top w:val="nil"/>
              <w:left w:val="nil"/>
              <w:bottom w:val="nil"/>
              <w:right w:val="nil"/>
            </w:tcBorders>
            <w:shd w:val="clear" w:color="auto" w:fill="FFFFFF"/>
          </w:tcPr>
          <w:p w14:paraId="27AB77D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0.001</w:t>
            </w:r>
          </w:p>
        </w:tc>
      </w:tr>
      <w:tr w:rsidR="00BD32BB" w:rsidRPr="00AE1D28" w14:paraId="5380B276" w14:textId="77777777">
        <w:trPr>
          <w:trHeight w:val="340"/>
        </w:trPr>
        <w:tc>
          <w:tcPr>
            <w:tcW w:w="1497" w:type="pct"/>
            <w:tcBorders>
              <w:top w:val="nil"/>
              <w:left w:val="nil"/>
              <w:bottom w:val="nil"/>
              <w:right w:val="nil"/>
            </w:tcBorders>
            <w:shd w:val="clear" w:color="auto" w:fill="FFFFFF"/>
          </w:tcPr>
          <w:p w14:paraId="2DA6533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LIP</w:t>
            </w:r>
          </w:p>
        </w:tc>
        <w:tc>
          <w:tcPr>
            <w:tcW w:w="426" w:type="pct"/>
            <w:tcBorders>
              <w:top w:val="nil"/>
              <w:left w:val="nil"/>
              <w:bottom w:val="nil"/>
              <w:right w:val="nil"/>
            </w:tcBorders>
            <w:shd w:val="clear" w:color="auto" w:fill="FFFFFF"/>
          </w:tcPr>
          <w:p w14:paraId="60D3157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4,703</w:t>
            </w:r>
          </w:p>
        </w:tc>
        <w:tc>
          <w:tcPr>
            <w:tcW w:w="1309" w:type="pct"/>
            <w:tcBorders>
              <w:top w:val="nil"/>
              <w:left w:val="nil"/>
              <w:bottom w:val="nil"/>
              <w:right w:val="nil"/>
            </w:tcBorders>
            <w:shd w:val="clear" w:color="auto" w:fill="FFFFFF"/>
          </w:tcPr>
          <w:p w14:paraId="1CEB175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 (28, 47)</w:t>
            </w:r>
          </w:p>
        </w:tc>
        <w:tc>
          <w:tcPr>
            <w:tcW w:w="1310" w:type="pct"/>
            <w:tcBorders>
              <w:top w:val="nil"/>
              <w:left w:val="nil"/>
              <w:bottom w:val="nil"/>
              <w:right w:val="nil"/>
            </w:tcBorders>
            <w:shd w:val="clear" w:color="auto" w:fill="FFFFFF"/>
          </w:tcPr>
          <w:p w14:paraId="01EB961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 (29, 49)</w:t>
            </w:r>
          </w:p>
        </w:tc>
        <w:tc>
          <w:tcPr>
            <w:tcW w:w="458" w:type="pct"/>
            <w:tcBorders>
              <w:top w:val="nil"/>
              <w:left w:val="nil"/>
              <w:bottom w:val="nil"/>
              <w:right w:val="nil"/>
            </w:tcBorders>
            <w:shd w:val="clear" w:color="auto" w:fill="FFFFFF"/>
          </w:tcPr>
          <w:p w14:paraId="45EA95C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0.12</w:t>
            </w:r>
          </w:p>
        </w:tc>
      </w:tr>
      <w:tr w:rsidR="00BD32BB" w:rsidRPr="00AE1D28" w14:paraId="4E897599" w14:textId="77777777">
        <w:trPr>
          <w:trHeight w:val="340"/>
        </w:trPr>
        <w:tc>
          <w:tcPr>
            <w:tcW w:w="1497" w:type="pct"/>
            <w:tcBorders>
              <w:top w:val="nil"/>
              <w:left w:val="nil"/>
              <w:bottom w:val="nil"/>
              <w:right w:val="nil"/>
            </w:tcBorders>
            <w:shd w:val="clear" w:color="auto" w:fill="FFFFFF"/>
          </w:tcPr>
          <w:p w14:paraId="0B4B281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CHOL</w:t>
            </w:r>
          </w:p>
        </w:tc>
        <w:tc>
          <w:tcPr>
            <w:tcW w:w="426" w:type="pct"/>
            <w:tcBorders>
              <w:top w:val="nil"/>
              <w:left w:val="nil"/>
              <w:bottom w:val="nil"/>
              <w:right w:val="nil"/>
            </w:tcBorders>
            <w:shd w:val="clear" w:color="auto" w:fill="FFFFFF"/>
          </w:tcPr>
          <w:p w14:paraId="5D4CEDC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5,031</w:t>
            </w:r>
          </w:p>
        </w:tc>
        <w:tc>
          <w:tcPr>
            <w:tcW w:w="1309" w:type="pct"/>
            <w:tcBorders>
              <w:top w:val="nil"/>
              <w:left w:val="nil"/>
              <w:bottom w:val="nil"/>
              <w:right w:val="nil"/>
            </w:tcBorders>
            <w:shd w:val="clear" w:color="auto" w:fill="FFFFFF"/>
          </w:tcPr>
          <w:p w14:paraId="6B4B418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4.43 (3.85, 5.03)</w:t>
            </w:r>
          </w:p>
        </w:tc>
        <w:tc>
          <w:tcPr>
            <w:tcW w:w="1310" w:type="pct"/>
            <w:tcBorders>
              <w:top w:val="nil"/>
              <w:left w:val="nil"/>
              <w:bottom w:val="nil"/>
              <w:right w:val="nil"/>
            </w:tcBorders>
            <w:shd w:val="clear" w:color="auto" w:fill="FFFFFF"/>
          </w:tcPr>
          <w:p w14:paraId="411D245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4.42 (3.86, 5.04)</w:t>
            </w:r>
          </w:p>
        </w:tc>
        <w:tc>
          <w:tcPr>
            <w:tcW w:w="458" w:type="pct"/>
            <w:tcBorders>
              <w:top w:val="nil"/>
              <w:left w:val="nil"/>
              <w:bottom w:val="nil"/>
              <w:right w:val="nil"/>
            </w:tcBorders>
            <w:shd w:val="clear" w:color="auto" w:fill="FFFFFF"/>
          </w:tcPr>
          <w:p w14:paraId="1608113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7604054D" w14:textId="77777777">
        <w:trPr>
          <w:trHeight w:val="340"/>
        </w:trPr>
        <w:tc>
          <w:tcPr>
            <w:tcW w:w="1497" w:type="pct"/>
            <w:tcBorders>
              <w:top w:val="nil"/>
              <w:left w:val="nil"/>
              <w:bottom w:val="nil"/>
              <w:right w:val="nil"/>
            </w:tcBorders>
            <w:shd w:val="clear" w:color="auto" w:fill="FFFFFF"/>
          </w:tcPr>
          <w:p w14:paraId="0A7149C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TG</w:t>
            </w:r>
          </w:p>
        </w:tc>
        <w:tc>
          <w:tcPr>
            <w:tcW w:w="426" w:type="pct"/>
            <w:tcBorders>
              <w:top w:val="nil"/>
              <w:left w:val="nil"/>
              <w:bottom w:val="nil"/>
              <w:right w:val="nil"/>
            </w:tcBorders>
            <w:shd w:val="clear" w:color="auto" w:fill="FFFFFF"/>
          </w:tcPr>
          <w:p w14:paraId="3727E69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5,031</w:t>
            </w:r>
          </w:p>
        </w:tc>
        <w:tc>
          <w:tcPr>
            <w:tcW w:w="1309" w:type="pct"/>
            <w:tcBorders>
              <w:top w:val="nil"/>
              <w:left w:val="nil"/>
              <w:bottom w:val="nil"/>
              <w:right w:val="nil"/>
            </w:tcBorders>
            <w:shd w:val="clear" w:color="auto" w:fill="FFFFFF"/>
          </w:tcPr>
          <w:p w14:paraId="10C597B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1.28 (0.98, 1.74)</w:t>
            </w:r>
          </w:p>
        </w:tc>
        <w:tc>
          <w:tcPr>
            <w:tcW w:w="1310" w:type="pct"/>
            <w:tcBorders>
              <w:top w:val="nil"/>
              <w:left w:val="nil"/>
              <w:bottom w:val="nil"/>
              <w:right w:val="nil"/>
            </w:tcBorders>
            <w:shd w:val="clear" w:color="auto" w:fill="FFFFFF"/>
          </w:tcPr>
          <w:p w14:paraId="0759A95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1.31 (1.00, 1.80)</w:t>
            </w:r>
          </w:p>
        </w:tc>
        <w:tc>
          <w:tcPr>
            <w:tcW w:w="458" w:type="pct"/>
            <w:tcBorders>
              <w:top w:val="nil"/>
              <w:left w:val="nil"/>
              <w:bottom w:val="nil"/>
              <w:right w:val="nil"/>
            </w:tcBorders>
            <w:shd w:val="clear" w:color="auto" w:fill="FFFFFF"/>
          </w:tcPr>
          <w:p w14:paraId="15C307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0.067</w:t>
            </w:r>
          </w:p>
        </w:tc>
      </w:tr>
      <w:tr w:rsidR="00BD32BB" w:rsidRPr="00AE1D28" w14:paraId="238D71F9" w14:textId="77777777">
        <w:trPr>
          <w:trHeight w:val="340"/>
        </w:trPr>
        <w:tc>
          <w:tcPr>
            <w:tcW w:w="1497" w:type="pct"/>
            <w:tcBorders>
              <w:top w:val="nil"/>
              <w:left w:val="nil"/>
              <w:bottom w:val="nil"/>
              <w:right w:val="nil"/>
            </w:tcBorders>
            <w:shd w:val="clear" w:color="auto" w:fill="FFFFFF"/>
          </w:tcPr>
          <w:p w14:paraId="134C5D9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ADA</w:t>
            </w:r>
          </w:p>
        </w:tc>
        <w:tc>
          <w:tcPr>
            <w:tcW w:w="426" w:type="pct"/>
            <w:tcBorders>
              <w:top w:val="nil"/>
              <w:left w:val="nil"/>
              <w:bottom w:val="nil"/>
              <w:right w:val="nil"/>
            </w:tcBorders>
            <w:shd w:val="clear" w:color="auto" w:fill="FFFFFF"/>
          </w:tcPr>
          <w:p w14:paraId="73AE9AF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259</w:t>
            </w:r>
          </w:p>
        </w:tc>
        <w:tc>
          <w:tcPr>
            <w:tcW w:w="1309" w:type="pct"/>
            <w:tcBorders>
              <w:top w:val="nil"/>
              <w:left w:val="nil"/>
              <w:bottom w:val="nil"/>
              <w:right w:val="nil"/>
            </w:tcBorders>
            <w:shd w:val="clear" w:color="auto" w:fill="FFFFFF"/>
          </w:tcPr>
          <w:p w14:paraId="0C7B789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9.1 (7.1, 11.4)</w:t>
            </w:r>
          </w:p>
        </w:tc>
        <w:tc>
          <w:tcPr>
            <w:tcW w:w="1310" w:type="pct"/>
            <w:tcBorders>
              <w:top w:val="nil"/>
              <w:left w:val="nil"/>
              <w:bottom w:val="nil"/>
              <w:right w:val="nil"/>
            </w:tcBorders>
            <w:shd w:val="clear" w:color="auto" w:fill="FFFFFF"/>
          </w:tcPr>
          <w:p w14:paraId="77CD9C0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9.5 (7.6, 11.3)</w:t>
            </w:r>
          </w:p>
        </w:tc>
        <w:tc>
          <w:tcPr>
            <w:tcW w:w="458" w:type="pct"/>
            <w:tcBorders>
              <w:top w:val="nil"/>
              <w:left w:val="nil"/>
              <w:bottom w:val="nil"/>
              <w:right w:val="nil"/>
            </w:tcBorders>
            <w:shd w:val="clear" w:color="auto" w:fill="FFFFFF"/>
          </w:tcPr>
          <w:p w14:paraId="25E6D5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6BA856EA" w14:textId="77777777">
        <w:trPr>
          <w:trHeight w:val="340"/>
        </w:trPr>
        <w:tc>
          <w:tcPr>
            <w:tcW w:w="1497" w:type="pct"/>
            <w:tcBorders>
              <w:top w:val="nil"/>
              <w:left w:val="nil"/>
              <w:bottom w:val="nil"/>
              <w:right w:val="nil"/>
            </w:tcBorders>
            <w:shd w:val="clear" w:color="auto" w:fill="FFFFFF"/>
          </w:tcPr>
          <w:p w14:paraId="045A27A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AMY</w:t>
            </w:r>
          </w:p>
        </w:tc>
        <w:tc>
          <w:tcPr>
            <w:tcW w:w="426" w:type="pct"/>
            <w:tcBorders>
              <w:top w:val="nil"/>
              <w:left w:val="nil"/>
              <w:bottom w:val="nil"/>
              <w:right w:val="nil"/>
            </w:tcBorders>
            <w:shd w:val="clear" w:color="auto" w:fill="FFFFFF"/>
          </w:tcPr>
          <w:p w14:paraId="11AF6B5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504</w:t>
            </w:r>
          </w:p>
        </w:tc>
        <w:tc>
          <w:tcPr>
            <w:tcW w:w="1309" w:type="pct"/>
            <w:tcBorders>
              <w:top w:val="nil"/>
              <w:left w:val="nil"/>
              <w:bottom w:val="nil"/>
              <w:right w:val="nil"/>
            </w:tcBorders>
            <w:shd w:val="clear" w:color="auto" w:fill="FFFFFF"/>
          </w:tcPr>
          <w:p w14:paraId="11B4A06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(49, 77)</w:t>
            </w:r>
          </w:p>
        </w:tc>
        <w:tc>
          <w:tcPr>
            <w:tcW w:w="1310" w:type="pct"/>
            <w:tcBorders>
              <w:top w:val="nil"/>
              <w:left w:val="nil"/>
              <w:bottom w:val="nil"/>
              <w:right w:val="nil"/>
            </w:tcBorders>
            <w:shd w:val="clear" w:color="auto" w:fill="FFFFFF"/>
          </w:tcPr>
          <w:p w14:paraId="597A35B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61 (48, 76)</w:t>
            </w:r>
          </w:p>
        </w:tc>
        <w:tc>
          <w:tcPr>
            <w:tcW w:w="458" w:type="pct"/>
            <w:tcBorders>
              <w:top w:val="nil"/>
              <w:left w:val="nil"/>
              <w:bottom w:val="nil"/>
              <w:right w:val="nil"/>
            </w:tcBorders>
            <w:shd w:val="clear" w:color="auto" w:fill="FFFFFF"/>
          </w:tcPr>
          <w:p w14:paraId="406B33A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191F1207" w14:textId="77777777">
        <w:trPr>
          <w:trHeight w:val="340"/>
        </w:trPr>
        <w:tc>
          <w:tcPr>
            <w:tcW w:w="1497" w:type="pct"/>
            <w:tcBorders>
              <w:top w:val="nil"/>
              <w:left w:val="nil"/>
              <w:bottom w:val="nil"/>
              <w:right w:val="nil"/>
            </w:tcBorders>
            <w:shd w:val="clear" w:color="auto" w:fill="FFFFFF"/>
          </w:tcPr>
          <w:p w14:paraId="341B4E6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APOA1</w:t>
            </w:r>
          </w:p>
        </w:tc>
        <w:tc>
          <w:tcPr>
            <w:tcW w:w="426" w:type="pct"/>
            <w:tcBorders>
              <w:top w:val="nil"/>
              <w:left w:val="nil"/>
              <w:bottom w:val="nil"/>
              <w:right w:val="nil"/>
            </w:tcBorders>
            <w:shd w:val="clear" w:color="auto" w:fill="FFFFFF"/>
          </w:tcPr>
          <w:p w14:paraId="169AFDB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1,034</w:t>
            </w:r>
          </w:p>
        </w:tc>
        <w:tc>
          <w:tcPr>
            <w:tcW w:w="1309" w:type="pct"/>
            <w:tcBorders>
              <w:top w:val="nil"/>
              <w:left w:val="nil"/>
              <w:bottom w:val="nil"/>
              <w:right w:val="nil"/>
            </w:tcBorders>
            <w:shd w:val="clear" w:color="auto" w:fill="FFFFFF"/>
          </w:tcPr>
          <w:p w14:paraId="53040F7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1.14 (1.00, 1.30)</w:t>
            </w:r>
          </w:p>
        </w:tc>
        <w:tc>
          <w:tcPr>
            <w:tcW w:w="1310" w:type="pct"/>
            <w:tcBorders>
              <w:top w:val="nil"/>
              <w:left w:val="nil"/>
              <w:bottom w:val="nil"/>
              <w:right w:val="nil"/>
            </w:tcBorders>
            <w:shd w:val="clear" w:color="auto" w:fill="FFFFFF"/>
          </w:tcPr>
          <w:p w14:paraId="5DD285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1.10 (0.95, 1.33)</w:t>
            </w:r>
          </w:p>
        </w:tc>
        <w:tc>
          <w:tcPr>
            <w:tcW w:w="458" w:type="pct"/>
            <w:tcBorders>
              <w:top w:val="nil"/>
              <w:left w:val="nil"/>
              <w:bottom w:val="nil"/>
              <w:right w:val="nil"/>
            </w:tcBorders>
            <w:shd w:val="clear" w:color="auto" w:fill="FFFFFF"/>
          </w:tcPr>
          <w:p w14:paraId="705572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0.036</w:t>
            </w:r>
          </w:p>
        </w:tc>
      </w:tr>
      <w:tr w:rsidR="00BD32BB" w:rsidRPr="00AE1D28" w14:paraId="3BC7EC93" w14:textId="77777777">
        <w:trPr>
          <w:trHeight w:val="340"/>
        </w:trPr>
        <w:tc>
          <w:tcPr>
            <w:tcW w:w="1497" w:type="pct"/>
            <w:tcBorders>
              <w:top w:val="nil"/>
              <w:left w:val="nil"/>
              <w:bottom w:val="nil"/>
              <w:right w:val="nil"/>
            </w:tcBorders>
            <w:shd w:val="clear" w:color="auto" w:fill="FFFFFF"/>
          </w:tcPr>
          <w:p w14:paraId="580362E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APOB</w:t>
            </w:r>
          </w:p>
        </w:tc>
        <w:tc>
          <w:tcPr>
            <w:tcW w:w="426" w:type="pct"/>
            <w:tcBorders>
              <w:top w:val="nil"/>
              <w:left w:val="nil"/>
              <w:bottom w:val="nil"/>
              <w:right w:val="nil"/>
            </w:tcBorders>
            <w:shd w:val="clear" w:color="auto" w:fill="FFFFFF"/>
          </w:tcPr>
          <w:p w14:paraId="14F5C88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1,061</w:t>
            </w:r>
          </w:p>
        </w:tc>
        <w:tc>
          <w:tcPr>
            <w:tcW w:w="1309" w:type="pct"/>
            <w:tcBorders>
              <w:top w:val="nil"/>
              <w:left w:val="nil"/>
              <w:bottom w:val="nil"/>
              <w:right w:val="nil"/>
            </w:tcBorders>
            <w:shd w:val="clear" w:color="auto" w:fill="FFFFFF"/>
          </w:tcPr>
          <w:p w14:paraId="341BAF8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0.77 (0.64, 0.90)</w:t>
            </w:r>
          </w:p>
        </w:tc>
        <w:tc>
          <w:tcPr>
            <w:tcW w:w="1310" w:type="pct"/>
            <w:tcBorders>
              <w:top w:val="nil"/>
              <w:left w:val="nil"/>
              <w:bottom w:val="nil"/>
              <w:right w:val="nil"/>
            </w:tcBorders>
            <w:shd w:val="clear" w:color="auto" w:fill="FFFFFF"/>
          </w:tcPr>
          <w:p w14:paraId="252899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0.79 (0.64, 0.91)</w:t>
            </w:r>
          </w:p>
        </w:tc>
        <w:tc>
          <w:tcPr>
            <w:tcW w:w="458" w:type="pct"/>
            <w:tcBorders>
              <w:top w:val="nil"/>
              <w:left w:val="nil"/>
              <w:bottom w:val="nil"/>
              <w:right w:val="nil"/>
            </w:tcBorders>
            <w:shd w:val="clear" w:color="auto" w:fill="FFFFFF"/>
          </w:tcPr>
          <w:p w14:paraId="21830E4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26AACA39" w14:textId="77777777">
        <w:trPr>
          <w:trHeight w:val="340"/>
        </w:trPr>
        <w:tc>
          <w:tcPr>
            <w:tcW w:w="1497" w:type="pct"/>
            <w:tcBorders>
              <w:top w:val="nil"/>
              <w:left w:val="nil"/>
              <w:bottom w:val="nil"/>
              <w:right w:val="nil"/>
            </w:tcBorders>
            <w:shd w:val="clear" w:color="auto" w:fill="FFFFFF"/>
          </w:tcPr>
          <w:p w14:paraId="7FCB860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HDL-C</w:t>
            </w:r>
          </w:p>
        </w:tc>
        <w:tc>
          <w:tcPr>
            <w:tcW w:w="426" w:type="pct"/>
            <w:tcBorders>
              <w:top w:val="nil"/>
              <w:left w:val="nil"/>
              <w:bottom w:val="nil"/>
              <w:right w:val="nil"/>
            </w:tcBorders>
            <w:shd w:val="clear" w:color="auto" w:fill="FFFFFF"/>
          </w:tcPr>
          <w:p w14:paraId="3DE10D4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1,061</w:t>
            </w:r>
          </w:p>
        </w:tc>
        <w:tc>
          <w:tcPr>
            <w:tcW w:w="1309" w:type="pct"/>
            <w:tcBorders>
              <w:top w:val="nil"/>
              <w:left w:val="nil"/>
              <w:bottom w:val="nil"/>
              <w:right w:val="nil"/>
            </w:tcBorders>
            <w:shd w:val="clear" w:color="auto" w:fill="FFFFFF"/>
          </w:tcPr>
          <w:p w14:paraId="7DC78E7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 (0.91, 1.21)</w:t>
            </w:r>
          </w:p>
        </w:tc>
        <w:tc>
          <w:tcPr>
            <w:tcW w:w="1310" w:type="pct"/>
            <w:tcBorders>
              <w:top w:val="nil"/>
              <w:left w:val="nil"/>
              <w:bottom w:val="nil"/>
              <w:right w:val="nil"/>
            </w:tcBorders>
            <w:shd w:val="clear" w:color="auto" w:fill="FFFFFF"/>
          </w:tcPr>
          <w:p w14:paraId="6BB09E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1.04 (0.88, 1.24)</w:t>
            </w:r>
          </w:p>
        </w:tc>
        <w:tc>
          <w:tcPr>
            <w:tcW w:w="458" w:type="pct"/>
            <w:tcBorders>
              <w:top w:val="nil"/>
              <w:left w:val="nil"/>
              <w:bottom w:val="nil"/>
              <w:right w:val="nil"/>
            </w:tcBorders>
            <w:shd w:val="clear" w:color="auto" w:fill="FFFFFF"/>
          </w:tcPr>
          <w:p w14:paraId="71CED41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313DF523" w14:textId="77777777">
        <w:trPr>
          <w:trHeight w:val="340"/>
        </w:trPr>
        <w:tc>
          <w:tcPr>
            <w:tcW w:w="1497" w:type="pct"/>
            <w:tcBorders>
              <w:top w:val="nil"/>
              <w:left w:val="nil"/>
              <w:bottom w:val="nil"/>
              <w:right w:val="nil"/>
            </w:tcBorders>
            <w:shd w:val="clear" w:color="auto" w:fill="FFFFFF"/>
          </w:tcPr>
          <w:p w14:paraId="011CC72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LDL-C1</w:t>
            </w:r>
          </w:p>
        </w:tc>
        <w:tc>
          <w:tcPr>
            <w:tcW w:w="426" w:type="pct"/>
            <w:tcBorders>
              <w:top w:val="nil"/>
              <w:left w:val="nil"/>
              <w:bottom w:val="nil"/>
              <w:right w:val="nil"/>
            </w:tcBorders>
            <w:shd w:val="clear" w:color="auto" w:fill="FFFFFF"/>
          </w:tcPr>
          <w:p w14:paraId="4810B9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1,062</w:t>
            </w:r>
          </w:p>
        </w:tc>
        <w:tc>
          <w:tcPr>
            <w:tcW w:w="1309" w:type="pct"/>
            <w:tcBorders>
              <w:top w:val="nil"/>
              <w:left w:val="nil"/>
              <w:bottom w:val="nil"/>
              <w:right w:val="nil"/>
            </w:tcBorders>
            <w:shd w:val="clear" w:color="auto" w:fill="FFFFFF"/>
          </w:tcPr>
          <w:p w14:paraId="44A91BE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2.58 (2.13, 3.05)</w:t>
            </w:r>
          </w:p>
        </w:tc>
        <w:tc>
          <w:tcPr>
            <w:tcW w:w="1310" w:type="pct"/>
            <w:tcBorders>
              <w:top w:val="nil"/>
              <w:left w:val="nil"/>
              <w:bottom w:val="nil"/>
              <w:right w:val="nil"/>
            </w:tcBorders>
            <w:shd w:val="clear" w:color="auto" w:fill="FFFFFF"/>
          </w:tcPr>
          <w:p w14:paraId="26A109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2.62 (2.15, 3.07)</w:t>
            </w:r>
          </w:p>
        </w:tc>
        <w:tc>
          <w:tcPr>
            <w:tcW w:w="458" w:type="pct"/>
            <w:tcBorders>
              <w:top w:val="nil"/>
              <w:left w:val="nil"/>
              <w:bottom w:val="nil"/>
              <w:right w:val="nil"/>
            </w:tcBorders>
            <w:shd w:val="clear" w:color="auto" w:fill="FFFFFF"/>
          </w:tcPr>
          <w:p w14:paraId="0AF3422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4AC3EB10" w14:textId="77777777">
        <w:trPr>
          <w:trHeight w:val="340"/>
        </w:trPr>
        <w:tc>
          <w:tcPr>
            <w:tcW w:w="1497" w:type="pct"/>
            <w:tcBorders>
              <w:top w:val="nil"/>
              <w:left w:val="nil"/>
              <w:bottom w:val="nil"/>
              <w:right w:val="nil"/>
            </w:tcBorders>
            <w:shd w:val="clear" w:color="auto" w:fill="FFFFFF"/>
          </w:tcPr>
          <w:p w14:paraId="30F21C2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CysC</w:t>
            </w:r>
            <w:proofErr w:type="spellEnd"/>
          </w:p>
        </w:tc>
        <w:tc>
          <w:tcPr>
            <w:tcW w:w="426" w:type="pct"/>
            <w:tcBorders>
              <w:top w:val="nil"/>
              <w:left w:val="nil"/>
              <w:bottom w:val="nil"/>
              <w:right w:val="nil"/>
            </w:tcBorders>
            <w:shd w:val="clear" w:color="auto" w:fill="FFFFFF"/>
          </w:tcPr>
          <w:p w14:paraId="532FC9B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w:t>
            </w:r>
          </w:p>
        </w:tc>
        <w:tc>
          <w:tcPr>
            <w:tcW w:w="1309" w:type="pct"/>
            <w:tcBorders>
              <w:top w:val="nil"/>
              <w:left w:val="nil"/>
              <w:bottom w:val="nil"/>
              <w:right w:val="nil"/>
            </w:tcBorders>
            <w:shd w:val="clear" w:color="auto" w:fill="FFFFFF"/>
          </w:tcPr>
          <w:p w14:paraId="6B5AED8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1.11 (0.93, 1.19)</w:t>
            </w:r>
          </w:p>
        </w:tc>
        <w:tc>
          <w:tcPr>
            <w:tcW w:w="1310" w:type="pct"/>
            <w:tcBorders>
              <w:top w:val="nil"/>
              <w:left w:val="nil"/>
              <w:bottom w:val="nil"/>
              <w:right w:val="nil"/>
            </w:tcBorders>
            <w:shd w:val="clear" w:color="auto" w:fill="FFFFFF"/>
          </w:tcPr>
          <w:p w14:paraId="1A57A27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0.92 (0.80, 1.01)</w:t>
            </w:r>
          </w:p>
        </w:tc>
        <w:tc>
          <w:tcPr>
            <w:tcW w:w="458" w:type="pct"/>
            <w:tcBorders>
              <w:top w:val="nil"/>
              <w:left w:val="nil"/>
              <w:bottom w:val="nil"/>
              <w:right w:val="nil"/>
            </w:tcBorders>
            <w:shd w:val="clear" w:color="auto" w:fill="FFFFFF"/>
          </w:tcPr>
          <w:p w14:paraId="2F00BF9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3EE179A5" w14:textId="77777777">
        <w:trPr>
          <w:trHeight w:val="340"/>
        </w:trPr>
        <w:tc>
          <w:tcPr>
            <w:tcW w:w="1497" w:type="pct"/>
            <w:tcBorders>
              <w:top w:val="nil"/>
              <w:left w:val="nil"/>
              <w:bottom w:val="nil"/>
              <w:right w:val="nil"/>
            </w:tcBorders>
            <w:shd w:val="clear" w:color="auto" w:fill="FFFFFF"/>
          </w:tcPr>
          <w:p w14:paraId="591D966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PT</w:t>
            </w:r>
          </w:p>
        </w:tc>
        <w:tc>
          <w:tcPr>
            <w:tcW w:w="426" w:type="pct"/>
            <w:tcBorders>
              <w:top w:val="nil"/>
              <w:left w:val="nil"/>
              <w:bottom w:val="nil"/>
              <w:right w:val="nil"/>
            </w:tcBorders>
            <w:shd w:val="clear" w:color="auto" w:fill="FFFFFF"/>
          </w:tcPr>
          <w:p w14:paraId="5F200C9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5,222</w:t>
            </w:r>
          </w:p>
        </w:tc>
        <w:tc>
          <w:tcPr>
            <w:tcW w:w="1309" w:type="pct"/>
            <w:tcBorders>
              <w:top w:val="nil"/>
              <w:left w:val="nil"/>
              <w:bottom w:val="nil"/>
              <w:right w:val="nil"/>
            </w:tcBorders>
            <w:shd w:val="clear" w:color="auto" w:fill="FFFFFF"/>
          </w:tcPr>
          <w:p w14:paraId="6B8EE9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10.80 (10.30, 11.40)</w:t>
            </w:r>
          </w:p>
        </w:tc>
        <w:tc>
          <w:tcPr>
            <w:tcW w:w="1310" w:type="pct"/>
            <w:tcBorders>
              <w:top w:val="nil"/>
              <w:left w:val="nil"/>
              <w:bottom w:val="nil"/>
              <w:right w:val="nil"/>
            </w:tcBorders>
            <w:shd w:val="clear" w:color="auto" w:fill="FFFFFF"/>
          </w:tcPr>
          <w:p w14:paraId="648E568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10.80 (10.30, 11.50)</w:t>
            </w:r>
          </w:p>
        </w:tc>
        <w:tc>
          <w:tcPr>
            <w:tcW w:w="458" w:type="pct"/>
            <w:tcBorders>
              <w:top w:val="nil"/>
              <w:left w:val="nil"/>
              <w:bottom w:val="nil"/>
              <w:right w:val="nil"/>
            </w:tcBorders>
            <w:shd w:val="clear" w:color="auto" w:fill="FFFFFF"/>
          </w:tcPr>
          <w:p w14:paraId="439B7B9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0.005</w:t>
            </w:r>
          </w:p>
        </w:tc>
      </w:tr>
      <w:tr w:rsidR="00BD32BB" w:rsidRPr="00AE1D28" w14:paraId="42AD5F40" w14:textId="77777777">
        <w:trPr>
          <w:trHeight w:val="340"/>
        </w:trPr>
        <w:tc>
          <w:tcPr>
            <w:tcW w:w="1497" w:type="pct"/>
            <w:tcBorders>
              <w:top w:val="nil"/>
              <w:left w:val="nil"/>
              <w:bottom w:val="nil"/>
              <w:right w:val="nil"/>
            </w:tcBorders>
            <w:shd w:val="clear" w:color="auto" w:fill="FFFFFF"/>
          </w:tcPr>
          <w:p w14:paraId="6B04795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INR</w:t>
            </w:r>
          </w:p>
        </w:tc>
        <w:tc>
          <w:tcPr>
            <w:tcW w:w="426" w:type="pct"/>
            <w:tcBorders>
              <w:top w:val="nil"/>
              <w:left w:val="nil"/>
              <w:bottom w:val="nil"/>
              <w:right w:val="nil"/>
            </w:tcBorders>
            <w:shd w:val="clear" w:color="auto" w:fill="FFFFFF"/>
          </w:tcPr>
          <w:p w14:paraId="25B00CF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5,222</w:t>
            </w:r>
          </w:p>
        </w:tc>
        <w:tc>
          <w:tcPr>
            <w:tcW w:w="1309" w:type="pct"/>
            <w:tcBorders>
              <w:top w:val="nil"/>
              <w:left w:val="nil"/>
              <w:bottom w:val="nil"/>
              <w:right w:val="nil"/>
            </w:tcBorders>
            <w:shd w:val="clear" w:color="auto" w:fill="FFFFFF"/>
          </w:tcPr>
          <w:p w14:paraId="6DEE64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0.92 (0.88, 0.97)</w:t>
            </w:r>
          </w:p>
        </w:tc>
        <w:tc>
          <w:tcPr>
            <w:tcW w:w="1310" w:type="pct"/>
            <w:tcBorders>
              <w:top w:val="nil"/>
              <w:left w:val="nil"/>
              <w:bottom w:val="nil"/>
              <w:right w:val="nil"/>
            </w:tcBorders>
            <w:shd w:val="clear" w:color="auto" w:fill="FFFFFF"/>
          </w:tcPr>
          <w:p w14:paraId="6D8F9DB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0.93 (0.88, 0.98)</w:t>
            </w:r>
          </w:p>
        </w:tc>
        <w:tc>
          <w:tcPr>
            <w:tcW w:w="458" w:type="pct"/>
            <w:tcBorders>
              <w:top w:val="nil"/>
              <w:left w:val="nil"/>
              <w:bottom w:val="nil"/>
              <w:right w:val="nil"/>
            </w:tcBorders>
            <w:shd w:val="clear" w:color="auto" w:fill="FFFFFF"/>
          </w:tcPr>
          <w:p w14:paraId="39A3241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A289333" w14:textId="77777777">
        <w:trPr>
          <w:trHeight w:val="340"/>
        </w:trPr>
        <w:tc>
          <w:tcPr>
            <w:tcW w:w="1497" w:type="pct"/>
            <w:tcBorders>
              <w:top w:val="nil"/>
              <w:left w:val="nil"/>
              <w:bottom w:val="nil"/>
              <w:right w:val="nil"/>
            </w:tcBorders>
            <w:shd w:val="clear" w:color="auto" w:fill="FFFFFF"/>
          </w:tcPr>
          <w:p w14:paraId="102BF79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w:t>
            </w:r>
          </w:p>
        </w:tc>
        <w:tc>
          <w:tcPr>
            <w:tcW w:w="426" w:type="pct"/>
            <w:tcBorders>
              <w:top w:val="nil"/>
              <w:left w:val="nil"/>
              <w:bottom w:val="nil"/>
              <w:right w:val="nil"/>
            </w:tcBorders>
            <w:shd w:val="clear" w:color="auto" w:fill="FFFFFF"/>
          </w:tcPr>
          <w:p w14:paraId="01C701F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5,222</w:t>
            </w:r>
          </w:p>
        </w:tc>
        <w:tc>
          <w:tcPr>
            <w:tcW w:w="1309" w:type="pct"/>
            <w:tcBorders>
              <w:top w:val="nil"/>
              <w:left w:val="nil"/>
              <w:bottom w:val="nil"/>
              <w:right w:val="nil"/>
            </w:tcBorders>
            <w:shd w:val="clear" w:color="auto" w:fill="FFFFFF"/>
          </w:tcPr>
          <w:p w14:paraId="4AA29EC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25.0 (22.5, 28.0)</w:t>
            </w:r>
          </w:p>
        </w:tc>
        <w:tc>
          <w:tcPr>
            <w:tcW w:w="1310" w:type="pct"/>
            <w:tcBorders>
              <w:top w:val="nil"/>
              <w:left w:val="nil"/>
              <w:bottom w:val="nil"/>
              <w:right w:val="nil"/>
            </w:tcBorders>
            <w:shd w:val="clear" w:color="auto" w:fill="FFFFFF"/>
          </w:tcPr>
          <w:p w14:paraId="5BB2B19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25.0 (22.6, 28.2)</w:t>
            </w:r>
          </w:p>
        </w:tc>
        <w:tc>
          <w:tcPr>
            <w:tcW w:w="458" w:type="pct"/>
            <w:tcBorders>
              <w:top w:val="nil"/>
              <w:left w:val="nil"/>
              <w:bottom w:val="nil"/>
              <w:right w:val="nil"/>
            </w:tcBorders>
            <w:shd w:val="clear" w:color="auto" w:fill="FFFFFF"/>
          </w:tcPr>
          <w:p w14:paraId="715377D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52C20D62" w14:textId="77777777">
        <w:trPr>
          <w:trHeight w:val="340"/>
        </w:trPr>
        <w:tc>
          <w:tcPr>
            <w:tcW w:w="1497" w:type="pct"/>
            <w:tcBorders>
              <w:top w:val="nil"/>
              <w:left w:val="nil"/>
              <w:bottom w:val="nil"/>
              <w:right w:val="nil"/>
            </w:tcBorders>
            <w:shd w:val="clear" w:color="auto" w:fill="FFFFFF"/>
          </w:tcPr>
          <w:p w14:paraId="71A3D22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APTTR</w:t>
            </w:r>
          </w:p>
        </w:tc>
        <w:tc>
          <w:tcPr>
            <w:tcW w:w="426" w:type="pct"/>
            <w:tcBorders>
              <w:top w:val="nil"/>
              <w:left w:val="nil"/>
              <w:bottom w:val="nil"/>
              <w:right w:val="nil"/>
            </w:tcBorders>
            <w:shd w:val="clear" w:color="auto" w:fill="FFFFFF"/>
          </w:tcPr>
          <w:p w14:paraId="34C339E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4,611</w:t>
            </w:r>
          </w:p>
        </w:tc>
        <w:tc>
          <w:tcPr>
            <w:tcW w:w="1309" w:type="pct"/>
            <w:tcBorders>
              <w:top w:val="nil"/>
              <w:left w:val="nil"/>
              <w:bottom w:val="nil"/>
              <w:right w:val="nil"/>
            </w:tcBorders>
            <w:shd w:val="clear" w:color="auto" w:fill="FFFFFF"/>
          </w:tcPr>
          <w:p w14:paraId="409225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0.87 (0.78, 0.97)</w:t>
            </w:r>
          </w:p>
        </w:tc>
        <w:tc>
          <w:tcPr>
            <w:tcW w:w="1310" w:type="pct"/>
            <w:tcBorders>
              <w:top w:val="nil"/>
              <w:left w:val="nil"/>
              <w:bottom w:val="nil"/>
              <w:right w:val="nil"/>
            </w:tcBorders>
            <w:shd w:val="clear" w:color="auto" w:fill="FFFFFF"/>
          </w:tcPr>
          <w:p w14:paraId="41C1B24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0.87 (0.78, 0.98)</w:t>
            </w:r>
          </w:p>
        </w:tc>
        <w:tc>
          <w:tcPr>
            <w:tcW w:w="458" w:type="pct"/>
            <w:tcBorders>
              <w:top w:val="nil"/>
              <w:left w:val="nil"/>
              <w:bottom w:val="nil"/>
              <w:right w:val="nil"/>
            </w:tcBorders>
            <w:shd w:val="clear" w:color="auto" w:fill="FFFFFF"/>
          </w:tcPr>
          <w:p w14:paraId="3EE0D7C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263C65F7" w14:textId="77777777">
        <w:trPr>
          <w:trHeight w:val="340"/>
        </w:trPr>
        <w:tc>
          <w:tcPr>
            <w:tcW w:w="1497" w:type="pct"/>
            <w:tcBorders>
              <w:top w:val="nil"/>
              <w:left w:val="nil"/>
              <w:bottom w:val="nil"/>
              <w:right w:val="nil"/>
            </w:tcBorders>
            <w:shd w:val="clear" w:color="auto" w:fill="FFFFFF"/>
          </w:tcPr>
          <w:p w14:paraId="7988559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FIB</w:t>
            </w:r>
          </w:p>
        </w:tc>
        <w:tc>
          <w:tcPr>
            <w:tcW w:w="426" w:type="pct"/>
            <w:tcBorders>
              <w:top w:val="nil"/>
              <w:left w:val="nil"/>
              <w:bottom w:val="nil"/>
              <w:right w:val="nil"/>
            </w:tcBorders>
            <w:shd w:val="clear" w:color="auto" w:fill="FFFFFF"/>
          </w:tcPr>
          <w:p w14:paraId="7E49999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5,223</w:t>
            </w:r>
          </w:p>
        </w:tc>
        <w:tc>
          <w:tcPr>
            <w:tcW w:w="1309" w:type="pct"/>
            <w:tcBorders>
              <w:top w:val="nil"/>
              <w:left w:val="nil"/>
              <w:bottom w:val="nil"/>
              <w:right w:val="nil"/>
            </w:tcBorders>
            <w:shd w:val="clear" w:color="auto" w:fill="FFFFFF"/>
          </w:tcPr>
          <w:p w14:paraId="689708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3.29 (2.78, 3.94)</w:t>
            </w:r>
          </w:p>
        </w:tc>
        <w:tc>
          <w:tcPr>
            <w:tcW w:w="1310" w:type="pct"/>
            <w:tcBorders>
              <w:top w:val="nil"/>
              <w:left w:val="nil"/>
              <w:bottom w:val="nil"/>
              <w:right w:val="nil"/>
            </w:tcBorders>
            <w:shd w:val="clear" w:color="auto" w:fill="FFFFFF"/>
          </w:tcPr>
          <w:p w14:paraId="0537C38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3.46 (2.93, 4.08)</w:t>
            </w:r>
          </w:p>
        </w:tc>
        <w:tc>
          <w:tcPr>
            <w:tcW w:w="458" w:type="pct"/>
            <w:tcBorders>
              <w:top w:val="nil"/>
              <w:left w:val="nil"/>
              <w:bottom w:val="nil"/>
              <w:right w:val="nil"/>
            </w:tcBorders>
            <w:shd w:val="clear" w:color="auto" w:fill="FFFFFF"/>
          </w:tcPr>
          <w:p w14:paraId="4755161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277E0DB" w14:textId="77777777">
        <w:trPr>
          <w:trHeight w:val="340"/>
        </w:trPr>
        <w:tc>
          <w:tcPr>
            <w:tcW w:w="1497" w:type="pct"/>
            <w:tcBorders>
              <w:top w:val="nil"/>
              <w:left w:val="nil"/>
              <w:bottom w:val="nil"/>
              <w:right w:val="nil"/>
            </w:tcBorders>
            <w:shd w:val="clear" w:color="auto" w:fill="FFFFFF"/>
          </w:tcPr>
          <w:p w14:paraId="76207BC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w:t>
            </w:r>
          </w:p>
        </w:tc>
        <w:tc>
          <w:tcPr>
            <w:tcW w:w="426" w:type="pct"/>
            <w:tcBorders>
              <w:top w:val="nil"/>
              <w:left w:val="nil"/>
              <w:bottom w:val="nil"/>
              <w:right w:val="nil"/>
            </w:tcBorders>
            <w:shd w:val="clear" w:color="auto" w:fill="FFFFFF"/>
          </w:tcPr>
          <w:p w14:paraId="5738C9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5,222</w:t>
            </w:r>
          </w:p>
        </w:tc>
        <w:tc>
          <w:tcPr>
            <w:tcW w:w="1309" w:type="pct"/>
            <w:tcBorders>
              <w:top w:val="nil"/>
              <w:left w:val="nil"/>
              <w:bottom w:val="nil"/>
              <w:right w:val="nil"/>
            </w:tcBorders>
            <w:shd w:val="clear" w:color="auto" w:fill="FFFFFF"/>
          </w:tcPr>
          <w:p w14:paraId="388A750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17.90 (17.20, 18.70)</w:t>
            </w:r>
          </w:p>
        </w:tc>
        <w:tc>
          <w:tcPr>
            <w:tcW w:w="1310" w:type="pct"/>
            <w:tcBorders>
              <w:top w:val="nil"/>
              <w:left w:val="nil"/>
              <w:bottom w:val="nil"/>
              <w:right w:val="nil"/>
            </w:tcBorders>
            <w:shd w:val="clear" w:color="auto" w:fill="FFFFFF"/>
          </w:tcPr>
          <w:p w14:paraId="32B851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17.70 (17.00, 18.50)</w:t>
            </w:r>
          </w:p>
        </w:tc>
        <w:tc>
          <w:tcPr>
            <w:tcW w:w="458" w:type="pct"/>
            <w:tcBorders>
              <w:top w:val="nil"/>
              <w:left w:val="nil"/>
              <w:bottom w:val="nil"/>
              <w:right w:val="nil"/>
            </w:tcBorders>
            <w:shd w:val="clear" w:color="auto" w:fill="FFFFFF"/>
          </w:tcPr>
          <w:p w14:paraId="6418B22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4CDC8097" w14:textId="77777777">
        <w:trPr>
          <w:trHeight w:val="340"/>
        </w:trPr>
        <w:tc>
          <w:tcPr>
            <w:tcW w:w="1497" w:type="pct"/>
            <w:tcBorders>
              <w:top w:val="nil"/>
              <w:left w:val="nil"/>
              <w:bottom w:val="nil"/>
              <w:right w:val="nil"/>
            </w:tcBorders>
            <w:shd w:val="clear" w:color="auto" w:fill="FFFFFF"/>
          </w:tcPr>
          <w:p w14:paraId="6BFA051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TTR</w:t>
            </w:r>
          </w:p>
        </w:tc>
        <w:tc>
          <w:tcPr>
            <w:tcW w:w="426" w:type="pct"/>
            <w:tcBorders>
              <w:top w:val="nil"/>
              <w:left w:val="nil"/>
              <w:bottom w:val="nil"/>
              <w:right w:val="nil"/>
            </w:tcBorders>
            <w:shd w:val="clear" w:color="auto" w:fill="FFFFFF"/>
          </w:tcPr>
          <w:p w14:paraId="71A2A49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4,612</w:t>
            </w:r>
          </w:p>
        </w:tc>
        <w:tc>
          <w:tcPr>
            <w:tcW w:w="1309" w:type="pct"/>
            <w:tcBorders>
              <w:top w:val="nil"/>
              <w:left w:val="nil"/>
              <w:bottom w:val="nil"/>
              <w:right w:val="nil"/>
            </w:tcBorders>
            <w:shd w:val="clear" w:color="auto" w:fill="FFFFFF"/>
          </w:tcPr>
          <w:p w14:paraId="07910F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 (1.02, 1.10)</w:t>
            </w:r>
          </w:p>
        </w:tc>
        <w:tc>
          <w:tcPr>
            <w:tcW w:w="1310" w:type="pct"/>
            <w:tcBorders>
              <w:top w:val="nil"/>
              <w:left w:val="nil"/>
              <w:bottom w:val="nil"/>
              <w:right w:val="nil"/>
            </w:tcBorders>
            <w:shd w:val="clear" w:color="auto" w:fill="FFFFFF"/>
          </w:tcPr>
          <w:p w14:paraId="6304936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1.05 (1.01, 1.09)</w:t>
            </w:r>
          </w:p>
        </w:tc>
        <w:tc>
          <w:tcPr>
            <w:tcW w:w="458" w:type="pct"/>
            <w:tcBorders>
              <w:top w:val="nil"/>
              <w:left w:val="nil"/>
              <w:bottom w:val="nil"/>
              <w:right w:val="nil"/>
            </w:tcBorders>
            <w:shd w:val="clear" w:color="auto" w:fill="FFFFFF"/>
          </w:tcPr>
          <w:p w14:paraId="4196AFA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10D7B32" w14:textId="77777777">
        <w:trPr>
          <w:trHeight w:val="340"/>
        </w:trPr>
        <w:tc>
          <w:tcPr>
            <w:tcW w:w="1497" w:type="pct"/>
            <w:tcBorders>
              <w:top w:val="nil"/>
              <w:left w:val="nil"/>
              <w:bottom w:val="nil"/>
              <w:right w:val="nil"/>
            </w:tcBorders>
            <w:shd w:val="clear" w:color="auto" w:fill="FFFFFF"/>
          </w:tcPr>
          <w:p w14:paraId="423DF72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D-DIMER</w:t>
            </w:r>
          </w:p>
        </w:tc>
        <w:tc>
          <w:tcPr>
            <w:tcW w:w="426" w:type="pct"/>
            <w:tcBorders>
              <w:top w:val="nil"/>
              <w:left w:val="nil"/>
              <w:bottom w:val="nil"/>
              <w:right w:val="nil"/>
            </w:tcBorders>
            <w:shd w:val="clear" w:color="auto" w:fill="FFFFFF"/>
          </w:tcPr>
          <w:p w14:paraId="5E4036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5,089</w:t>
            </w:r>
          </w:p>
        </w:tc>
        <w:tc>
          <w:tcPr>
            <w:tcW w:w="1309" w:type="pct"/>
            <w:tcBorders>
              <w:top w:val="nil"/>
              <w:left w:val="nil"/>
              <w:bottom w:val="nil"/>
              <w:right w:val="nil"/>
            </w:tcBorders>
            <w:shd w:val="clear" w:color="auto" w:fill="FFFFFF"/>
          </w:tcPr>
          <w:p w14:paraId="60745B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0.33 (0.25, 0.57)</w:t>
            </w:r>
          </w:p>
        </w:tc>
        <w:tc>
          <w:tcPr>
            <w:tcW w:w="1310" w:type="pct"/>
            <w:tcBorders>
              <w:top w:val="nil"/>
              <w:left w:val="nil"/>
              <w:bottom w:val="nil"/>
              <w:right w:val="nil"/>
            </w:tcBorders>
            <w:shd w:val="clear" w:color="auto" w:fill="FFFFFF"/>
          </w:tcPr>
          <w:p w14:paraId="6AF1778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0.35 (0.26, 0.61)</w:t>
            </w:r>
          </w:p>
        </w:tc>
        <w:tc>
          <w:tcPr>
            <w:tcW w:w="458" w:type="pct"/>
            <w:tcBorders>
              <w:top w:val="nil"/>
              <w:left w:val="nil"/>
              <w:bottom w:val="nil"/>
              <w:right w:val="nil"/>
            </w:tcBorders>
            <w:shd w:val="clear" w:color="auto" w:fill="FFFFFF"/>
          </w:tcPr>
          <w:p w14:paraId="4C840DA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68F1707C" w14:textId="77777777">
        <w:trPr>
          <w:trHeight w:val="340"/>
        </w:trPr>
        <w:tc>
          <w:tcPr>
            <w:tcW w:w="1497" w:type="pct"/>
            <w:tcBorders>
              <w:top w:val="nil"/>
              <w:left w:val="nil"/>
              <w:bottom w:val="nil"/>
              <w:right w:val="nil"/>
            </w:tcBorders>
            <w:shd w:val="clear" w:color="auto" w:fill="FFFFFF"/>
          </w:tcPr>
          <w:p w14:paraId="7D3BDC5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FDP</w:t>
            </w:r>
          </w:p>
        </w:tc>
        <w:tc>
          <w:tcPr>
            <w:tcW w:w="426" w:type="pct"/>
            <w:tcBorders>
              <w:top w:val="nil"/>
              <w:left w:val="nil"/>
              <w:bottom w:val="nil"/>
              <w:right w:val="nil"/>
            </w:tcBorders>
            <w:shd w:val="clear" w:color="auto" w:fill="FFFFFF"/>
          </w:tcPr>
          <w:p w14:paraId="7C81EC9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4,921</w:t>
            </w:r>
          </w:p>
        </w:tc>
        <w:tc>
          <w:tcPr>
            <w:tcW w:w="1309" w:type="pct"/>
            <w:tcBorders>
              <w:top w:val="nil"/>
              <w:left w:val="nil"/>
              <w:bottom w:val="nil"/>
              <w:right w:val="nil"/>
            </w:tcBorders>
            <w:shd w:val="clear" w:color="auto" w:fill="FFFFFF"/>
          </w:tcPr>
          <w:p w14:paraId="1F5F797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1.30 (0.90, 2.00)</w:t>
            </w:r>
          </w:p>
        </w:tc>
        <w:tc>
          <w:tcPr>
            <w:tcW w:w="1310" w:type="pct"/>
            <w:tcBorders>
              <w:top w:val="nil"/>
              <w:left w:val="nil"/>
              <w:bottom w:val="nil"/>
              <w:right w:val="nil"/>
            </w:tcBorders>
            <w:shd w:val="clear" w:color="auto" w:fill="FFFFFF"/>
          </w:tcPr>
          <w:p w14:paraId="2CC46F4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1.40 (1.00, 2.10)</w:t>
            </w:r>
          </w:p>
        </w:tc>
        <w:tc>
          <w:tcPr>
            <w:tcW w:w="458" w:type="pct"/>
            <w:tcBorders>
              <w:top w:val="nil"/>
              <w:left w:val="nil"/>
              <w:bottom w:val="nil"/>
              <w:right w:val="nil"/>
            </w:tcBorders>
            <w:shd w:val="clear" w:color="auto" w:fill="FFFFFF"/>
          </w:tcPr>
          <w:p w14:paraId="06EDB97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63A101C" w14:textId="77777777">
        <w:trPr>
          <w:trHeight w:val="340"/>
        </w:trPr>
        <w:tc>
          <w:tcPr>
            <w:tcW w:w="5000" w:type="pct"/>
            <w:gridSpan w:val="5"/>
            <w:tcBorders>
              <w:top w:val="single" w:sz="4" w:space="0" w:color="000000"/>
              <w:left w:val="nil"/>
              <w:bottom w:val="nil"/>
              <w:right w:val="nil"/>
            </w:tcBorders>
            <w:shd w:val="clear" w:color="auto" w:fill="FFFFFF"/>
            <w:vAlign w:val="center"/>
          </w:tcPr>
          <w:p w14:paraId="117525D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lastRenderedPageBreak/>
              <w:t>1</w:t>
            </w:r>
            <w:r w:rsidRPr="00AE1D28">
              <w:rPr>
                <w:rFonts w:ascii="Times New Roman" w:eastAsia="宋体" w:hAnsi="Times New Roman" w:cs="Times New Roman"/>
                <w:snapToGrid/>
                <w:sz w:val="20"/>
                <w:szCs w:val="20"/>
                <w:lang w:eastAsia="zh-CN"/>
              </w:rPr>
              <w:t>n (%); Median (Q1, Q3)</w:t>
            </w:r>
          </w:p>
        </w:tc>
      </w:tr>
      <w:tr w:rsidR="00BD32BB" w:rsidRPr="00AE1D28" w14:paraId="796A50E3" w14:textId="77777777">
        <w:trPr>
          <w:trHeight w:val="340"/>
        </w:trPr>
        <w:tc>
          <w:tcPr>
            <w:tcW w:w="5000" w:type="pct"/>
            <w:gridSpan w:val="5"/>
            <w:tcBorders>
              <w:top w:val="nil"/>
              <w:left w:val="nil"/>
              <w:bottom w:val="single" w:sz="4" w:space="0" w:color="000000"/>
              <w:right w:val="nil"/>
            </w:tcBorders>
            <w:shd w:val="clear" w:color="auto" w:fill="FFFFFF"/>
            <w:vAlign w:val="center"/>
          </w:tcPr>
          <w:p w14:paraId="0C88DBF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t>2</w:t>
            </w:r>
            <w:r w:rsidRPr="00AE1D28">
              <w:rPr>
                <w:rFonts w:ascii="Times New Roman" w:eastAsia="宋体" w:hAnsi="Times New Roman" w:cs="Times New Roman"/>
                <w:snapToGrid/>
                <w:sz w:val="20"/>
                <w:szCs w:val="20"/>
                <w:lang w:eastAsia="zh-CN"/>
              </w:rPr>
              <w:t>Pearson's Chi-squared test; Wilcoxon rank sum test; NA; Wilcoxon rank sum exact test</w:t>
            </w:r>
          </w:p>
        </w:tc>
      </w:tr>
    </w:tbl>
    <w:p w14:paraId="7EAE1856" w14:textId="62AB0BF1" w:rsidR="00BD32BB" w:rsidRPr="00AE1D28" w:rsidRDefault="00AE1D28">
      <w:pPr>
        <w:pStyle w:val="afff7"/>
        <w:jc w:val="left"/>
        <w:rPr>
          <w:rFonts w:ascii="Times New Roman" w:hAnsi="Times New Roman"/>
          <w:snapToGrid w:val="0"/>
          <w:sz w:val="24"/>
          <w:szCs w:val="24"/>
          <w:lang w:bidi="ar"/>
        </w:rPr>
      </w:pPr>
      <w:bookmarkStart w:id="42" w:name="OLE_LINK1"/>
      <w:bookmarkStart w:id="43" w:name="_Toc234958831"/>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 xml:space="preserve">7. Comparison of baseline characteristics among the </w:t>
      </w:r>
      <w:bookmarkStart w:id="44" w:name="OLE_LINK57"/>
      <w:r w:rsidR="00886DF8" w:rsidRPr="00AE1D28">
        <w:rPr>
          <w:rFonts w:ascii="Times New Roman" w:hAnsi="Times New Roman"/>
          <w:snapToGrid w:val="0"/>
          <w:sz w:val="24"/>
          <w:szCs w:val="24"/>
          <w:lang w:bidi="ar"/>
        </w:rPr>
        <w:t xml:space="preserve">cancer </w:t>
      </w:r>
      <w:bookmarkEnd w:id="44"/>
      <w:r w:rsidR="00886DF8" w:rsidRPr="00AE1D28">
        <w:rPr>
          <w:rFonts w:ascii="Times New Roman" w:hAnsi="Times New Roman"/>
          <w:snapToGrid w:val="0"/>
          <w:sz w:val="24"/>
          <w:szCs w:val="24"/>
          <w:lang w:bidi="ar"/>
        </w:rPr>
        <w:t xml:space="preserve">early-stage group and the </w:t>
      </w:r>
      <w:bookmarkStart w:id="45" w:name="OLE_LINK58"/>
      <w:r w:rsidR="00886DF8" w:rsidRPr="00AE1D28">
        <w:rPr>
          <w:rFonts w:ascii="Times New Roman" w:hAnsi="Times New Roman"/>
          <w:snapToGrid w:val="0"/>
          <w:sz w:val="24"/>
          <w:szCs w:val="24"/>
          <w:lang w:bidi="ar"/>
        </w:rPr>
        <w:t>cancer late-stage</w:t>
      </w:r>
      <w:bookmarkEnd w:id="45"/>
      <w:r w:rsidR="00886DF8" w:rsidRPr="00AE1D28">
        <w:rPr>
          <w:rFonts w:ascii="Times New Roman" w:hAnsi="Times New Roman"/>
          <w:snapToGrid w:val="0"/>
          <w:sz w:val="24"/>
          <w:szCs w:val="24"/>
          <w:lang w:bidi="ar"/>
        </w:rPr>
        <w:t xml:space="preserve"> group in the SCH cohort</w:t>
      </w:r>
      <w:bookmarkEnd w:id="43"/>
    </w:p>
    <w:p w14:paraId="77E88F74" w14:textId="77777777" w:rsidR="00BD32BB" w:rsidRPr="00AE1D28" w:rsidRDefault="00000000">
      <w:pPr>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rPr>
        <w:t xml:space="preserve">This table presents descriptive statistics of demographic characteristics, clinical features, and laboratory test indicators for the </w:t>
      </w:r>
      <w:r w:rsidRPr="00AE1D28">
        <w:rPr>
          <w:rFonts w:ascii="Times New Roman" w:eastAsiaTheme="minorEastAsia" w:hAnsi="Times New Roman" w:cs="Times New Roman"/>
          <w:sz w:val="20"/>
          <w:szCs w:val="20"/>
          <w:lang w:eastAsia="zh-CN"/>
        </w:rPr>
        <w:t>two</w:t>
      </w:r>
      <w:r w:rsidRPr="00AE1D28">
        <w:rPr>
          <w:rFonts w:ascii="Times New Roman" w:eastAsia="Times New Roman" w:hAnsi="Times New Roman" w:cs="Times New Roman"/>
          <w:sz w:val="20"/>
          <w:szCs w:val="20"/>
        </w:rPr>
        <w:t xml:space="preserve"> groups within the Sichuan Cancer Hospital cohort (cancer early stage: N=</w:t>
      </w:r>
      <w:r w:rsidRPr="00AE1D28">
        <w:rPr>
          <w:rFonts w:ascii="Times New Roman" w:eastAsiaTheme="minorEastAsia" w:hAnsi="Times New Roman" w:cs="Times New Roman"/>
          <w:sz w:val="20"/>
          <w:szCs w:val="20"/>
          <w:lang w:eastAsia="zh-CN"/>
        </w:rPr>
        <w:t>2,695</w:t>
      </w:r>
      <w:r w:rsidRPr="00AE1D28">
        <w:rPr>
          <w:rFonts w:ascii="Times New Roman" w:eastAsia="Times New Roman" w:hAnsi="Times New Roman" w:cs="Times New Roman"/>
          <w:sz w:val="20"/>
          <w:szCs w:val="20"/>
        </w:rPr>
        <w:t>; cancer late</w:t>
      </w:r>
      <w:r w:rsidRPr="00AE1D28">
        <w:rPr>
          <w:rFonts w:ascii="Times New Roman" w:eastAsiaTheme="minorEastAsia" w:hAnsi="Times New Roman" w:cs="Times New Roman"/>
          <w:sz w:val="20"/>
          <w:szCs w:val="20"/>
          <w:lang w:eastAsia="zh-CN"/>
        </w:rPr>
        <w:t xml:space="preserve"> </w:t>
      </w:r>
      <w:r w:rsidRPr="00AE1D28">
        <w:rPr>
          <w:rFonts w:ascii="Times New Roman" w:eastAsia="Times New Roman" w:hAnsi="Times New Roman" w:cs="Times New Roman"/>
          <w:sz w:val="20"/>
          <w:szCs w:val="20"/>
        </w:rPr>
        <w:t>stage: N=</w:t>
      </w:r>
      <w:r w:rsidRPr="00AE1D28">
        <w:rPr>
          <w:rFonts w:ascii="Times New Roman" w:eastAsiaTheme="minorEastAsia" w:hAnsi="Times New Roman" w:cs="Times New Roman"/>
          <w:sz w:val="20"/>
          <w:szCs w:val="20"/>
          <w:lang w:eastAsia="zh-CN"/>
        </w:rPr>
        <w:t>2,532</w:t>
      </w:r>
      <w:r w:rsidRPr="00AE1D28">
        <w:rPr>
          <w:rFonts w:ascii="Times New Roman" w:eastAsia="Times New Roman" w:hAnsi="Times New Roman" w:cs="Times New Roman"/>
          <w:sz w:val="20"/>
          <w:szCs w:val="20"/>
        </w:rPr>
        <w:t>). Categorical variables are presented as counts (percentages), and continuous variables as median (first quartile, third quartile). Between-group comparisons were performed using Pearson’s chi square test (categorical variables) or Welch’s two-sample t-test (continuous variables). Abbreviations are provided in the table.</w:t>
      </w:r>
    </w:p>
    <w:bookmarkEnd w:id="42"/>
    <w:p w14:paraId="2FD44ADB" w14:textId="77777777" w:rsidR="00BD32BB" w:rsidRPr="00AE1D28" w:rsidRDefault="00000000">
      <w:pPr>
        <w:rPr>
          <w:rFonts w:ascii="Times New Roman" w:eastAsiaTheme="minorEastAsia" w:hAnsi="Times New Roman" w:cs="Times New Roman"/>
          <w:sz w:val="20"/>
          <w:szCs w:val="20"/>
          <w:lang w:eastAsia="zh-CN"/>
        </w:rPr>
      </w:pPr>
      <w:r w:rsidRPr="00AE1D28">
        <w:rPr>
          <w:rFonts w:ascii="Times New Roman" w:eastAsia="Times New Roman" w:hAnsi="Times New Roman" w:cs="Times New Roman"/>
          <w:sz w:val="20"/>
          <w:szCs w:val="20"/>
          <w:lang w:bidi="ar"/>
        </w:rPr>
        <w:br w:type="page"/>
      </w:r>
    </w:p>
    <w:tbl>
      <w:tblPr>
        <w:tblW w:w="5000" w:type="pct"/>
        <w:tblLook w:val="04A0" w:firstRow="1" w:lastRow="0" w:firstColumn="1" w:lastColumn="0" w:noHBand="0" w:noVBand="1"/>
      </w:tblPr>
      <w:tblGrid>
        <w:gridCol w:w="2541"/>
        <w:gridCol w:w="985"/>
        <w:gridCol w:w="2613"/>
        <w:gridCol w:w="2613"/>
        <w:gridCol w:w="1035"/>
      </w:tblGrid>
      <w:tr w:rsidR="00BD32BB" w:rsidRPr="00AE1D28" w14:paraId="5344AB87" w14:textId="77777777">
        <w:trPr>
          <w:trHeight w:val="240"/>
        </w:trPr>
        <w:tc>
          <w:tcPr>
            <w:tcW w:w="1298" w:type="pct"/>
            <w:vMerge w:val="restart"/>
            <w:tcBorders>
              <w:top w:val="single" w:sz="8" w:space="0" w:color="000000"/>
              <w:left w:val="nil"/>
              <w:bottom w:val="single" w:sz="8" w:space="0" w:color="000000"/>
              <w:right w:val="nil"/>
            </w:tcBorders>
            <w:shd w:val="clear" w:color="auto" w:fill="FFFFFF"/>
            <w:vAlign w:val="center"/>
          </w:tcPr>
          <w:p w14:paraId="7E4874D1" w14:textId="77777777" w:rsidR="00BD32BB" w:rsidRPr="00AE1D28" w:rsidRDefault="00000000">
            <w:pPr>
              <w:rPr>
                <w:rFonts w:ascii="Times New Roman" w:eastAsia="宋体" w:hAnsi="Times New Roman" w:cs="Times New Roman"/>
                <w:b/>
                <w:bCs/>
                <w:snapToGrid/>
                <w:sz w:val="20"/>
                <w:szCs w:val="20"/>
                <w:lang w:eastAsia="zh-CN"/>
              </w:rPr>
            </w:pPr>
            <w:bookmarkStart w:id="46" w:name="OLE_LINK52"/>
            <w:r w:rsidRPr="00AE1D28">
              <w:rPr>
                <w:rFonts w:ascii="Times New Roman" w:eastAsia="宋体" w:hAnsi="Times New Roman" w:cs="Times New Roman"/>
                <w:b/>
                <w:bCs/>
                <w:snapToGrid/>
                <w:sz w:val="20"/>
                <w:szCs w:val="20"/>
                <w:lang w:eastAsia="zh-CN" w:bidi="ar"/>
              </w:rPr>
              <w:lastRenderedPageBreak/>
              <w:t>Variable</w:t>
            </w:r>
          </w:p>
        </w:tc>
        <w:tc>
          <w:tcPr>
            <w:tcW w:w="503" w:type="pct"/>
            <w:vMerge w:val="restart"/>
            <w:tcBorders>
              <w:top w:val="single" w:sz="8" w:space="0" w:color="000000"/>
              <w:left w:val="nil"/>
              <w:bottom w:val="single" w:sz="8" w:space="0" w:color="000000"/>
              <w:right w:val="nil"/>
            </w:tcBorders>
            <w:shd w:val="clear" w:color="auto" w:fill="FFFFFF"/>
            <w:vAlign w:val="center"/>
          </w:tcPr>
          <w:p w14:paraId="3CB67E25" w14:textId="77777777" w:rsidR="00BD32BB" w:rsidRPr="00AE1D28" w:rsidRDefault="00000000">
            <w:pP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w:t>
            </w:r>
          </w:p>
        </w:tc>
        <w:tc>
          <w:tcPr>
            <w:tcW w:w="1335" w:type="pct"/>
            <w:tcBorders>
              <w:top w:val="single" w:sz="8" w:space="0" w:color="000000"/>
              <w:left w:val="nil"/>
              <w:bottom w:val="nil"/>
              <w:right w:val="nil"/>
            </w:tcBorders>
            <w:shd w:val="clear" w:color="auto" w:fill="FFFFFF"/>
            <w:vAlign w:val="center"/>
          </w:tcPr>
          <w:p w14:paraId="401233F9" w14:textId="77777777" w:rsidR="00BD32BB" w:rsidRPr="00AE1D28" w:rsidRDefault="00000000">
            <w:pP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control </w:t>
            </w:r>
          </w:p>
        </w:tc>
        <w:tc>
          <w:tcPr>
            <w:tcW w:w="1335" w:type="pct"/>
            <w:tcBorders>
              <w:top w:val="single" w:sz="8" w:space="0" w:color="000000"/>
              <w:left w:val="nil"/>
              <w:bottom w:val="nil"/>
              <w:right w:val="nil"/>
            </w:tcBorders>
            <w:shd w:val="clear" w:color="auto" w:fill="FFFFFF"/>
            <w:vAlign w:val="center"/>
          </w:tcPr>
          <w:p w14:paraId="1560ABD4" w14:textId="77777777" w:rsidR="00BD32BB" w:rsidRPr="00AE1D28" w:rsidRDefault="00000000">
            <w:pP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cancer </w:t>
            </w:r>
          </w:p>
        </w:tc>
        <w:tc>
          <w:tcPr>
            <w:tcW w:w="530" w:type="pct"/>
            <w:vMerge w:val="restart"/>
            <w:tcBorders>
              <w:top w:val="single" w:sz="8" w:space="0" w:color="000000"/>
              <w:left w:val="nil"/>
              <w:bottom w:val="single" w:sz="8" w:space="0" w:color="000000"/>
              <w:right w:val="nil"/>
            </w:tcBorders>
            <w:shd w:val="clear" w:color="auto" w:fill="FFFFFF"/>
            <w:vAlign w:val="center"/>
          </w:tcPr>
          <w:p w14:paraId="38ACABB9" w14:textId="77777777" w:rsidR="00BD32BB" w:rsidRPr="00AE1D28" w:rsidRDefault="00000000">
            <w:pP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p-value</w:t>
            </w:r>
            <w:r w:rsidRPr="00AE1D28">
              <w:rPr>
                <w:rFonts w:ascii="Times New Roman" w:eastAsia="宋体" w:hAnsi="Times New Roman" w:cs="Times New Roman"/>
                <w:b/>
                <w:bCs/>
                <w:snapToGrid/>
                <w:sz w:val="20"/>
                <w:szCs w:val="20"/>
                <w:vertAlign w:val="superscript"/>
                <w:lang w:eastAsia="zh-CN" w:bidi="ar"/>
              </w:rPr>
              <w:t>2</w:t>
            </w:r>
          </w:p>
        </w:tc>
      </w:tr>
      <w:tr w:rsidR="00BD32BB" w:rsidRPr="00AE1D28" w14:paraId="5A60DDFA" w14:textId="77777777">
        <w:trPr>
          <w:trHeight w:val="240"/>
        </w:trPr>
        <w:tc>
          <w:tcPr>
            <w:tcW w:w="1298" w:type="pct"/>
            <w:vMerge/>
            <w:tcBorders>
              <w:top w:val="single" w:sz="8" w:space="0" w:color="000000"/>
              <w:left w:val="nil"/>
              <w:bottom w:val="single" w:sz="8" w:space="0" w:color="000000"/>
              <w:right w:val="nil"/>
            </w:tcBorders>
            <w:shd w:val="clear" w:color="auto" w:fill="FFFFFF"/>
            <w:vAlign w:val="center"/>
          </w:tcPr>
          <w:p w14:paraId="0C753349" w14:textId="77777777" w:rsidR="00BD32BB" w:rsidRPr="00AE1D28" w:rsidRDefault="00BD32BB">
            <w:pPr>
              <w:rPr>
                <w:rFonts w:ascii="Times New Roman" w:hAnsi="Times New Roman" w:cs="Times New Roman"/>
                <w:sz w:val="20"/>
                <w:szCs w:val="20"/>
              </w:rPr>
            </w:pPr>
          </w:p>
        </w:tc>
        <w:tc>
          <w:tcPr>
            <w:tcW w:w="503" w:type="pct"/>
            <w:vMerge/>
            <w:tcBorders>
              <w:top w:val="single" w:sz="8" w:space="0" w:color="000000"/>
              <w:left w:val="nil"/>
              <w:bottom w:val="single" w:sz="8" w:space="0" w:color="000000"/>
              <w:right w:val="nil"/>
            </w:tcBorders>
            <w:shd w:val="clear" w:color="auto" w:fill="FFFFFF"/>
            <w:vAlign w:val="center"/>
          </w:tcPr>
          <w:p w14:paraId="073D37D0" w14:textId="77777777" w:rsidR="00BD32BB" w:rsidRPr="00AE1D28" w:rsidRDefault="00BD32BB">
            <w:pPr>
              <w:rPr>
                <w:rFonts w:ascii="Times New Roman" w:hAnsi="Times New Roman" w:cs="Times New Roman"/>
                <w:sz w:val="20"/>
                <w:szCs w:val="20"/>
              </w:rPr>
            </w:pPr>
          </w:p>
        </w:tc>
        <w:tc>
          <w:tcPr>
            <w:tcW w:w="1335" w:type="pct"/>
            <w:tcBorders>
              <w:top w:val="nil"/>
              <w:left w:val="nil"/>
              <w:bottom w:val="single" w:sz="8" w:space="0" w:color="000000"/>
              <w:right w:val="nil"/>
            </w:tcBorders>
            <w:shd w:val="clear" w:color="auto" w:fill="FFFFFF"/>
            <w:vAlign w:val="center"/>
          </w:tcPr>
          <w:p w14:paraId="5292D431" w14:textId="77777777" w:rsidR="00BD32BB" w:rsidRPr="00AE1D28" w:rsidRDefault="00000000">
            <w:pP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1,607</w:t>
            </w:r>
            <w:r w:rsidRPr="00AE1D28">
              <w:rPr>
                <w:rFonts w:ascii="Times New Roman" w:eastAsia="宋体" w:hAnsi="Times New Roman" w:cs="Times New Roman"/>
                <w:b/>
                <w:bCs/>
                <w:snapToGrid/>
                <w:sz w:val="20"/>
                <w:szCs w:val="20"/>
                <w:vertAlign w:val="superscript"/>
                <w:lang w:eastAsia="zh-CN" w:bidi="ar"/>
              </w:rPr>
              <w:t>1</w:t>
            </w:r>
          </w:p>
        </w:tc>
        <w:tc>
          <w:tcPr>
            <w:tcW w:w="1335" w:type="pct"/>
            <w:tcBorders>
              <w:top w:val="nil"/>
              <w:left w:val="nil"/>
              <w:bottom w:val="single" w:sz="8" w:space="0" w:color="000000"/>
              <w:right w:val="nil"/>
            </w:tcBorders>
            <w:shd w:val="clear" w:color="auto" w:fill="FFFFFF"/>
            <w:vAlign w:val="center"/>
          </w:tcPr>
          <w:p w14:paraId="65E34D64" w14:textId="77777777" w:rsidR="00BD32BB" w:rsidRPr="00AE1D28" w:rsidRDefault="00000000">
            <w:pP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2,947</w:t>
            </w:r>
            <w:r w:rsidRPr="00AE1D28">
              <w:rPr>
                <w:rFonts w:ascii="Times New Roman" w:eastAsia="宋体" w:hAnsi="Times New Roman" w:cs="Times New Roman"/>
                <w:b/>
                <w:bCs/>
                <w:snapToGrid/>
                <w:sz w:val="20"/>
                <w:szCs w:val="20"/>
                <w:vertAlign w:val="superscript"/>
                <w:lang w:eastAsia="zh-CN" w:bidi="ar"/>
              </w:rPr>
              <w:t>1</w:t>
            </w:r>
          </w:p>
        </w:tc>
        <w:tc>
          <w:tcPr>
            <w:tcW w:w="530" w:type="pct"/>
            <w:vMerge/>
            <w:tcBorders>
              <w:top w:val="single" w:sz="8" w:space="0" w:color="000000"/>
              <w:left w:val="nil"/>
              <w:bottom w:val="single" w:sz="8" w:space="0" w:color="000000"/>
              <w:right w:val="nil"/>
            </w:tcBorders>
            <w:shd w:val="clear" w:color="auto" w:fill="FFFFFF"/>
            <w:vAlign w:val="center"/>
          </w:tcPr>
          <w:p w14:paraId="5C1CDD41" w14:textId="77777777" w:rsidR="00BD32BB" w:rsidRPr="00AE1D28" w:rsidRDefault="00BD32BB">
            <w:pPr>
              <w:rPr>
                <w:rFonts w:ascii="Times New Roman" w:hAnsi="Times New Roman" w:cs="Times New Roman"/>
                <w:sz w:val="20"/>
                <w:szCs w:val="20"/>
              </w:rPr>
            </w:pPr>
          </w:p>
        </w:tc>
      </w:tr>
      <w:tr w:rsidR="00BD32BB" w:rsidRPr="00AE1D28" w14:paraId="643E6E7A" w14:textId="77777777">
        <w:trPr>
          <w:trHeight w:val="320"/>
        </w:trPr>
        <w:tc>
          <w:tcPr>
            <w:tcW w:w="1298" w:type="pct"/>
            <w:shd w:val="clear" w:color="auto" w:fill="FFFFFF"/>
          </w:tcPr>
          <w:p w14:paraId="5130B81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gender</w:t>
            </w:r>
          </w:p>
        </w:tc>
        <w:tc>
          <w:tcPr>
            <w:tcW w:w="503" w:type="pct"/>
            <w:shd w:val="clear" w:color="auto" w:fill="FFFFFF"/>
          </w:tcPr>
          <w:p w14:paraId="5512C58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4C31E72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760 (47%)</w:t>
            </w:r>
          </w:p>
        </w:tc>
        <w:tc>
          <w:tcPr>
            <w:tcW w:w="1335" w:type="pct"/>
            <w:shd w:val="clear" w:color="auto" w:fill="FFFFFF"/>
          </w:tcPr>
          <w:p w14:paraId="317E763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1,896 (64%)</w:t>
            </w:r>
          </w:p>
        </w:tc>
        <w:tc>
          <w:tcPr>
            <w:tcW w:w="530" w:type="pct"/>
            <w:shd w:val="clear" w:color="auto" w:fill="FFFFFF"/>
          </w:tcPr>
          <w:p w14:paraId="5B8A507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07AE47B" w14:textId="77777777">
        <w:trPr>
          <w:trHeight w:val="320"/>
        </w:trPr>
        <w:tc>
          <w:tcPr>
            <w:tcW w:w="1298" w:type="pct"/>
            <w:shd w:val="clear" w:color="auto" w:fill="FFFFFF"/>
          </w:tcPr>
          <w:p w14:paraId="4A21187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age</w:t>
            </w:r>
          </w:p>
        </w:tc>
        <w:tc>
          <w:tcPr>
            <w:tcW w:w="503" w:type="pct"/>
            <w:shd w:val="clear" w:color="auto" w:fill="FFFFFF"/>
          </w:tcPr>
          <w:p w14:paraId="72B42E0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4,553</w:t>
            </w:r>
          </w:p>
        </w:tc>
        <w:tc>
          <w:tcPr>
            <w:tcW w:w="1335" w:type="pct"/>
            <w:shd w:val="clear" w:color="auto" w:fill="FFFFFF"/>
          </w:tcPr>
          <w:p w14:paraId="055771A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50 (39, 58)</w:t>
            </w:r>
          </w:p>
        </w:tc>
        <w:tc>
          <w:tcPr>
            <w:tcW w:w="1335" w:type="pct"/>
            <w:shd w:val="clear" w:color="auto" w:fill="FFFFFF"/>
          </w:tcPr>
          <w:p w14:paraId="06AEFD4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63 (56, 69)</w:t>
            </w:r>
          </w:p>
        </w:tc>
        <w:tc>
          <w:tcPr>
            <w:tcW w:w="530" w:type="pct"/>
            <w:shd w:val="clear" w:color="auto" w:fill="FFFFFF"/>
          </w:tcPr>
          <w:p w14:paraId="0237C48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909A784" w14:textId="77777777">
        <w:trPr>
          <w:trHeight w:val="320"/>
        </w:trPr>
        <w:tc>
          <w:tcPr>
            <w:tcW w:w="1298" w:type="pct"/>
            <w:shd w:val="clear" w:color="auto" w:fill="FFFFFF"/>
          </w:tcPr>
          <w:p w14:paraId="759C051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BMI</w:t>
            </w:r>
          </w:p>
        </w:tc>
        <w:tc>
          <w:tcPr>
            <w:tcW w:w="503" w:type="pct"/>
            <w:shd w:val="clear" w:color="auto" w:fill="FFFFFF"/>
          </w:tcPr>
          <w:p w14:paraId="7D7B71D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4,049</w:t>
            </w:r>
          </w:p>
        </w:tc>
        <w:tc>
          <w:tcPr>
            <w:tcW w:w="1335" w:type="pct"/>
            <w:shd w:val="clear" w:color="auto" w:fill="FFFFFF"/>
          </w:tcPr>
          <w:p w14:paraId="03CAE09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23.6 (21.8, 25.6)</w:t>
            </w:r>
          </w:p>
        </w:tc>
        <w:tc>
          <w:tcPr>
            <w:tcW w:w="1335" w:type="pct"/>
            <w:shd w:val="clear" w:color="auto" w:fill="FFFFFF"/>
          </w:tcPr>
          <w:p w14:paraId="1917674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22.8 (20.7, 24.8)</w:t>
            </w:r>
          </w:p>
        </w:tc>
        <w:tc>
          <w:tcPr>
            <w:tcW w:w="530" w:type="pct"/>
            <w:shd w:val="clear" w:color="auto" w:fill="FFFFFF"/>
          </w:tcPr>
          <w:p w14:paraId="31E13DB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FE2CB4D" w14:textId="77777777">
        <w:trPr>
          <w:trHeight w:val="320"/>
        </w:trPr>
        <w:tc>
          <w:tcPr>
            <w:tcW w:w="1298" w:type="pct"/>
            <w:shd w:val="clear" w:color="auto" w:fill="FFFFFF"/>
          </w:tcPr>
          <w:p w14:paraId="726C4D77" w14:textId="77777777" w:rsidR="00BD32BB" w:rsidRPr="00AE1D28" w:rsidRDefault="00000000">
            <w:pP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Smoking_history</w:t>
            </w:r>
            <w:proofErr w:type="spellEnd"/>
          </w:p>
        </w:tc>
        <w:tc>
          <w:tcPr>
            <w:tcW w:w="503" w:type="pct"/>
            <w:shd w:val="clear" w:color="auto" w:fill="FFFFFF"/>
          </w:tcPr>
          <w:p w14:paraId="3FE4B84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447D705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397 (25%)</w:t>
            </w:r>
          </w:p>
        </w:tc>
        <w:tc>
          <w:tcPr>
            <w:tcW w:w="1335" w:type="pct"/>
            <w:shd w:val="clear" w:color="auto" w:fill="FFFFFF"/>
          </w:tcPr>
          <w:p w14:paraId="1B4C054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1,009 (34%)</w:t>
            </w:r>
          </w:p>
        </w:tc>
        <w:tc>
          <w:tcPr>
            <w:tcW w:w="530" w:type="pct"/>
            <w:shd w:val="clear" w:color="auto" w:fill="FFFFFF"/>
          </w:tcPr>
          <w:p w14:paraId="4E72A9A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B1A9FE9" w14:textId="77777777">
        <w:trPr>
          <w:trHeight w:val="320"/>
        </w:trPr>
        <w:tc>
          <w:tcPr>
            <w:tcW w:w="1298" w:type="pct"/>
            <w:shd w:val="clear" w:color="auto" w:fill="FFFFFF"/>
          </w:tcPr>
          <w:p w14:paraId="5A9E10D4" w14:textId="77777777" w:rsidR="00BD32BB" w:rsidRPr="00AE1D28" w:rsidRDefault="00000000">
            <w:pP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drinking_history</w:t>
            </w:r>
            <w:proofErr w:type="spellEnd"/>
          </w:p>
        </w:tc>
        <w:tc>
          <w:tcPr>
            <w:tcW w:w="503" w:type="pct"/>
            <w:shd w:val="clear" w:color="auto" w:fill="FFFFFF"/>
          </w:tcPr>
          <w:p w14:paraId="7CF8764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62DE2C6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259 (16%)</w:t>
            </w:r>
          </w:p>
        </w:tc>
        <w:tc>
          <w:tcPr>
            <w:tcW w:w="1335" w:type="pct"/>
            <w:shd w:val="clear" w:color="auto" w:fill="FFFFFF"/>
          </w:tcPr>
          <w:p w14:paraId="005B391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852 (29%)</w:t>
            </w:r>
          </w:p>
        </w:tc>
        <w:tc>
          <w:tcPr>
            <w:tcW w:w="530" w:type="pct"/>
            <w:shd w:val="clear" w:color="auto" w:fill="FFFFFF"/>
          </w:tcPr>
          <w:p w14:paraId="46A961D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B898C15" w14:textId="77777777">
        <w:trPr>
          <w:trHeight w:val="320"/>
        </w:trPr>
        <w:tc>
          <w:tcPr>
            <w:tcW w:w="1298" w:type="pct"/>
            <w:shd w:val="clear" w:color="auto" w:fill="FFFFFF"/>
          </w:tcPr>
          <w:p w14:paraId="7775A813" w14:textId="77777777" w:rsidR="00BD32BB" w:rsidRPr="00AE1D28" w:rsidRDefault="00000000">
            <w:pP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Family_history_of_cancer</w:t>
            </w:r>
            <w:proofErr w:type="spellEnd"/>
          </w:p>
        </w:tc>
        <w:tc>
          <w:tcPr>
            <w:tcW w:w="503" w:type="pct"/>
            <w:shd w:val="clear" w:color="auto" w:fill="FFFFFF"/>
          </w:tcPr>
          <w:p w14:paraId="77BDD99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4952277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148 (9.2%)</w:t>
            </w:r>
          </w:p>
        </w:tc>
        <w:tc>
          <w:tcPr>
            <w:tcW w:w="1335" w:type="pct"/>
            <w:shd w:val="clear" w:color="auto" w:fill="FFFFFF"/>
          </w:tcPr>
          <w:p w14:paraId="6FC1BCF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717 (24%)</w:t>
            </w:r>
          </w:p>
        </w:tc>
        <w:tc>
          <w:tcPr>
            <w:tcW w:w="530" w:type="pct"/>
            <w:shd w:val="clear" w:color="auto" w:fill="FFFFFF"/>
          </w:tcPr>
          <w:p w14:paraId="767AAE9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5F2F0C9" w14:textId="77777777">
        <w:trPr>
          <w:trHeight w:val="320"/>
        </w:trPr>
        <w:tc>
          <w:tcPr>
            <w:tcW w:w="1298" w:type="pct"/>
            <w:shd w:val="clear" w:color="auto" w:fill="FFFFFF"/>
          </w:tcPr>
          <w:p w14:paraId="46CFF3B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WBC</w:t>
            </w:r>
          </w:p>
        </w:tc>
        <w:tc>
          <w:tcPr>
            <w:tcW w:w="503" w:type="pct"/>
            <w:shd w:val="clear" w:color="auto" w:fill="FFFFFF"/>
          </w:tcPr>
          <w:p w14:paraId="32C6B25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0BB57AA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5.75 (4.90, 6.81)</w:t>
            </w:r>
          </w:p>
        </w:tc>
        <w:tc>
          <w:tcPr>
            <w:tcW w:w="1335" w:type="pct"/>
            <w:shd w:val="clear" w:color="auto" w:fill="FFFFFF"/>
          </w:tcPr>
          <w:p w14:paraId="4C2FC6A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6.00 (4.90, 7.20)</w:t>
            </w:r>
          </w:p>
        </w:tc>
        <w:tc>
          <w:tcPr>
            <w:tcW w:w="530" w:type="pct"/>
            <w:shd w:val="clear" w:color="auto" w:fill="FFFFFF"/>
          </w:tcPr>
          <w:p w14:paraId="5FE4573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CF3F57F" w14:textId="77777777">
        <w:trPr>
          <w:trHeight w:val="320"/>
        </w:trPr>
        <w:tc>
          <w:tcPr>
            <w:tcW w:w="1298" w:type="pct"/>
            <w:shd w:val="clear" w:color="auto" w:fill="FFFFFF"/>
          </w:tcPr>
          <w:p w14:paraId="640C290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GR</w:t>
            </w:r>
          </w:p>
        </w:tc>
        <w:tc>
          <w:tcPr>
            <w:tcW w:w="503" w:type="pct"/>
            <w:shd w:val="clear" w:color="auto" w:fill="FFFFFF"/>
          </w:tcPr>
          <w:p w14:paraId="418E115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023BE16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3.22 (2.56, 4.05)</w:t>
            </w:r>
          </w:p>
        </w:tc>
        <w:tc>
          <w:tcPr>
            <w:tcW w:w="1335" w:type="pct"/>
            <w:shd w:val="clear" w:color="auto" w:fill="FFFFFF"/>
          </w:tcPr>
          <w:p w14:paraId="4E42884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3.80 (3.00, 4.80)</w:t>
            </w:r>
          </w:p>
        </w:tc>
        <w:tc>
          <w:tcPr>
            <w:tcW w:w="530" w:type="pct"/>
            <w:shd w:val="clear" w:color="auto" w:fill="FFFFFF"/>
          </w:tcPr>
          <w:p w14:paraId="6973DD0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E4CE132" w14:textId="77777777">
        <w:trPr>
          <w:trHeight w:val="320"/>
        </w:trPr>
        <w:tc>
          <w:tcPr>
            <w:tcW w:w="1298" w:type="pct"/>
            <w:shd w:val="clear" w:color="auto" w:fill="FFFFFF"/>
          </w:tcPr>
          <w:p w14:paraId="561DBE5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LYMPH</w:t>
            </w:r>
          </w:p>
        </w:tc>
        <w:tc>
          <w:tcPr>
            <w:tcW w:w="503" w:type="pct"/>
            <w:shd w:val="clear" w:color="auto" w:fill="FFFFFF"/>
          </w:tcPr>
          <w:p w14:paraId="4E1BC1B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19E410A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1.90 (1.60, 2.26)</w:t>
            </w:r>
          </w:p>
        </w:tc>
        <w:tc>
          <w:tcPr>
            <w:tcW w:w="1335" w:type="pct"/>
            <w:shd w:val="clear" w:color="auto" w:fill="FFFFFF"/>
          </w:tcPr>
          <w:p w14:paraId="5D5EC75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1.50 (1.20, 1.90)</w:t>
            </w:r>
          </w:p>
        </w:tc>
        <w:tc>
          <w:tcPr>
            <w:tcW w:w="530" w:type="pct"/>
            <w:shd w:val="clear" w:color="auto" w:fill="FFFFFF"/>
          </w:tcPr>
          <w:p w14:paraId="1811CF5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611DB35" w14:textId="77777777">
        <w:trPr>
          <w:trHeight w:val="320"/>
        </w:trPr>
        <w:tc>
          <w:tcPr>
            <w:tcW w:w="1298" w:type="pct"/>
            <w:shd w:val="clear" w:color="auto" w:fill="FFFFFF"/>
          </w:tcPr>
          <w:p w14:paraId="6668472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MONO</w:t>
            </w:r>
          </w:p>
        </w:tc>
        <w:tc>
          <w:tcPr>
            <w:tcW w:w="503" w:type="pct"/>
            <w:shd w:val="clear" w:color="auto" w:fill="FFFFFF"/>
          </w:tcPr>
          <w:p w14:paraId="497DA28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73D0808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0.32 (0.27, 0.40)</w:t>
            </w:r>
          </w:p>
        </w:tc>
        <w:tc>
          <w:tcPr>
            <w:tcW w:w="1335" w:type="pct"/>
            <w:shd w:val="clear" w:color="auto" w:fill="FFFFFF"/>
          </w:tcPr>
          <w:p w14:paraId="20DF044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0.40 (0.30, 0.40)</w:t>
            </w:r>
          </w:p>
        </w:tc>
        <w:tc>
          <w:tcPr>
            <w:tcW w:w="530" w:type="pct"/>
            <w:shd w:val="clear" w:color="auto" w:fill="FFFFFF"/>
          </w:tcPr>
          <w:p w14:paraId="26B3AD7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F8B4DAB" w14:textId="77777777">
        <w:trPr>
          <w:trHeight w:val="320"/>
        </w:trPr>
        <w:tc>
          <w:tcPr>
            <w:tcW w:w="1298" w:type="pct"/>
            <w:shd w:val="clear" w:color="auto" w:fill="FFFFFF"/>
          </w:tcPr>
          <w:p w14:paraId="0613769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EO</w:t>
            </w:r>
          </w:p>
        </w:tc>
        <w:tc>
          <w:tcPr>
            <w:tcW w:w="503" w:type="pct"/>
            <w:shd w:val="clear" w:color="auto" w:fill="FFFFFF"/>
          </w:tcPr>
          <w:p w14:paraId="33B86B3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44F7302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0.15 (0.10, 0.22)</w:t>
            </w:r>
          </w:p>
        </w:tc>
        <w:tc>
          <w:tcPr>
            <w:tcW w:w="1335" w:type="pct"/>
            <w:shd w:val="clear" w:color="auto" w:fill="FFFFFF"/>
          </w:tcPr>
          <w:p w14:paraId="59FFCB1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0.10 (0.05, 0.20)</w:t>
            </w:r>
          </w:p>
        </w:tc>
        <w:tc>
          <w:tcPr>
            <w:tcW w:w="530" w:type="pct"/>
            <w:shd w:val="clear" w:color="auto" w:fill="FFFFFF"/>
          </w:tcPr>
          <w:p w14:paraId="4520348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E8C8C9F" w14:textId="77777777">
        <w:trPr>
          <w:trHeight w:val="320"/>
        </w:trPr>
        <w:tc>
          <w:tcPr>
            <w:tcW w:w="1298" w:type="pct"/>
            <w:shd w:val="clear" w:color="auto" w:fill="FFFFFF"/>
          </w:tcPr>
          <w:p w14:paraId="1E2F8F4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BASO</w:t>
            </w:r>
          </w:p>
        </w:tc>
        <w:tc>
          <w:tcPr>
            <w:tcW w:w="503" w:type="pct"/>
            <w:shd w:val="clear" w:color="auto" w:fill="FFFFFF"/>
          </w:tcPr>
          <w:p w14:paraId="2198A83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787AA88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0.030 (0.020, 0.050)</w:t>
            </w:r>
          </w:p>
        </w:tc>
        <w:tc>
          <w:tcPr>
            <w:tcW w:w="1335" w:type="pct"/>
            <w:shd w:val="clear" w:color="auto" w:fill="FFFFFF"/>
          </w:tcPr>
          <w:p w14:paraId="14A180F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0.020 (0.020, 0.030)</w:t>
            </w:r>
          </w:p>
        </w:tc>
        <w:tc>
          <w:tcPr>
            <w:tcW w:w="530" w:type="pct"/>
            <w:shd w:val="clear" w:color="auto" w:fill="FFFFFF"/>
          </w:tcPr>
          <w:p w14:paraId="12DC754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F2CAA80" w14:textId="77777777">
        <w:trPr>
          <w:trHeight w:val="320"/>
        </w:trPr>
        <w:tc>
          <w:tcPr>
            <w:tcW w:w="1298" w:type="pct"/>
            <w:shd w:val="clear" w:color="auto" w:fill="FFFFFF"/>
          </w:tcPr>
          <w:p w14:paraId="60FB8973" w14:textId="77777777" w:rsidR="00BD32BB" w:rsidRPr="00AE1D28" w:rsidRDefault="00000000">
            <w:pP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GR_percentage</w:t>
            </w:r>
            <w:proofErr w:type="spellEnd"/>
          </w:p>
        </w:tc>
        <w:tc>
          <w:tcPr>
            <w:tcW w:w="503" w:type="pct"/>
            <w:shd w:val="clear" w:color="auto" w:fill="FFFFFF"/>
          </w:tcPr>
          <w:p w14:paraId="2CD4EAE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7F43750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57 (51, 62)</w:t>
            </w:r>
          </w:p>
        </w:tc>
        <w:tc>
          <w:tcPr>
            <w:tcW w:w="1335" w:type="pct"/>
            <w:shd w:val="clear" w:color="auto" w:fill="FFFFFF"/>
          </w:tcPr>
          <w:p w14:paraId="59EC9B3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65 (59, 71)</w:t>
            </w:r>
          </w:p>
        </w:tc>
        <w:tc>
          <w:tcPr>
            <w:tcW w:w="530" w:type="pct"/>
            <w:shd w:val="clear" w:color="auto" w:fill="FFFFFF"/>
          </w:tcPr>
          <w:p w14:paraId="650AECD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28B9EB0" w14:textId="77777777">
        <w:trPr>
          <w:trHeight w:val="320"/>
        </w:trPr>
        <w:tc>
          <w:tcPr>
            <w:tcW w:w="1298" w:type="pct"/>
            <w:shd w:val="clear" w:color="auto" w:fill="FFFFFF"/>
          </w:tcPr>
          <w:p w14:paraId="1F95EBC2" w14:textId="77777777" w:rsidR="00BD32BB" w:rsidRPr="00AE1D28" w:rsidRDefault="00000000">
            <w:pP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LYMPH_percentage</w:t>
            </w:r>
            <w:proofErr w:type="spellEnd"/>
          </w:p>
        </w:tc>
        <w:tc>
          <w:tcPr>
            <w:tcW w:w="503" w:type="pct"/>
            <w:shd w:val="clear" w:color="auto" w:fill="FFFFFF"/>
          </w:tcPr>
          <w:p w14:paraId="558243A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016B014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 (28, 39)</w:t>
            </w:r>
          </w:p>
        </w:tc>
        <w:tc>
          <w:tcPr>
            <w:tcW w:w="1335" w:type="pct"/>
            <w:shd w:val="clear" w:color="auto" w:fill="FFFFFF"/>
          </w:tcPr>
          <w:p w14:paraId="011D4BA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 (21, 32)</w:t>
            </w:r>
          </w:p>
        </w:tc>
        <w:tc>
          <w:tcPr>
            <w:tcW w:w="530" w:type="pct"/>
            <w:shd w:val="clear" w:color="auto" w:fill="FFFFFF"/>
          </w:tcPr>
          <w:p w14:paraId="5BEB078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BBC780F" w14:textId="77777777">
        <w:trPr>
          <w:trHeight w:val="320"/>
        </w:trPr>
        <w:tc>
          <w:tcPr>
            <w:tcW w:w="1298" w:type="pct"/>
            <w:shd w:val="clear" w:color="auto" w:fill="FFFFFF"/>
          </w:tcPr>
          <w:p w14:paraId="2153A7B9" w14:textId="77777777" w:rsidR="00BD32BB" w:rsidRPr="00AE1D28" w:rsidRDefault="00000000">
            <w:pP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MONO_percentage</w:t>
            </w:r>
            <w:proofErr w:type="spellEnd"/>
          </w:p>
        </w:tc>
        <w:tc>
          <w:tcPr>
            <w:tcW w:w="503" w:type="pct"/>
            <w:shd w:val="clear" w:color="auto" w:fill="FFFFFF"/>
          </w:tcPr>
          <w:p w14:paraId="2156194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7F13C38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5.83 (4.98, 6.81)</w:t>
            </w:r>
          </w:p>
        </w:tc>
        <w:tc>
          <w:tcPr>
            <w:tcW w:w="1335" w:type="pct"/>
            <w:shd w:val="clear" w:color="auto" w:fill="FFFFFF"/>
          </w:tcPr>
          <w:p w14:paraId="344107F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5.90 (4.90, 7.20)</w:t>
            </w:r>
          </w:p>
        </w:tc>
        <w:tc>
          <w:tcPr>
            <w:tcW w:w="530" w:type="pct"/>
            <w:shd w:val="clear" w:color="auto" w:fill="FFFFFF"/>
          </w:tcPr>
          <w:p w14:paraId="3DDBFE6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7ABC597" w14:textId="77777777">
        <w:trPr>
          <w:trHeight w:val="320"/>
        </w:trPr>
        <w:tc>
          <w:tcPr>
            <w:tcW w:w="1298" w:type="pct"/>
            <w:shd w:val="clear" w:color="auto" w:fill="FFFFFF"/>
          </w:tcPr>
          <w:p w14:paraId="4856B6D5" w14:textId="77777777" w:rsidR="00BD32BB" w:rsidRPr="00AE1D28" w:rsidRDefault="00000000">
            <w:pP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EO_percentage</w:t>
            </w:r>
            <w:proofErr w:type="spellEnd"/>
          </w:p>
        </w:tc>
        <w:tc>
          <w:tcPr>
            <w:tcW w:w="503" w:type="pct"/>
            <w:shd w:val="clear" w:color="auto" w:fill="FFFFFF"/>
          </w:tcPr>
          <w:p w14:paraId="41B0EBF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3B59FDE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2.65 (1.80, 3.80)</w:t>
            </w:r>
          </w:p>
        </w:tc>
        <w:tc>
          <w:tcPr>
            <w:tcW w:w="1335" w:type="pct"/>
            <w:shd w:val="clear" w:color="auto" w:fill="FFFFFF"/>
          </w:tcPr>
          <w:p w14:paraId="066DB10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1.60 (0.90, 2.70)</w:t>
            </w:r>
          </w:p>
        </w:tc>
        <w:tc>
          <w:tcPr>
            <w:tcW w:w="530" w:type="pct"/>
            <w:shd w:val="clear" w:color="auto" w:fill="FFFFFF"/>
          </w:tcPr>
          <w:p w14:paraId="392E136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1965287" w14:textId="77777777">
        <w:trPr>
          <w:trHeight w:val="320"/>
        </w:trPr>
        <w:tc>
          <w:tcPr>
            <w:tcW w:w="1298" w:type="pct"/>
            <w:shd w:val="clear" w:color="auto" w:fill="FFFFFF"/>
          </w:tcPr>
          <w:p w14:paraId="53C803E7" w14:textId="77777777" w:rsidR="00BD32BB" w:rsidRPr="00AE1D28" w:rsidRDefault="00000000">
            <w:pP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BASO_percentage</w:t>
            </w:r>
            <w:proofErr w:type="spellEnd"/>
          </w:p>
        </w:tc>
        <w:tc>
          <w:tcPr>
            <w:tcW w:w="503" w:type="pct"/>
            <w:shd w:val="clear" w:color="auto" w:fill="FFFFFF"/>
          </w:tcPr>
          <w:p w14:paraId="3B4A8AC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35BB210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0.45 (0.30, 0.60)</w:t>
            </w:r>
          </w:p>
        </w:tc>
        <w:tc>
          <w:tcPr>
            <w:tcW w:w="1335" w:type="pct"/>
            <w:shd w:val="clear" w:color="auto" w:fill="FFFFFF"/>
          </w:tcPr>
          <w:p w14:paraId="66EDF0F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0.40 (0.30, 0.60)</w:t>
            </w:r>
          </w:p>
        </w:tc>
        <w:tc>
          <w:tcPr>
            <w:tcW w:w="530" w:type="pct"/>
            <w:shd w:val="clear" w:color="auto" w:fill="FFFFFF"/>
          </w:tcPr>
          <w:p w14:paraId="5142FAA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7489115" w14:textId="77777777">
        <w:trPr>
          <w:trHeight w:val="320"/>
        </w:trPr>
        <w:tc>
          <w:tcPr>
            <w:tcW w:w="1298" w:type="pct"/>
            <w:shd w:val="clear" w:color="auto" w:fill="FFFFFF"/>
          </w:tcPr>
          <w:p w14:paraId="4EE8BC9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RBC</w:t>
            </w:r>
          </w:p>
        </w:tc>
        <w:tc>
          <w:tcPr>
            <w:tcW w:w="503" w:type="pct"/>
            <w:shd w:val="clear" w:color="auto" w:fill="FFFFFF"/>
          </w:tcPr>
          <w:p w14:paraId="5196D10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21DCF46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4.82 (4.48, 5.20)</w:t>
            </w:r>
          </w:p>
        </w:tc>
        <w:tc>
          <w:tcPr>
            <w:tcW w:w="1335" w:type="pct"/>
            <w:shd w:val="clear" w:color="auto" w:fill="FFFFFF"/>
          </w:tcPr>
          <w:p w14:paraId="3498A92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4.34 (3.94, 4.68)</w:t>
            </w:r>
          </w:p>
        </w:tc>
        <w:tc>
          <w:tcPr>
            <w:tcW w:w="530" w:type="pct"/>
            <w:shd w:val="clear" w:color="auto" w:fill="FFFFFF"/>
          </w:tcPr>
          <w:p w14:paraId="5F9DE43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27DB4B6" w14:textId="77777777">
        <w:trPr>
          <w:trHeight w:val="320"/>
        </w:trPr>
        <w:tc>
          <w:tcPr>
            <w:tcW w:w="1298" w:type="pct"/>
            <w:shd w:val="clear" w:color="auto" w:fill="FFFFFF"/>
          </w:tcPr>
          <w:p w14:paraId="45F2A59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HGB</w:t>
            </w:r>
          </w:p>
        </w:tc>
        <w:tc>
          <w:tcPr>
            <w:tcW w:w="503" w:type="pct"/>
            <w:shd w:val="clear" w:color="auto" w:fill="FFFFFF"/>
          </w:tcPr>
          <w:p w14:paraId="08C6D52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4EEC812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147 (136, 159)</w:t>
            </w:r>
          </w:p>
        </w:tc>
        <w:tc>
          <w:tcPr>
            <w:tcW w:w="1335" w:type="pct"/>
            <w:shd w:val="clear" w:color="auto" w:fill="FFFFFF"/>
          </w:tcPr>
          <w:p w14:paraId="6223874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132 (115, 144)</w:t>
            </w:r>
          </w:p>
        </w:tc>
        <w:tc>
          <w:tcPr>
            <w:tcW w:w="530" w:type="pct"/>
            <w:shd w:val="clear" w:color="auto" w:fill="FFFFFF"/>
          </w:tcPr>
          <w:p w14:paraId="0809FEB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073F18A" w14:textId="77777777">
        <w:trPr>
          <w:trHeight w:val="320"/>
        </w:trPr>
        <w:tc>
          <w:tcPr>
            <w:tcW w:w="1298" w:type="pct"/>
            <w:shd w:val="clear" w:color="auto" w:fill="FFFFFF"/>
          </w:tcPr>
          <w:p w14:paraId="2B8A51C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HCT</w:t>
            </w:r>
          </w:p>
        </w:tc>
        <w:tc>
          <w:tcPr>
            <w:tcW w:w="503" w:type="pct"/>
            <w:shd w:val="clear" w:color="auto" w:fill="FFFFFF"/>
          </w:tcPr>
          <w:p w14:paraId="746F365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6983FD7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 (40, 47)</w:t>
            </w:r>
          </w:p>
        </w:tc>
        <w:tc>
          <w:tcPr>
            <w:tcW w:w="1335" w:type="pct"/>
            <w:shd w:val="clear" w:color="auto" w:fill="FFFFFF"/>
          </w:tcPr>
          <w:p w14:paraId="07A0C7F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 (35, 43)</w:t>
            </w:r>
          </w:p>
        </w:tc>
        <w:tc>
          <w:tcPr>
            <w:tcW w:w="530" w:type="pct"/>
            <w:shd w:val="clear" w:color="auto" w:fill="FFFFFF"/>
          </w:tcPr>
          <w:p w14:paraId="3E24AFA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DD373BD" w14:textId="77777777">
        <w:trPr>
          <w:trHeight w:val="320"/>
        </w:trPr>
        <w:tc>
          <w:tcPr>
            <w:tcW w:w="1298" w:type="pct"/>
            <w:shd w:val="clear" w:color="auto" w:fill="FFFFFF"/>
          </w:tcPr>
          <w:p w14:paraId="1B05FA6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MCV</w:t>
            </w:r>
          </w:p>
        </w:tc>
        <w:tc>
          <w:tcPr>
            <w:tcW w:w="503" w:type="pct"/>
            <w:shd w:val="clear" w:color="auto" w:fill="FFFFFF"/>
          </w:tcPr>
          <w:p w14:paraId="4F62F40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2239023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90 (87, 93)</w:t>
            </w:r>
          </w:p>
        </w:tc>
        <w:tc>
          <w:tcPr>
            <w:tcW w:w="1335" w:type="pct"/>
            <w:shd w:val="clear" w:color="auto" w:fill="FFFFFF"/>
          </w:tcPr>
          <w:p w14:paraId="0015F47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91 (87, 95)</w:t>
            </w:r>
          </w:p>
        </w:tc>
        <w:tc>
          <w:tcPr>
            <w:tcW w:w="530" w:type="pct"/>
            <w:shd w:val="clear" w:color="auto" w:fill="FFFFFF"/>
          </w:tcPr>
          <w:p w14:paraId="6550F4F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62FD3AE" w14:textId="77777777">
        <w:trPr>
          <w:trHeight w:val="320"/>
        </w:trPr>
        <w:tc>
          <w:tcPr>
            <w:tcW w:w="1298" w:type="pct"/>
            <w:shd w:val="clear" w:color="auto" w:fill="FFFFFF"/>
          </w:tcPr>
          <w:p w14:paraId="640BFB5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MCH</w:t>
            </w:r>
          </w:p>
        </w:tc>
        <w:tc>
          <w:tcPr>
            <w:tcW w:w="503" w:type="pct"/>
            <w:shd w:val="clear" w:color="auto" w:fill="FFFFFF"/>
          </w:tcPr>
          <w:p w14:paraId="3AB7199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1D5DAAE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30.7 (29.6, 31.6)</w:t>
            </w:r>
          </w:p>
        </w:tc>
        <w:tc>
          <w:tcPr>
            <w:tcW w:w="1335" w:type="pct"/>
            <w:shd w:val="clear" w:color="auto" w:fill="FFFFFF"/>
          </w:tcPr>
          <w:p w14:paraId="2D71E26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30.4 (28.8, 31.7)</w:t>
            </w:r>
          </w:p>
        </w:tc>
        <w:tc>
          <w:tcPr>
            <w:tcW w:w="530" w:type="pct"/>
            <w:shd w:val="clear" w:color="auto" w:fill="FFFFFF"/>
          </w:tcPr>
          <w:p w14:paraId="0506EFF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C31CDE8" w14:textId="77777777">
        <w:trPr>
          <w:trHeight w:val="320"/>
        </w:trPr>
        <w:tc>
          <w:tcPr>
            <w:tcW w:w="1298" w:type="pct"/>
            <w:shd w:val="clear" w:color="auto" w:fill="FFFFFF"/>
          </w:tcPr>
          <w:p w14:paraId="23D89FF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MCHC</w:t>
            </w:r>
          </w:p>
        </w:tc>
        <w:tc>
          <w:tcPr>
            <w:tcW w:w="503" w:type="pct"/>
            <w:shd w:val="clear" w:color="auto" w:fill="FFFFFF"/>
          </w:tcPr>
          <w:p w14:paraId="487D93F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14A2E87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339 (334, 344)</w:t>
            </w:r>
          </w:p>
        </w:tc>
        <w:tc>
          <w:tcPr>
            <w:tcW w:w="1335" w:type="pct"/>
            <w:shd w:val="clear" w:color="auto" w:fill="FFFFFF"/>
          </w:tcPr>
          <w:p w14:paraId="48BBEBE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331 (322, 337)</w:t>
            </w:r>
          </w:p>
        </w:tc>
        <w:tc>
          <w:tcPr>
            <w:tcW w:w="530" w:type="pct"/>
            <w:shd w:val="clear" w:color="auto" w:fill="FFFFFF"/>
          </w:tcPr>
          <w:p w14:paraId="6C54CC6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1913700" w14:textId="77777777">
        <w:trPr>
          <w:trHeight w:val="320"/>
        </w:trPr>
        <w:tc>
          <w:tcPr>
            <w:tcW w:w="1298" w:type="pct"/>
            <w:shd w:val="clear" w:color="auto" w:fill="FFFFFF"/>
          </w:tcPr>
          <w:p w14:paraId="6DB4EBF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RDW_CV</w:t>
            </w:r>
          </w:p>
        </w:tc>
        <w:tc>
          <w:tcPr>
            <w:tcW w:w="503" w:type="pct"/>
            <w:shd w:val="clear" w:color="auto" w:fill="FFFFFF"/>
          </w:tcPr>
          <w:p w14:paraId="50CD1C6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3,792</w:t>
            </w:r>
          </w:p>
        </w:tc>
        <w:tc>
          <w:tcPr>
            <w:tcW w:w="1335" w:type="pct"/>
            <w:shd w:val="clear" w:color="auto" w:fill="FFFFFF"/>
          </w:tcPr>
          <w:p w14:paraId="67C8565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12.70 (12.30, 13.20)</w:t>
            </w:r>
          </w:p>
        </w:tc>
        <w:tc>
          <w:tcPr>
            <w:tcW w:w="1335" w:type="pct"/>
            <w:shd w:val="clear" w:color="auto" w:fill="FFFFFF"/>
          </w:tcPr>
          <w:p w14:paraId="0BA5322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13.00 (12.50, 14.10)</w:t>
            </w:r>
          </w:p>
        </w:tc>
        <w:tc>
          <w:tcPr>
            <w:tcW w:w="530" w:type="pct"/>
            <w:shd w:val="clear" w:color="auto" w:fill="FFFFFF"/>
          </w:tcPr>
          <w:p w14:paraId="5B81E73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AF193ED" w14:textId="77777777">
        <w:trPr>
          <w:trHeight w:val="320"/>
        </w:trPr>
        <w:tc>
          <w:tcPr>
            <w:tcW w:w="1298" w:type="pct"/>
            <w:shd w:val="clear" w:color="auto" w:fill="FFFFFF"/>
          </w:tcPr>
          <w:p w14:paraId="5AF7D00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RDW_SD</w:t>
            </w:r>
          </w:p>
        </w:tc>
        <w:tc>
          <w:tcPr>
            <w:tcW w:w="503" w:type="pct"/>
            <w:shd w:val="clear" w:color="auto" w:fill="FFFFFF"/>
          </w:tcPr>
          <w:p w14:paraId="6FF5160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1,219</w:t>
            </w:r>
          </w:p>
        </w:tc>
        <w:tc>
          <w:tcPr>
            <w:tcW w:w="1335" w:type="pct"/>
            <w:shd w:val="clear" w:color="auto" w:fill="FFFFFF"/>
          </w:tcPr>
          <w:p w14:paraId="285BEBA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43.2 (41.4, 45.6)</w:t>
            </w:r>
          </w:p>
        </w:tc>
        <w:tc>
          <w:tcPr>
            <w:tcW w:w="1335" w:type="pct"/>
            <w:shd w:val="clear" w:color="auto" w:fill="FFFFFF"/>
          </w:tcPr>
          <w:p w14:paraId="696D4EE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30" w:type="pct"/>
            <w:shd w:val="clear" w:color="auto" w:fill="FFFFFF"/>
          </w:tcPr>
          <w:p w14:paraId="21789B7B" w14:textId="77777777" w:rsidR="00BD32BB" w:rsidRPr="00AE1D28" w:rsidRDefault="00BD32BB">
            <w:pPr>
              <w:rPr>
                <w:rFonts w:ascii="Times New Roman" w:eastAsia="宋体" w:hAnsi="Times New Roman" w:cs="Times New Roman"/>
                <w:snapToGrid/>
                <w:sz w:val="20"/>
                <w:szCs w:val="20"/>
                <w:lang w:eastAsia="zh-CN"/>
              </w:rPr>
            </w:pPr>
          </w:p>
        </w:tc>
      </w:tr>
      <w:tr w:rsidR="00BD32BB" w:rsidRPr="00AE1D28" w14:paraId="15448CCB" w14:textId="77777777">
        <w:trPr>
          <w:trHeight w:val="320"/>
        </w:trPr>
        <w:tc>
          <w:tcPr>
            <w:tcW w:w="1298" w:type="pct"/>
            <w:shd w:val="clear" w:color="auto" w:fill="FFFFFF"/>
          </w:tcPr>
          <w:p w14:paraId="10C4C79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PLT</w:t>
            </w:r>
          </w:p>
        </w:tc>
        <w:tc>
          <w:tcPr>
            <w:tcW w:w="503" w:type="pct"/>
            <w:shd w:val="clear" w:color="auto" w:fill="FFFFFF"/>
          </w:tcPr>
          <w:p w14:paraId="6828985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335" w:type="pct"/>
            <w:shd w:val="clear" w:color="auto" w:fill="FFFFFF"/>
          </w:tcPr>
          <w:p w14:paraId="7868D77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216 (180, 259)</w:t>
            </w:r>
          </w:p>
        </w:tc>
        <w:tc>
          <w:tcPr>
            <w:tcW w:w="1335" w:type="pct"/>
            <w:shd w:val="clear" w:color="auto" w:fill="FFFFFF"/>
          </w:tcPr>
          <w:p w14:paraId="691F8B6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224 (183, 275)</w:t>
            </w:r>
          </w:p>
        </w:tc>
        <w:tc>
          <w:tcPr>
            <w:tcW w:w="530" w:type="pct"/>
            <w:shd w:val="clear" w:color="auto" w:fill="FFFFFF"/>
          </w:tcPr>
          <w:p w14:paraId="7A33189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5B22751" w14:textId="77777777">
        <w:trPr>
          <w:trHeight w:val="320"/>
        </w:trPr>
        <w:tc>
          <w:tcPr>
            <w:tcW w:w="1298" w:type="pct"/>
            <w:shd w:val="clear" w:color="auto" w:fill="FFFFFF"/>
          </w:tcPr>
          <w:p w14:paraId="01D9F32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MPV</w:t>
            </w:r>
          </w:p>
        </w:tc>
        <w:tc>
          <w:tcPr>
            <w:tcW w:w="503" w:type="pct"/>
            <w:shd w:val="clear" w:color="auto" w:fill="FFFFFF"/>
          </w:tcPr>
          <w:p w14:paraId="2151195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4,540</w:t>
            </w:r>
          </w:p>
        </w:tc>
        <w:tc>
          <w:tcPr>
            <w:tcW w:w="1335" w:type="pct"/>
            <w:shd w:val="clear" w:color="auto" w:fill="FFFFFF"/>
          </w:tcPr>
          <w:p w14:paraId="3F46357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10.20 (9.20, 11.30)</w:t>
            </w:r>
          </w:p>
        </w:tc>
        <w:tc>
          <w:tcPr>
            <w:tcW w:w="1335" w:type="pct"/>
            <w:shd w:val="clear" w:color="auto" w:fill="FFFFFF"/>
          </w:tcPr>
          <w:p w14:paraId="037CECD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9.80 (9.00, 10.70)</w:t>
            </w:r>
          </w:p>
        </w:tc>
        <w:tc>
          <w:tcPr>
            <w:tcW w:w="530" w:type="pct"/>
            <w:shd w:val="clear" w:color="auto" w:fill="FFFFFF"/>
          </w:tcPr>
          <w:p w14:paraId="6A95F3A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2CA6376" w14:textId="77777777">
        <w:trPr>
          <w:trHeight w:val="320"/>
        </w:trPr>
        <w:tc>
          <w:tcPr>
            <w:tcW w:w="1298" w:type="pct"/>
            <w:shd w:val="clear" w:color="auto" w:fill="FFFFFF"/>
          </w:tcPr>
          <w:p w14:paraId="6E9AFE6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PDW</w:t>
            </w:r>
          </w:p>
        </w:tc>
        <w:tc>
          <w:tcPr>
            <w:tcW w:w="503" w:type="pct"/>
            <w:shd w:val="clear" w:color="auto" w:fill="FFFFFF"/>
          </w:tcPr>
          <w:p w14:paraId="4B1DB2A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4,540</w:t>
            </w:r>
          </w:p>
        </w:tc>
        <w:tc>
          <w:tcPr>
            <w:tcW w:w="1335" w:type="pct"/>
            <w:shd w:val="clear" w:color="auto" w:fill="FFFFFF"/>
          </w:tcPr>
          <w:p w14:paraId="4D5C257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16.30 (16.00, 16.50)</w:t>
            </w:r>
          </w:p>
        </w:tc>
        <w:tc>
          <w:tcPr>
            <w:tcW w:w="1335" w:type="pct"/>
            <w:shd w:val="clear" w:color="auto" w:fill="FFFFFF"/>
          </w:tcPr>
          <w:p w14:paraId="6315E37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16.00 (15.70, 16.30)</w:t>
            </w:r>
          </w:p>
        </w:tc>
        <w:tc>
          <w:tcPr>
            <w:tcW w:w="530" w:type="pct"/>
            <w:shd w:val="clear" w:color="auto" w:fill="FFFFFF"/>
          </w:tcPr>
          <w:p w14:paraId="59C3ACD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0B3ED4D" w14:textId="77777777">
        <w:trPr>
          <w:trHeight w:val="320"/>
        </w:trPr>
        <w:tc>
          <w:tcPr>
            <w:tcW w:w="1298" w:type="pct"/>
            <w:shd w:val="clear" w:color="auto" w:fill="FFFFFF"/>
          </w:tcPr>
          <w:p w14:paraId="695677E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PCT</w:t>
            </w:r>
          </w:p>
        </w:tc>
        <w:tc>
          <w:tcPr>
            <w:tcW w:w="503" w:type="pct"/>
            <w:shd w:val="clear" w:color="auto" w:fill="FFFFFF"/>
          </w:tcPr>
          <w:p w14:paraId="354321E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4,540</w:t>
            </w:r>
          </w:p>
        </w:tc>
        <w:tc>
          <w:tcPr>
            <w:tcW w:w="1335" w:type="pct"/>
            <w:shd w:val="clear" w:color="auto" w:fill="FFFFFF"/>
          </w:tcPr>
          <w:p w14:paraId="6B776E5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0.22 (0.18, 0.25)</w:t>
            </w:r>
          </w:p>
        </w:tc>
        <w:tc>
          <w:tcPr>
            <w:tcW w:w="1335" w:type="pct"/>
            <w:shd w:val="clear" w:color="auto" w:fill="FFFFFF"/>
          </w:tcPr>
          <w:p w14:paraId="5FD18D0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0.22 (0.19, 0.27)</w:t>
            </w:r>
          </w:p>
        </w:tc>
        <w:tc>
          <w:tcPr>
            <w:tcW w:w="530" w:type="pct"/>
            <w:shd w:val="clear" w:color="auto" w:fill="FFFFFF"/>
          </w:tcPr>
          <w:p w14:paraId="051CE61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C515E96" w14:textId="77777777">
        <w:trPr>
          <w:trHeight w:val="320"/>
        </w:trPr>
        <w:tc>
          <w:tcPr>
            <w:tcW w:w="1298" w:type="pct"/>
            <w:shd w:val="clear" w:color="auto" w:fill="FFFFFF"/>
          </w:tcPr>
          <w:p w14:paraId="51A380D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RET</w:t>
            </w:r>
          </w:p>
        </w:tc>
        <w:tc>
          <w:tcPr>
            <w:tcW w:w="503" w:type="pct"/>
            <w:shd w:val="clear" w:color="auto" w:fill="FFFFFF"/>
          </w:tcPr>
          <w:p w14:paraId="0893424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1,091</w:t>
            </w:r>
          </w:p>
        </w:tc>
        <w:tc>
          <w:tcPr>
            <w:tcW w:w="1335" w:type="pct"/>
            <w:shd w:val="clear" w:color="auto" w:fill="FFFFFF"/>
          </w:tcPr>
          <w:p w14:paraId="1461724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1.07 (0.83, 1.37)</w:t>
            </w:r>
          </w:p>
        </w:tc>
        <w:tc>
          <w:tcPr>
            <w:tcW w:w="1335" w:type="pct"/>
            <w:shd w:val="clear" w:color="auto" w:fill="FFFFFF"/>
          </w:tcPr>
          <w:p w14:paraId="796A169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30" w:type="pct"/>
            <w:shd w:val="clear" w:color="auto" w:fill="FFFFFF"/>
          </w:tcPr>
          <w:p w14:paraId="75F2526F" w14:textId="77777777" w:rsidR="00BD32BB" w:rsidRPr="00AE1D28" w:rsidRDefault="00BD32BB">
            <w:pPr>
              <w:rPr>
                <w:rFonts w:ascii="Times New Roman" w:eastAsia="宋体" w:hAnsi="Times New Roman" w:cs="Times New Roman"/>
                <w:snapToGrid/>
                <w:sz w:val="20"/>
                <w:szCs w:val="20"/>
                <w:lang w:eastAsia="zh-CN"/>
              </w:rPr>
            </w:pPr>
          </w:p>
        </w:tc>
      </w:tr>
      <w:tr w:rsidR="00BD32BB" w:rsidRPr="00AE1D28" w14:paraId="400ACF20" w14:textId="77777777">
        <w:trPr>
          <w:trHeight w:val="320"/>
        </w:trPr>
        <w:tc>
          <w:tcPr>
            <w:tcW w:w="1298" w:type="pct"/>
            <w:shd w:val="clear" w:color="auto" w:fill="FFFFFF"/>
          </w:tcPr>
          <w:p w14:paraId="08A6A0D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IRF</w:t>
            </w:r>
          </w:p>
        </w:tc>
        <w:tc>
          <w:tcPr>
            <w:tcW w:w="503" w:type="pct"/>
            <w:shd w:val="clear" w:color="auto" w:fill="FFFFFF"/>
          </w:tcPr>
          <w:p w14:paraId="7B755E2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1,091</w:t>
            </w:r>
          </w:p>
        </w:tc>
        <w:tc>
          <w:tcPr>
            <w:tcW w:w="1335" w:type="pct"/>
            <w:shd w:val="clear" w:color="auto" w:fill="FFFFFF"/>
          </w:tcPr>
          <w:p w14:paraId="60A9D64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10.1 (7.4, 14.5)</w:t>
            </w:r>
          </w:p>
        </w:tc>
        <w:tc>
          <w:tcPr>
            <w:tcW w:w="1335" w:type="pct"/>
            <w:shd w:val="clear" w:color="auto" w:fill="FFFFFF"/>
          </w:tcPr>
          <w:p w14:paraId="6E8E795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30" w:type="pct"/>
            <w:shd w:val="clear" w:color="auto" w:fill="FFFFFF"/>
          </w:tcPr>
          <w:p w14:paraId="6AD31CF5" w14:textId="77777777" w:rsidR="00BD32BB" w:rsidRPr="00AE1D28" w:rsidRDefault="00BD32BB">
            <w:pPr>
              <w:rPr>
                <w:rFonts w:ascii="Times New Roman" w:eastAsia="宋体" w:hAnsi="Times New Roman" w:cs="Times New Roman"/>
                <w:snapToGrid/>
                <w:sz w:val="20"/>
                <w:szCs w:val="20"/>
                <w:lang w:eastAsia="zh-CN"/>
              </w:rPr>
            </w:pPr>
          </w:p>
        </w:tc>
      </w:tr>
      <w:tr w:rsidR="00BD32BB" w:rsidRPr="00AE1D28" w14:paraId="014D0258" w14:textId="77777777">
        <w:trPr>
          <w:trHeight w:val="320"/>
        </w:trPr>
        <w:tc>
          <w:tcPr>
            <w:tcW w:w="1298" w:type="pct"/>
            <w:shd w:val="clear" w:color="auto" w:fill="FFFFFF"/>
          </w:tcPr>
          <w:p w14:paraId="79B8DCA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LFR</w:t>
            </w:r>
          </w:p>
        </w:tc>
        <w:tc>
          <w:tcPr>
            <w:tcW w:w="503" w:type="pct"/>
            <w:shd w:val="clear" w:color="auto" w:fill="FFFFFF"/>
          </w:tcPr>
          <w:p w14:paraId="43F617A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1,091</w:t>
            </w:r>
          </w:p>
        </w:tc>
        <w:tc>
          <w:tcPr>
            <w:tcW w:w="1335" w:type="pct"/>
            <w:shd w:val="clear" w:color="auto" w:fill="FFFFFF"/>
          </w:tcPr>
          <w:p w14:paraId="52F6875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89.9 (85.5, 92.6)</w:t>
            </w:r>
          </w:p>
        </w:tc>
        <w:tc>
          <w:tcPr>
            <w:tcW w:w="1335" w:type="pct"/>
            <w:shd w:val="clear" w:color="auto" w:fill="FFFFFF"/>
          </w:tcPr>
          <w:p w14:paraId="56B2B90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30" w:type="pct"/>
            <w:shd w:val="clear" w:color="auto" w:fill="FFFFFF"/>
          </w:tcPr>
          <w:p w14:paraId="2170D94C" w14:textId="77777777" w:rsidR="00BD32BB" w:rsidRPr="00AE1D28" w:rsidRDefault="00BD32BB">
            <w:pPr>
              <w:rPr>
                <w:rFonts w:ascii="Times New Roman" w:eastAsia="宋体" w:hAnsi="Times New Roman" w:cs="Times New Roman"/>
                <w:snapToGrid/>
                <w:sz w:val="20"/>
                <w:szCs w:val="20"/>
                <w:lang w:eastAsia="zh-CN"/>
              </w:rPr>
            </w:pPr>
          </w:p>
        </w:tc>
      </w:tr>
      <w:tr w:rsidR="00BD32BB" w:rsidRPr="00AE1D28" w14:paraId="427B6F0B" w14:textId="77777777">
        <w:trPr>
          <w:trHeight w:val="320"/>
        </w:trPr>
        <w:tc>
          <w:tcPr>
            <w:tcW w:w="1298" w:type="pct"/>
            <w:shd w:val="clear" w:color="auto" w:fill="FFFFFF"/>
          </w:tcPr>
          <w:p w14:paraId="025F934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MFR</w:t>
            </w:r>
          </w:p>
        </w:tc>
        <w:tc>
          <w:tcPr>
            <w:tcW w:w="503" w:type="pct"/>
            <w:shd w:val="clear" w:color="auto" w:fill="FFFFFF"/>
          </w:tcPr>
          <w:p w14:paraId="27A101A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1,091</w:t>
            </w:r>
          </w:p>
        </w:tc>
        <w:tc>
          <w:tcPr>
            <w:tcW w:w="1335" w:type="pct"/>
            <w:shd w:val="clear" w:color="auto" w:fill="FFFFFF"/>
          </w:tcPr>
          <w:p w14:paraId="66CA1FC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10.1 (7.4, 14.1)</w:t>
            </w:r>
          </w:p>
        </w:tc>
        <w:tc>
          <w:tcPr>
            <w:tcW w:w="1335" w:type="pct"/>
            <w:shd w:val="clear" w:color="auto" w:fill="FFFFFF"/>
          </w:tcPr>
          <w:p w14:paraId="7330E86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30" w:type="pct"/>
            <w:shd w:val="clear" w:color="auto" w:fill="FFFFFF"/>
          </w:tcPr>
          <w:p w14:paraId="3650528B" w14:textId="77777777" w:rsidR="00BD32BB" w:rsidRPr="00AE1D28" w:rsidRDefault="00BD32BB">
            <w:pPr>
              <w:rPr>
                <w:rFonts w:ascii="Times New Roman" w:eastAsia="宋体" w:hAnsi="Times New Roman" w:cs="Times New Roman"/>
                <w:snapToGrid/>
                <w:sz w:val="20"/>
                <w:szCs w:val="20"/>
                <w:lang w:eastAsia="zh-CN"/>
              </w:rPr>
            </w:pPr>
          </w:p>
        </w:tc>
      </w:tr>
      <w:tr w:rsidR="00BD32BB" w:rsidRPr="00AE1D28" w14:paraId="6A48957D" w14:textId="77777777">
        <w:trPr>
          <w:trHeight w:val="320"/>
        </w:trPr>
        <w:tc>
          <w:tcPr>
            <w:tcW w:w="1298" w:type="pct"/>
            <w:shd w:val="clear" w:color="auto" w:fill="FFFFFF"/>
          </w:tcPr>
          <w:p w14:paraId="145FDCF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HFR</w:t>
            </w:r>
          </w:p>
        </w:tc>
        <w:tc>
          <w:tcPr>
            <w:tcW w:w="503" w:type="pct"/>
            <w:shd w:val="clear" w:color="auto" w:fill="FFFFFF"/>
          </w:tcPr>
          <w:p w14:paraId="3CAC3BF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1,091</w:t>
            </w:r>
          </w:p>
        </w:tc>
        <w:tc>
          <w:tcPr>
            <w:tcW w:w="1335" w:type="pct"/>
            <w:shd w:val="clear" w:color="auto" w:fill="FFFFFF"/>
          </w:tcPr>
          <w:p w14:paraId="3684EC2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 (0.00, 0.30)</w:t>
            </w:r>
          </w:p>
        </w:tc>
        <w:tc>
          <w:tcPr>
            <w:tcW w:w="1335" w:type="pct"/>
            <w:shd w:val="clear" w:color="auto" w:fill="FFFFFF"/>
          </w:tcPr>
          <w:p w14:paraId="2463D52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30" w:type="pct"/>
            <w:shd w:val="clear" w:color="auto" w:fill="FFFFFF"/>
          </w:tcPr>
          <w:p w14:paraId="24F51C3A" w14:textId="77777777" w:rsidR="00BD32BB" w:rsidRPr="00AE1D28" w:rsidRDefault="00BD32BB">
            <w:pPr>
              <w:rPr>
                <w:rFonts w:ascii="Times New Roman" w:eastAsia="宋体" w:hAnsi="Times New Roman" w:cs="Times New Roman"/>
                <w:snapToGrid/>
                <w:sz w:val="20"/>
                <w:szCs w:val="20"/>
                <w:lang w:eastAsia="zh-CN"/>
              </w:rPr>
            </w:pPr>
          </w:p>
        </w:tc>
      </w:tr>
      <w:tr w:rsidR="00BD32BB" w:rsidRPr="00AE1D28" w14:paraId="69BCC050" w14:textId="77777777">
        <w:trPr>
          <w:trHeight w:val="320"/>
        </w:trPr>
        <w:tc>
          <w:tcPr>
            <w:tcW w:w="1298" w:type="pct"/>
            <w:shd w:val="clear" w:color="auto" w:fill="FFFFFF"/>
          </w:tcPr>
          <w:p w14:paraId="7D9BD3F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CRP</w:t>
            </w:r>
          </w:p>
        </w:tc>
        <w:tc>
          <w:tcPr>
            <w:tcW w:w="503" w:type="pct"/>
            <w:shd w:val="clear" w:color="auto" w:fill="FFFFFF"/>
          </w:tcPr>
          <w:p w14:paraId="5E20B39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3,877</w:t>
            </w:r>
          </w:p>
        </w:tc>
        <w:tc>
          <w:tcPr>
            <w:tcW w:w="1335" w:type="pct"/>
            <w:shd w:val="clear" w:color="auto" w:fill="FFFFFF"/>
          </w:tcPr>
          <w:p w14:paraId="27961BC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 (0, 3)</w:t>
            </w:r>
          </w:p>
        </w:tc>
        <w:tc>
          <w:tcPr>
            <w:tcW w:w="1335" w:type="pct"/>
            <w:shd w:val="clear" w:color="auto" w:fill="FFFFFF"/>
          </w:tcPr>
          <w:p w14:paraId="44B50B3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 (1, 4)</w:t>
            </w:r>
          </w:p>
        </w:tc>
        <w:tc>
          <w:tcPr>
            <w:tcW w:w="530" w:type="pct"/>
            <w:shd w:val="clear" w:color="auto" w:fill="FFFFFF"/>
          </w:tcPr>
          <w:p w14:paraId="707C405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5A151208" w14:textId="77777777">
        <w:trPr>
          <w:trHeight w:val="320"/>
        </w:trPr>
        <w:tc>
          <w:tcPr>
            <w:tcW w:w="1298" w:type="pct"/>
            <w:shd w:val="clear" w:color="auto" w:fill="FFFFFF"/>
          </w:tcPr>
          <w:p w14:paraId="092AA93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TBIL</w:t>
            </w:r>
          </w:p>
        </w:tc>
        <w:tc>
          <w:tcPr>
            <w:tcW w:w="503" w:type="pct"/>
            <w:shd w:val="clear" w:color="auto" w:fill="FFFFFF"/>
          </w:tcPr>
          <w:p w14:paraId="44A94E0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4,514</w:t>
            </w:r>
          </w:p>
        </w:tc>
        <w:tc>
          <w:tcPr>
            <w:tcW w:w="1335" w:type="pct"/>
            <w:shd w:val="clear" w:color="auto" w:fill="FFFFFF"/>
          </w:tcPr>
          <w:p w14:paraId="2E23809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10.7 (8.2, 14.1)</w:t>
            </w:r>
          </w:p>
        </w:tc>
        <w:tc>
          <w:tcPr>
            <w:tcW w:w="1335" w:type="pct"/>
            <w:shd w:val="clear" w:color="auto" w:fill="FFFFFF"/>
          </w:tcPr>
          <w:p w14:paraId="2308179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9.0 (6.6, 12.2)</w:t>
            </w:r>
          </w:p>
        </w:tc>
        <w:tc>
          <w:tcPr>
            <w:tcW w:w="530" w:type="pct"/>
            <w:shd w:val="clear" w:color="auto" w:fill="FFFFFF"/>
          </w:tcPr>
          <w:p w14:paraId="087DB85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C33D927" w14:textId="77777777">
        <w:trPr>
          <w:trHeight w:val="320"/>
        </w:trPr>
        <w:tc>
          <w:tcPr>
            <w:tcW w:w="1298" w:type="pct"/>
            <w:shd w:val="clear" w:color="auto" w:fill="FFFFFF"/>
          </w:tcPr>
          <w:p w14:paraId="75619A7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DBIL</w:t>
            </w:r>
          </w:p>
        </w:tc>
        <w:tc>
          <w:tcPr>
            <w:tcW w:w="503" w:type="pct"/>
            <w:shd w:val="clear" w:color="auto" w:fill="FFFFFF"/>
          </w:tcPr>
          <w:p w14:paraId="3C70A89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4,515</w:t>
            </w:r>
          </w:p>
        </w:tc>
        <w:tc>
          <w:tcPr>
            <w:tcW w:w="1335" w:type="pct"/>
            <w:shd w:val="clear" w:color="auto" w:fill="FFFFFF"/>
          </w:tcPr>
          <w:p w14:paraId="49009A5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4.20 (3.60, 5.00)</w:t>
            </w:r>
          </w:p>
        </w:tc>
        <w:tc>
          <w:tcPr>
            <w:tcW w:w="1335" w:type="pct"/>
            <w:shd w:val="clear" w:color="auto" w:fill="FFFFFF"/>
          </w:tcPr>
          <w:p w14:paraId="372F0F7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3.10 (2.30, 4.30)</w:t>
            </w:r>
          </w:p>
        </w:tc>
        <w:tc>
          <w:tcPr>
            <w:tcW w:w="530" w:type="pct"/>
            <w:shd w:val="clear" w:color="auto" w:fill="FFFFFF"/>
          </w:tcPr>
          <w:p w14:paraId="23714A1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006DC3B" w14:textId="77777777">
        <w:trPr>
          <w:trHeight w:val="320"/>
        </w:trPr>
        <w:tc>
          <w:tcPr>
            <w:tcW w:w="1298" w:type="pct"/>
            <w:shd w:val="clear" w:color="auto" w:fill="FFFFFF"/>
          </w:tcPr>
          <w:p w14:paraId="7C1E789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IBIL</w:t>
            </w:r>
          </w:p>
        </w:tc>
        <w:tc>
          <w:tcPr>
            <w:tcW w:w="503" w:type="pct"/>
            <w:shd w:val="clear" w:color="auto" w:fill="FFFFFF"/>
          </w:tcPr>
          <w:p w14:paraId="3806423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4,516</w:t>
            </w:r>
          </w:p>
        </w:tc>
        <w:tc>
          <w:tcPr>
            <w:tcW w:w="1335" w:type="pct"/>
            <w:shd w:val="clear" w:color="auto" w:fill="FFFFFF"/>
          </w:tcPr>
          <w:p w14:paraId="63279C9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6.5 (4.4, 9.2)</w:t>
            </w:r>
          </w:p>
        </w:tc>
        <w:tc>
          <w:tcPr>
            <w:tcW w:w="1335" w:type="pct"/>
            <w:shd w:val="clear" w:color="auto" w:fill="FFFFFF"/>
          </w:tcPr>
          <w:p w14:paraId="01AF077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5.8 (4.1, 8.0)</w:t>
            </w:r>
          </w:p>
        </w:tc>
        <w:tc>
          <w:tcPr>
            <w:tcW w:w="530" w:type="pct"/>
            <w:shd w:val="clear" w:color="auto" w:fill="FFFFFF"/>
          </w:tcPr>
          <w:p w14:paraId="32BDA24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B0A34F3" w14:textId="77777777">
        <w:trPr>
          <w:trHeight w:val="320"/>
        </w:trPr>
        <w:tc>
          <w:tcPr>
            <w:tcW w:w="1298" w:type="pct"/>
            <w:shd w:val="clear" w:color="auto" w:fill="FFFFFF"/>
          </w:tcPr>
          <w:p w14:paraId="123B7F8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TP</w:t>
            </w:r>
          </w:p>
        </w:tc>
        <w:tc>
          <w:tcPr>
            <w:tcW w:w="503" w:type="pct"/>
            <w:shd w:val="clear" w:color="auto" w:fill="FFFFFF"/>
          </w:tcPr>
          <w:p w14:paraId="0F982B7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4,459</w:t>
            </w:r>
          </w:p>
        </w:tc>
        <w:tc>
          <w:tcPr>
            <w:tcW w:w="1335" w:type="pct"/>
            <w:shd w:val="clear" w:color="auto" w:fill="FFFFFF"/>
          </w:tcPr>
          <w:p w14:paraId="5BC7803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70.7 (66.4, 74.7)</w:t>
            </w:r>
          </w:p>
        </w:tc>
        <w:tc>
          <w:tcPr>
            <w:tcW w:w="1335" w:type="pct"/>
            <w:shd w:val="clear" w:color="auto" w:fill="FFFFFF"/>
          </w:tcPr>
          <w:p w14:paraId="0F8F9D7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68.6 (64.7, 72.4)</w:t>
            </w:r>
          </w:p>
        </w:tc>
        <w:tc>
          <w:tcPr>
            <w:tcW w:w="530" w:type="pct"/>
            <w:shd w:val="clear" w:color="auto" w:fill="FFFFFF"/>
          </w:tcPr>
          <w:p w14:paraId="1398E15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F3A83BB" w14:textId="77777777">
        <w:trPr>
          <w:trHeight w:val="320"/>
        </w:trPr>
        <w:tc>
          <w:tcPr>
            <w:tcW w:w="1298" w:type="pct"/>
            <w:shd w:val="clear" w:color="auto" w:fill="FFFFFF"/>
          </w:tcPr>
          <w:p w14:paraId="019E46C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ALB</w:t>
            </w:r>
          </w:p>
        </w:tc>
        <w:tc>
          <w:tcPr>
            <w:tcW w:w="503" w:type="pct"/>
            <w:shd w:val="clear" w:color="auto" w:fill="FFFFFF"/>
          </w:tcPr>
          <w:p w14:paraId="300D83A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4,459</w:t>
            </w:r>
          </w:p>
        </w:tc>
        <w:tc>
          <w:tcPr>
            <w:tcW w:w="1335" w:type="pct"/>
            <w:shd w:val="clear" w:color="auto" w:fill="FFFFFF"/>
          </w:tcPr>
          <w:p w14:paraId="11815FB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45.2 (42.8, 47.8)</w:t>
            </w:r>
          </w:p>
        </w:tc>
        <w:tc>
          <w:tcPr>
            <w:tcW w:w="1335" w:type="pct"/>
            <w:shd w:val="clear" w:color="auto" w:fill="FFFFFF"/>
          </w:tcPr>
          <w:p w14:paraId="2B41A29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42.3 (39.4, 44.8)</w:t>
            </w:r>
          </w:p>
        </w:tc>
        <w:tc>
          <w:tcPr>
            <w:tcW w:w="530" w:type="pct"/>
            <w:shd w:val="clear" w:color="auto" w:fill="FFFFFF"/>
          </w:tcPr>
          <w:p w14:paraId="1008734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D4E66CC" w14:textId="77777777">
        <w:trPr>
          <w:trHeight w:val="320"/>
        </w:trPr>
        <w:tc>
          <w:tcPr>
            <w:tcW w:w="1298" w:type="pct"/>
            <w:shd w:val="clear" w:color="auto" w:fill="FFFFFF"/>
          </w:tcPr>
          <w:p w14:paraId="72DC697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PALB</w:t>
            </w:r>
          </w:p>
        </w:tc>
        <w:tc>
          <w:tcPr>
            <w:tcW w:w="503" w:type="pct"/>
            <w:shd w:val="clear" w:color="auto" w:fill="FFFFFF"/>
          </w:tcPr>
          <w:p w14:paraId="0CC7228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4,019</w:t>
            </w:r>
          </w:p>
        </w:tc>
        <w:tc>
          <w:tcPr>
            <w:tcW w:w="1335" w:type="pct"/>
            <w:shd w:val="clear" w:color="auto" w:fill="FFFFFF"/>
          </w:tcPr>
          <w:p w14:paraId="4E8590D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240 (212, 281)</w:t>
            </w:r>
          </w:p>
        </w:tc>
        <w:tc>
          <w:tcPr>
            <w:tcW w:w="1335" w:type="pct"/>
            <w:shd w:val="clear" w:color="auto" w:fill="FFFFFF"/>
          </w:tcPr>
          <w:p w14:paraId="7512F14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254 (211, 296)</w:t>
            </w:r>
          </w:p>
        </w:tc>
        <w:tc>
          <w:tcPr>
            <w:tcW w:w="530" w:type="pct"/>
            <w:shd w:val="clear" w:color="auto" w:fill="FFFFFF"/>
          </w:tcPr>
          <w:p w14:paraId="72BF3B2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C532DD2" w14:textId="77777777">
        <w:trPr>
          <w:trHeight w:val="320"/>
        </w:trPr>
        <w:tc>
          <w:tcPr>
            <w:tcW w:w="1298" w:type="pct"/>
            <w:shd w:val="clear" w:color="auto" w:fill="FFFFFF"/>
          </w:tcPr>
          <w:p w14:paraId="33CA692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GLB</w:t>
            </w:r>
          </w:p>
        </w:tc>
        <w:tc>
          <w:tcPr>
            <w:tcW w:w="503" w:type="pct"/>
            <w:shd w:val="clear" w:color="auto" w:fill="FFFFFF"/>
          </w:tcPr>
          <w:p w14:paraId="77314DE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4,458</w:t>
            </w:r>
          </w:p>
        </w:tc>
        <w:tc>
          <w:tcPr>
            <w:tcW w:w="1335" w:type="pct"/>
            <w:shd w:val="clear" w:color="auto" w:fill="FFFFFF"/>
          </w:tcPr>
          <w:p w14:paraId="39870C2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25.4 (22.6, 28.4)</w:t>
            </w:r>
          </w:p>
        </w:tc>
        <w:tc>
          <w:tcPr>
            <w:tcW w:w="1335" w:type="pct"/>
            <w:shd w:val="clear" w:color="auto" w:fill="FFFFFF"/>
          </w:tcPr>
          <w:p w14:paraId="0CEA480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26.1 (23.5, 29.0)</w:t>
            </w:r>
          </w:p>
        </w:tc>
        <w:tc>
          <w:tcPr>
            <w:tcW w:w="530" w:type="pct"/>
            <w:shd w:val="clear" w:color="auto" w:fill="FFFFFF"/>
          </w:tcPr>
          <w:p w14:paraId="12D9104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EA00B33" w14:textId="77777777">
        <w:trPr>
          <w:trHeight w:val="320"/>
        </w:trPr>
        <w:tc>
          <w:tcPr>
            <w:tcW w:w="1298" w:type="pct"/>
            <w:shd w:val="clear" w:color="auto" w:fill="FFFFFF"/>
          </w:tcPr>
          <w:p w14:paraId="0E118E9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A/G</w:t>
            </w:r>
          </w:p>
        </w:tc>
        <w:tc>
          <w:tcPr>
            <w:tcW w:w="503" w:type="pct"/>
            <w:shd w:val="clear" w:color="auto" w:fill="FFFFFF"/>
          </w:tcPr>
          <w:p w14:paraId="5297B3E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4,458</w:t>
            </w:r>
          </w:p>
        </w:tc>
        <w:tc>
          <w:tcPr>
            <w:tcW w:w="1335" w:type="pct"/>
            <w:shd w:val="clear" w:color="auto" w:fill="FFFFFF"/>
          </w:tcPr>
          <w:p w14:paraId="20DEAE7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1.78 (1.59, 2.03)</w:t>
            </w:r>
          </w:p>
        </w:tc>
        <w:tc>
          <w:tcPr>
            <w:tcW w:w="1335" w:type="pct"/>
            <w:shd w:val="clear" w:color="auto" w:fill="FFFFFF"/>
          </w:tcPr>
          <w:p w14:paraId="19D6FDF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1.62 (1.42, 1.81)</w:t>
            </w:r>
          </w:p>
        </w:tc>
        <w:tc>
          <w:tcPr>
            <w:tcW w:w="530" w:type="pct"/>
            <w:shd w:val="clear" w:color="auto" w:fill="FFFFFF"/>
          </w:tcPr>
          <w:p w14:paraId="67DAC40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D86FC72" w14:textId="77777777">
        <w:trPr>
          <w:trHeight w:val="320"/>
        </w:trPr>
        <w:tc>
          <w:tcPr>
            <w:tcW w:w="1298" w:type="pct"/>
            <w:shd w:val="clear" w:color="auto" w:fill="FFFFFF"/>
          </w:tcPr>
          <w:p w14:paraId="6CDA939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ALT</w:t>
            </w:r>
          </w:p>
        </w:tc>
        <w:tc>
          <w:tcPr>
            <w:tcW w:w="503" w:type="pct"/>
            <w:shd w:val="clear" w:color="auto" w:fill="FFFFFF"/>
          </w:tcPr>
          <w:p w14:paraId="185E0A6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4,515</w:t>
            </w:r>
          </w:p>
        </w:tc>
        <w:tc>
          <w:tcPr>
            <w:tcW w:w="1335" w:type="pct"/>
            <w:shd w:val="clear" w:color="auto" w:fill="FFFFFF"/>
          </w:tcPr>
          <w:p w14:paraId="6AC23B4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 (10, 24)</w:t>
            </w:r>
          </w:p>
        </w:tc>
        <w:tc>
          <w:tcPr>
            <w:tcW w:w="1335" w:type="pct"/>
            <w:shd w:val="clear" w:color="auto" w:fill="FFFFFF"/>
          </w:tcPr>
          <w:p w14:paraId="38690A8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 (12, 23)</w:t>
            </w:r>
          </w:p>
        </w:tc>
        <w:tc>
          <w:tcPr>
            <w:tcW w:w="530" w:type="pct"/>
            <w:shd w:val="clear" w:color="auto" w:fill="FFFFFF"/>
          </w:tcPr>
          <w:p w14:paraId="30C5C0E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4ACC6FA4" w14:textId="77777777">
        <w:trPr>
          <w:trHeight w:val="320"/>
        </w:trPr>
        <w:tc>
          <w:tcPr>
            <w:tcW w:w="1298" w:type="pct"/>
            <w:shd w:val="clear" w:color="auto" w:fill="FFFFFF"/>
          </w:tcPr>
          <w:p w14:paraId="2E8F6BA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AST</w:t>
            </w:r>
          </w:p>
        </w:tc>
        <w:tc>
          <w:tcPr>
            <w:tcW w:w="503" w:type="pct"/>
            <w:shd w:val="clear" w:color="auto" w:fill="FFFFFF"/>
          </w:tcPr>
          <w:p w14:paraId="4F22592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4,452</w:t>
            </w:r>
          </w:p>
        </w:tc>
        <w:tc>
          <w:tcPr>
            <w:tcW w:w="1335" w:type="pct"/>
            <w:shd w:val="clear" w:color="auto" w:fill="FFFFFF"/>
          </w:tcPr>
          <w:p w14:paraId="73C446A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 (16, 23)</w:t>
            </w:r>
          </w:p>
        </w:tc>
        <w:tc>
          <w:tcPr>
            <w:tcW w:w="1335" w:type="pct"/>
            <w:shd w:val="clear" w:color="auto" w:fill="FFFFFF"/>
          </w:tcPr>
          <w:p w14:paraId="4BD741B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 (17, 25)</w:t>
            </w:r>
          </w:p>
        </w:tc>
        <w:tc>
          <w:tcPr>
            <w:tcW w:w="530" w:type="pct"/>
            <w:shd w:val="clear" w:color="auto" w:fill="FFFFFF"/>
          </w:tcPr>
          <w:p w14:paraId="1C00190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C1BBEA4" w14:textId="77777777">
        <w:trPr>
          <w:trHeight w:val="320"/>
        </w:trPr>
        <w:tc>
          <w:tcPr>
            <w:tcW w:w="1298" w:type="pct"/>
            <w:shd w:val="clear" w:color="auto" w:fill="FFFFFF"/>
          </w:tcPr>
          <w:p w14:paraId="1FE3C17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lastRenderedPageBreak/>
              <w:t>GGT</w:t>
            </w:r>
          </w:p>
        </w:tc>
        <w:tc>
          <w:tcPr>
            <w:tcW w:w="503" w:type="pct"/>
            <w:shd w:val="clear" w:color="auto" w:fill="FFFFFF"/>
          </w:tcPr>
          <w:p w14:paraId="7F81D8B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4,481</w:t>
            </w:r>
          </w:p>
        </w:tc>
        <w:tc>
          <w:tcPr>
            <w:tcW w:w="1335" w:type="pct"/>
            <w:shd w:val="clear" w:color="auto" w:fill="FFFFFF"/>
          </w:tcPr>
          <w:p w14:paraId="33646A5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 (10, 28)</w:t>
            </w:r>
          </w:p>
        </w:tc>
        <w:tc>
          <w:tcPr>
            <w:tcW w:w="1335" w:type="pct"/>
            <w:shd w:val="clear" w:color="auto" w:fill="FFFFFF"/>
          </w:tcPr>
          <w:p w14:paraId="2E50F89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21 (15, 31)</w:t>
            </w:r>
          </w:p>
        </w:tc>
        <w:tc>
          <w:tcPr>
            <w:tcW w:w="530" w:type="pct"/>
            <w:shd w:val="clear" w:color="auto" w:fill="FFFFFF"/>
          </w:tcPr>
          <w:p w14:paraId="735E1A1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0.009</w:t>
            </w:r>
          </w:p>
        </w:tc>
      </w:tr>
      <w:tr w:rsidR="00BD32BB" w:rsidRPr="00AE1D28" w14:paraId="2E8ED655" w14:textId="77777777">
        <w:trPr>
          <w:trHeight w:val="320"/>
        </w:trPr>
        <w:tc>
          <w:tcPr>
            <w:tcW w:w="1298" w:type="pct"/>
            <w:shd w:val="clear" w:color="auto" w:fill="FFFFFF"/>
          </w:tcPr>
          <w:p w14:paraId="4F6D952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ALP</w:t>
            </w:r>
          </w:p>
        </w:tc>
        <w:tc>
          <w:tcPr>
            <w:tcW w:w="503" w:type="pct"/>
            <w:shd w:val="clear" w:color="auto" w:fill="FFFFFF"/>
          </w:tcPr>
          <w:p w14:paraId="39FF276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4,339</w:t>
            </w:r>
          </w:p>
        </w:tc>
        <w:tc>
          <w:tcPr>
            <w:tcW w:w="1335" w:type="pct"/>
            <w:shd w:val="clear" w:color="auto" w:fill="FFFFFF"/>
          </w:tcPr>
          <w:p w14:paraId="0C982D8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72 (59, 87)</w:t>
            </w:r>
          </w:p>
        </w:tc>
        <w:tc>
          <w:tcPr>
            <w:tcW w:w="1335" w:type="pct"/>
            <w:shd w:val="clear" w:color="auto" w:fill="FFFFFF"/>
          </w:tcPr>
          <w:p w14:paraId="451879D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76 (64, 91)</w:t>
            </w:r>
          </w:p>
        </w:tc>
        <w:tc>
          <w:tcPr>
            <w:tcW w:w="530" w:type="pct"/>
            <w:shd w:val="clear" w:color="auto" w:fill="FFFFFF"/>
          </w:tcPr>
          <w:p w14:paraId="57067A4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9BC6C8B" w14:textId="77777777">
        <w:trPr>
          <w:trHeight w:val="320"/>
        </w:trPr>
        <w:tc>
          <w:tcPr>
            <w:tcW w:w="1298" w:type="pct"/>
            <w:shd w:val="clear" w:color="auto" w:fill="FFFFFF"/>
          </w:tcPr>
          <w:p w14:paraId="38C1461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TBA</w:t>
            </w:r>
          </w:p>
        </w:tc>
        <w:tc>
          <w:tcPr>
            <w:tcW w:w="503" w:type="pct"/>
            <w:shd w:val="clear" w:color="auto" w:fill="FFFFFF"/>
          </w:tcPr>
          <w:p w14:paraId="69AB61B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3,753</w:t>
            </w:r>
          </w:p>
        </w:tc>
        <w:tc>
          <w:tcPr>
            <w:tcW w:w="1335" w:type="pct"/>
            <w:shd w:val="clear" w:color="auto" w:fill="FFFFFF"/>
          </w:tcPr>
          <w:p w14:paraId="6ED140A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 (1.7, 5.1)</w:t>
            </w:r>
          </w:p>
        </w:tc>
        <w:tc>
          <w:tcPr>
            <w:tcW w:w="1335" w:type="pct"/>
            <w:shd w:val="clear" w:color="auto" w:fill="FFFFFF"/>
          </w:tcPr>
          <w:p w14:paraId="6CAA8BA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3.8 (2.3, 6.3)</w:t>
            </w:r>
          </w:p>
        </w:tc>
        <w:tc>
          <w:tcPr>
            <w:tcW w:w="530" w:type="pct"/>
            <w:shd w:val="clear" w:color="auto" w:fill="FFFFFF"/>
          </w:tcPr>
          <w:p w14:paraId="65BC740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8BBD607" w14:textId="77777777">
        <w:trPr>
          <w:trHeight w:val="320"/>
        </w:trPr>
        <w:tc>
          <w:tcPr>
            <w:tcW w:w="1298" w:type="pct"/>
            <w:shd w:val="clear" w:color="auto" w:fill="FFFFFF"/>
          </w:tcPr>
          <w:p w14:paraId="1C9CB9D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AFU</w:t>
            </w:r>
          </w:p>
        </w:tc>
        <w:tc>
          <w:tcPr>
            <w:tcW w:w="503" w:type="pct"/>
            <w:shd w:val="clear" w:color="auto" w:fill="FFFFFF"/>
          </w:tcPr>
          <w:p w14:paraId="4392EA9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4,078</w:t>
            </w:r>
          </w:p>
        </w:tc>
        <w:tc>
          <w:tcPr>
            <w:tcW w:w="1335" w:type="pct"/>
            <w:shd w:val="clear" w:color="auto" w:fill="FFFFFF"/>
          </w:tcPr>
          <w:p w14:paraId="763E692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22.0 (18.5, 26.1)</w:t>
            </w:r>
          </w:p>
        </w:tc>
        <w:tc>
          <w:tcPr>
            <w:tcW w:w="1335" w:type="pct"/>
            <w:shd w:val="clear" w:color="auto" w:fill="FFFFFF"/>
          </w:tcPr>
          <w:p w14:paraId="53544C1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20.9 (17.4, 24.9)</w:t>
            </w:r>
          </w:p>
        </w:tc>
        <w:tc>
          <w:tcPr>
            <w:tcW w:w="530" w:type="pct"/>
            <w:shd w:val="clear" w:color="auto" w:fill="FFFFFF"/>
          </w:tcPr>
          <w:p w14:paraId="63F7E93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3C91C82" w14:textId="77777777">
        <w:trPr>
          <w:trHeight w:val="320"/>
        </w:trPr>
        <w:tc>
          <w:tcPr>
            <w:tcW w:w="1298" w:type="pct"/>
            <w:shd w:val="clear" w:color="auto" w:fill="FFFFFF"/>
          </w:tcPr>
          <w:p w14:paraId="190E909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CRCL</w:t>
            </w:r>
          </w:p>
        </w:tc>
        <w:tc>
          <w:tcPr>
            <w:tcW w:w="503" w:type="pct"/>
            <w:shd w:val="clear" w:color="auto" w:fill="FFFFFF"/>
          </w:tcPr>
          <w:p w14:paraId="5ECE376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3,478</w:t>
            </w:r>
          </w:p>
        </w:tc>
        <w:tc>
          <w:tcPr>
            <w:tcW w:w="1335" w:type="pct"/>
            <w:shd w:val="clear" w:color="auto" w:fill="FFFFFF"/>
          </w:tcPr>
          <w:p w14:paraId="2830C4B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 (96, 116)</w:t>
            </w:r>
          </w:p>
        </w:tc>
        <w:tc>
          <w:tcPr>
            <w:tcW w:w="1335" w:type="pct"/>
            <w:shd w:val="clear" w:color="auto" w:fill="FFFFFF"/>
          </w:tcPr>
          <w:p w14:paraId="71F64BF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87 (73, 104)</w:t>
            </w:r>
          </w:p>
        </w:tc>
        <w:tc>
          <w:tcPr>
            <w:tcW w:w="530" w:type="pct"/>
            <w:shd w:val="clear" w:color="auto" w:fill="FFFFFF"/>
          </w:tcPr>
          <w:p w14:paraId="10CDD74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9437FC8" w14:textId="77777777">
        <w:trPr>
          <w:trHeight w:val="320"/>
        </w:trPr>
        <w:tc>
          <w:tcPr>
            <w:tcW w:w="1298" w:type="pct"/>
            <w:shd w:val="clear" w:color="auto" w:fill="FFFFFF"/>
          </w:tcPr>
          <w:p w14:paraId="15576CE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UREA</w:t>
            </w:r>
          </w:p>
        </w:tc>
        <w:tc>
          <w:tcPr>
            <w:tcW w:w="503" w:type="pct"/>
            <w:shd w:val="clear" w:color="auto" w:fill="FFFFFF"/>
          </w:tcPr>
          <w:p w14:paraId="55F9FDA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3,984</w:t>
            </w:r>
          </w:p>
        </w:tc>
        <w:tc>
          <w:tcPr>
            <w:tcW w:w="1335" w:type="pct"/>
            <w:shd w:val="clear" w:color="auto" w:fill="FFFFFF"/>
          </w:tcPr>
          <w:p w14:paraId="72842BA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5.00 (4.18, 5.93)</w:t>
            </w:r>
          </w:p>
        </w:tc>
        <w:tc>
          <w:tcPr>
            <w:tcW w:w="1335" w:type="pct"/>
            <w:shd w:val="clear" w:color="auto" w:fill="FFFFFF"/>
          </w:tcPr>
          <w:p w14:paraId="538AC26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5.11 (4.18, 6.23)</w:t>
            </w:r>
          </w:p>
        </w:tc>
        <w:tc>
          <w:tcPr>
            <w:tcW w:w="530" w:type="pct"/>
            <w:shd w:val="clear" w:color="auto" w:fill="FFFFFF"/>
          </w:tcPr>
          <w:p w14:paraId="0D50366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7DB338B" w14:textId="77777777">
        <w:trPr>
          <w:trHeight w:val="320"/>
        </w:trPr>
        <w:tc>
          <w:tcPr>
            <w:tcW w:w="1298" w:type="pct"/>
            <w:shd w:val="clear" w:color="auto" w:fill="FFFFFF"/>
          </w:tcPr>
          <w:p w14:paraId="0D89F34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CREA</w:t>
            </w:r>
          </w:p>
        </w:tc>
        <w:tc>
          <w:tcPr>
            <w:tcW w:w="503" w:type="pct"/>
            <w:shd w:val="clear" w:color="auto" w:fill="FFFFFF"/>
          </w:tcPr>
          <w:p w14:paraId="00459EB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3,987</w:t>
            </w:r>
          </w:p>
        </w:tc>
        <w:tc>
          <w:tcPr>
            <w:tcW w:w="1335" w:type="pct"/>
            <w:shd w:val="clear" w:color="auto" w:fill="FFFFFF"/>
          </w:tcPr>
          <w:p w14:paraId="09E5A7D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59 (49, 69)</w:t>
            </w:r>
          </w:p>
        </w:tc>
        <w:tc>
          <w:tcPr>
            <w:tcW w:w="1335" w:type="pct"/>
            <w:shd w:val="clear" w:color="auto" w:fill="FFFFFF"/>
          </w:tcPr>
          <w:p w14:paraId="4A65D90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68 (58, 79)</w:t>
            </w:r>
          </w:p>
        </w:tc>
        <w:tc>
          <w:tcPr>
            <w:tcW w:w="530" w:type="pct"/>
            <w:shd w:val="clear" w:color="auto" w:fill="FFFFFF"/>
          </w:tcPr>
          <w:p w14:paraId="4042A5B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0DAB7D3" w14:textId="77777777">
        <w:trPr>
          <w:trHeight w:val="320"/>
        </w:trPr>
        <w:tc>
          <w:tcPr>
            <w:tcW w:w="1298" w:type="pct"/>
            <w:shd w:val="clear" w:color="auto" w:fill="FFFFFF"/>
          </w:tcPr>
          <w:p w14:paraId="0F5536D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UA</w:t>
            </w:r>
          </w:p>
        </w:tc>
        <w:tc>
          <w:tcPr>
            <w:tcW w:w="503" w:type="pct"/>
            <w:shd w:val="clear" w:color="auto" w:fill="FFFFFF"/>
          </w:tcPr>
          <w:p w14:paraId="5325735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3,984</w:t>
            </w:r>
          </w:p>
        </w:tc>
        <w:tc>
          <w:tcPr>
            <w:tcW w:w="1335" w:type="pct"/>
            <w:shd w:val="clear" w:color="auto" w:fill="FFFFFF"/>
          </w:tcPr>
          <w:p w14:paraId="5EC6313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294 (240, 357)</w:t>
            </w:r>
          </w:p>
        </w:tc>
        <w:tc>
          <w:tcPr>
            <w:tcW w:w="1335" w:type="pct"/>
            <w:shd w:val="clear" w:color="auto" w:fill="FFFFFF"/>
          </w:tcPr>
          <w:p w14:paraId="745ABA5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290 (239, 343)</w:t>
            </w:r>
          </w:p>
        </w:tc>
        <w:tc>
          <w:tcPr>
            <w:tcW w:w="530" w:type="pct"/>
            <w:shd w:val="clear" w:color="auto" w:fill="FFFFFF"/>
          </w:tcPr>
          <w:p w14:paraId="57AB474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C9BA548" w14:textId="77777777">
        <w:trPr>
          <w:trHeight w:val="320"/>
        </w:trPr>
        <w:tc>
          <w:tcPr>
            <w:tcW w:w="1298" w:type="pct"/>
            <w:shd w:val="clear" w:color="auto" w:fill="FFFFFF"/>
          </w:tcPr>
          <w:p w14:paraId="41CB009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GLU</w:t>
            </w:r>
          </w:p>
        </w:tc>
        <w:tc>
          <w:tcPr>
            <w:tcW w:w="503" w:type="pct"/>
            <w:shd w:val="clear" w:color="auto" w:fill="FFFFFF"/>
          </w:tcPr>
          <w:p w14:paraId="23E303D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1,879</w:t>
            </w:r>
          </w:p>
        </w:tc>
        <w:tc>
          <w:tcPr>
            <w:tcW w:w="1335" w:type="pct"/>
            <w:shd w:val="clear" w:color="auto" w:fill="FFFFFF"/>
          </w:tcPr>
          <w:p w14:paraId="571623A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4.90 (4.56, 5.37)</w:t>
            </w:r>
          </w:p>
        </w:tc>
        <w:tc>
          <w:tcPr>
            <w:tcW w:w="1335" w:type="pct"/>
            <w:shd w:val="clear" w:color="auto" w:fill="FFFFFF"/>
          </w:tcPr>
          <w:p w14:paraId="0763408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5.17 (4.77, 5.78)</w:t>
            </w:r>
          </w:p>
        </w:tc>
        <w:tc>
          <w:tcPr>
            <w:tcW w:w="530" w:type="pct"/>
            <w:shd w:val="clear" w:color="auto" w:fill="FFFFFF"/>
          </w:tcPr>
          <w:p w14:paraId="05B0042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FBCD515" w14:textId="77777777">
        <w:trPr>
          <w:trHeight w:val="320"/>
        </w:trPr>
        <w:tc>
          <w:tcPr>
            <w:tcW w:w="1298" w:type="pct"/>
            <w:shd w:val="clear" w:color="auto" w:fill="FFFFFF"/>
          </w:tcPr>
          <w:p w14:paraId="0A208A9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K</w:t>
            </w:r>
          </w:p>
        </w:tc>
        <w:tc>
          <w:tcPr>
            <w:tcW w:w="503" w:type="pct"/>
            <w:shd w:val="clear" w:color="auto" w:fill="FFFFFF"/>
          </w:tcPr>
          <w:p w14:paraId="1D713E4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4,187</w:t>
            </w:r>
          </w:p>
        </w:tc>
        <w:tc>
          <w:tcPr>
            <w:tcW w:w="1335" w:type="pct"/>
            <w:shd w:val="clear" w:color="auto" w:fill="FFFFFF"/>
          </w:tcPr>
          <w:p w14:paraId="1C6F4D4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4.35 (4.16, 4.56)</w:t>
            </w:r>
          </w:p>
        </w:tc>
        <w:tc>
          <w:tcPr>
            <w:tcW w:w="1335" w:type="pct"/>
            <w:shd w:val="clear" w:color="auto" w:fill="FFFFFF"/>
          </w:tcPr>
          <w:p w14:paraId="74F4D06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4.06 (3.82, 4.32)</w:t>
            </w:r>
          </w:p>
        </w:tc>
        <w:tc>
          <w:tcPr>
            <w:tcW w:w="530" w:type="pct"/>
            <w:shd w:val="clear" w:color="auto" w:fill="FFFFFF"/>
          </w:tcPr>
          <w:p w14:paraId="6EEB9B9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755B516" w14:textId="77777777">
        <w:trPr>
          <w:trHeight w:val="320"/>
        </w:trPr>
        <w:tc>
          <w:tcPr>
            <w:tcW w:w="1298" w:type="pct"/>
            <w:shd w:val="clear" w:color="auto" w:fill="FFFFFF"/>
          </w:tcPr>
          <w:p w14:paraId="6A476FC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w:t>
            </w:r>
          </w:p>
        </w:tc>
        <w:tc>
          <w:tcPr>
            <w:tcW w:w="503" w:type="pct"/>
            <w:shd w:val="clear" w:color="auto" w:fill="FFFFFF"/>
          </w:tcPr>
          <w:p w14:paraId="519712E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4,187</w:t>
            </w:r>
          </w:p>
        </w:tc>
        <w:tc>
          <w:tcPr>
            <w:tcW w:w="1335" w:type="pct"/>
            <w:shd w:val="clear" w:color="auto" w:fill="FFFFFF"/>
          </w:tcPr>
          <w:p w14:paraId="2BBC44C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139.20 (138.20, 140.90)</w:t>
            </w:r>
          </w:p>
        </w:tc>
        <w:tc>
          <w:tcPr>
            <w:tcW w:w="1335" w:type="pct"/>
            <w:shd w:val="clear" w:color="auto" w:fill="FFFFFF"/>
          </w:tcPr>
          <w:p w14:paraId="70A7C74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141.90 (140.00, 143.20)</w:t>
            </w:r>
          </w:p>
        </w:tc>
        <w:tc>
          <w:tcPr>
            <w:tcW w:w="530" w:type="pct"/>
            <w:shd w:val="clear" w:color="auto" w:fill="FFFFFF"/>
          </w:tcPr>
          <w:p w14:paraId="6F95F7F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967FC7A" w14:textId="77777777">
        <w:trPr>
          <w:trHeight w:val="320"/>
        </w:trPr>
        <w:tc>
          <w:tcPr>
            <w:tcW w:w="1298" w:type="pct"/>
            <w:shd w:val="clear" w:color="auto" w:fill="FFFFFF"/>
          </w:tcPr>
          <w:p w14:paraId="5E10F36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CL</w:t>
            </w:r>
          </w:p>
        </w:tc>
        <w:tc>
          <w:tcPr>
            <w:tcW w:w="503" w:type="pct"/>
            <w:shd w:val="clear" w:color="auto" w:fill="FFFFFF"/>
          </w:tcPr>
          <w:p w14:paraId="4B57355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4,145</w:t>
            </w:r>
          </w:p>
        </w:tc>
        <w:tc>
          <w:tcPr>
            <w:tcW w:w="1335" w:type="pct"/>
            <w:shd w:val="clear" w:color="auto" w:fill="FFFFFF"/>
          </w:tcPr>
          <w:p w14:paraId="6BA588B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102.60 (100.90, 104.10)</w:t>
            </w:r>
          </w:p>
        </w:tc>
        <w:tc>
          <w:tcPr>
            <w:tcW w:w="1335" w:type="pct"/>
            <w:shd w:val="clear" w:color="auto" w:fill="FFFFFF"/>
          </w:tcPr>
          <w:p w14:paraId="487BC7D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103.70 (102.00, 105.20)</w:t>
            </w:r>
          </w:p>
        </w:tc>
        <w:tc>
          <w:tcPr>
            <w:tcW w:w="530" w:type="pct"/>
            <w:shd w:val="clear" w:color="auto" w:fill="FFFFFF"/>
          </w:tcPr>
          <w:p w14:paraId="4FADCB9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A220C71" w14:textId="77777777">
        <w:trPr>
          <w:trHeight w:val="320"/>
        </w:trPr>
        <w:tc>
          <w:tcPr>
            <w:tcW w:w="1298" w:type="pct"/>
            <w:shd w:val="clear" w:color="auto" w:fill="FFFFFF"/>
          </w:tcPr>
          <w:p w14:paraId="054DBD0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TCO2</w:t>
            </w:r>
          </w:p>
        </w:tc>
        <w:tc>
          <w:tcPr>
            <w:tcW w:w="503" w:type="pct"/>
            <w:shd w:val="clear" w:color="auto" w:fill="FFFFFF"/>
          </w:tcPr>
          <w:p w14:paraId="125852F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1,263</w:t>
            </w:r>
          </w:p>
        </w:tc>
        <w:tc>
          <w:tcPr>
            <w:tcW w:w="1335" w:type="pct"/>
            <w:shd w:val="clear" w:color="auto" w:fill="FFFFFF"/>
          </w:tcPr>
          <w:p w14:paraId="6173766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26.20 (24.60, 27.90)</w:t>
            </w:r>
          </w:p>
        </w:tc>
        <w:tc>
          <w:tcPr>
            <w:tcW w:w="1335" w:type="pct"/>
            <w:shd w:val="clear" w:color="auto" w:fill="FFFFFF"/>
          </w:tcPr>
          <w:p w14:paraId="2592B28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23.60 (22.30, 25.30)</w:t>
            </w:r>
          </w:p>
        </w:tc>
        <w:tc>
          <w:tcPr>
            <w:tcW w:w="530" w:type="pct"/>
            <w:shd w:val="clear" w:color="auto" w:fill="FFFFFF"/>
          </w:tcPr>
          <w:p w14:paraId="07D8903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CE648FC" w14:textId="77777777">
        <w:trPr>
          <w:trHeight w:val="320"/>
        </w:trPr>
        <w:tc>
          <w:tcPr>
            <w:tcW w:w="1298" w:type="pct"/>
            <w:shd w:val="clear" w:color="auto" w:fill="FFFFFF"/>
          </w:tcPr>
          <w:p w14:paraId="2743F8D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w:t>
            </w:r>
          </w:p>
        </w:tc>
        <w:tc>
          <w:tcPr>
            <w:tcW w:w="503" w:type="pct"/>
            <w:shd w:val="clear" w:color="auto" w:fill="FFFFFF"/>
          </w:tcPr>
          <w:p w14:paraId="75ADDC8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4,469</w:t>
            </w:r>
          </w:p>
        </w:tc>
        <w:tc>
          <w:tcPr>
            <w:tcW w:w="1335" w:type="pct"/>
            <w:shd w:val="clear" w:color="auto" w:fill="FFFFFF"/>
          </w:tcPr>
          <w:p w14:paraId="29F2A02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2.27 (2.20, 2.34)</w:t>
            </w:r>
          </w:p>
        </w:tc>
        <w:tc>
          <w:tcPr>
            <w:tcW w:w="1335" w:type="pct"/>
            <w:shd w:val="clear" w:color="auto" w:fill="FFFFFF"/>
          </w:tcPr>
          <w:p w14:paraId="5BF7DCE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2.27 (2.19, 2.34)</w:t>
            </w:r>
          </w:p>
        </w:tc>
        <w:tc>
          <w:tcPr>
            <w:tcW w:w="530" w:type="pct"/>
            <w:shd w:val="clear" w:color="auto" w:fill="FFFFFF"/>
          </w:tcPr>
          <w:p w14:paraId="4EE25BB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2BDF3B3" w14:textId="77777777">
        <w:trPr>
          <w:trHeight w:val="320"/>
        </w:trPr>
        <w:tc>
          <w:tcPr>
            <w:tcW w:w="1298" w:type="pct"/>
            <w:shd w:val="clear" w:color="auto" w:fill="FFFFFF"/>
          </w:tcPr>
          <w:p w14:paraId="098AD7E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PO4</w:t>
            </w:r>
          </w:p>
        </w:tc>
        <w:tc>
          <w:tcPr>
            <w:tcW w:w="503" w:type="pct"/>
            <w:shd w:val="clear" w:color="auto" w:fill="FFFFFF"/>
          </w:tcPr>
          <w:p w14:paraId="2E8938B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4,074</w:t>
            </w:r>
          </w:p>
        </w:tc>
        <w:tc>
          <w:tcPr>
            <w:tcW w:w="1335" w:type="pct"/>
            <w:shd w:val="clear" w:color="auto" w:fill="FFFFFF"/>
          </w:tcPr>
          <w:p w14:paraId="6150C99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 (0.98, 1.22)</w:t>
            </w:r>
          </w:p>
        </w:tc>
        <w:tc>
          <w:tcPr>
            <w:tcW w:w="1335" w:type="pct"/>
            <w:shd w:val="clear" w:color="auto" w:fill="FFFFFF"/>
          </w:tcPr>
          <w:p w14:paraId="7352D09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1.14 (1.02, 1.25)</w:t>
            </w:r>
          </w:p>
        </w:tc>
        <w:tc>
          <w:tcPr>
            <w:tcW w:w="530" w:type="pct"/>
            <w:shd w:val="clear" w:color="auto" w:fill="FFFFFF"/>
          </w:tcPr>
          <w:p w14:paraId="4B1A15A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1A0397C" w14:textId="77777777">
        <w:trPr>
          <w:trHeight w:val="320"/>
        </w:trPr>
        <w:tc>
          <w:tcPr>
            <w:tcW w:w="1298" w:type="pct"/>
            <w:shd w:val="clear" w:color="auto" w:fill="FFFFFF"/>
          </w:tcPr>
          <w:p w14:paraId="0C3AE4C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MG</w:t>
            </w:r>
          </w:p>
        </w:tc>
        <w:tc>
          <w:tcPr>
            <w:tcW w:w="503" w:type="pct"/>
            <w:shd w:val="clear" w:color="auto" w:fill="FFFFFF"/>
          </w:tcPr>
          <w:p w14:paraId="4A68975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4,073</w:t>
            </w:r>
          </w:p>
        </w:tc>
        <w:tc>
          <w:tcPr>
            <w:tcW w:w="1335" w:type="pct"/>
            <w:shd w:val="clear" w:color="auto" w:fill="FFFFFF"/>
          </w:tcPr>
          <w:p w14:paraId="2981C82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0.89 (0.84, 0.94)</w:t>
            </w:r>
          </w:p>
        </w:tc>
        <w:tc>
          <w:tcPr>
            <w:tcW w:w="1335" w:type="pct"/>
            <w:shd w:val="clear" w:color="auto" w:fill="FFFFFF"/>
          </w:tcPr>
          <w:p w14:paraId="72E8762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0.89 (0.84, 0.93)</w:t>
            </w:r>
          </w:p>
        </w:tc>
        <w:tc>
          <w:tcPr>
            <w:tcW w:w="530" w:type="pct"/>
            <w:shd w:val="clear" w:color="auto" w:fill="FFFFFF"/>
          </w:tcPr>
          <w:p w14:paraId="5B0A9FC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56CF3D9" w14:textId="77777777">
        <w:trPr>
          <w:trHeight w:val="320"/>
        </w:trPr>
        <w:tc>
          <w:tcPr>
            <w:tcW w:w="1298" w:type="pct"/>
            <w:shd w:val="clear" w:color="auto" w:fill="FFFFFF"/>
          </w:tcPr>
          <w:p w14:paraId="3ACA199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CK</w:t>
            </w:r>
          </w:p>
        </w:tc>
        <w:tc>
          <w:tcPr>
            <w:tcW w:w="503" w:type="pct"/>
            <w:shd w:val="clear" w:color="auto" w:fill="FFFFFF"/>
          </w:tcPr>
          <w:p w14:paraId="7645BED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1,113</w:t>
            </w:r>
          </w:p>
        </w:tc>
        <w:tc>
          <w:tcPr>
            <w:tcW w:w="1335" w:type="pct"/>
            <w:shd w:val="clear" w:color="auto" w:fill="FFFFFF"/>
          </w:tcPr>
          <w:p w14:paraId="6CB7A61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104 (84, 132)</w:t>
            </w:r>
          </w:p>
        </w:tc>
        <w:tc>
          <w:tcPr>
            <w:tcW w:w="1335" w:type="pct"/>
            <w:shd w:val="clear" w:color="auto" w:fill="FFFFFF"/>
          </w:tcPr>
          <w:p w14:paraId="5C6B5B4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30" w:type="pct"/>
            <w:shd w:val="clear" w:color="auto" w:fill="FFFFFF"/>
          </w:tcPr>
          <w:p w14:paraId="1D98AE8C" w14:textId="77777777" w:rsidR="00BD32BB" w:rsidRPr="00AE1D28" w:rsidRDefault="00BD32BB">
            <w:pPr>
              <w:rPr>
                <w:rFonts w:ascii="Times New Roman" w:eastAsia="宋体" w:hAnsi="Times New Roman" w:cs="Times New Roman"/>
                <w:snapToGrid/>
                <w:sz w:val="20"/>
                <w:szCs w:val="20"/>
                <w:lang w:eastAsia="zh-CN"/>
              </w:rPr>
            </w:pPr>
          </w:p>
        </w:tc>
      </w:tr>
      <w:tr w:rsidR="00BD32BB" w:rsidRPr="00AE1D28" w14:paraId="5B7094B1" w14:textId="77777777">
        <w:trPr>
          <w:trHeight w:val="320"/>
        </w:trPr>
        <w:tc>
          <w:tcPr>
            <w:tcW w:w="1298" w:type="pct"/>
            <w:shd w:val="clear" w:color="auto" w:fill="FFFFFF"/>
          </w:tcPr>
          <w:p w14:paraId="3FD38E2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CK_MB</w:t>
            </w:r>
          </w:p>
        </w:tc>
        <w:tc>
          <w:tcPr>
            <w:tcW w:w="503" w:type="pct"/>
            <w:shd w:val="clear" w:color="auto" w:fill="FFFFFF"/>
          </w:tcPr>
          <w:p w14:paraId="3200F1C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1,073</w:t>
            </w:r>
          </w:p>
        </w:tc>
        <w:tc>
          <w:tcPr>
            <w:tcW w:w="1335" w:type="pct"/>
            <w:shd w:val="clear" w:color="auto" w:fill="FFFFFF"/>
          </w:tcPr>
          <w:p w14:paraId="6947BB4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13.7 (11.1, 16.6)</w:t>
            </w:r>
          </w:p>
        </w:tc>
        <w:tc>
          <w:tcPr>
            <w:tcW w:w="1335" w:type="pct"/>
            <w:shd w:val="clear" w:color="auto" w:fill="FFFFFF"/>
          </w:tcPr>
          <w:p w14:paraId="7FE7784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30" w:type="pct"/>
            <w:shd w:val="clear" w:color="auto" w:fill="FFFFFF"/>
          </w:tcPr>
          <w:p w14:paraId="6DFE9A41" w14:textId="77777777" w:rsidR="00BD32BB" w:rsidRPr="00AE1D28" w:rsidRDefault="00BD32BB">
            <w:pPr>
              <w:rPr>
                <w:rFonts w:ascii="Times New Roman" w:eastAsia="宋体" w:hAnsi="Times New Roman" w:cs="Times New Roman"/>
                <w:snapToGrid/>
                <w:sz w:val="20"/>
                <w:szCs w:val="20"/>
                <w:lang w:eastAsia="zh-CN"/>
              </w:rPr>
            </w:pPr>
          </w:p>
        </w:tc>
      </w:tr>
      <w:tr w:rsidR="00BD32BB" w:rsidRPr="00AE1D28" w14:paraId="49518EA6" w14:textId="77777777">
        <w:trPr>
          <w:trHeight w:val="320"/>
        </w:trPr>
        <w:tc>
          <w:tcPr>
            <w:tcW w:w="1298" w:type="pct"/>
            <w:shd w:val="clear" w:color="auto" w:fill="FFFFFF"/>
          </w:tcPr>
          <w:p w14:paraId="0905257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LDH</w:t>
            </w:r>
          </w:p>
        </w:tc>
        <w:tc>
          <w:tcPr>
            <w:tcW w:w="503" w:type="pct"/>
            <w:shd w:val="clear" w:color="auto" w:fill="FFFFFF"/>
          </w:tcPr>
          <w:p w14:paraId="257C086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4,027</w:t>
            </w:r>
          </w:p>
        </w:tc>
        <w:tc>
          <w:tcPr>
            <w:tcW w:w="1335" w:type="pct"/>
            <w:shd w:val="clear" w:color="auto" w:fill="FFFFFF"/>
          </w:tcPr>
          <w:p w14:paraId="225BF32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167 (151, 188)</w:t>
            </w:r>
          </w:p>
        </w:tc>
        <w:tc>
          <w:tcPr>
            <w:tcW w:w="1335" w:type="pct"/>
            <w:shd w:val="clear" w:color="auto" w:fill="FFFFFF"/>
          </w:tcPr>
          <w:p w14:paraId="3C8CB3F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192 (170, 217)</w:t>
            </w:r>
          </w:p>
        </w:tc>
        <w:tc>
          <w:tcPr>
            <w:tcW w:w="530" w:type="pct"/>
            <w:shd w:val="clear" w:color="auto" w:fill="FFFFFF"/>
          </w:tcPr>
          <w:p w14:paraId="7CE070B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D41B043" w14:textId="77777777">
        <w:trPr>
          <w:trHeight w:val="320"/>
        </w:trPr>
        <w:tc>
          <w:tcPr>
            <w:tcW w:w="1298" w:type="pct"/>
            <w:shd w:val="clear" w:color="auto" w:fill="FFFFFF"/>
          </w:tcPr>
          <w:p w14:paraId="58DA528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α_HBDH</w:t>
            </w:r>
          </w:p>
        </w:tc>
        <w:tc>
          <w:tcPr>
            <w:tcW w:w="503" w:type="pct"/>
            <w:shd w:val="clear" w:color="auto" w:fill="FFFFFF"/>
          </w:tcPr>
          <w:p w14:paraId="4A9D68F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3,772</w:t>
            </w:r>
          </w:p>
        </w:tc>
        <w:tc>
          <w:tcPr>
            <w:tcW w:w="1335" w:type="pct"/>
            <w:shd w:val="clear" w:color="auto" w:fill="FFFFFF"/>
          </w:tcPr>
          <w:p w14:paraId="13D1076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122 (109, 139)</w:t>
            </w:r>
          </w:p>
        </w:tc>
        <w:tc>
          <w:tcPr>
            <w:tcW w:w="1335" w:type="pct"/>
            <w:shd w:val="clear" w:color="auto" w:fill="FFFFFF"/>
          </w:tcPr>
          <w:p w14:paraId="5516BAC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56 (31, 138)</w:t>
            </w:r>
          </w:p>
        </w:tc>
        <w:tc>
          <w:tcPr>
            <w:tcW w:w="530" w:type="pct"/>
            <w:shd w:val="clear" w:color="auto" w:fill="FFFFFF"/>
          </w:tcPr>
          <w:p w14:paraId="64098BB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0.11</w:t>
            </w:r>
          </w:p>
        </w:tc>
      </w:tr>
      <w:tr w:rsidR="00BD32BB" w:rsidRPr="00AE1D28" w14:paraId="796501EC" w14:textId="77777777">
        <w:trPr>
          <w:trHeight w:val="320"/>
        </w:trPr>
        <w:tc>
          <w:tcPr>
            <w:tcW w:w="1298" w:type="pct"/>
            <w:shd w:val="clear" w:color="auto" w:fill="FFFFFF"/>
          </w:tcPr>
          <w:p w14:paraId="3C13F0C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LIP</w:t>
            </w:r>
          </w:p>
        </w:tc>
        <w:tc>
          <w:tcPr>
            <w:tcW w:w="503" w:type="pct"/>
            <w:shd w:val="clear" w:color="auto" w:fill="FFFFFF"/>
          </w:tcPr>
          <w:p w14:paraId="6409C8F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1,388</w:t>
            </w:r>
          </w:p>
        </w:tc>
        <w:tc>
          <w:tcPr>
            <w:tcW w:w="1335" w:type="pct"/>
            <w:shd w:val="clear" w:color="auto" w:fill="FFFFFF"/>
          </w:tcPr>
          <w:p w14:paraId="66701D3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35 (28, 44)</w:t>
            </w:r>
          </w:p>
        </w:tc>
        <w:tc>
          <w:tcPr>
            <w:tcW w:w="1335" w:type="pct"/>
            <w:shd w:val="clear" w:color="auto" w:fill="FFFFFF"/>
          </w:tcPr>
          <w:p w14:paraId="761DFDF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 (24, 38)</w:t>
            </w:r>
          </w:p>
        </w:tc>
        <w:tc>
          <w:tcPr>
            <w:tcW w:w="530" w:type="pct"/>
            <w:shd w:val="clear" w:color="auto" w:fill="FFFFFF"/>
          </w:tcPr>
          <w:p w14:paraId="77A4693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0.061</w:t>
            </w:r>
          </w:p>
        </w:tc>
      </w:tr>
      <w:tr w:rsidR="00BD32BB" w:rsidRPr="00AE1D28" w14:paraId="228BB9A1" w14:textId="77777777">
        <w:trPr>
          <w:trHeight w:val="320"/>
        </w:trPr>
        <w:tc>
          <w:tcPr>
            <w:tcW w:w="1298" w:type="pct"/>
            <w:shd w:val="clear" w:color="auto" w:fill="FFFFFF"/>
          </w:tcPr>
          <w:p w14:paraId="3307BBB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CHOL</w:t>
            </w:r>
          </w:p>
        </w:tc>
        <w:tc>
          <w:tcPr>
            <w:tcW w:w="503" w:type="pct"/>
            <w:shd w:val="clear" w:color="auto" w:fill="FFFFFF"/>
          </w:tcPr>
          <w:p w14:paraId="4AB819A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3,924</w:t>
            </w:r>
          </w:p>
        </w:tc>
        <w:tc>
          <w:tcPr>
            <w:tcW w:w="1335" w:type="pct"/>
            <w:shd w:val="clear" w:color="auto" w:fill="FFFFFF"/>
          </w:tcPr>
          <w:p w14:paraId="13BC861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4.71 (4.11, 5.32)</w:t>
            </w:r>
          </w:p>
        </w:tc>
        <w:tc>
          <w:tcPr>
            <w:tcW w:w="1335" w:type="pct"/>
            <w:shd w:val="clear" w:color="auto" w:fill="FFFFFF"/>
          </w:tcPr>
          <w:p w14:paraId="4270EE3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4.56 (3.98, 5.19)</w:t>
            </w:r>
          </w:p>
        </w:tc>
        <w:tc>
          <w:tcPr>
            <w:tcW w:w="530" w:type="pct"/>
            <w:shd w:val="clear" w:color="auto" w:fill="FFFFFF"/>
          </w:tcPr>
          <w:p w14:paraId="016F368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49BF976" w14:textId="77777777">
        <w:trPr>
          <w:trHeight w:val="320"/>
        </w:trPr>
        <w:tc>
          <w:tcPr>
            <w:tcW w:w="1298" w:type="pct"/>
            <w:shd w:val="clear" w:color="auto" w:fill="FFFFFF"/>
          </w:tcPr>
          <w:p w14:paraId="655D0E2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TG</w:t>
            </w:r>
          </w:p>
        </w:tc>
        <w:tc>
          <w:tcPr>
            <w:tcW w:w="503" w:type="pct"/>
            <w:shd w:val="clear" w:color="auto" w:fill="FFFFFF"/>
          </w:tcPr>
          <w:p w14:paraId="3DF41FF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3,924</w:t>
            </w:r>
          </w:p>
        </w:tc>
        <w:tc>
          <w:tcPr>
            <w:tcW w:w="1335" w:type="pct"/>
            <w:shd w:val="clear" w:color="auto" w:fill="FFFFFF"/>
          </w:tcPr>
          <w:p w14:paraId="597BB87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1.27 (0.90, 1.81)</w:t>
            </w:r>
          </w:p>
        </w:tc>
        <w:tc>
          <w:tcPr>
            <w:tcW w:w="1335" w:type="pct"/>
            <w:shd w:val="clear" w:color="auto" w:fill="FFFFFF"/>
          </w:tcPr>
          <w:p w14:paraId="7A5FEC9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1.18 (0.86, 1.68)</w:t>
            </w:r>
          </w:p>
        </w:tc>
        <w:tc>
          <w:tcPr>
            <w:tcW w:w="530" w:type="pct"/>
            <w:shd w:val="clear" w:color="auto" w:fill="FFFFFF"/>
          </w:tcPr>
          <w:p w14:paraId="4D0359E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DB5F39F" w14:textId="77777777">
        <w:trPr>
          <w:trHeight w:val="320"/>
        </w:trPr>
        <w:tc>
          <w:tcPr>
            <w:tcW w:w="1298" w:type="pct"/>
            <w:shd w:val="clear" w:color="auto" w:fill="FFFFFF"/>
          </w:tcPr>
          <w:p w14:paraId="3EBDECD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ADA</w:t>
            </w:r>
          </w:p>
        </w:tc>
        <w:tc>
          <w:tcPr>
            <w:tcW w:w="503" w:type="pct"/>
            <w:shd w:val="clear" w:color="auto" w:fill="FFFFFF"/>
          </w:tcPr>
          <w:p w14:paraId="1734178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3,187</w:t>
            </w:r>
          </w:p>
        </w:tc>
        <w:tc>
          <w:tcPr>
            <w:tcW w:w="1335" w:type="pct"/>
            <w:shd w:val="clear" w:color="auto" w:fill="FFFFFF"/>
          </w:tcPr>
          <w:p w14:paraId="44774F9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9.7 (8.2, 12.0)</w:t>
            </w:r>
          </w:p>
        </w:tc>
        <w:tc>
          <w:tcPr>
            <w:tcW w:w="1335" w:type="pct"/>
            <w:shd w:val="clear" w:color="auto" w:fill="FFFFFF"/>
          </w:tcPr>
          <w:p w14:paraId="30351A8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9.5 (7.9, 11.4)</w:t>
            </w:r>
          </w:p>
        </w:tc>
        <w:tc>
          <w:tcPr>
            <w:tcW w:w="530" w:type="pct"/>
            <w:shd w:val="clear" w:color="auto" w:fill="FFFFFF"/>
          </w:tcPr>
          <w:p w14:paraId="0046F87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0.021</w:t>
            </w:r>
          </w:p>
        </w:tc>
      </w:tr>
      <w:tr w:rsidR="00BD32BB" w:rsidRPr="00AE1D28" w14:paraId="07353FC2" w14:textId="77777777">
        <w:trPr>
          <w:trHeight w:val="320"/>
        </w:trPr>
        <w:tc>
          <w:tcPr>
            <w:tcW w:w="1298" w:type="pct"/>
            <w:shd w:val="clear" w:color="auto" w:fill="FFFFFF"/>
          </w:tcPr>
          <w:p w14:paraId="084FFC2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AMY</w:t>
            </w:r>
          </w:p>
        </w:tc>
        <w:tc>
          <w:tcPr>
            <w:tcW w:w="503" w:type="pct"/>
            <w:shd w:val="clear" w:color="auto" w:fill="FFFFFF"/>
          </w:tcPr>
          <w:p w14:paraId="7F89EAF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506</w:t>
            </w:r>
          </w:p>
        </w:tc>
        <w:tc>
          <w:tcPr>
            <w:tcW w:w="1335" w:type="pct"/>
            <w:shd w:val="clear" w:color="auto" w:fill="FFFFFF"/>
          </w:tcPr>
          <w:p w14:paraId="6906F9E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64 (54, 79)</w:t>
            </w:r>
          </w:p>
        </w:tc>
        <w:tc>
          <w:tcPr>
            <w:tcW w:w="1335" w:type="pct"/>
            <w:shd w:val="clear" w:color="auto" w:fill="FFFFFF"/>
          </w:tcPr>
          <w:p w14:paraId="4BAE623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64 (50, 83)</w:t>
            </w:r>
          </w:p>
        </w:tc>
        <w:tc>
          <w:tcPr>
            <w:tcW w:w="530" w:type="pct"/>
            <w:shd w:val="clear" w:color="auto" w:fill="FFFFFF"/>
          </w:tcPr>
          <w:p w14:paraId="7BFBD55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w:t>
            </w:r>
          </w:p>
        </w:tc>
      </w:tr>
      <w:tr w:rsidR="00BD32BB" w:rsidRPr="00AE1D28" w14:paraId="15082056" w14:textId="77777777">
        <w:trPr>
          <w:trHeight w:val="320"/>
        </w:trPr>
        <w:tc>
          <w:tcPr>
            <w:tcW w:w="1298" w:type="pct"/>
            <w:shd w:val="clear" w:color="auto" w:fill="FFFFFF"/>
          </w:tcPr>
          <w:p w14:paraId="20DBA96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APOA1</w:t>
            </w:r>
          </w:p>
        </w:tc>
        <w:tc>
          <w:tcPr>
            <w:tcW w:w="503" w:type="pct"/>
            <w:shd w:val="clear" w:color="auto" w:fill="FFFFFF"/>
          </w:tcPr>
          <w:p w14:paraId="25FEA98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2,496</w:t>
            </w:r>
          </w:p>
        </w:tc>
        <w:tc>
          <w:tcPr>
            <w:tcW w:w="1335" w:type="pct"/>
            <w:shd w:val="clear" w:color="auto" w:fill="FFFFFF"/>
          </w:tcPr>
          <w:p w14:paraId="35BAD3C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1.13 (0.98, 1.32)</w:t>
            </w:r>
          </w:p>
        </w:tc>
        <w:tc>
          <w:tcPr>
            <w:tcW w:w="1335" w:type="pct"/>
            <w:shd w:val="clear" w:color="auto" w:fill="FFFFFF"/>
          </w:tcPr>
          <w:p w14:paraId="5B5C099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1.04 (0.89, 1.20)</w:t>
            </w:r>
          </w:p>
        </w:tc>
        <w:tc>
          <w:tcPr>
            <w:tcW w:w="530" w:type="pct"/>
            <w:shd w:val="clear" w:color="auto" w:fill="FFFFFF"/>
          </w:tcPr>
          <w:p w14:paraId="74E8761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7A722ED" w14:textId="77777777">
        <w:trPr>
          <w:trHeight w:val="320"/>
        </w:trPr>
        <w:tc>
          <w:tcPr>
            <w:tcW w:w="1298" w:type="pct"/>
            <w:shd w:val="clear" w:color="auto" w:fill="FFFFFF"/>
          </w:tcPr>
          <w:p w14:paraId="73CD48F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APOB</w:t>
            </w:r>
          </w:p>
        </w:tc>
        <w:tc>
          <w:tcPr>
            <w:tcW w:w="503" w:type="pct"/>
            <w:shd w:val="clear" w:color="auto" w:fill="FFFFFF"/>
          </w:tcPr>
          <w:p w14:paraId="257662F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2,496</w:t>
            </w:r>
          </w:p>
        </w:tc>
        <w:tc>
          <w:tcPr>
            <w:tcW w:w="1335" w:type="pct"/>
            <w:shd w:val="clear" w:color="auto" w:fill="FFFFFF"/>
          </w:tcPr>
          <w:p w14:paraId="49BF48D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0.83 (0.70, 0.95)</w:t>
            </w:r>
          </w:p>
        </w:tc>
        <w:tc>
          <w:tcPr>
            <w:tcW w:w="1335" w:type="pct"/>
            <w:shd w:val="clear" w:color="auto" w:fill="FFFFFF"/>
          </w:tcPr>
          <w:p w14:paraId="4A593E6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0.85 (0.72, 1.01)</w:t>
            </w:r>
          </w:p>
        </w:tc>
        <w:tc>
          <w:tcPr>
            <w:tcW w:w="530" w:type="pct"/>
            <w:shd w:val="clear" w:color="auto" w:fill="FFFFFF"/>
          </w:tcPr>
          <w:p w14:paraId="5CBC1CB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0.044</w:t>
            </w:r>
          </w:p>
        </w:tc>
      </w:tr>
      <w:tr w:rsidR="00BD32BB" w:rsidRPr="00AE1D28" w14:paraId="4A9DFE4F" w14:textId="77777777">
        <w:trPr>
          <w:trHeight w:val="320"/>
        </w:trPr>
        <w:tc>
          <w:tcPr>
            <w:tcW w:w="1298" w:type="pct"/>
            <w:shd w:val="clear" w:color="auto" w:fill="FFFFFF"/>
          </w:tcPr>
          <w:p w14:paraId="21F3B4A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HDL_C</w:t>
            </w:r>
          </w:p>
        </w:tc>
        <w:tc>
          <w:tcPr>
            <w:tcW w:w="503" w:type="pct"/>
            <w:shd w:val="clear" w:color="auto" w:fill="FFFFFF"/>
          </w:tcPr>
          <w:p w14:paraId="1D65C98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2,887</w:t>
            </w:r>
          </w:p>
        </w:tc>
        <w:tc>
          <w:tcPr>
            <w:tcW w:w="1335" w:type="pct"/>
            <w:shd w:val="clear" w:color="auto" w:fill="FFFFFF"/>
          </w:tcPr>
          <w:p w14:paraId="64F1F51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1.31 (1.10, 1.56)</w:t>
            </w:r>
          </w:p>
        </w:tc>
        <w:tc>
          <w:tcPr>
            <w:tcW w:w="1335" w:type="pct"/>
            <w:shd w:val="clear" w:color="auto" w:fill="FFFFFF"/>
          </w:tcPr>
          <w:p w14:paraId="31558A5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1.14 (0.96, 1.34)</w:t>
            </w:r>
          </w:p>
        </w:tc>
        <w:tc>
          <w:tcPr>
            <w:tcW w:w="530" w:type="pct"/>
            <w:shd w:val="clear" w:color="auto" w:fill="FFFFFF"/>
          </w:tcPr>
          <w:p w14:paraId="39AA056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1A73F14" w14:textId="77777777">
        <w:trPr>
          <w:trHeight w:val="320"/>
        </w:trPr>
        <w:tc>
          <w:tcPr>
            <w:tcW w:w="1298" w:type="pct"/>
            <w:shd w:val="clear" w:color="auto" w:fill="FFFFFF"/>
          </w:tcPr>
          <w:p w14:paraId="2A31F7E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LDL_C1</w:t>
            </w:r>
          </w:p>
        </w:tc>
        <w:tc>
          <w:tcPr>
            <w:tcW w:w="503" w:type="pct"/>
            <w:shd w:val="clear" w:color="auto" w:fill="FFFFFF"/>
          </w:tcPr>
          <w:p w14:paraId="59FF9B7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2,850</w:t>
            </w:r>
          </w:p>
        </w:tc>
        <w:tc>
          <w:tcPr>
            <w:tcW w:w="1335" w:type="pct"/>
            <w:shd w:val="clear" w:color="auto" w:fill="FFFFFF"/>
          </w:tcPr>
          <w:p w14:paraId="3DFC734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2.72 (2.29, 3.20)</w:t>
            </w:r>
          </w:p>
        </w:tc>
        <w:tc>
          <w:tcPr>
            <w:tcW w:w="1335" w:type="pct"/>
            <w:shd w:val="clear" w:color="auto" w:fill="FFFFFF"/>
          </w:tcPr>
          <w:p w14:paraId="18DE7FF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2.74 (2.26, 3.24)</w:t>
            </w:r>
          </w:p>
        </w:tc>
        <w:tc>
          <w:tcPr>
            <w:tcW w:w="530" w:type="pct"/>
            <w:shd w:val="clear" w:color="auto" w:fill="FFFFFF"/>
          </w:tcPr>
          <w:p w14:paraId="2ADF400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w:t>
            </w:r>
          </w:p>
        </w:tc>
      </w:tr>
      <w:tr w:rsidR="00BD32BB" w:rsidRPr="00AE1D28" w14:paraId="1E1F4B02" w14:textId="77777777">
        <w:trPr>
          <w:trHeight w:val="320"/>
        </w:trPr>
        <w:tc>
          <w:tcPr>
            <w:tcW w:w="1298" w:type="pct"/>
            <w:shd w:val="clear" w:color="auto" w:fill="FFFFFF"/>
          </w:tcPr>
          <w:p w14:paraId="182BBE81" w14:textId="77777777" w:rsidR="00BD32BB" w:rsidRPr="00AE1D28" w:rsidRDefault="00000000">
            <w:pPr>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CysC</w:t>
            </w:r>
            <w:proofErr w:type="spellEnd"/>
          </w:p>
        </w:tc>
        <w:tc>
          <w:tcPr>
            <w:tcW w:w="503" w:type="pct"/>
            <w:shd w:val="clear" w:color="auto" w:fill="FFFFFF"/>
          </w:tcPr>
          <w:p w14:paraId="6138255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2,338</w:t>
            </w:r>
          </w:p>
        </w:tc>
        <w:tc>
          <w:tcPr>
            <w:tcW w:w="1335" w:type="pct"/>
            <w:shd w:val="clear" w:color="auto" w:fill="FFFFFF"/>
          </w:tcPr>
          <w:p w14:paraId="41FD699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335" w:type="pct"/>
            <w:shd w:val="clear" w:color="auto" w:fill="FFFFFF"/>
          </w:tcPr>
          <w:p w14:paraId="31C8069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0.88 (0.77, 1.00)</w:t>
            </w:r>
          </w:p>
        </w:tc>
        <w:tc>
          <w:tcPr>
            <w:tcW w:w="530" w:type="pct"/>
            <w:shd w:val="clear" w:color="auto" w:fill="FFFFFF"/>
          </w:tcPr>
          <w:p w14:paraId="61B2A98C" w14:textId="77777777" w:rsidR="00BD32BB" w:rsidRPr="00AE1D28" w:rsidRDefault="00BD32BB">
            <w:pPr>
              <w:rPr>
                <w:rFonts w:ascii="Times New Roman" w:eastAsia="宋体" w:hAnsi="Times New Roman" w:cs="Times New Roman"/>
                <w:snapToGrid/>
                <w:sz w:val="20"/>
                <w:szCs w:val="20"/>
                <w:lang w:eastAsia="zh-CN"/>
              </w:rPr>
            </w:pPr>
          </w:p>
        </w:tc>
      </w:tr>
      <w:tr w:rsidR="00BD32BB" w:rsidRPr="00AE1D28" w14:paraId="29797E68" w14:textId="77777777">
        <w:trPr>
          <w:trHeight w:val="320"/>
        </w:trPr>
        <w:tc>
          <w:tcPr>
            <w:tcW w:w="1298" w:type="pct"/>
            <w:shd w:val="clear" w:color="auto" w:fill="FFFFFF"/>
          </w:tcPr>
          <w:p w14:paraId="318D5BD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PT</w:t>
            </w:r>
          </w:p>
        </w:tc>
        <w:tc>
          <w:tcPr>
            <w:tcW w:w="503" w:type="pct"/>
            <w:shd w:val="clear" w:color="auto" w:fill="FFFFFF"/>
          </w:tcPr>
          <w:p w14:paraId="17088E2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4,144</w:t>
            </w:r>
          </w:p>
        </w:tc>
        <w:tc>
          <w:tcPr>
            <w:tcW w:w="1335" w:type="pct"/>
            <w:shd w:val="clear" w:color="auto" w:fill="FFFFFF"/>
          </w:tcPr>
          <w:p w14:paraId="3E4292F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11.20 (10.70, 11.65)</w:t>
            </w:r>
          </w:p>
        </w:tc>
        <w:tc>
          <w:tcPr>
            <w:tcW w:w="1335" w:type="pct"/>
            <w:shd w:val="clear" w:color="auto" w:fill="FFFFFF"/>
          </w:tcPr>
          <w:p w14:paraId="1B0BC51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11.50 (11.10, 12.00)</w:t>
            </w:r>
          </w:p>
        </w:tc>
        <w:tc>
          <w:tcPr>
            <w:tcW w:w="530" w:type="pct"/>
            <w:shd w:val="clear" w:color="auto" w:fill="FFFFFF"/>
          </w:tcPr>
          <w:p w14:paraId="2D94331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BAFD2F3" w14:textId="77777777">
        <w:trPr>
          <w:trHeight w:val="320"/>
        </w:trPr>
        <w:tc>
          <w:tcPr>
            <w:tcW w:w="1298" w:type="pct"/>
            <w:shd w:val="clear" w:color="auto" w:fill="FFFFFF"/>
          </w:tcPr>
          <w:p w14:paraId="34F32F5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INR</w:t>
            </w:r>
          </w:p>
        </w:tc>
        <w:tc>
          <w:tcPr>
            <w:tcW w:w="503" w:type="pct"/>
            <w:shd w:val="clear" w:color="auto" w:fill="FFFFFF"/>
          </w:tcPr>
          <w:p w14:paraId="706B714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4,144</w:t>
            </w:r>
          </w:p>
        </w:tc>
        <w:tc>
          <w:tcPr>
            <w:tcW w:w="1335" w:type="pct"/>
            <w:shd w:val="clear" w:color="auto" w:fill="FFFFFF"/>
          </w:tcPr>
          <w:p w14:paraId="64E64AE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0.91 (0.87, 0.95)</w:t>
            </w:r>
          </w:p>
        </w:tc>
        <w:tc>
          <w:tcPr>
            <w:tcW w:w="1335" w:type="pct"/>
            <w:shd w:val="clear" w:color="auto" w:fill="FFFFFF"/>
          </w:tcPr>
          <w:p w14:paraId="71D42EB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0.97 (0.93, 1.01)</w:t>
            </w:r>
          </w:p>
        </w:tc>
        <w:tc>
          <w:tcPr>
            <w:tcW w:w="530" w:type="pct"/>
            <w:shd w:val="clear" w:color="auto" w:fill="FFFFFF"/>
          </w:tcPr>
          <w:p w14:paraId="7412436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E0D9588" w14:textId="77777777">
        <w:trPr>
          <w:trHeight w:val="320"/>
        </w:trPr>
        <w:tc>
          <w:tcPr>
            <w:tcW w:w="1298" w:type="pct"/>
            <w:shd w:val="clear" w:color="auto" w:fill="FFFFFF"/>
          </w:tcPr>
          <w:p w14:paraId="233CB814"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APTT</w:t>
            </w:r>
          </w:p>
        </w:tc>
        <w:tc>
          <w:tcPr>
            <w:tcW w:w="503" w:type="pct"/>
            <w:shd w:val="clear" w:color="auto" w:fill="FFFFFF"/>
          </w:tcPr>
          <w:p w14:paraId="6B6E9E3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4,144</w:t>
            </w:r>
          </w:p>
        </w:tc>
        <w:tc>
          <w:tcPr>
            <w:tcW w:w="1335" w:type="pct"/>
            <w:shd w:val="clear" w:color="auto" w:fill="FFFFFF"/>
          </w:tcPr>
          <w:p w14:paraId="0DB8CB1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30.7 (28.6, 32.8)</w:t>
            </w:r>
          </w:p>
        </w:tc>
        <w:tc>
          <w:tcPr>
            <w:tcW w:w="1335" w:type="pct"/>
            <w:shd w:val="clear" w:color="auto" w:fill="FFFFFF"/>
          </w:tcPr>
          <w:p w14:paraId="05534DC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31.2 (29.2, 33.3)</w:t>
            </w:r>
          </w:p>
        </w:tc>
        <w:tc>
          <w:tcPr>
            <w:tcW w:w="530" w:type="pct"/>
            <w:shd w:val="clear" w:color="auto" w:fill="FFFFFF"/>
          </w:tcPr>
          <w:p w14:paraId="67DB95C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E5CBDF6" w14:textId="77777777">
        <w:trPr>
          <w:trHeight w:val="320"/>
        </w:trPr>
        <w:tc>
          <w:tcPr>
            <w:tcW w:w="1298" w:type="pct"/>
            <w:shd w:val="clear" w:color="auto" w:fill="FFFFFF"/>
          </w:tcPr>
          <w:p w14:paraId="1A2E82F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APTTR</w:t>
            </w:r>
          </w:p>
        </w:tc>
        <w:tc>
          <w:tcPr>
            <w:tcW w:w="503" w:type="pct"/>
            <w:shd w:val="clear" w:color="auto" w:fill="FFFFFF"/>
          </w:tcPr>
          <w:p w14:paraId="0563CBB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3,793</w:t>
            </w:r>
          </w:p>
        </w:tc>
        <w:tc>
          <w:tcPr>
            <w:tcW w:w="1335" w:type="pct"/>
            <w:shd w:val="clear" w:color="auto" w:fill="FFFFFF"/>
          </w:tcPr>
          <w:p w14:paraId="608A56C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0.86 (0.79, 0.93)</w:t>
            </w:r>
          </w:p>
        </w:tc>
        <w:tc>
          <w:tcPr>
            <w:tcW w:w="1335" w:type="pct"/>
            <w:shd w:val="clear" w:color="auto" w:fill="FFFFFF"/>
          </w:tcPr>
          <w:p w14:paraId="363139A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1.00 (1.00, 1.10)</w:t>
            </w:r>
          </w:p>
        </w:tc>
        <w:tc>
          <w:tcPr>
            <w:tcW w:w="530" w:type="pct"/>
            <w:shd w:val="clear" w:color="auto" w:fill="FFFFFF"/>
          </w:tcPr>
          <w:p w14:paraId="197DE8E8"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C875E7D" w14:textId="77777777">
        <w:trPr>
          <w:trHeight w:val="320"/>
        </w:trPr>
        <w:tc>
          <w:tcPr>
            <w:tcW w:w="1298" w:type="pct"/>
            <w:shd w:val="clear" w:color="auto" w:fill="FFFFFF"/>
          </w:tcPr>
          <w:p w14:paraId="16F04A4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FIB</w:t>
            </w:r>
          </w:p>
        </w:tc>
        <w:tc>
          <w:tcPr>
            <w:tcW w:w="503" w:type="pct"/>
            <w:shd w:val="clear" w:color="auto" w:fill="FFFFFF"/>
          </w:tcPr>
          <w:p w14:paraId="1B5D68D2"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4,141</w:t>
            </w:r>
          </w:p>
        </w:tc>
        <w:tc>
          <w:tcPr>
            <w:tcW w:w="1335" w:type="pct"/>
            <w:shd w:val="clear" w:color="auto" w:fill="FFFFFF"/>
          </w:tcPr>
          <w:p w14:paraId="698B058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3.05 (2.66, 3.63)</w:t>
            </w:r>
          </w:p>
        </w:tc>
        <w:tc>
          <w:tcPr>
            <w:tcW w:w="1335" w:type="pct"/>
            <w:shd w:val="clear" w:color="auto" w:fill="FFFFFF"/>
          </w:tcPr>
          <w:p w14:paraId="155FB93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3.16 (2.78, 3.64)</w:t>
            </w:r>
          </w:p>
        </w:tc>
        <w:tc>
          <w:tcPr>
            <w:tcW w:w="530" w:type="pct"/>
            <w:shd w:val="clear" w:color="auto" w:fill="FFFFFF"/>
          </w:tcPr>
          <w:p w14:paraId="1451ADD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0.7</w:t>
            </w:r>
          </w:p>
        </w:tc>
      </w:tr>
      <w:tr w:rsidR="00BD32BB" w:rsidRPr="00AE1D28" w14:paraId="5A9C080D" w14:textId="77777777">
        <w:trPr>
          <w:trHeight w:val="320"/>
        </w:trPr>
        <w:tc>
          <w:tcPr>
            <w:tcW w:w="1298" w:type="pct"/>
            <w:shd w:val="clear" w:color="auto" w:fill="FFFFFF"/>
          </w:tcPr>
          <w:p w14:paraId="1040902B"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TT</w:t>
            </w:r>
          </w:p>
        </w:tc>
        <w:tc>
          <w:tcPr>
            <w:tcW w:w="503" w:type="pct"/>
            <w:shd w:val="clear" w:color="auto" w:fill="FFFFFF"/>
          </w:tcPr>
          <w:p w14:paraId="17E78249"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4,141</w:t>
            </w:r>
          </w:p>
        </w:tc>
        <w:tc>
          <w:tcPr>
            <w:tcW w:w="1335" w:type="pct"/>
            <w:shd w:val="clear" w:color="auto" w:fill="FFFFFF"/>
          </w:tcPr>
          <w:p w14:paraId="277DFAF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15.90 (15.30, 16.70)</w:t>
            </w:r>
          </w:p>
        </w:tc>
        <w:tc>
          <w:tcPr>
            <w:tcW w:w="1335" w:type="pct"/>
            <w:shd w:val="clear" w:color="auto" w:fill="FFFFFF"/>
          </w:tcPr>
          <w:p w14:paraId="2712BF4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15.40 (14.50, 16.30)</w:t>
            </w:r>
          </w:p>
        </w:tc>
        <w:tc>
          <w:tcPr>
            <w:tcW w:w="530" w:type="pct"/>
            <w:shd w:val="clear" w:color="auto" w:fill="FFFFFF"/>
          </w:tcPr>
          <w:p w14:paraId="154030C7"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7DE3E2C" w14:textId="77777777">
        <w:trPr>
          <w:trHeight w:val="320"/>
        </w:trPr>
        <w:tc>
          <w:tcPr>
            <w:tcW w:w="1298" w:type="pct"/>
            <w:shd w:val="clear" w:color="auto" w:fill="FFFFFF"/>
          </w:tcPr>
          <w:p w14:paraId="2EEDB8AF"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TTR</w:t>
            </w:r>
          </w:p>
        </w:tc>
        <w:tc>
          <w:tcPr>
            <w:tcW w:w="503" w:type="pct"/>
            <w:shd w:val="clear" w:color="auto" w:fill="FFFFFF"/>
          </w:tcPr>
          <w:p w14:paraId="70D2E2D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3,790</w:t>
            </w:r>
          </w:p>
        </w:tc>
        <w:tc>
          <w:tcPr>
            <w:tcW w:w="1335" w:type="pct"/>
            <w:shd w:val="clear" w:color="auto" w:fill="FFFFFF"/>
          </w:tcPr>
          <w:p w14:paraId="655661EC"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 (1.04, 1.12)</w:t>
            </w:r>
          </w:p>
        </w:tc>
        <w:tc>
          <w:tcPr>
            <w:tcW w:w="1335" w:type="pct"/>
            <w:shd w:val="clear" w:color="auto" w:fill="FFFFFF"/>
          </w:tcPr>
          <w:p w14:paraId="3DF77D91"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1.10 (1.10, 1.20)</w:t>
            </w:r>
          </w:p>
        </w:tc>
        <w:tc>
          <w:tcPr>
            <w:tcW w:w="530" w:type="pct"/>
            <w:shd w:val="clear" w:color="auto" w:fill="FFFFFF"/>
          </w:tcPr>
          <w:p w14:paraId="5A98ED8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0B0B47B" w14:textId="77777777">
        <w:trPr>
          <w:trHeight w:val="320"/>
        </w:trPr>
        <w:tc>
          <w:tcPr>
            <w:tcW w:w="1298" w:type="pct"/>
            <w:shd w:val="clear" w:color="auto" w:fill="FFFFFF"/>
          </w:tcPr>
          <w:p w14:paraId="6403F2C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D_DIMER</w:t>
            </w:r>
          </w:p>
        </w:tc>
        <w:tc>
          <w:tcPr>
            <w:tcW w:w="503" w:type="pct"/>
            <w:shd w:val="clear" w:color="auto" w:fill="FFFFFF"/>
          </w:tcPr>
          <w:p w14:paraId="068693FE"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4,114</w:t>
            </w:r>
          </w:p>
        </w:tc>
        <w:tc>
          <w:tcPr>
            <w:tcW w:w="1335" w:type="pct"/>
            <w:shd w:val="clear" w:color="auto" w:fill="FFFFFF"/>
          </w:tcPr>
          <w:p w14:paraId="73E831DD"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0.25 (0.20, 0.33)</w:t>
            </w:r>
          </w:p>
        </w:tc>
        <w:tc>
          <w:tcPr>
            <w:tcW w:w="1335" w:type="pct"/>
            <w:shd w:val="clear" w:color="auto" w:fill="FFFFFF"/>
          </w:tcPr>
          <w:p w14:paraId="2DCDED23"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0.35 (0.23, 0.58)</w:t>
            </w:r>
          </w:p>
        </w:tc>
        <w:tc>
          <w:tcPr>
            <w:tcW w:w="530" w:type="pct"/>
            <w:shd w:val="clear" w:color="auto" w:fill="FFFFFF"/>
          </w:tcPr>
          <w:p w14:paraId="500F295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65E99E1" w14:textId="77777777">
        <w:trPr>
          <w:trHeight w:val="320"/>
        </w:trPr>
        <w:tc>
          <w:tcPr>
            <w:tcW w:w="1298" w:type="pct"/>
            <w:tcBorders>
              <w:top w:val="nil"/>
              <w:left w:val="nil"/>
              <w:bottom w:val="single" w:sz="4" w:space="0" w:color="000000"/>
              <w:right w:val="nil"/>
            </w:tcBorders>
            <w:shd w:val="clear" w:color="auto" w:fill="FFFFFF"/>
          </w:tcPr>
          <w:p w14:paraId="4608CB6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FDP</w:t>
            </w:r>
          </w:p>
        </w:tc>
        <w:tc>
          <w:tcPr>
            <w:tcW w:w="503" w:type="pct"/>
            <w:tcBorders>
              <w:top w:val="nil"/>
              <w:left w:val="nil"/>
              <w:bottom w:val="single" w:sz="4" w:space="0" w:color="000000"/>
              <w:right w:val="nil"/>
            </w:tcBorders>
            <w:shd w:val="clear" w:color="auto" w:fill="FFFFFF"/>
          </w:tcPr>
          <w:p w14:paraId="5A6FAD2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1,216</w:t>
            </w:r>
          </w:p>
        </w:tc>
        <w:tc>
          <w:tcPr>
            <w:tcW w:w="1335" w:type="pct"/>
            <w:tcBorders>
              <w:top w:val="nil"/>
              <w:left w:val="nil"/>
              <w:bottom w:val="single" w:sz="4" w:space="0" w:color="000000"/>
              <w:right w:val="nil"/>
            </w:tcBorders>
            <w:shd w:val="clear" w:color="auto" w:fill="FFFFFF"/>
          </w:tcPr>
          <w:p w14:paraId="09523AEA"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1.10 (0.80, 1.50)</w:t>
            </w:r>
          </w:p>
        </w:tc>
        <w:tc>
          <w:tcPr>
            <w:tcW w:w="1335" w:type="pct"/>
            <w:tcBorders>
              <w:top w:val="nil"/>
              <w:left w:val="nil"/>
              <w:bottom w:val="single" w:sz="4" w:space="0" w:color="000000"/>
              <w:right w:val="nil"/>
            </w:tcBorders>
            <w:shd w:val="clear" w:color="auto" w:fill="FFFFFF"/>
          </w:tcPr>
          <w:p w14:paraId="32AAC7A6"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30" w:type="pct"/>
            <w:tcBorders>
              <w:top w:val="nil"/>
              <w:left w:val="nil"/>
              <w:bottom w:val="single" w:sz="4" w:space="0" w:color="000000"/>
              <w:right w:val="nil"/>
            </w:tcBorders>
            <w:shd w:val="clear" w:color="auto" w:fill="FFFFFF"/>
          </w:tcPr>
          <w:p w14:paraId="5CB9FE53" w14:textId="77777777" w:rsidR="00BD32BB" w:rsidRPr="00AE1D28" w:rsidRDefault="00BD32BB">
            <w:pPr>
              <w:rPr>
                <w:rFonts w:ascii="Times New Roman" w:eastAsia="宋体" w:hAnsi="Times New Roman" w:cs="Times New Roman"/>
                <w:snapToGrid/>
                <w:sz w:val="20"/>
                <w:szCs w:val="20"/>
                <w:lang w:eastAsia="zh-CN"/>
              </w:rPr>
            </w:pPr>
          </w:p>
        </w:tc>
      </w:tr>
      <w:tr w:rsidR="00BD32BB" w:rsidRPr="00AE1D28" w14:paraId="4732BADF" w14:textId="77777777">
        <w:trPr>
          <w:trHeight w:val="315"/>
        </w:trPr>
        <w:tc>
          <w:tcPr>
            <w:tcW w:w="5000" w:type="pct"/>
            <w:gridSpan w:val="5"/>
            <w:shd w:val="clear" w:color="auto" w:fill="FFFFFF"/>
            <w:vAlign w:val="center"/>
          </w:tcPr>
          <w:p w14:paraId="564243E0"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1</w:t>
            </w:r>
            <w:r w:rsidRPr="00AE1D28">
              <w:rPr>
                <w:rFonts w:ascii="Times New Roman" w:eastAsia="宋体" w:hAnsi="Times New Roman" w:cs="Times New Roman"/>
                <w:snapToGrid/>
                <w:sz w:val="20"/>
                <w:szCs w:val="20"/>
                <w:lang w:eastAsia="zh-CN" w:bidi="ar"/>
              </w:rPr>
              <w:t>n (%); Median (Q1, Q3)</w:t>
            </w:r>
          </w:p>
        </w:tc>
      </w:tr>
      <w:tr w:rsidR="00BD32BB" w:rsidRPr="00AE1D28" w14:paraId="79261BC5" w14:textId="77777777">
        <w:trPr>
          <w:trHeight w:val="315"/>
        </w:trPr>
        <w:tc>
          <w:tcPr>
            <w:tcW w:w="5000" w:type="pct"/>
            <w:gridSpan w:val="5"/>
            <w:tcBorders>
              <w:top w:val="nil"/>
              <w:left w:val="nil"/>
              <w:bottom w:val="single" w:sz="4" w:space="0" w:color="000000"/>
              <w:right w:val="nil"/>
            </w:tcBorders>
            <w:shd w:val="clear" w:color="auto" w:fill="FFFFFF"/>
            <w:vAlign w:val="center"/>
          </w:tcPr>
          <w:p w14:paraId="0037D655" w14:textId="77777777" w:rsidR="00BD32BB" w:rsidRPr="00AE1D28" w:rsidRDefault="00000000">
            <w:pP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2</w:t>
            </w:r>
            <w:r w:rsidRPr="00AE1D28">
              <w:rPr>
                <w:rFonts w:ascii="Times New Roman" w:eastAsia="宋体" w:hAnsi="Times New Roman" w:cs="Times New Roman"/>
                <w:snapToGrid/>
                <w:sz w:val="20"/>
                <w:szCs w:val="20"/>
                <w:lang w:eastAsia="zh-CN" w:bidi="ar"/>
              </w:rPr>
              <w:t>Pearson's Chi-squared test; Welch Two Sample t-test; NA</w:t>
            </w:r>
          </w:p>
        </w:tc>
      </w:tr>
    </w:tbl>
    <w:p w14:paraId="46044ACE" w14:textId="3752F0F9" w:rsidR="00BD32BB" w:rsidRPr="00AE1D28" w:rsidRDefault="00AE1D28">
      <w:pPr>
        <w:pStyle w:val="afff7"/>
        <w:jc w:val="left"/>
        <w:rPr>
          <w:rFonts w:ascii="Times New Roman" w:hAnsi="Times New Roman"/>
          <w:snapToGrid w:val="0"/>
          <w:sz w:val="24"/>
          <w:szCs w:val="24"/>
          <w:lang w:bidi="ar"/>
        </w:rPr>
      </w:pPr>
      <w:bookmarkStart w:id="47" w:name="_Toc234958832"/>
      <w:bookmarkEnd w:id="46"/>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8. Comparison of baseline characteristics between the gastrointestinal cancer group and the control group in the ZCH cohort</w:t>
      </w:r>
      <w:bookmarkEnd w:id="47"/>
    </w:p>
    <w:p w14:paraId="2DB69AD4" w14:textId="77777777" w:rsidR="00BD32BB" w:rsidRPr="00AE1D28" w:rsidRDefault="00000000">
      <w:pPr>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lang w:eastAsia="zh-CN" w:bidi="ar"/>
        </w:rPr>
        <w:t xml:space="preserve">This table presents descriptive statistics of demographic characteristics, clinical features, and laboratory test indicators for </w:t>
      </w:r>
      <w:r w:rsidRPr="00AE1D28">
        <w:rPr>
          <w:rFonts w:ascii="Times New Roman" w:eastAsia="宋体" w:hAnsi="Times New Roman" w:cs="Times New Roman"/>
          <w:sz w:val="20"/>
          <w:szCs w:val="20"/>
          <w:lang w:eastAsia="zh-CN" w:bidi="ar"/>
        </w:rPr>
        <w:t>4554</w:t>
      </w:r>
      <w:r w:rsidRPr="00AE1D28">
        <w:rPr>
          <w:rFonts w:ascii="Times New Roman" w:eastAsia="Times New Roman" w:hAnsi="Times New Roman" w:cs="Times New Roman"/>
          <w:sz w:val="20"/>
          <w:szCs w:val="20"/>
          <w:lang w:eastAsia="zh-CN" w:bidi="ar"/>
        </w:rPr>
        <w:t xml:space="preserve"> participants from Zhejiang Cancer Hospital (control group N=</w:t>
      </w:r>
      <w:r w:rsidRPr="00AE1D28">
        <w:rPr>
          <w:rFonts w:ascii="Times New Roman" w:eastAsia="宋体" w:hAnsi="Times New Roman" w:cs="Times New Roman"/>
          <w:sz w:val="20"/>
          <w:szCs w:val="20"/>
          <w:lang w:eastAsia="zh-CN" w:bidi="ar"/>
        </w:rPr>
        <w:t xml:space="preserve">1607, </w:t>
      </w:r>
      <w:r w:rsidRPr="00AE1D28">
        <w:rPr>
          <w:rFonts w:ascii="Times New Roman" w:eastAsia="Times New Roman" w:hAnsi="Times New Roman" w:cs="Times New Roman"/>
          <w:sz w:val="20"/>
          <w:szCs w:val="20"/>
          <w:lang w:eastAsia="zh-CN" w:bidi="ar"/>
        </w:rPr>
        <w:t>cancer group N=</w:t>
      </w:r>
      <w:r w:rsidRPr="00AE1D28">
        <w:rPr>
          <w:rFonts w:ascii="Times New Roman" w:eastAsia="宋体" w:hAnsi="Times New Roman" w:cs="Times New Roman"/>
          <w:sz w:val="20"/>
          <w:szCs w:val="20"/>
          <w:lang w:eastAsia="zh-CN" w:bidi="ar"/>
        </w:rPr>
        <w:t>2947</w:t>
      </w:r>
      <w:r w:rsidRPr="00AE1D28">
        <w:rPr>
          <w:rFonts w:ascii="Times New Roman" w:eastAsia="Times New Roman" w:hAnsi="Times New Roman" w:cs="Times New Roman"/>
          <w:sz w:val="20"/>
          <w:szCs w:val="20"/>
          <w:lang w:eastAsia="zh-CN" w:bidi="ar"/>
        </w:rPr>
        <w:t xml:space="preserve">). Categorical variables are presented as counts (percentages), and continuous variables as median (first quartile, third quartile). Between-group </w:t>
      </w:r>
      <w:r w:rsidRPr="00AE1D28">
        <w:rPr>
          <w:rFonts w:ascii="Times New Roman" w:eastAsia="Times New Roman" w:hAnsi="Times New Roman" w:cs="Times New Roman"/>
          <w:sz w:val="20"/>
          <w:szCs w:val="20"/>
          <w:lang w:eastAsia="zh-CN" w:bidi="ar"/>
        </w:rPr>
        <w:lastRenderedPageBreak/>
        <w:t>comparisons were performed using Pearson’s chi</w:t>
      </w:r>
      <w:r w:rsidRPr="00AE1D28">
        <w:rPr>
          <w:rFonts w:ascii="Times New Roman" w:eastAsia="Times New Roman" w:hAnsi="Times New Roman" w:cs="Times New Roman"/>
          <w:sz w:val="20"/>
          <w:szCs w:val="20"/>
          <w:lang w:eastAsia="zh-CN" w:bidi="ar"/>
        </w:rPr>
        <w:noBreakHyphen/>
        <w:t>square test (categorical variables) or Welch’s two-sample t-test (continuous variables). Abbreviations are provided in the table.</w:t>
      </w:r>
    </w:p>
    <w:p w14:paraId="515E7043" w14:textId="77777777" w:rsidR="00BD32BB" w:rsidRPr="00AE1D28" w:rsidRDefault="00000000">
      <w:pPr>
        <w:kinsoku/>
        <w:autoSpaceDE/>
        <w:adjustRightInd/>
        <w:snapToGrid/>
        <w:rPr>
          <w:rFonts w:ascii="Times New Roman" w:eastAsia="宋体" w:hAnsi="Times New Roman" w:cs="Times New Roman"/>
          <w:sz w:val="20"/>
          <w:szCs w:val="20"/>
          <w:lang w:eastAsia="zh-CN"/>
        </w:rPr>
      </w:pPr>
      <w:r w:rsidRPr="00AE1D28">
        <w:rPr>
          <w:rFonts w:ascii="Times New Roman" w:eastAsia="Times New Roman" w:hAnsi="Times New Roman" w:cs="Times New Roman"/>
          <w:sz w:val="20"/>
          <w:szCs w:val="20"/>
          <w:lang w:bidi="ar"/>
        </w:rPr>
        <w:br w:type="page"/>
      </w:r>
    </w:p>
    <w:tbl>
      <w:tblPr>
        <w:tblW w:w="9743" w:type="dxa"/>
        <w:tblInd w:w="108" w:type="dxa"/>
        <w:tblLook w:val="04A0" w:firstRow="1" w:lastRow="0" w:firstColumn="1" w:lastColumn="0" w:noHBand="0" w:noVBand="1"/>
      </w:tblPr>
      <w:tblGrid>
        <w:gridCol w:w="2328"/>
        <w:gridCol w:w="955"/>
        <w:gridCol w:w="1819"/>
        <w:gridCol w:w="1819"/>
        <w:gridCol w:w="1847"/>
        <w:gridCol w:w="975"/>
      </w:tblGrid>
      <w:tr w:rsidR="00BD32BB" w:rsidRPr="00AE1D28" w14:paraId="68B3CB41" w14:textId="77777777">
        <w:trPr>
          <w:trHeight w:val="240"/>
        </w:trPr>
        <w:tc>
          <w:tcPr>
            <w:tcW w:w="1720" w:type="dxa"/>
            <w:vMerge w:val="restart"/>
            <w:tcBorders>
              <w:top w:val="single" w:sz="8" w:space="0" w:color="000000"/>
              <w:left w:val="nil"/>
              <w:bottom w:val="single" w:sz="8" w:space="0" w:color="000000"/>
              <w:right w:val="nil"/>
            </w:tcBorders>
            <w:shd w:val="clear" w:color="auto" w:fill="FFFFFF"/>
            <w:vAlign w:val="center"/>
          </w:tcPr>
          <w:p w14:paraId="2F058B7D"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lastRenderedPageBreak/>
              <w:t>Variable</w:t>
            </w:r>
          </w:p>
        </w:tc>
        <w:tc>
          <w:tcPr>
            <w:tcW w:w="1011" w:type="dxa"/>
            <w:vMerge w:val="restart"/>
            <w:tcBorders>
              <w:top w:val="single" w:sz="8" w:space="0" w:color="000000"/>
              <w:left w:val="nil"/>
              <w:bottom w:val="single" w:sz="8" w:space="0" w:color="000000"/>
              <w:right w:val="nil"/>
            </w:tcBorders>
            <w:shd w:val="clear" w:color="auto" w:fill="FFFFFF"/>
            <w:vAlign w:val="center"/>
          </w:tcPr>
          <w:p w14:paraId="02C50963"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w:t>
            </w:r>
          </w:p>
        </w:tc>
        <w:tc>
          <w:tcPr>
            <w:tcW w:w="1999" w:type="dxa"/>
            <w:tcBorders>
              <w:top w:val="single" w:sz="8" w:space="0" w:color="000000"/>
              <w:left w:val="nil"/>
              <w:bottom w:val="nil"/>
              <w:right w:val="nil"/>
            </w:tcBorders>
            <w:shd w:val="clear" w:color="auto" w:fill="FFFFFF"/>
            <w:vAlign w:val="center"/>
          </w:tcPr>
          <w:p w14:paraId="5C05DFAC"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control </w:t>
            </w:r>
          </w:p>
        </w:tc>
        <w:tc>
          <w:tcPr>
            <w:tcW w:w="1999" w:type="dxa"/>
            <w:tcBorders>
              <w:top w:val="single" w:sz="8" w:space="0" w:color="000000"/>
              <w:left w:val="nil"/>
              <w:bottom w:val="nil"/>
              <w:right w:val="nil"/>
            </w:tcBorders>
            <w:shd w:val="clear" w:color="auto" w:fill="FFFFFF"/>
            <w:vAlign w:val="center"/>
          </w:tcPr>
          <w:p w14:paraId="6862B8FA"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gastric cancer </w:t>
            </w:r>
          </w:p>
        </w:tc>
        <w:tc>
          <w:tcPr>
            <w:tcW w:w="2001" w:type="dxa"/>
            <w:tcBorders>
              <w:top w:val="single" w:sz="8" w:space="0" w:color="000000"/>
              <w:left w:val="nil"/>
              <w:bottom w:val="nil"/>
              <w:right w:val="nil"/>
            </w:tcBorders>
            <w:shd w:val="clear" w:color="auto" w:fill="FFFFFF"/>
            <w:vAlign w:val="center"/>
          </w:tcPr>
          <w:p w14:paraId="2E5F4A74"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colorectal cancer </w:t>
            </w:r>
          </w:p>
        </w:tc>
        <w:tc>
          <w:tcPr>
            <w:tcW w:w="1013" w:type="dxa"/>
            <w:vMerge w:val="restart"/>
            <w:tcBorders>
              <w:top w:val="single" w:sz="8" w:space="0" w:color="000000"/>
              <w:left w:val="nil"/>
              <w:bottom w:val="single" w:sz="8" w:space="0" w:color="000000"/>
              <w:right w:val="nil"/>
            </w:tcBorders>
            <w:shd w:val="clear" w:color="auto" w:fill="FFFFFF"/>
            <w:vAlign w:val="center"/>
          </w:tcPr>
          <w:p w14:paraId="18B812BE"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p-value</w:t>
            </w:r>
            <w:r w:rsidRPr="00AE1D28">
              <w:rPr>
                <w:rFonts w:ascii="Times New Roman" w:eastAsia="宋体" w:hAnsi="Times New Roman" w:cs="Times New Roman"/>
                <w:b/>
                <w:bCs/>
                <w:snapToGrid/>
                <w:sz w:val="20"/>
                <w:szCs w:val="20"/>
                <w:vertAlign w:val="superscript"/>
                <w:lang w:eastAsia="zh-CN" w:bidi="ar"/>
              </w:rPr>
              <w:t>2</w:t>
            </w:r>
          </w:p>
        </w:tc>
      </w:tr>
      <w:tr w:rsidR="00BD32BB" w:rsidRPr="00AE1D28" w14:paraId="5DF5C19B" w14:textId="77777777">
        <w:trPr>
          <w:trHeight w:val="240"/>
        </w:trPr>
        <w:tc>
          <w:tcPr>
            <w:tcW w:w="1720" w:type="dxa"/>
            <w:vMerge/>
            <w:tcBorders>
              <w:top w:val="single" w:sz="8" w:space="0" w:color="000000"/>
              <w:left w:val="nil"/>
              <w:bottom w:val="single" w:sz="8" w:space="0" w:color="000000"/>
              <w:right w:val="nil"/>
            </w:tcBorders>
            <w:shd w:val="clear" w:color="auto" w:fill="FFFFFF"/>
            <w:vAlign w:val="center"/>
          </w:tcPr>
          <w:p w14:paraId="54895A59" w14:textId="77777777" w:rsidR="00BD32BB" w:rsidRPr="00AE1D28" w:rsidRDefault="00BD32BB">
            <w:pPr>
              <w:rPr>
                <w:rFonts w:ascii="Times New Roman" w:hAnsi="Times New Roman" w:cs="Times New Roman"/>
                <w:sz w:val="20"/>
                <w:szCs w:val="20"/>
              </w:rPr>
            </w:pPr>
          </w:p>
        </w:tc>
        <w:tc>
          <w:tcPr>
            <w:tcW w:w="1011" w:type="dxa"/>
            <w:vMerge/>
            <w:tcBorders>
              <w:top w:val="single" w:sz="8" w:space="0" w:color="000000"/>
              <w:left w:val="nil"/>
              <w:bottom w:val="single" w:sz="8" w:space="0" w:color="000000"/>
              <w:right w:val="nil"/>
            </w:tcBorders>
            <w:shd w:val="clear" w:color="auto" w:fill="FFFFFF"/>
            <w:vAlign w:val="center"/>
          </w:tcPr>
          <w:p w14:paraId="345BEB17" w14:textId="77777777" w:rsidR="00BD32BB" w:rsidRPr="00AE1D28" w:rsidRDefault="00BD32BB">
            <w:pPr>
              <w:rPr>
                <w:rFonts w:ascii="Times New Roman" w:hAnsi="Times New Roman" w:cs="Times New Roman"/>
                <w:sz w:val="20"/>
                <w:szCs w:val="20"/>
              </w:rPr>
            </w:pPr>
          </w:p>
        </w:tc>
        <w:tc>
          <w:tcPr>
            <w:tcW w:w="1999" w:type="dxa"/>
            <w:tcBorders>
              <w:top w:val="nil"/>
              <w:left w:val="nil"/>
              <w:bottom w:val="single" w:sz="8" w:space="0" w:color="000000"/>
              <w:right w:val="nil"/>
            </w:tcBorders>
            <w:shd w:val="clear" w:color="auto" w:fill="FFFFFF"/>
            <w:vAlign w:val="center"/>
          </w:tcPr>
          <w:p w14:paraId="45569444"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1,607</w:t>
            </w:r>
            <w:r w:rsidRPr="00AE1D28">
              <w:rPr>
                <w:rFonts w:ascii="Times New Roman" w:eastAsia="宋体" w:hAnsi="Times New Roman" w:cs="Times New Roman"/>
                <w:b/>
                <w:bCs/>
                <w:snapToGrid/>
                <w:sz w:val="20"/>
                <w:szCs w:val="20"/>
                <w:vertAlign w:val="superscript"/>
                <w:lang w:eastAsia="zh-CN" w:bidi="ar"/>
              </w:rPr>
              <w:t>1</w:t>
            </w:r>
          </w:p>
        </w:tc>
        <w:tc>
          <w:tcPr>
            <w:tcW w:w="1999" w:type="dxa"/>
            <w:tcBorders>
              <w:top w:val="nil"/>
              <w:left w:val="nil"/>
              <w:bottom w:val="single" w:sz="8" w:space="0" w:color="000000"/>
              <w:right w:val="nil"/>
            </w:tcBorders>
            <w:shd w:val="clear" w:color="auto" w:fill="FFFFFF"/>
            <w:vAlign w:val="center"/>
          </w:tcPr>
          <w:p w14:paraId="2582D669"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1,331</w:t>
            </w:r>
            <w:r w:rsidRPr="00AE1D28">
              <w:rPr>
                <w:rFonts w:ascii="Times New Roman" w:eastAsia="宋体" w:hAnsi="Times New Roman" w:cs="Times New Roman"/>
                <w:b/>
                <w:bCs/>
                <w:snapToGrid/>
                <w:sz w:val="20"/>
                <w:szCs w:val="20"/>
                <w:vertAlign w:val="superscript"/>
                <w:lang w:eastAsia="zh-CN" w:bidi="ar"/>
              </w:rPr>
              <w:t>1</w:t>
            </w:r>
          </w:p>
        </w:tc>
        <w:tc>
          <w:tcPr>
            <w:tcW w:w="2001" w:type="dxa"/>
            <w:tcBorders>
              <w:top w:val="nil"/>
              <w:left w:val="nil"/>
              <w:bottom w:val="single" w:sz="8" w:space="0" w:color="000000"/>
              <w:right w:val="nil"/>
            </w:tcBorders>
            <w:shd w:val="clear" w:color="auto" w:fill="FFFFFF"/>
            <w:vAlign w:val="center"/>
          </w:tcPr>
          <w:p w14:paraId="27684E97"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1,616</w:t>
            </w:r>
            <w:r w:rsidRPr="00AE1D28">
              <w:rPr>
                <w:rFonts w:ascii="Times New Roman" w:eastAsia="宋体" w:hAnsi="Times New Roman" w:cs="Times New Roman"/>
                <w:b/>
                <w:bCs/>
                <w:snapToGrid/>
                <w:sz w:val="20"/>
                <w:szCs w:val="20"/>
                <w:vertAlign w:val="superscript"/>
                <w:lang w:eastAsia="zh-CN" w:bidi="ar"/>
              </w:rPr>
              <w:t>1</w:t>
            </w:r>
          </w:p>
        </w:tc>
        <w:tc>
          <w:tcPr>
            <w:tcW w:w="1013" w:type="dxa"/>
            <w:vMerge/>
            <w:tcBorders>
              <w:top w:val="single" w:sz="8" w:space="0" w:color="000000"/>
              <w:left w:val="nil"/>
              <w:bottom w:val="single" w:sz="8" w:space="0" w:color="000000"/>
              <w:right w:val="nil"/>
            </w:tcBorders>
            <w:shd w:val="clear" w:color="auto" w:fill="FFFFFF"/>
            <w:vAlign w:val="center"/>
          </w:tcPr>
          <w:p w14:paraId="679BC587" w14:textId="77777777" w:rsidR="00BD32BB" w:rsidRPr="00AE1D28" w:rsidRDefault="00BD32BB">
            <w:pPr>
              <w:rPr>
                <w:rFonts w:ascii="Times New Roman" w:hAnsi="Times New Roman" w:cs="Times New Roman"/>
                <w:sz w:val="20"/>
                <w:szCs w:val="20"/>
              </w:rPr>
            </w:pPr>
          </w:p>
        </w:tc>
      </w:tr>
      <w:tr w:rsidR="00BD32BB" w:rsidRPr="00AE1D28" w14:paraId="7CEF747D" w14:textId="77777777">
        <w:trPr>
          <w:trHeight w:val="360"/>
        </w:trPr>
        <w:tc>
          <w:tcPr>
            <w:tcW w:w="1720" w:type="dxa"/>
            <w:shd w:val="clear" w:color="auto" w:fill="FFFFFF"/>
          </w:tcPr>
          <w:p w14:paraId="381130E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gender</w:t>
            </w:r>
          </w:p>
        </w:tc>
        <w:tc>
          <w:tcPr>
            <w:tcW w:w="1011" w:type="dxa"/>
            <w:shd w:val="clear" w:color="auto" w:fill="FFFFFF"/>
          </w:tcPr>
          <w:p w14:paraId="068EB0D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2B23F40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760 (47%)</w:t>
            </w:r>
          </w:p>
        </w:tc>
        <w:tc>
          <w:tcPr>
            <w:tcW w:w="1999" w:type="dxa"/>
            <w:shd w:val="clear" w:color="auto" w:fill="FFFFFF"/>
          </w:tcPr>
          <w:p w14:paraId="1D55F0B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893 (67%)</w:t>
            </w:r>
          </w:p>
        </w:tc>
        <w:tc>
          <w:tcPr>
            <w:tcW w:w="2001" w:type="dxa"/>
            <w:shd w:val="clear" w:color="auto" w:fill="FFFFFF"/>
          </w:tcPr>
          <w:p w14:paraId="0501329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1,003 (62%)</w:t>
            </w:r>
          </w:p>
        </w:tc>
        <w:tc>
          <w:tcPr>
            <w:tcW w:w="1013" w:type="dxa"/>
            <w:shd w:val="clear" w:color="auto" w:fill="FFFFFF"/>
          </w:tcPr>
          <w:p w14:paraId="19FF947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3AD0412" w14:textId="77777777">
        <w:trPr>
          <w:trHeight w:val="360"/>
        </w:trPr>
        <w:tc>
          <w:tcPr>
            <w:tcW w:w="1720" w:type="dxa"/>
            <w:shd w:val="clear" w:color="auto" w:fill="FFFFFF"/>
          </w:tcPr>
          <w:p w14:paraId="0954E8C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age</w:t>
            </w:r>
          </w:p>
        </w:tc>
        <w:tc>
          <w:tcPr>
            <w:tcW w:w="1011" w:type="dxa"/>
            <w:shd w:val="clear" w:color="auto" w:fill="FFFFFF"/>
          </w:tcPr>
          <w:p w14:paraId="19720C0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4,553</w:t>
            </w:r>
          </w:p>
        </w:tc>
        <w:tc>
          <w:tcPr>
            <w:tcW w:w="1999" w:type="dxa"/>
            <w:shd w:val="clear" w:color="auto" w:fill="FFFFFF"/>
          </w:tcPr>
          <w:p w14:paraId="47435EA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50 (39, 58)</w:t>
            </w:r>
          </w:p>
        </w:tc>
        <w:tc>
          <w:tcPr>
            <w:tcW w:w="1999" w:type="dxa"/>
            <w:shd w:val="clear" w:color="auto" w:fill="FFFFFF"/>
          </w:tcPr>
          <w:p w14:paraId="7E93E44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64 (57, 70)</w:t>
            </w:r>
          </w:p>
        </w:tc>
        <w:tc>
          <w:tcPr>
            <w:tcW w:w="2001" w:type="dxa"/>
            <w:shd w:val="clear" w:color="auto" w:fill="FFFFFF"/>
          </w:tcPr>
          <w:p w14:paraId="0AA9FC1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63 (55, 69)</w:t>
            </w:r>
          </w:p>
        </w:tc>
        <w:tc>
          <w:tcPr>
            <w:tcW w:w="1013" w:type="dxa"/>
            <w:shd w:val="clear" w:color="auto" w:fill="FFFFFF"/>
          </w:tcPr>
          <w:p w14:paraId="3638FF7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3BD49EF" w14:textId="77777777">
        <w:trPr>
          <w:trHeight w:val="360"/>
        </w:trPr>
        <w:tc>
          <w:tcPr>
            <w:tcW w:w="1720" w:type="dxa"/>
            <w:shd w:val="clear" w:color="auto" w:fill="FFFFFF"/>
          </w:tcPr>
          <w:p w14:paraId="5F81F4D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BMI</w:t>
            </w:r>
          </w:p>
        </w:tc>
        <w:tc>
          <w:tcPr>
            <w:tcW w:w="1011" w:type="dxa"/>
            <w:shd w:val="clear" w:color="auto" w:fill="FFFFFF"/>
          </w:tcPr>
          <w:p w14:paraId="179AAED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4,049</w:t>
            </w:r>
          </w:p>
        </w:tc>
        <w:tc>
          <w:tcPr>
            <w:tcW w:w="1999" w:type="dxa"/>
            <w:shd w:val="clear" w:color="auto" w:fill="FFFFFF"/>
          </w:tcPr>
          <w:p w14:paraId="2431C2E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23.6 (21.8, 25.6)</w:t>
            </w:r>
          </w:p>
        </w:tc>
        <w:tc>
          <w:tcPr>
            <w:tcW w:w="1999" w:type="dxa"/>
            <w:shd w:val="clear" w:color="auto" w:fill="FFFFFF"/>
          </w:tcPr>
          <w:p w14:paraId="240DC64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22.4 (20.4, 24.5)</w:t>
            </w:r>
          </w:p>
        </w:tc>
        <w:tc>
          <w:tcPr>
            <w:tcW w:w="2001" w:type="dxa"/>
            <w:shd w:val="clear" w:color="auto" w:fill="FFFFFF"/>
          </w:tcPr>
          <w:p w14:paraId="3F7C161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23.0 (21.0, 25.1)</w:t>
            </w:r>
          </w:p>
        </w:tc>
        <w:tc>
          <w:tcPr>
            <w:tcW w:w="1013" w:type="dxa"/>
            <w:shd w:val="clear" w:color="auto" w:fill="FFFFFF"/>
          </w:tcPr>
          <w:p w14:paraId="16674B3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2C0AB9B" w14:textId="77777777">
        <w:trPr>
          <w:trHeight w:val="360"/>
        </w:trPr>
        <w:tc>
          <w:tcPr>
            <w:tcW w:w="1720" w:type="dxa"/>
            <w:shd w:val="clear" w:color="auto" w:fill="FFFFFF"/>
          </w:tcPr>
          <w:p w14:paraId="5FCA1E3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Smoking_history</w:t>
            </w:r>
            <w:proofErr w:type="spellEnd"/>
          </w:p>
        </w:tc>
        <w:tc>
          <w:tcPr>
            <w:tcW w:w="1011" w:type="dxa"/>
            <w:shd w:val="clear" w:color="auto" w:fill="FFFFFF"/>
          </w:tcPr>
          <w:p w14:paraId="67F59C8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54841AD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397 (25%)</w:t>
            </w:r>
          </w:p>
        </w:tc>
        <w:tc>
          <w:tcPr>
            <w:tcW w:w="1999" w:type="dxa"/>
            <w:shd w:val="clear" w:color="auto" w:fill="FFFFFF"/>
          </w:tcPr>
          <w:p w14:paraId="6B05FAA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490 (37%)</w:t>
            </w:r>
          </w:p>
        </w:tc>
        <w:tc>
          <w:tcPr>
            <w:tcW w:w="2001" w:type="dxa"/>
            <w:shd w:val="clear" w:color="auto" w:fill="FFFFFF"/>
          </w:tcPr>
          <w:p w14:paraId="5F6E998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519 (32%)</w:t>
            </w:r>
          </w:p>
        </w:tc>
        <w:tc>
          <w:tcPr>
            <w:tcW w:w="1013" w:type="dxa"/>
            <w:shd w:val="clear" w:color="auto" w:fill="FFFFFF"/>
          </w:tcPr>
          <w:p w14:paraId="3104085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3653DB8" w14:textId="77777777">
        <w:trPr>
          <w:trHeight w:val="360"/>
        </w:trPr>
        <w:tc>
          <w:tcPr>
            <w:tcW w:w="1720" w:type="dxa"/>
            <w:shd w:val="clear" w:color="auto" w:fill="FFFFFF"/>
          </w:tcPr>
          <w:p w14:paraId="3483FD0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drinking_history</w:t>
            </w:r>
            <w:proofErr w:type="spellEnd"/>
          </w:p>
        </w:tc>
        <w:tc>
          <w:tcPr>
            <w:tcW w:w="1011" w:type="dxa"/>
            <w:shd w:val="clear" w:color="auto" w:fill="FFFFFF"/>
          </w:tcPr>
          <w:p w14:paraId="468FA7D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102735A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259 (16%)</w:t>
            </w:r>
          </w:p>
        </w:tc>
        <w:tc>
          <w:tcPr>
            <w:tcW w:w="1999" w:type="dxa"/>
            <w:shd w:val="clear" w:color="auto" w:fill="FFFFFF"/>
          </w:tcPr>
          <w:p w14:paraId="4B42313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410 (31%)</w:t>
            </w:r>
          </w:p>
        </w:tc>
        <w:tc>
          <w:tcPr>
            <w:tcW w:w="2001" w:type="dxa"/>
            <w:shd w:val="clear" w:color="auto" w:fill="FFFFFF"/>
          </w:tcPr>
          <w:p w14:paraId="4567EEB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442 (27%)</w:t>
            </w:r>
          </w:p>
        </w:tc>
        <w:tc>
          <w:tcPr>
            <w:tcW w:w="1013" w:type="dxa"/>
            <w:shd w:val="clear" w:color="auto" w:fill="FFFFFF"/>
          </w:tcPr>
          <w:p w14:paraId="3F3EB2F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BE07271" w14:textId="77777777">
        <w:trPr>
          <w:trHeight w:val="360"/>
        </w:trPr>
        <w:tc>
          <w:tcPr>
            <w:tcW w:w="1720" w:type="dxa"/>
            <w:shd w:val="clear" w:color="auto" w:fill="FFFFFF"/>
          </w:tcPr>
          <w:p w14:paraId="3DFDA35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Family_history_of_cancer</w:t>
            </w:r>
            <w:proofErr w:type="spellEnd"/>
          </w:p>
        </w:tc>
        <w:tc>
          <w:tcPr>
            <w:tcW w:w="1011" w:type="dxa"/>
            <w:shd w:val="clear" w:color="auto" w:fill="FFFFFF"/>
          </w:tcPr>
          <w:p w14:paraId="466F54B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38118E6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148 (9.2%)</w:t>
            </w:r>
          </w:p>
        </w:tc>
        <w:tc>
          <w:tcPr>
            <w:tcW w:w="1999" w:type="dxa"/>
            <w:shd w:val="clear" w:color="auto" w:fill="FFFFFF"/>
          </w:tcPr>
          <w:p w14:paraId="148FE4E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208 (16%)</w:t>
            </w:r>
          </w:p>
        </w:tc>
        <w:tc>
          <w:tcPr>
            <w:tcW w:w="2001" w:type="dxa"/>
            <w:shd w:val="clear" w:color="auto" w:fill="FFFFFF"/>
          </w:tcPr>
          <w:p w14:paraId="6F4E08B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509 (31%)</w:t>
            </w:r>
          </w:p>
        </w:tc>
        <w:tc>
          <w:tcPr>
            <w:tcW w:w="1013" w:type="dxa"/>
            <w:shd w:val="clear" w:color="auto" w:fill="FFFFFF"/>
          </w:tcPr>
          <w:p w14:paraId="1FB19CF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EC396C7" w14:textId="77777777">
        <w:trPr>
          <w:trHeight w:val="360"/>
        </w:trPr>
        <w:tc>
          <w:tcPr>
            <w:tcW w:w="1720" w:type="dxa"/>
            <w:shd w:val="clear" w:color="auto" w:fill="FFFFFF"/>
          </w:tcPr>
          <w:p w14:paraId="6C9365C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WBC</w:t>
            </w:r>
          </w:p>
        </w:tc>
        <w:tc>
          <w:tcPr>
            <w:tcW w:w="1011" w:type="dxa"/>
            <w:shd w:val="clear" w:color="auto" w:fill="FFFFFF"/>
          </w:tcPr>
          <w:p w14:paraId="6DB3EED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2ADE717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5.75 (4.90, 6.81)</w:t>
            </w:r>
          </w:p>
        </w:tc>
        <w:tc>
          <w:tcPr>
            <w:tcW w:w="1999" w:type="dxa"/>
            <w:shd w:val="clear" w:color="auto" w:fill="FFFFFF"/>
          </w:tcPr>
          <w:p w14:paraId="32B3C77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5.90 (4.90, 6.90)</w:t>
            </w:r>
          </w:p>
        </w:tc>
        <w:tc>
          <w:tcPr>
            <w:tcW w:w="2001" w:type="dxa"/>
            <w:shd w:val="clear" w:color="auto" w:fill="FFFFFF"/>
          </w:tcPr>
          <w:p w14:paraId="35F7BC8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6.00 (5.00, 7.30)</w:t>
            </w:r>
          </w:p>
        </w:tc>
        <w:tc>
          <w:tcPr>
            <w:tcW w:w="1013" w:type="dxa"/>
            <w:shd w:val="clear" w:color="auto" w:fill="FFFFFF"/>
          </w:tcPr>
          <w:p w14:paraId="7C09606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631FF14" w14:textId="77777777">
        <w:trPr>
          <w:trHeight w:val="360"/>
        </w:trPr>
        <w:tc>
          <w:tcPr>
            <w:tcW w:w="1720" w:type="dxa"/>
            <w:shd w:val="clear" w:color="auto" w:fill="FFFFFF"/>
          </w:tcPr>
          <w:p w14:paraId="007BF77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GR</w:t>
            </w:r>
          </w:p>
        </w:tc>
        <w:tc>
          <w:tcPr>
            <w:tcW w:w="1011" w:type="dxa"/>
            <w:shd w:val="clear" w:color="auto" w:fill="FFFFFF"/>
          </w:tcPr>
          <w:p w14:paraId="2ED2037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49DB1D7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3.22 (2.56, 4.05)</w:t>
            </w:r>
          </w:p>
        </w:tc>
        <w:tc>
          <w:tcPr>
            <w:tcW w:w="1999" w:type="dxa"/>
            <w:shd w:val="clear" w:color="auto" w:fill="FFFFFF"/>
          </w:tcPr>
          <w:p w14:paraId="7606E0B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3.80 (3.00, 4.70)</w:t>
            </w:r>
          </w:p>
        </w:tc>
        <w:tc>
          <w:tcPr>
            <w:tcW w:w="2001" w:type="dxa"/>
            <w:shd w:val="clear" w:color="auto" w:fill="FFFFFF"/>
          </w:tcPr>
          <w:p w14:paraId="00E6E92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3.90 (3.00, 4.90)</w:t>
            </w:r>
          </w:p>
        </w:tc>
        <w:tc>
          <w:tcPr>
            <w:tcW w:w="1013" w:type="dxa"/>
            <w:shd w:val="clear" w:color="auto" w:fill="FFFFFF"/>
          </w:tcPr>
          <w:p w14:paraId="358A502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0321188" w14:textId="77777777">
        <w:trPr>
          <w:trHeight w:val="360"/>
        </w:trPr>
        <w:tc>
          <w:tcPr>
            <w:tcW w:w="1720" w:type="dxa"/>
            <w:shd w:val="clear" w:color="auto" w:fill="FFFFFF"/>
          </w:tcPr>
          <w:p w14:paraId="17135A7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LYMPH</w:t>
            </w:r>
          </w:p>
        </w:tc>
        <w:tc>
          <w:tcPr>
            <w:tcW w:w="1011" w:type="dxa"/>
            <w:shd w:val="clear" w:color="auto" w:fill="FFFFFF"/>
          </w:tcPr>
          <w:p w14:paraId="5C82438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0C66342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1.90 (1.60, 2.26)</w:t>
            </w:r>
          </w:p>
        </w:tc>
        <w:tc>
          <w:tcPr>
            <w:tcW w:w="1999" w:type="dxa"/>
            <w:shd w:val="clear" w:color="auto" w:fill="FFFFFF"/>
          </w:tcPr>
          <w:p w14:paraId="47EC151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1.50 (1.20, 1.80)</w:t>
            </w:r>
          </w:p>
        </w:tc>
        <w:tc>
          <w:tcPr>
            <w:tcW w:w="2001" w:type="dxa"/>
            <w:shd w:val="clear" w:color="auto" w:fill="FFFFFF"/>
          </w:tcPr>
          <w:p w14:paraId="46F1C11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1.55 (1.20, 1.90)</w:t>
            </w:r>
          </w:p>
        </w:tc>
        <w:tc>
          <w:tcPr>
            <w:tcW w:w="1013" w:type="dxa"/>
            <w:shd w:val="clear" w:color="auto" w:fill="FFFFFF"/>
          </w:tcPr>
          <w:p w14:paraId="4388550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C4710D0" w14:textId="77777777">
        <w:trPr>
          <w:trHeight w:val="360"/>
        </w:trPr>
        <w:tc>
          <w:tcPr>
            <w:tcW w:w="1720" w:type="dxa"/>
            <w:shd w:val="clear" w:color="auto" w:fill="FFFFFF"/>
          </w:tcPr>
          <w:p w14:paraId="7BD7662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MONO</w:t>
            </w:r>
          </w:p>
        </w:tc>
        <w:tc>
          <w:tcPr>
            <w:tcW w:w="1011" w:type="dxa"/>
            <w:shd w:val="clear" w:color="auto" w:fill="FFFFFF"/>
          </w:tcPr>
          <w:p w14:paraId="11768E2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0C39548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0.32 (0.27, 0.40)</w:t>
            </w:r>
          </w:p>
        </w:tc>
        <w:tc>
          <w:tcPr>
            <w:tcW w:w="1999" w:type="dxa"/>
            <w:shd w:val="clear" w:color="auto" w:fill="FFFFFF"/>
          </w:tcPr>
          <w:p w14:paraId="0E6D76E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0.30 (0.30, 0.40)</w:t>
            </w:r>
          </w:p>
        </w:tc>
        <w:tc>
          <w:tcPr>
            <w:tcW w:w="2001" w:type="dxa"/>
            <w:shd w:val="clear" w:color="auto" w:fill="FFFFFF"/>
          </w:tcPr>
          <w:p w14:paraId="1877089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0.40 (0.30, 0.50)</w:t>
            </w:r>
          </w:p>
        </w:tc>
        <w:tc>
          <w:tcPr>
            <w:tcW w:w="1013" w:type="dxa"/>
            <w:shd w:val="clear" w:color="auto" w:fill="FFFFFF"/>
          </w:tcPr>
          <w:p w14:paraId="29910A5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7D17278" w14:textId="77777777">
        <w:trPr>
          <w:trHeight w:val="360"/>
        </w:trPr>
        <w:tc>
          <w:tcPr>
            <w:tcW w:w="1720" w:type="dxa"/>
            <w:shd w:val="clear" w:color="auto" w:fill="FFFFFF"/>
          </w:tcPr>
          <w:p w14:paraId="0D5CC78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EO</w:t>
            </w:r>
          </w:p>
        </w:tc>
        <w:tc>
          <w:tcPr>
            <w:tcW w:w="1011" w:type="dxa"/>
            <w:shd w:val="clear" w:color="auto" w:fill="FFFFFF"/>
          </w:tcPr>
          <w:p w14:paraId="3B5FDA0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673B9FF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0.15 (0.10, 0.22)</w:t>
            </w:r>
          </w:p>
        </w:tc>
        <w:tc>
          <w:tcPr>
            <w:tcW w:w="1999" w:type="dxa"/>
            <w:shd w:val="clear" w:color="auto" w:fill="FFFFFF"/>
          </w:tcPr>
          <w:p w14:paraId="7574E91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0.10 (0.02, 0.13)</w:t>
            </w:r>
          </w:p>
        </w:tc>
        <w:tc>
          <w:tcPr>
            <w:tcW w:w="2001" w:type="dxa"/>
            <w:shd w:val="clear" w:color="auto" w:fill="FFFFFF"/>
          </w:tcPr>
          <w:p w14:paraId="211F55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0.10 (0.10, 0.20)</w:t>
            </w:r>
          </w:p>
        </w:tc>
        <w:tc>
          <w:tcPr>
            <w:tcW w:w="1013" w:type="dxa"/>
            <w:shd w:val="clear" w:color="auto" w:fill="FFFFFF"/>
          </w:tcPr>
          <w:p w14:paraId="4A20CFD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D761642" w14:textId="77777777">
        <w:trPr>
          <w:trHeight w:val="360"/>
        </w:trPr>
        <w:tc>
          <w:tcPr>
            <w:tcW w:w="1720" w:type="dxa"/>
            <w:shd w:val="clear" w:color="auto" w:fill="FFFFFF"/>
          </w:tcPr>
          <w:p w14:paraId="692154D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BASO</w:t>
            </w:r>
          </w:p>
        </w:tc>
        <w:tc>
          <w:tcPr>
            <w:tcW w:w="1011" w:type="dxa"/>
            <w:shd w:val="clear" w:color="auto" w:fill="FFFFFF"/>
          </w:tcPr>
          <w:p w14:paraId="3EC1720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1E3F9AC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0.030 (0.020, 0.050)</w:t>
            </w:r>
          </w:p>
        </w:tc>
        <w:tc>
          <w:tcPr>
            <w:tcW w:w="1999" w:type="dxa"/>
            <w:shd w:val="clear" w:color="auto" w:fill="FFFFFF"/>
          </w:tcPr>
          <w:p w14:paraId="0920CAC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0.020 (0.020, 0.030)</w:t>
            </w:r>
          </w:p>
        </w:tc>
        <w:tc>
          <w:tcPr>
            <w:tcW w:w="2001" w:type="dxa"/>
            <w:shd w:val="clear" w:color="auto" w:fill="FFFFFF"/>
          </w:tcPr>
          <w:p w14:paraId="4A0F5CD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0.020 (0.020, 0.030)</w:t>
            </w:r>
          </w:p>
        </w:tc>
        <w:tc>
          <w:tcPr>
            <w:tcW w:w="1013" w:type="dxa"/>
            <w:shd w:val="clear" w:color="auto" w:fill="FFFFFF"/>
          </w:tcPr>
          <w:p w14:paraId="4A69F20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DE39E75" w14:textId="77777777">
        <w:trPr>
          <w:trHeight w:val="360"/>
        </w:trPr>
        <w:tc>
          <w:tcPr>
            <w:tcW w:w="1720" w:type="dxa"/>
            <w:shd w:val="clear" w:color="auto" w:fill="FFFFFF"/>
          </w:tcPr>
          <w:p w14:paraId="1640D28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GR_percentage</w:t>
            </w:r>
            <w:proofErr w:type="spellEnd"/>
          </w:p>
        </w:tc>
        <w:tc>
          <w:tcPr>
            <w:tcW w:w="1011" w:type="dxa"/>
            <w:shd w:val="clear" w:color="auto" w:fill="FFFFFF"/>
          </w:tcPr>
          <w:p w14:paraId="4FD90B6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5497A5D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57 (51, 62)</w:t>
            </w:r>
          </w:p>
        </w:tc>
        <w:tc>
          <w:tcPr>
            <w:tcW w:w="1999" w:type="dxa"/>
            <w:shd w:val="clear" w:color="auto" w:fill="FFFFFF"/>
          </w:tcPr>
          <w:p w14:paraId="58C21C1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65 (59, 71)</w:t>
            </w:r>
          </w:p>
        </w:tc>
        <w:tc>
          <w:tcPr>
            <w:tcW w:w="2001" w:type="dxa"/>
            <w:shd w:val="clear" w:color="auto" w:fill="FFFFFF"/>
          </w:tcPr>
          <w:p w14:paraId="29BDA42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65 (59, 71)</w:t>
            </w:r>
          </w:p>
        </w:tc>
        <w:tc>
          <w:tcPr>
            <w:tcW w:w="1013" w:type="dxa"/>
            <w:shd w:val="clear" w:color="auto" w:fill="FFFFFF"/>
          </w:tcPr>
          <w:p w14:paraId="6B4E822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163585D" w14:textId="77777777">
        <w:trPr>
          <w:trHeight w:val="360"/>
        </w:trPr>
        <w:tc>
          <w:tcPr>
            <w:tcW w:w="1720" w:type="dxa"/>
            <w:shd w:val="clear" w:color="auto" w:fill="FFFFFF"/>
          </w:tcPr>
          <w:p w14:paraId="6042C04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LYMPH_percentage</w:t>
            </w:r>
            <w:proofErr w:type="spellEnd"/>
          </w:p>
        </w:tc>
        <w:tc>
          <w:tcPr>
            <w:tcW w:w="1011" w:type="dxa"/>
            <w:shd w:val="clear" w:color="auto" w:fill="FFFFFF"/>
          </w:tcPr>
          <w:p w14:paraId="7BD6379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642025C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 (28, 39)</w:t>
            </w:r>
          </w:p>
        </w:tc>
        <w:tc>
          <w:tcPr>
            <w:tcW w:w="1999" w:type="dxa"/>
            <w:shd w:val="clear" w:color="auto" w:fill="FFFFFF"/>
          </w:tcPr>
          <w:p w14:paraId="40560F7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 (21, 32)</w:t>
            </w:r>
          </w:p>
        </w:tc>
        <w:tc>
          <w:tcPr>
            <w:tcW w:w="2001" w:type="dxa"/>
            <w:shd w:val="clear" w:color="auto" w:fill="FFFFFF"/>
          </w:tcPr>
          <w:p w14:paraId="409D4A9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 (21, 32)</w:t>
            </w:r>
          </w:p>
        </w:tc>
        <w:tc>
          <w:tcPr>
            <w:tcW w:w="1013" w:type="dxa"/>
            <w:shd w:val="clear" w:color="auto" w:fill="FFFFFF"/>
          </w:tcPr>
          <w:p w14:paraId="6D423E7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028E402" w14:textId="77777777">
        <w:trPr>
          <w:trHeight w:val="360"/>
        </w:trPr>
        <w:tc>
          <w:tcPr>
            <w:tcW w:w="1720" w:type="dxa"/>
            <w:shd w:val="clear" w:color="auto" w:fill="FFFFFF"/>
          </w:tcPr>
          <w:p w14:paraId="7B41A87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MONO_percentage</w:t>
            </w:r>
            <w:proofErr w:type="spellEnd"/>
          </w:p>
        </w:tc>
        <w:tc>
          <w:tcPr>
            <w:tcW w:w="1011" w:type="dxa"/>
            <w:shd w:val="clear" w:color="auto" w:fill="FFFFFF"/>
          </w:tcPr>
          <w:p w14:paraId="20E8144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025DB86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5.83 (4.98, 6.81)</w:t>
            </w:r>
          </w:p>
        </w:tc>
        <w:tc>
          <w:tcPr>
            <w:tcW w:w="1999" w:type="dxa"/>
            <w:shd w:val="clear" w:color="auto" w:fill="FFFFFF"/>
          </w:tcPr>
          <w:p w14:paraId="60777F5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5.70 (4.80, 6.80)</w:t>
            </w:r>
          </w:p>
        </w:tc>
        <w:tc>
          <w:tcPr>
            <w:tcW w:w="2001" w:type="dxa"/>
            <w:shd w:val="clear" w:color="auto" w:fill="FFFFFF"/>
          </w:tcPr>
          <w:p w14:paraId="635CEA1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6.10 (5.10, 7.40)</w:t>
            </w:r>
          </w:p>
        </w:tc>
        <w:tc>
          <w:tcPr>
            <w:tcW w:w="1013" w:type="dxa"/>
            <w:shd w:val="clear" w:color="auto" w:fill="FFFFFF"/>
          </w:tcPr>
          <w:p w14:paraId="7E8E9CF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50B019E" w14:textId="77777777">
        <w:trPr>
          <w:trHeight w:val="360"/>
        </w:trPr>
        <w:tc>
          <w:tcPr>
            <w:tcW w:w="1720" w:type="dxa"/>
            <w:shd w:val="clear" w:color="auto" w:fill="FFFFFF"/>
          </w:tcPr>
          <w:p w14:paraId="7BBFFBC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EO_percentage</w:t>
            </w:r>
            <w:proofErr w:type="spellEnd"/>
          </w:p>
        </w:tc>
        <w:tc>
          <w:tcPr>
            <w:tcW w:w="1011" w:type="dxa"/>
            <w:shd w:val="clear" w:color="auto" w:fill="FFFFFF"/>
          </w:tcPr>
          <w:p w14:paraId="0F2A5C4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6722F41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2.65 (1.80, 3.80)</w:t>
            </w:r>
          </w:p>
        </w:tc>
        <w:tc>
          <w:tcPr>
            <w:tcW w:w="1999" w:type="dxa"/>
            <w:shd w:val="clear" w:color="auto" w:fill="FFFFFF"/>
          </w:tcPr>
          <w:p w14:paraId="42FC2B6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 (0.70, 2.50)</w:t>
            </w:r>
          </w:p>
        </w:tc>
        <w:tc>
          <w:tcPr>
            <w:tcW w:w="2001" w:type="dxa"/>
            <w:shd w:val="clear" w:color="auto" w:fill="FFFFFF"/>
          </w:tcPr>
          <w:p w14:paraId="5F1A7FC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1.80 (1.00, 3.00)</w:t>
            </w:r>
          </w:p>
        </w:tc>
        <w:tc>
          <w:tcPr>
            <w:tcW w:w="1013" w:type="dxa"/>
            <w:shd w:val="clear" w:color="auto" w:fill="FFFFFF"/>
          </w:tcPr>
          <w:p w14:paraId="16A4382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C97246F" w14:textId="77777777">
        <w:trPr>
          <w:trHeight w:val="360"/>
        </w:trPr>
        <w:tc>
          <w:tcPr>
            <w:tcW w:w="1720" w:type="dxa"/>
            <w:shd w:val="clear" w:color="auto" w:fill="FFFFFF"/>
          </w:tcPr>
          <w:p w14:paraId="0249CEE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BASO_percentage</w:t>
            </w:r>
            <w:proofErr w:type="spellEnd"/>
          </w:p>
        </w:tc>
        <w:tc>
          <w:tcPr>
            <w:tcW w:w="1011" w:type="dxa"/>
            <w:shd w:val="clear" w:color="auto" w:fill="FFFFFF"/>
          </w:tcPr>
          <w:p w14:paraId="64928EB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6578E6E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0.45 (0.30, 0.60)</w:t>
            </w:r>
          </w:p>
        </w:tc>
        <w:tc>
          <w:tcPr>
            <w:tcW w:w="1999" w:type="dxa"/>
            <w:shd w:val="clear" w:color="auto" w:fill="FFFFFF"/>
          </w:tcPr>
          <w:p w14:paraId="6A40260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0.40 (0.30, 0.60)</w:t>
            </w:r>
          </w:p>
        </w:tc>
        <w:tc>
          <w:tcPr>
            <w:tcW w:w="2001" w:type="dxa"/>
            <w:shd w:val="clear" w:color="auto" w:fill="FFFFFF"/>
          </w:tcPr>
          <w:p w14:paraId="39FEE3A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0.40 (0.30, 0.50)</w:t>
            </w:r>
          </w:p>
        </w:tc>
        <w:tc>
          <w:tcPr>
            <w:tcW w:w="1013" w:type="dxa"/>
            <w:shd w:val="clear" w:color="auto" w:fill="FFFFFF"/>
          </w:tcPr>
          <w:p w14:paraId="026F8D9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09581B5" w14:textId="77777777">
        <w:trPr>
          <w:trHeight w:val="360"/>
        </w:trPr>
        <w:tc>
          <w:tcPr>
            <w:tcW w:w="1720" w:type="dxa"/>
            <w:shd w:val="clear" w:color="auto" w:fill="FFFFFF"/>
          </w:tcPr>
          <w:p w14:paraId="1D5D7C9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RBC</w:t>
            </w:r>
          </w:p>
        </w:tc>
        <w:tc>
          <w:tcPr>
            <w:tcW w:w="1011" w:type="dxa"/>
            <w:shd w:val="clear" w:color="auto" w:fill="FFFFFF"/>
          </w:tcPr>
          <w:p w14:paraId="268245A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6EB7E6B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4.82 (4.48, 5.20)</w:t>
            </w:r>
          </w:p>
        </w:tc>
        <w:tc>
          <w:tcPr>
            <w:tcW w:w="1999" w:type="dxa"/>
            <w:shd w:val="clear" w:color="auto" w:fill="FFFFFF"/>
          </w:tcPr>
          <w:p w14:paraId="201AA2A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4.36 (3.90, 4.73)</w:t>
            </w:r>
          </w:p>
        </w:tc>
        <w:tc>
          <w:tcPr>
            <w:tcW w:w="2001" w:type="dxa"/>
            <w:shd w:val="clear" w:color="auto" w:fill="FFFFFF"/>
          </w:tcPr>
          <w:p w14:paraId="38DFC54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4.31 (3.95, 4.64)</w:t>
            </w:r>
          </w:p>
        </w:tc>
        <w:tc>
          <w:tcPr>
            <w:tcW w:w="1013" w:type="dxa"/>
            <w:shd w:val="clear" w:color="auto" w:fill="FFFFFF"/>
          </w:tcPr>
          <w:p w14:paraId="7B9F127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C5AD2C5" w14:textId="77777777">
        <w:trPr>
          <w:trHeight w:val="360"/>
        </w:trPr>
        <w:tc>
          <w:tcPr>
            <w:tcW w:w="1720" w:type="dxa"/>
            <w:shd w:val="clear" w:color="auto" w:fill="FFFFFF"/>
          </w:tcPr>
          <w:p w14:paraId="229DC21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HGB</w:t>
            </w:r>
          </w:p>
        </w:tc>
        <w:tc>
          <w:tcPr>
            <w:tcW w:w="1011" w:type="dxa"/>
            <w:shd w:val="clear" w:color="auto" w:fill="FFFFFF"/>
          </w:tcPr>
          <w:p w14:paraId="192ABA5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173AEC2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147 (136, 159)</w:t>
            </w:r>
          </w:p>
        </w:tc>
        <w:tc>
          <w:tcPr>
            <w:tcW w:w="1999" w:type="dxa"/>
            <w:shd w:val="clear" w:color="auto" w:fill="FFFFFF"/>
          </w:tcPr>
          <w:p w14:paraId="4A83550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134 (117, 146)</w:t>
            </w:r>
          </w:p>
        </w:tc>
        <w:tc>
          <w:tcPr>
            <w:tcW w:w="2001" w:type="dxa"/>
            <w:shd w:val="clear" w:color="auto" w:fill="FFFFFF"/>
          </w:tcPr>
          <w:p w14:paraId="2B6125B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129 (115, 141)</w:t>
            </w:r>
          </w:p>
        </w:tc>
        <w:tc>
          <w:tcPr>
            <w:tcW w:w="1013" w:type="dxa"/>
            <w:shd w:val="clear" w:color="auto" w:fill="FFFFFF"/>
          </w:tcPr>
          <w:p w14:paraId="48EFA35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F687F59" w14:textId="77777777">
        <w:trPr>
          <w:trHeight w:val="360"/>
        </w:trPr>
        <w:tc>
          <w:tcPr>
            <w:tcW w:w="1720" w:type="dxa"/>
            <w:shd w:val="clear" w:color="auto" w:fill="FFFFFF"/>
          </w:tcPr>
          <w:p w14:paraId="33549AF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HCT</w:t>
            </w:r>
          </w:p>
        </w:tc>
        <w:tc>
          <w:tcPr>
            <w:tcW w:w="1011" w:type="dxa"/>
            <w:shd w:val="clear" w:color="auto" w:fill="FFFFFF"/>
          </w:tcPr>
          <w:p w14:paraId="4FC9056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6DE182A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 (40, 47)</w:t>
            </w:r>
          </w:p>
        </w:tc>
        <w:tc>
          <w:tcPr>
            <w:tcW w:w="1999" w:type="dxa"/>
            <w:shd w:val="clear" w:color="auto" w:fill="FFFFFF"/>
          </w:tcPr>
          <w:p w14:paraId="7F5D537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 (35, 43)</w:t>
            </w:r>
          </w:p>
        </w:tc>
        <w:tc>
          <w:tcPr>
            <w:tcW w:w="2001" w:type="dxa"/>
            <w:shd w:val="clear" w:color="auto" w:fill="FFFFFF"/>
          </w:tcPr>
          <w:p w14:paraId="3A59167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 (35, 43)</w:t>
            </w:r>
          </w:p>
        </w:tc>
        <w:tc>
          <w:tcPr>
            <w:tcW w:w="1013" w:type="dxa"/>
            <w:shd w:val="clear" w:color="auto" w:fill="FFFFFF"/>
          </w:tcPr>
          <w:p w14:paraId="06BF994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8791506" w14:textId="77777777">
        <w:trPr>
          <w:trHeight w:val="360"/>
        </w:trPr>
        <w:tc>
          <w:tcPr>
            <w:tcW w:w="1720" w:type="dxa"/>
            <w:shd w:val="clear" w:color="auto" w:fill="FFFFFF"/>
          </w:tcPr>
          <w:p w14:paraId="66EA86D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MCV</w:t>
            </w:r>
          </w:p>
        </w:tc>
        <w:tc>
          <w:tcPr>
            <w:tcW w:w="1011" w:type="dxa"/>
            <w:shd w:val="clear" w:color="auto" w:fill="FFFFFF"/>
          </w:tcPr>
          <w:p w14:paraId="4E44F77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46D79ED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90 (87, 93)</w:t>
            </w:r>
          </w:p>
        </w:tc>
        <w:tc>
          <w:tcPr>
            <w:tcW w:w="1999" w:type="dxa"/>
            <w:shd w:val="clear" w:color="auto" w:fill="FFFFFF"/>
          </w:tcPr>
          <w:p w14:paraId="58F5D14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92 (88, 95)</w:t>
            </w:r>
          </w:p>
        </w:tc>
        <w:tc>
          <w:tcPr>
            <w:tcW w:w="2001" w:type="dxa"/>
            <w:shd w:val="clear" w:color="auto" w:fill="FFFFFF"/>
          </w:tcPr>
          <w:p w14:paraId="6969B66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91 (87, 95)</w:t>
            </w:r>
          </w:p>
        </w:tc>
        <w:tc>
          <w:tcPr>
            <w:tcW w:w="1013" w:type="dxa"/>
            <w:shd w:val="clear" w:color="auto" w:fill="FFFFFF"/>
          </w:tcPr>
          <w:p w14:paraId="1788718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6F2A291" w14:textId="77777777">
        <w:trPr>
          <w:trHeight w:val="360"/>
        </w:trPr>
        <w:tc>
          <w:tcPr>
            <w:tcW w:w="1720" w:type="dxa"/>
            <w:shd w:val="clear" w:color="auto" w:fill="FFFFFF"/>
          </w:tcPr>
          <w:p w14:paraId="0828691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MCH</w:t>
            </w:r>
          </w:p>
        </w:tc>
        <w:tc>
          <w:tcPr>
            <w:tcW w:w="1011" w:type="dxa"/>
            <w:shd w:val="clear" w:color="auto" w:fill="FFFFFF"/>
          </w:tcPr>
          <w:p w14:paraId="1155408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0E9916F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30.7 (29.6, 31.6)</w:t>
            </w:r>
          </w:p>
        </w:tc>
        <w:tc>
          <w:tcPr>
            <w:tcW w:w="1999" w:type="dxa"/>
            <w:shd w:val="clear" w:color="auto" w:fill="FFFFFF"/>
          </w:tcPr>
          <w:p w14:paraId="2213DE9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30.7 (29.3, 31.9)</w:t>
            </w:r>
          </w:p>
        </w:tc>
        <w:tc>
          <w:tcPr>
            <w:tcW w:w="2001" w:type="dxa"/>
            <w:shd w:val="clear" w:color="auto" w:fill="FFFFFF"/>
          </w:tcPr>
          <w:p w14:paraId="6F4F62A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30.1 (28.3, 31.5)</w:t>
            </w:r>
          </w:p>
        </w:tc>
        <w:tc>
          <w:tcPr>
            <w:tcW w:w="1013" w:type="dxa"/>
            <w:shd w:val="clear" w:color="auto" w:fill="FFFFFF"/>
          </w:tcPr>
          <w:p w14:paraId="5387AC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2A00F2A" w14:textId="77777777">
        <w:trPr>
          <w:trHeight w:val="360"/>
        </w:trPr>
        <w:tc>
          <w:tcPr>
            <w:tcW w:w="1720" w:type="dxa"/>
            <w:shd w:val="clear" w:color="auto" w:fill="FFFFFF"/>
          </w:tcPr>
          <w:p w14:paraId="7553614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MCHC</w:t>
            </w:r>
          </w:p>
        </w:tc>
        <w:tc>
          <w:tcPr>
            <w:tcW w:w="1011" w:type="dxa"/>
            <w:shd w:val="clear" w:color="auto" w:fill="FFFFFF"/>
          </w:tcPr>
          <w:p w14:paraId="1AC6C68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56BA8FF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339 (334, 344)</w:t>
            </w:r>
          </w:p>
        </w:tc>
        <w:tc>
          <w:tcPr>
            <w:tcW w:w="1999" w:type="dxa"/>
            <w:shd w:val="clear" w:color="auto" w:fill="FFFFFF"/>
          </w:tcPr>
          <w:p w14:paraId="4E30F02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333 (325, 341)</w:t>
            </w:r>
          </w:p>
        </w:tc>
        <w:tc>
          <w:tcPr>
            <w:tcW w:w="2001" w:type="dxa"/>
            <w:shd w:val="clear" w:color="auto" w:fill="FFFFFF"/>
          </w:tcPr>
          <w:p w14:paraId="467A260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329 (321, 335)</w:t>
            </w:r>
          </w:p>
        </w:tc>
        <w:tc>
          <w:tcPr>
            <w:tcW w:w="1013" w:type="dxa"/>
            <w:shd w:val="clear" w:color="auto" w:fill="FFFFFF"/>
          </w:tcPr>
          <w:p w14:paraId="571242F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944367E" w14:textId="77777777">
        <w:trPr>
          <w:trHeight w:val="360"/>
        </w:trPr>
        <w:tc>
          <w:tcPr>
            <w:tcW w:w="1720" w:type="dxa"/>
            <w:shd w:val="clear" w:color="auto" w:fill="FFFFFF"/>
          </w:tcPr>
          <w:p w14:paraId="0172ADC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RDW_CV</w:t>
            </w:r>
          </w:p>
        </w:tc>
        <w:tc>
          <w:tcPr>
            <w:tcW w:w="1011" w:type="dxa"/>
            <w:shd w:val="clear" w:color="auto" w:fill="FFFFFF"/>
          </w:tcPr>
          <w:p w14:paraId="2780836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3,792</w:t>
            </w:r>
          </w:p>
        </w:tc>
        <w:tc>
          <w:tcPr>
            <w:tcW w:w="1999" w:type="dxa"/>
            <w:shd w:val="clear" w:color="auto" w:fill="FFFFFF"/>
          </w:tcPr>
          <w:p w14:paraId="083CF7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12.70 (12.30, 13.20)</w:t>
            </w:r>
          </w:p>
        </w:tc>
        <w:tc>
          <w:tcPr>
            <w:tcW w:w="1999" w:type="dxa"/>
            <w:shd w:val="clear" w:color="auto" w:fill="FFFFFF"/>
          </w:tcPr>
          <w:p w14:paraId="25FF523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12.90 (12.50, 13.80)</w:t>
            </w:r>
          </w:p>
        </w:tc>
        <w:tc>
          <w:tcPr>
            <w:tcW w:w="2001" w:type="dxa"/>
            <w:shd w:val="clear" w:color="auto" w:fill="FFFFFF"/>
          </w:tcPr>
          <w:p w14:paraId="4F00E7E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13.10 (12.50, 14.30)</w:t>
            </w:r>
          </w:p>
        </w:tc>
        <w:tc>
          <w:tcPr>
            <w:tcW w:w="1013" w:type="dxa"/>
            <w:shd w:val="clear" w:color="auto" w:fill="FFFFFF"/>
          </w:tcPr>
          <w:p w14:paraId="70CD265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AC07F36" w14:textId="77777777">
        <w:trPr>
          <w:trHeight w:val="360"/>
        </w:trPr>
        <w:tc>
          <w:tcPr>
            <w:tcW w:w="1720" w:type="dxa"/>
            <w:shd w:val="clear" w:color="auto" w:fill="FFFFFF"/>
          </w:tcPr>
          <w:p w14:paraId="18EB287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RDW_SD</w:t>
            </w:r>
          </w:p>
        </w:tc>
        <w:tc>
          <w:tcPr>
            <w:tcW w:w="1011" w:type="dxa"/>
            <w:shd w:val="clear" w:color="auto" w:fill="FFFFFF"/>
          </w:tcPr>
          <w:p w14:paraId="107C028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1,219</w:t>
            </w:r>
          </w:p>
        </w:tc>
        <w:tc>
          <w:tcPr>
            <w:tcW w:w="1999" w:type="dxa"/>
            <w:shd w:val="clear" w:color="auto" w:fill="FFFFFF"/>
          </w:tcPr>
          <w:p w14:paraId="007A79D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43.2 (41.4, 45.6)</w:t>
            </w:r>
          </w:p>
        </w:tc>
        <w:tc>
          <w:tcPr>
            <w:tcW w:w="1999" w:type="dxa"/>
            <w:shd w:val="clear" w:color="auto" w:fill="FFFFFF"/>
          </w:tcPr>
          <w:p w14:paraId="75A21EA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2001" w:type="dxa"/>
            <w:shd w:val="clear" w:color="auto" w:fill="FFFFFF"/>
          </w:tcPr>
          <w:p w14:paraId="677EC0D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013" w:type="dxa"/>
            <w:shd w:val="clear" w:color="auto" w:fill="FFFFFF"/>
          </w:tcPr>
          <w:p w14:paraId="04B7D058" w14:textId="77777777" w:rsidR="00BD32BB" w:rsidRPr="00AE1D28" w:rsidRDefault="00BD32BB">
            <w:pPr>
              <w:rPr>
                <w:rFonts w:ascii="Times New Roman" w:hAnsi="Times New Roman" w:cs="Times New Roman"/>
                <w:sz w:val="20"/>
                <w:szCs w:val="20"/>
              </w:rPr>
            </w:pPr>
          </w:p>
        </w:tc>
      </w:tr>
      <w:tr w:rsidR="00BD32BB" w:rsidRPr="00AE1D28" w14:paraId="72F6E0AF" w14:textId="77777777">
        <w:trPr>
          <w:trHeight w:val="360"/>
        </w:trPr>
        <w:tc>
          <w:tcPr>
            <w:tcW w:w="1720" w:type="dxa"/>
            <w:shd w:val="clear" w:color="auto" w:fill="FFFFFF"/>
          </w:tcPr>
          <w:p w14:paraId="65DCF9C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PLT</w:t>
            </w:r>
          </w:p>
        </w:tc>
        <w:tc>
          <w:tcPr>
            <w:tcW w:w="1011" w:type="dxa"/>
            <w:shd w:val="clear" w:color="auto" w:fill="FFFFFF"/>
          </w:tcPr>
          <w:p w14:paraId="69674C3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4,554</w:t>
            </w:r>
          </w:p>
        </w:tc>
        <w:tc>
          <w:tcPr>
            <w:tcW w:w="1999" w:type="dxa"/>
            <w:shd w:val="clear" w:color="auto" w:fill="FFFFFF"/>
          </w:tcPr>
          <w:p w14:paraId="3AE3BCA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216 (180, 259)</w:t>
            </w:r>
          </w:p>
        </w:tc>
        <w:tc>
          <w:tcPr>
            <w:tcW w:w="1999" w:type="dxa"/>
            <w:shd w:val="clear" w:color="auto" w:fill="FFFFFF"/>
          </w:tcPr>
          <w:p w14:paraId="4DC981B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224 (184, 270)</w:t>
            </w:r>
          </w:p>
        </w:tc>
        <w:tc>
          <w:tcPr>
            <w:tcW w:w="2001" w:type="dxa"/>
            <w:shd w:val="clear" w:color="auto" w:fill="FFFFFF"/>
          </w:tcPr>
          <w:p w14:paraId="468195D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225 (182, 281)</w:t>
            </w:r>
          </w:p>
        </w:tc>
        <w:tc>
          <w:tcPr>
            <w:tcW w:w="1013" w:type="dxa"/>
            <w:shd w:val="clear" w:color="auto" w:fill="FFFFFF"/>
          </w:tcPr>
          <w:p w14:paraId="745EC6A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31F4533" w14:textId="77777777">
        <w:trPr>
          <w:trHeight w:val="360"/>
        </w:trPr>
        <w:tc>
          <w:tcPr>
            <w:tcW w:w="1720" w:type="dxa"/>
            <w:shd w:val="clear" w:color="auto" w:fill="FFFFFF"/>
          </w:tcPr>
          <w:p w14:paraId="04167D7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MPV</w:t>
            </w:r>
          </w:p>
        </w:tc>
        <w:tc>
          <w:tcPr>
            <w:tcW w:w="1011" w:type="dxa"/>
            <w:shd w:val="clear" w:color="auto" w:fill="FFFFFF"/>
          </w:tcPr>
          <w:p w14:paraId="6DD7A9E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4,540</w:t>
            </w:r>
          </w:p>
        </w:tc>
        <w:tc>
          <w:tcPr>
            <w:tcW w:w="1999" w:type="dxa"/>
            <w:shd w:val="clear" w:color="auto" w:fill="FFFFFF"/>
          </w:tcPr>
          <w:p w14:paraId="059EBA5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10.20 (9.20, 11.30)</w:t>
            </w:r>
          </w:p>
        </w:tc>
        <w:tc>
          <w:tcPr>
            <w:tcW w:w="1999" w:type="dxa"/>
            <w:shd w:val="clear" w:color="auto" w:fill="FFFFFF"/>
          </w:tcPr>
          <w:p w14:paraId="355EB1B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9.80 (9.00, 10.70)</w:t>
            </w:r>
          </w:p>
        </w:tc>
        <w:tc>
          <w:tcPr>
            <w:tcW w:w="2001" w:type="dxa"/>
            <w:shd w:val="clear" w:color="auto" w:fill="FFFFFF"/>
          </w:tcPr>
          <w:p w14:paraId="0CD539E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9.80 (9.00, 10.70)</w:t>
            </w:r>
          </w:p>
        </w:tc>
        <w:tc>
          <w:tcPr>
            <w:tcW w:w="1013" w:type="dxa"/>
            <w:shd w:val="clear" w:color="auto" w:fill="FFFFFF"/>
          </w:tcPr>
          <w:p w14:paraId="6B1A82F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C52D5C1" w14:textId="77777777">
        <w:trPr>
          <w:trHeight w:val="360"/>
        </w:trPr>
        <w:tc>
          <w:tcPr>
            <w:tcW w:w="1720" w:type="dxa"/>
            <w:shd w:val="clear" w:color="auto" w:fill="FFFFFF"/>
          </w:tcPr>
          <w:p w14:paraId="11AE9EF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PDW</w:t>
            </w:r>
          </w:p>
        </w:tc>
        <w:tc>
          <w:tcPr>
            <w:tcW w:w="1011" w:type="dxa"/>
            <w:shd w:val="clear" w:color="auto" w:fill="FFFFFF"/>
          </w:tcPr>
          <w:p w14:paraId="7314BFF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4,540</w:t>
            </w:r>
          </w:p>
        </w:tc>
        <w:tc>
          <w:tcPr>
            <w:tcW w:w="1999" w:type="dxa"/>
            <w:shd w:val="clear" w:color="auto" w:fill="FFFFFF"/>
          </w:tcPr>
          <w:p w14:paraId="7E166C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16.30 (16.00, 16.50)</w:t>
            </w:r>
          </w:p>
        </w:tc>
        <w:tc>
          <w:tcPr>
            <w:tcW w:w="1999" w:type="dxa"/>
            <w:shd w:val="clear" w:color="auto" w:fill="FFFFFF"/>
          </w:tcPr>
          <w:p w14:paraId="3D590C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16.10 (15.80, 16.30)</w:t>
            </w:r>
          </w:p>
        </w:tc>
        <w:tc>
          <w:tcPr>
            <w:tcW w:w="2001" w:type="dxa"/>
            <w:shd w:val="clear" w:color="auto" w:fill="FFFFFF"/>
          </w:tcPr>
          <w:p w14:paraId="1C47393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16.00 (15.70, 16.30)</w:t>
            </w:r>
          </w:p>
        </w:tc>
        <w:tc>
          <w:tcPr>
            <w:tcW w:w="1013" w:type="dxa"/>
            <w:shd w:val="clear" w:color="auto" w:fill="FFFFFF"/>
          </w:tcPr>
          <w:p w14:paraId="736A9E9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3C47F2B" w14:textId="77777777">
        <w:trPr>
          <w:trHeight w:val="360"/>
        </w:trPr>
        <w:tc>
          <w:tcPr>
            <w:tcW w:w="1720" w:type="dxa"/>
            <w:shd w:val="clear" w:color="auto" w:fill="FFFFFF"/>
          </w:tcPr>
          <w:p w14:paraId="70DF314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PCT</w:t>
            </w:r>
          </w:p>
        </w:tc>
        <w:tc>
          <w:tcPr>
            <w:tcW w:w="1011" w:type="dxa"/>
            <w:shd w:val="clear" w:color="auto" w:fill="FFFFFF"/>
          </w:tcPr>
          <w:p w14:paraId="3D72DE7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4,540</w:t>
            </w:r>
          </w:p>
        </w:tc>
        <w:tc>
          <w:tcPr>
            <w:tcW w:w="1999" w:type="dxa"/>
            <w:shd w:val="clear" w:color="auto" w:fill="FFFFFF"/>
          </w:tcPr>
          <w:p w14:paraId="7ACD5B5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0.22 (0.18, 0.25)</w:t>
            </w:r>
          </w:p>
        </w:tc>
        <w:tc>
          <w:tcPr>
            <w:tcW w:w="1999" w:type="dxa"/>
            <w:shd w:val="clear" w:color="auto" w:fill="FFFFFF"/>
          </w:tcPr>
          <w:p w14:paraId="3336DA5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0.22 (0.19, 0.26)</w:t>
            </w:r>
          </w:p>
        </w:tc>
        <w:tc>
          <w:tcPr>
            <w:tcW w:w="2001" w:type="dxa"/>
            <w:shd w:val="clear" w:color="auto" w:fill="FFFFFF"/>
          </w:tcPr>
          <w:p w14:paraId="5A6360F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0.23 (0.19, 0.27)</w:t>
            </w:r>
          </w:p>
        </w:tc>
        <w:tc>
          <w:tcPr>
            <w:tcW w:w="1013" w:type="dxa"/>
            <w:shd w:val="clear" w:color="auto" w:fill="FFFFFF"/>
          </w:tcPr>
          <w:p w14:paraId="318C05B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0AF3CF6" w14:textId="77777777">
        <w:trPr>
          <w:trHeight w:val="360"/>
        </w:trPr>
        <w:tc>
          <w:tcPr>
            <w:tcW w:w="1720" w:type="dxa"/>
            <w:shd w:val="clear" w:color="auto" w:fill="FFFFFF"/>
          </w:tcPr>
          <w:p w14:paraId="044F833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RET</w:t>
            </w:r>
          </w:p>
        </w:tc>
        <w:tc>
          <w:tcPr>
            <w:tcW w:w="1011" w:type="dxa"/>
            <w:shd w:val="clear" w:color="auto" w:fill="FFFFFF"/>
          </w:tcPr>
          <w:p w14:paraId="7969B2B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1,091</w:t>
            </w:r>
          </w:p>
        </w:tc>
        <w:tc>
          <w:tcPr>
            <w:tcW w:w="1999" w:type="dxa"/>
            <w:shd w:val="clear" w:color="auto" w:fill="FFFFFF"/>
          </w:tcPr>
          <w:p w14:paraId="66F9F93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1.07 (0.83, 1.37)</w:t>
            </w:r>
          </w:p>
        </w:tc>
        <w:tc>
          <w:tcPr>
            <w:tcW w:w="1999" w:type="dxa"/>
            <w:shd w:val="clear" w:color="auto" w:fill="FFFFFF"/>
          </w:tcPr>
          <w:p w14:paraId="1EDB5C3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2001" w:type="dxa"/>
            <w:shd w:val="clear" w:color="auto" w:fill="FFFFFF"/>
          </w:tcPr>
          <w:p w14:paraId="606DBFF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013" w:type="dxa"/>
            <w:shd w:val="clear" w:color="auto" w:fill="FFFFFF"/>
          </w:tcPr>
          <w:p w14:paraId="6D6B191C" w14:textId="77777777" w:rsidR="00BD32BB" w:rsidRPr="00AE1D28" w:rsidRDefault="00BD32BB">
            <w:pPr>
              <w:rPr>
                <w:rFonts w:ascii="Times New Roman" w:hAnsi="Times New Roman" w:cs="Times New Roman"/>
                <w:sz w:val="20"/>
                <w:szCs w:val="20"/>
              </w:rPr>
            </w:pPr>
          </w:p>
        </w:tc>
      </w:tr>
      <w:tr w:rsidR="00BD32BB" w:rsidRPr="00AE1D28" w14:paraId="0DD7A3D8" w14:textId="77777777">
        <w:trPr>
          <w:trHeight w:val="360"/>
        </w:trPr>
        <w:tc>
          <w:tcPr>
            <w:tcW w:w="1720" w:type="dxa"/>
            <w:shd w:val="clear" w:color="auto" w:fill="FFFFFF"/>
          </w:tcPr>
          <w:p w14:paraId="1DC2718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IRF</w:t>
            </w:r>
          </w:p>
        </w:tc>
        <w:tc>
          <w:tcPr>
            <w:tcW w:w="1011" w:type="dxa"/>
            <w:shd w:val="clear" w:color="auto" w:fill="FFFFFF"/>
          </w:tcPr>
          <w:p w14:paraId="4789F87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1,091</w:t>
            </w:r>
          </w:p>
        </w:tc>
        <w:tc>
          <w:tcPr>
            <w:tcW w:w="1999" w:type="dxa"/>
            <w:shd w:val="clear" w:color="auto" w:fill="FFFFFF"/>
          </w:tcPr>
          <w:p w14:paraId="130D144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10.1 (7.4, 14.5)</w:t>
            </w:r>
          </w:p>
        </w:tc>
        <w:tc>
          <w:tcPr>
            <w:tcW w:w="1999" w:type="dxa"/>
            <w:shd w:val="clear" w:color="auto" w:fill="FFFFFF"/>
          </w:tcPr>
          <w:p w14:paraId="77D043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2001" w:type="dxa"/>
            <w:shd w:val="clear" w:color="auto" w:fill="FFFFFF"/>
          </w:tcPr>
          <w:p w14:paraId="0BC534E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013" w:type="dxa"/>
            <w:shd w:val="clear" w:color="auto" w:fill="FFFFFF"/>
          </w:tcPr>
          <w:p w14:paraId="278AAB3A" w14:textId="77777777" w:rsidR="00BD32BB" w:rsidRPr="00AE1D28" w:rsidRDefault="00BD32BB">
            <w:pPr>
              <w:rPr>
                <w:rFonts w:ascii="Times New Roman" w:hAnsi="Times New Roman" w:cs="Times New Roman"/>
                <w:sz w:val="20"/>
                <w:szCs w:val="20"/>
              </w:rPr>
            </w:pPr>
          </w:p>
        </w:tc>
      </w:tr>
      <w:tr w:rsidR="00BD32BB" w:rsidRPr="00AE1D28" w14:paraId="0F9A4DC0" w14:textId="77777777">
        <w:trPr>
          <w:trHeight w:val="360"/>
        </w:trPr>
        <w:tc>
          <w:tcPr>
            <w:tcW w:w="1720" w:type="dxa"/>
            <w:shd w:val="clear" w:color="auto" w:fill="FFFFFF"/>
          </w:tcPr>
          <w:p w14:paraId="24B54BC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LFR</w:t>
            </w:r>
          </w:p>
        </w:tc>
        <w:tc>
          <w:tcPr>
            <w:tcW w:w="1011" w:type="dxa"/>
            <w:shd w:val="clear" w:color="auto" w:fill="FFFFFF"/>
          </w:tcPr>
          <w:p w14:paraId="5A2978A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1,091</w:t>
            </w:r>
          </w:p>
        </w:tc>
        <w:tc>
          <w:tcPr>
            <w:tcW w:w="1999" w:type="dxa"/>
            <w:shd w:val="clear" w:color="auto" w:fill="FFFFFF"/>
          </w:tcPr>
          <w:p w14:paraId="040734B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89.9 (85.5, 92.6)</w:t>
            </w:r>
          </w:p>
        </w:tc>
        <w:tc>
          <w:tcPr>
            <w:tcW w:w="1999" w:type="dxa"/>
            <w:shd w:val="clear" w:color="auto" w:fill="FFFFFF"/>
          </w:tcPr>
          <w:p w14:paraId="237EA00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2001" w:type="dxa"/>
            <w:shd w:val="clear" w:color="auto" w:fill="FFFFFF"/>
          </w:tcPr>
          <w:p w14:paraId="4BCE324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013" w:type="dxa"/>
            <w:shd w:val="clear" w:color="auto" w:fill="FFFFFF"/>
          </w:tcPr>
          <w:p w14:paraId="406C237D" w14:textId="77777777" w:rsidR="00BD32BB" w:rsidRPr="00AE1D28" w:rsidRDefault="00BD32BB">
            <w:pPr>
              <w:rPr>
                <w:rFonts w:ascii="Times New Roman" w:hAnsi="Times New Roman" w:cs="Times New Roman"/>
                <w:sz w:val="20"/>
                <w:szCs w:val="20"/>
              </w:rPr>
            </w:pPr>
          </w:p>
        </w:tc>
      </w:tr>
      <w:tr w:rsidR="00BD32BB" w:rsidRPr="00AE1D28" w14:paraId="7C59B11D" w14:textId="77777777">
        <w:trPr>
          <w:trHeight w:val="360"/>
        </w:trPr>
        <w:tc>
          <w:tcPr>
            <w:tcW w:w="1720" w:type="dxa"/>
            <w:shd w:val="clear" w:color="auto" w:fill="FFFFFF"/>
          </w:tcPr>
          <w:p w14:paraId="2DA5825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MFR</w:t>
            </w:r>
          </w:p>
        </w:tc>
        <w:tc>
          <w:tcPr>
            <w:tcW w:w="1011" w:type="dxa"/>
            <w:shd w:val="clear" w:color="auto" w:fill="FFFFFF"/>
          </w:tcPr>
          <w:p w14:paraId="4185F0F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1,091</w:t>
            </w:r>
          </w:p>
        </w:tc>
        <w:tc>
          <w:tcPr>
            <w:tcW w:w="1999" w:type="dxa"/>
            <w:shd w:val="clear" w:color="auto" w:fill="FFFFFF"/>
          </w:tcPr>
          <w:p w14:paraId="4A78FCE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10.1 (7.4, 14.1)</w:t>
            </w:r>
          </w:p>
        </w:tc>
        <w:tc>
          <w:tcPr>
            <w:tcW w:w="1999" w:type="dxa"/>
            <w:shd w:val="clear" w:color="auto" w:fill="FFFFFF"/>
          </w:tcPr>
          <w:p w14:paraId="1E8B225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2001" w:type="dxa"/>
            <w:shd w:val="clear" w:color="auto" w:fill="FFFFFF"/>
          </w:tcPr>
          <w:p w14:paraId="5AB0C66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013" w:type="dxa"/>
            <w:shd w:val="clear" w:color="auto" w:fill="FFFFFF"/>
          </w:tcPr>
          <w:p w14:paraId="4AB77D96" w14:textId="77777777" w:rsidR="00BD32BB" w:rsidRPr="00AE1D28" w:rsidRDefault="00BD32BB">
            <w:pPr>
              <w:rPr>
                <w:rFonts w:ascii="Times New Roman" w:hAnsi="Times New Roman" w:cs="Times New Roman"/>
                <w:sz w:val="20"/>
                <w:szCs w:val="20"/>
              </w:rPr>
            </w:pPr>
          </w:p>
        </w:tc>
      </w:tr>
      <w:tr w:rsidR="00BD32BB" w:rsidRPr="00AE1D28" w14:paraId="0A3DB93A" w14:textId="77777777">
        <w:trPr>
          <w:trHeight w:val="360"/>
        </w:trPr>
        <w:tc>
          <w:tcPr>
            <w:tcW w:w="1720" w:type="dxa"/>
            <w:shd w:val="clear" w:color="auto" w:fill="FFFFFF"/>
          </w:tcPr>
          <w:p w14:paraId="17ECACA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HFR</w:t>
            </w:r>
          </w:p>
        </w:tc>
        <w:tc>
          <w:tcPr>
            <w:tcW w:w="1011" w:type="dxa"/>
            <w:shd w:val="clear" w:color="auto" w:fill="FFFFFF"/>
          </w:tcPr>
          <w:p w14:paraId="6DA7898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1,091</w:t>
            </w:r>
          </w:p>
        </w:tc>
        <w:tc>
          <w:tcPr>
            <w:tcW w:w="1999" w:type="dxa"/>
            <w:shd w:val="clear" w:color="auto" w:fill="FFFFFF"/>
          </w:tcPr>
          <w:p w14:paraId="4F53251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 (0.00, 0.30)</w:t>
            </w:r>
          </w:p>
        </w:tc>
        <w:tc>
          <w:tcPr>
            <w:tcW w:w="1999" w:type="dxa"/>
            <w:shd w:val="clear" w:color="auto" w:fill="FFFFFF"/>
          </w:tcPr>
          <w:p w14:paraId="43C25CF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2001" w:type="dxa"/>
            <w:shd w:val="clear" w:color="auto" w:fill="FFFFFF"/>
          </w:tcPr>
          <w:p w14:paraId="12761EE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013" w:type="dxa"/>
            <w:shd w:val="clear" w:color="auto" w:fill="FFFFFF"/>
          </w:tcPr>
          <w:p w14:paraId="588BE785" w14:textId="77777777" w:rsidR="00BD32BB" w:rsidRPr="00AE1D28" w:rsidRDefault="00BD32BB">
            <w:pPr>
              <w:rPr>
                <w:rFonts w:ascii="Times New Roman" w:hAnsi="Times New Roman" w:cs="Times New Roman"/>
                <w:sz w:val="20"/>
                <w:szCs w:val="20"/>
              </w:rPr>
            </w:pPr>
          </w:p>
        </w:tc>
      </w:tr>
      <w:tr w:rsidR="00BD32BB" w:rsidRPr="00AE1D28" w14:paraId="04809D33" w14:textId="77777777">
        <w:trPr>
          <w:trHeight w:val="360"/>
        </w:trPr>
        <w:tc>
          <w:tcPr>
            <w:tcW w:w="1720" w:type="dxa"/>
            <w:shd w:val="clear" w:color="auto" w:fill="FFFFFF"/>
          </w:tcPr>
          <w:p w14:paraId="7CF7ACB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CRP</w:t>
            </w:r>
          </w:p>
        </w:tc>
        <w:tc>
          <w:tcPr>
            <w:tcW w:w="1011" w:type="dxa"/>
            <w:shd w:val="clear" w:color="auto" w:fill="FFFFFF"/>
          </w:tcPr>
          <w:p w14:paraId="44AA406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3,877</w:t>
            </w:r>
          </w:p>
        </w:tc>
        <w:tc>
          <w:tcPr>
            <w:tcW w:w="1999" w:type="dxa"/>
            <w:shd w:val="clear" w:color="auto" w:fill="FFFFFF"/>
          </w:tcPr>
          <w:p w14:paraId="52765BF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 (0, 3)</w:t>
            </w:r>
          </w:p>
        </w:tc>
        <w:tc>
          <w:tcPr>
            <w:tcW w:w="1999" w:type="dxa"/>
            <w:shd w:val="clear" w:color="auto" w:fill="FFFFFF"/>
          </w:tcPr>
          <w:p w14:paraId="21B28EF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 (1, 3)</w:t>
            </w:r>
          </w:p>
        </w:tc>
        <w:tc>
          <w:tcPr>
            <w:tcW w:w="2001" w:type="dxa"/>
            <w:shd w:val="clear" w:color="auto" w:fill="FFFFFF"/>
          </w:tcPr>
          <w:p w14:paraId="5A24303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 (1, 4)</w:t>
            </w:r>
          </w:p>
        </w:tc>
        <w:tc>
          <w:tcPr>
            <w:tcW w:w="1013" w:type="dxa"/>
            <w:shd w:val="clear" w:color="auto" w:fill="FFFFFF"/>
          </w:tcPr>
          <w:p w14:paraId="395B741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8BFA80D" w14:textId="77777777">
        <w:trPr>
          <w:trHeight w:val="360"/>
        </w:trPr>
        <w:tc>
          <w:tcPr>
            <w:tcW w:w="1720" w:type="dxa"/>
            <w:shd w:val="clear" w:color="auto" w:fill="FFFFFF"/>
          </w:tcPr>
          <w:p w14:paraId="551B6C0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TBIL</w:t>
            </w:r>
          </w:p>
        </w:tc>
        <w:tc>
          <w:tcPr>
            <w:tcW w:w="1011" w:type="dxa"/>
            <w:shd w:val="clear" w:color="auto" w:fill="FFFFFF"/>
          </w:tcPr>
          <w:p w14:paraId="180BC20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4,514</w:t>
            </w:r>
          </w:p>
        </w:tc>
        <w:tc>
          <w:tcPr>
            <w:tcW w:w="1999" w:type="dxa"/>
            <w:shd w:val="clear" w:color="auto" w:fill="FFFFFF"/>
          </w:tcPr>
          <w:p w14:paraId="161F41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10.7 (8.2, 14.1)</w:t>
            </w:r>
          </w:p>
        </w:tc>
        <w:tc>
          <w:tcPr>
            <w:tcW w:w="1999" w:type="dxa"/>
            <w:shd w:val="clear" w:color="auto" w:fill="FFFFFF"/>
          </w:tcPr>
          <w:p w14:paraId="4823F66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9.1 (6.7, 12.5)</w:t>
            </w:r>
          </w:p>
        </w:tc>
        <w:tc>
          <w:tcPr>
            <w:tcW w:w="2001" w:type="dxa"/>
            <w:shd w:val="clear" w:color="auto" w:fill="FFFFFF"/>
          </w:tcPr>
          <w:p w14:paraId="26B192C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8.9 (6.5, 11.9)</w:t>
            </w:r>
          </w:p>
        </w:tc>
        <w:tc>
          <w:tcPr>
            <w:tcW w:w="1013" w:type="dxa"/>
            <w:shd w:val="clear" w:color="auto" w:fill="FFFFFF"/>
          </w:tcPr>
          <w:p w14:paraId="0557EA2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8909A1F" w14:textId="77777777">
        <w:trPr>
          <w:trHeight w:val="360"/>
        </w:trPr>
        <w:tc>
          <w:tcPr>
            <w:tcW w:w="1720" w:type="dxa"/>
            <w:shd w:val="clear" w:color="auto" w:fill="FFFFFF"/>
          </w:tcPr>
          <w:p w14:paraId="0B9EBD3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DBIL</w:t>
            </w:r>
          </w:p>
        </w:tc>
        <w:tc>
          <w:tcPr>
            <w:tcW w:w="1011" w:type="dxa"/>
            <w:shd w:val="clear" w:color="auto" w:fill="FFFFFF"/>
          </w:tcPr>
          <w:p w14:paraId="63CC925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4,515</w:t>
            </w:r>
          </w:p>
        </w:tc>
        <w:tc>
          <w:tcPr>
            <w:tcW w:w="1999" w:type="dxa"/>
            <w:shd w:val="clear" w:color="auto" w:fill="FFFFFF"/>
          </w:tcPr>
          <w:p w14:paraId="3A16B40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4.20 (3.60, 5.00)</w:t>
            </w:r>
          </w:p>
        </w:tc>
        <w:tc>
          <w:tcPr>
            <w:tcW w:w="1999" w:type="dxa"/>
            <w:shd w:val="clear" w:color="auto" w:fill="FFFFFF"/>
          </w:tcPr>
          <w:p w14:paraId="1406232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3.40 (2.50, 4.60)</w:t>
            </w:r>
          </w:p>
        </w:tc>
        <w:tc>
          <w:tcPr>
            <w:tcW w:w="2001" w:type="dxa"/>
            <w:shd w:val="clear" w:color="auto" w:fill="FFFFFF"/>
          </w:tcPr>
          <w:p w14:paraId="4A7F4D2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2.90 (2.20, 4.00)</w:t>
            </w:r>
          </w:p>
        </w:tc>
        <w:tc>
          <w:tcPr>
            <w:tcW w:w="1013" w:type="dxa"/>
            <w:shd w:val="clear" w:color="auto" w:fill="FFFFFF"/>
          </w:tcPr>
          <w:p w14:paraId="10BEF38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FDEA9CD" w14:textId="77777777">
        <w:trPr>
          <w:trHeight w:val="360"/>
        </w:trPr>
        <w:tc>
          <w:tcPr>
            <w:tcW w:w="1720" w:type="dxa"/>
            <w:shd w:val="clear" w:color="auto" w:fill="FFFFFF"/>
          </w:tcPr>
          <w:p w14:paraId="2E754D3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IBIL</w:t>
            </w:r>
          </w:p>
        </w:tc>
        <w:tc>
          <w:tcPr>
            <w:tcW w:w="1011" w:type="dxa"/>
            <w:shd w:val="clear" w:color="auto" w:fill="FFFFFF"/>
          </w:tcPr>
          <w:p w14:paraId="651FE21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4,516</w:t>
            </w:r>
          </w:p>
        </w:tc>
        <w:tc>
          <w:tcPr>
            <w:tcW w:w="1999" w:type="dxa"/>
            <w:shd w:val="clear" w:color="auto" w:fill="FFFFFF"/>
          </w:tcPr>
          <w:p w14:paraId="13306AA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6.5 (4.4, 9.2)</w:t>
            </w:r>
          </w:p>
        </w:tc>
        <w:tc>
          <w:tcPr>
            <w:tcW w:w="1999" w:type="dxa"/>
            <w:shd w:val="clear" w:color="auto" w:fill="FFFFFF"/>
          </w:tcPr>
          <w:p w14:paraId="4378AFF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5.7 (4.0, 8.0)</w:t>
            </w:r>
          </w:p>
        </w:tc>
        <w:tc>
          <w:tcPr>
            <w:tcW w:w="2001" w:type="dxa"/>
            <w:shd w:val="clear" w:color="auto" w:fill="FFFFFF"/>
          </w:tcPr>
          <w:p w14:paraId="0804212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5.9 (4.2, 8.0)</w:t>
            </w:r>
          </w:p>
        </w:tc>
        <w:tc>
          <w:tcPr>
            <w:tcW w:w="1013" w:type="dxa"/>
            <w:shd w:val="clear" w:color="auto" w:fill="FFFFFF"/>
          </w:tcPr>
          <w:p w14:paraId="217991E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BA76C49" w14:textId="77777777">
        <w:trPr>
          <w:trHeight w:val="360"/>
        </w:trPr>
        <w:tc>
          <w:tcPr>
            <w:tcW w:w="1720" w:type="dxa"/>
            <w:shd w:val="clear" w:color="auto" w:fill="FFFFFF"/>
          </w:tcPr>
          <w:p w14:paraId="2C24EC6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TP</w:t>
            </w:r>
          </w:p>
        </w:tc>
        <w:tc>
          <w:tcPr>
            <w:tcW w:w="1011" w:type="dxa"/>
            <w:shd w:val="clear" w:color="auto" w:fill="FFFFFF"/>
          </w:tcPr>
          <w:p w14:paraId="1F8CDC9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4,459</w:t>
            </w:r>
          </w:p>
        </w:tc>
        <w:tc>
          <w:tcPr>
            <w:tcW w:w="1999" w:type="dxa"/>
            <w:shd w:val="clear" w:color="auto" w:fill="FFFFFF"/>
          </w:tcPr>
          <w:p w14:paraId="79F866A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70.7 (66.4, 74.7)</w:t>
            </w:r>
          </w:p>
        </w:tc>
        <w:tc>
          <w:tcPr>
            <w:tcW w:w="1999" w:type="dxa"/>
            <w:shd w:val="clear" w:color="auto" w:fill="FFFFFF"/>
          </w:tcPr>
          <w:p w14:paraId="4986D28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68.7 (64.7, 72.4)</w:t>
            </w:r>
          </w:p>
        </w:tc>
        <w:tc>
          <w:tcPr>
            <w:tcW w:w="2001" w:type="dxa"/>
            <w:shd w:val="clear" w:color="auto" w:fill="FFFFFF"/>
          </w:tcPr>
          <w:p w14:paraId="5448934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68.5 (64.7, 72.3)</w:t>
            </w:r>
          </w:p>
        </w:tc>
        <w:tc>
          <w:tcPr>
            <w:tcW w:w="1013" w:type="dxa"/>
            <w:shd w:val="clear" w:color="auto" w:fill="FFFFFF"/>
          </w:tcPr>
          <w:p w14:paraId="7F47417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1F270E2" w14:textId="77777777">
        <w:trPr>
          <w:trHeight w:val="360"/>
        </w:trPr>
        <w:tc>
          <w:tcPr>
            <w:tcW w:w="1720" w:type="dxa"/>
            <w:shd w:val="clear" w:color="auto" w:fill="FFFFFF"/>
          </w:tcPr>
          <w:p w14:paraId="10F228A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lastRenderedPageBreak/>
              <w:t>ALB</w:t>
            </w:r>
          </w:p>
        </w:tc>
        <w:tc>
          <w:tcPr>
            <w:tcW w:w="1011" w:type="dxa"/>
            <w:shd w:val="clear" w:color="auto" w:fill="FFFFFF"/>
          </w:tcPr>
          <w:p w14:paraId="350F4DF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4,459</w:t>
            </w:r>
          </w:p>
        </w:tc>
        <w:tc>
          <w:tcPr>
            <w:tcW w:w="1999" w:type="dxa"/>
            <w:shd w:val="clear" w:color="auto" w:fill="FFFFFF"/>
          </w:tcPr>
          <w:p w14:paraId="272DC8E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45.2 (42.8, 47.8)</w:t>
            </w:r>
          </w:p>
        </w:tc>
        <w:tc>
          <w:tcPr>
            <w:tcW w:w="1999" w:type="dxa"/>
            <w:shd w:val="clear" w:color="auto" w:fill="FFFFFF"/>
          </w:tcPr>
          <w:p w14:paraId="2281222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42.8 (39.8, 45.4)</w:t>
            </w:r>
          </w:p>
        </w:tc>
        <w:tc>
          <w:tcPr>
            <w:tcW w:w="2001" w:type="dxa"/>
            <w:shd w:val="clear" w:color="auto" w:fill="FFFFFF"/>
          </w:tcPr>
          <w:p w14:paraId="4F08230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41.9 (39.2, 44.3)</w:t>
            </w:r>
          </w:p>
        </w:tc>
        <w:tc>
          <w:tcPr>
            <w:tcW w:w="1013" w:type="dxa"/>
            <w:shd w:val="clear" w:color="auto" w:fill="FFFFFF"/>
          </w:tcPr>
          <w:p w14:paraId="0633F2B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459979B" w14:textId="77777777">
        <w:trPr>
          <w:trHeight w:val="360"/>
        </w:trPr>
        <w:tc>
          <w:tcPr>
            <w:tcW w:w="1720" w:type="dxa"/>
            <w:shd w:val="clear" w:color="auto" w:fill="FFFFFF"/>
          </w:tcPr>
          <w:p w14:paraId="1CE135E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PALB</w:t>
            </w:r>
          </w:p>
        </w:tc>
        <w:tc>
          <w:tcPr>
            <w:tcW w:w="1011" w:type="dxa"/>
            <w:shd w:val="clear" w:color="auto" w:fill="FFFFFF"/>
          </w:tcPr>
          <w:p w14:paraId="06DD309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4,019</w:t>
            </w:r>
          </w:p>
        </w:tc>
        <w:tc>
          <w:tcPr>
            <w:tcW w:w="1999" w:type="dxa"/>
            <w:shd w:val="clear" w:color="auto" w:fill="FFFFFF"/>
          </w:tcPr>
          <w:p w14:paraId="6E9EC72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240 (212, 281)</w:t>
            </w:r>
          </w:p>
        </w:tc>
        <w:tc>
          <w:tcPr>
            <w:tcW w:w="1999" w:type="dxa"/>
            <w:shd w:val="clear" w:color="auto" w:fill="FFFFFF"/>
          </w:tcPr>
          <w:p w14:paraId="5C4A43D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253 (210, 295)</w:t>
            </w:r>
          </w:p>
        </w:tc>
        <w:tc>
          <w:tcPr>
            <w:tcW w:w="2001" w:type="dxa"/>
            <w:shd w:val="clear" w:color="auto" w:fill="FFFFFF"/>
          </w:tcPr>
          <w:p w14:paraId="281A26F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254 (211, 298)</w:t>
            </w:r>
          </w:p>
        </w:tc>
        <w:tc>
          <w:tcPr>
            <w:tcW w:w="1013" w:type="dxa"/>
            <w:shd w:val="clear" w:color="auto" w:fill="FFFFFF"/>
          </w:tcPr>
          <w:p w14:paraId="0E55959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2BEAFDA" w14:textId="77777777">
        <w:trPr>
          <w:trHeight w:val="360"/>
        </w:trPr>
        <w:tc>
          <w:tcPr>
            <w:tcW w:w="1720" w:type="dxa"/>
            <w:shd w:val="clear" w:color="auto" w:fill="FFFFFF"/>
          </w:tcPr>
          <w:p w14:paraId="7C19DA8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GLB</w:t>
            </w:r>
          </w:p>
        </w:tc>
        <w:tc>
          <w:tcPr>
            <w:tcW w:w="1011" w:type="dxa"/>
            <w:shd w:val="clear" w:color="auto" w:fill="FFFFFF"/>
          </w:tcPr>
          <w:p w14:paraId="06E1DA0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4,458</w:t>
            </w:r>
          </w:p>
        </w:tc>
        <w:tc>
          <w:tcPr>
            <w:tcW w:w="1999" w:type="dxa"/>
            <w:shd w:val="clear" w:color="auto" w:fill="FFFFFF"/>
          </w:tcPr>
          <w:p w14:paraId="21769FD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25.4 (22.6, 28.4)</w:t>
            </w:r>
          </w:p>
        </w:tc>
        <w:tc>
          <w:tcPr>
            <w:tcW w:w="1999" w:type="dxa"/>
            <w:shd w:val="clear" w:color="auto" w:fill="FFFFFF"/>
          </w:tcPr>
          <w:p w14:paraId="5EDF4F7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25.4 (23.2, 28.4)</w:t>
            </w:r>
          </w:p>
        </w:tc>
        <w:tc>
          <w:tcPr>
            <w:tcW w:w="2001" w:type="dxa"/>
            <w:shd w:val="clear" w:color="auto" w:fill="FFFFFF"/>
          </w:tcPr>
          <w:p w14:paraId="37F7E62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26.6 (24.1, 29.5)</w:t>
            </w:r>
          </w:p>
        </w:tc>
        <w:tc>
          <w:tcPr>
            <w:tcW w:w="1013" w:type="dxa"/>
            <w:shd w:val="clear" w:color="auto" w:fill="FFFFFF"/>
          </w:tcPr>
          <w:p w14:paraId="3C44B41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4CBCD24" w14:textId="77777777">
        <w:trPr>
          <w:trHeight w:val="360"/>
        </w:trPr>
        <w:tc>
          <w:tcPr>
            <w:tcW w:w="1720" w:type="dxa"/>
            <w:shd w:val="clear" w:color="auto" w:fill="FFFFFF"/>
          </w:tcPr>
          <w:p w14:paraId="586D069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A/G</w:t>
            </w:r>
          </w:p>
        </w:tc>
        <w:tc>
          <w:tcPr>
            <w:tcW w:w="1011" w:type="dxa"/>
            <w:shd w:val="clear" w:color="auto" w:fill="FFFFFF"/>
          </w:tcPr>
          <w:p w14:paraId="69A2211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4,458</w:t>
            </w:r>
          </w:p>
        </w:tc>
        <w:tc>
          <w:tcPr>
            <w:tcW w:w="1999" w:type="dxa"/>
            <w:shd w:val="clear" w:color="auto" w:fill="FFFFFF"/>
          </w:tcPr>
          <w:p w14:paraId="0BDBB06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1.78 (1.59, 2.03)</w:t>
            </w:r>
          </w:p>
        </w:tc>
        <w:tc>
          <w:tcPr>
            <w:tcW w:w="1999" w:type="dxa"/>
            <w:shd w:val="clear" w:color="auto" w:fill="FFFFFF"/>
          </w:tcPr>
          <w:p w14:paraId="060BBC8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1.66 (1.47, 1.88)</w:t>
            </w:r>
          </w:p>
        </w:tc>
        <w:tc>
          <w:tcPr>
            <w:tcW w:w="2001" w:type="dxa"/>
            <w:shd w:val="clear" w:color="auto" w:fill="FFFFFF"/>
          </w:tcPr>
          <w:p w14:paraId="0B4C881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1.57 (1.39, 1.76)</w:t>
            </w:r>
          </w:p>
        </w:tc>
        <w:tc>
          <w:tcPr>
            <w:tcW w:w="1013" w:type="dxa"/>
            <w:shd w:val="clear" w:color="auto" w:fill="FFFFFF"/>
          </w:tcPr>
          <w:p w14:paraId="120CEC2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3308FAA" w14:textId="77777777">
        <w:trPr>
          <w:trHeight w:val="360"/>
        </w:trPr>
        <w:tc>
          <w:tcPr>
            <w:tcW w:w="1720" w:type="dxa"/>
            <w:shd w:val="clear" w:color="auto" w:fill="FFFFFF"/>
          </w:tcPr>
          <w:p w14:paraId="69898A0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ALT</w:t>
            </w:r>
          </w:p>
        </w:tc>
        <w:tc>
          <w:tcPr>
            <w:tcW w:w="1011" w:type="dxa"/>
            <w:shd w:val="clear" w:color="auto" w:fill="FFFFFF"/>
          </w:tcPr>
          <w:p w14:paraId="5C82533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4,515</w:t>
            </w:r>
          </w:p>
        </w:tc>
        <w:tc>
          <w:tcPr>
            <w:tcW w:w="1999" w:type="dxa"/>
            <w:shd w:val="clear" w:color="auto" w:fill="FFFFFF"/>
          </w:tcPr>
          <w:p w14:paraId="0EBE4E4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 (10, 24)</w:t>
            </w:r>
          </w:p>
        </w:tc>
        <w:tc>
          <w:tcPr>
            <w:tcW w:w="1999" w:type="dxa"/>
            <w:shd w:val="clear" w:color="auto" w:fill="FFFFFF"/>
          </w:tcPr>
          <w:p w14:paraId="35CEAF1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 (12, 21)</w:t>
            </w:r>
          </w:p>
        </w:tc>
        <w:tc>
          <w:tcPr>
            <w:tcW w:w="2001" w:type="dxa"/>
            <w:shd w:val="clear" w:color="auto" w:fill="FFFFFF"/>
          </w:tcPr>
          <w:p w14:paraId="552024B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 (13, 25)</w:t>
            </w:r>
          </w:p>
        </w:tc>
        <w:tc>
          <w:tcPr>
            <w:tcW w:w="1013" w:type="dxa"/>
            <w:shd w:val="clear" w:color="auto" w:fill="FFFFFF"/>
          </w:tcPr>
          <w:p w14:paraId="4D2DDAD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4E5A32A" w14:textId="77777777">
        <w:trPr>
          <w:trHeight w:val="360"/>
        </w:trPr>
        <w:tc>
          <w:tcPr>
            <w:tcW w:w="1720" w:type="dxa"/>
            <w:shd w:val="clear" w:color="auto" w:fill="FFFFFF"/>
          </w:tcPr>
          <w:p w14:paraId="290463B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AST</w:t>
            </w:r>
          </w:p>
        </w:tc>
        <w:tc>
          <w:tcPr>
            <w:tcW w:w="1011" w:type="dxa"/>
            <w:shd w:val="clear" w:color="auto" w:fill="FFFFFF"/>
          </w:tcPr>
          <w:p w14:paraId="28735AF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4,452</w:t>
            </w:r>
          </w:p>
        </w:tc>
        <w:tc>
          <w:tcPr>
            <w:tcW w:w="1999" w:type="dxa"/>
            <w:shd w:val="clear" w:color="auto" w:fill="FFFFFF"/>
          </w:tcPr>
          <w:p w14:paraId="6C74D77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 (16, 23)</w:t>
            </w:r>
          </w:p>
        </w:tc>
        <w:tc>
          <w:tcPr>
            <w:tcW w:w="1999" w:type="dxa"/>
            <w:shd w:val="clear" w:color="auto" w:fill="FFFFFF"/>
          </w:tcPr>
          <w:p w14:paraId="597B037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 (16, 24)</w:t>
            </w:r>
          </w:p>
        </w:tc>
        <w:tc>
          <w:tcPr>
            <w:tcW w:w="2001" w:type="dxa"/>
            <w:shd w:val="clear" w:color="auto" w:fill="FFFFFF"/>
          </w:tcPr>
          <w:p w14:paraId="5F40C33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21 (17, 26)</w:t>
            </w:r>
          </w:p>
        </w:tc>
        <w:tc>
          <w:tcPr>
            <w:tcW w:w="1013" w:type="dxa"/>
            <w:shd w:val="clear" w:color="auto" w:fill="FFFFFF"/>
          </w:tcPr>
          <w:p w14:paraId="528E372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5FF6179" w14:textId="77777777">
        <w:trPr>
          <w:trHeight w:val="360"/>
        </w:trPr>
        <w:tc>
          <w:tcPr>
            <w:tcW w:w="1720" w:type="dxa"/>
            <w:shd w:val="clear" w:color="auto" w:fill="FFFFFF"/>
          </w:tcPr>
          <w:p w14:paraId="68B1423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GGT</w:t>
            </w:r>
          </w:p>
        </w:tc>
        <w:tc>
          <w:tcPr>
            <w:tcW w:w="1011" w:type="dxa"/>
            <w:shd w:val="clear" w:color="auto" w:fill="FFFFFF"/>
          </w:tcPr>
          <w:p w14:paraId="7347495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4,481</w:t>
            </w:r>
          </w:p>
        </w:tc>
        <w:tc>
          <w:tcPr>
            <w:tcW w:w="1999" w:type="dxa"/>
            <w:shd w:val="clear" w:color="auto" w:fill="FFFFFF"/>
          </w:tcPr>
          <w:p w14:paraId="10D69D3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 (10, 28)</w:t>
            </w:r>
          </w:p>
        </w:tc>
        <w:tc>
          <w:tcPr>
            <w:tcW w:w="1999" w:type="dxa"/>
            <w:shd w:val="clear" w:color="auto" w:fill="FFFFFF"/>
          </w:tcPr>
          <w:p w14:paraId="145A7A2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 (14, 29)</w:t>
            </w:r>
          </w:p>
        </w:tc>
        <w:tc>
          <w:tcPr>
            <w:tcW w:w="2001" w:type="dxa"/>
            <w:shd w:val="clear" w:color="auto" w:fill="FFFFFF"/>
          </w:tcPr>
          <w:p w14:paraId="6E0C4FC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 (16, 32)</w:t>
            </w:r>
          </w:p>
        </w:tc>
        <w:tc>
          <w:tcPr>
            <w:tcW w:w="1013" w:type="dxa"/>
            <w:shd w:val="clear" w:color="auto" w:fill="FFFFFF"/>
          </w:tcPr>
          <w:p w14:paraId="695E696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0.007</w:t>
            </w:r>
          </w:p>
        </w:tc>
      </w:tr>
      <w:tr w:rsidR="00BD32BB" w:rsidRPr="00AE1D28" w14:paraId="2F983337" w14:textId="77777777">
        <w:trPr>
          <w:trHeight w:val="360"/>
        </w:trPr>
        <w:tc>
          <w:tcPr>
            <w:tcW w:w="1720" w:type="dxa"/>
            <w:shd w:val="clear" w:color="auto" w:fill="FFFFFF"/>
          </w:tcPr>
          <w:p w14:paraId="114B47D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ALP</w:t>
            </w:r>
          </w:p>
        </w:tc>
        <w:tc>
          <w:tcPr>
            <w:tcW w:w="1011" w:type="dxa"/>
            <w:shd w:val="clear" w:color="auto" w:fill="FFFFFF"/>
          </w:tcPr>
          <w:p w14:paraId="101081C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4,339</w:t>
            </w:r>
          </w:p>
        </w:tc>
        <w:tc>
          <w:tcPr>
            <w:tcW w:w="1999" w:type="dxa"/>
            <w:shd w:val="clear" w:color="auto" w:fill="FFFFFF"/>
          </w:tcPr>
          <w:p w14:paraId="644FE51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72 (59, 87)</w:t>
            </w:r>
          </w:p>
        </w:tc>
        <w:tc>
          <w:tcPr>
            <w:tcW w:w="1999" w:type="dxa"/>
            <w:shd w:val="clear" w:color="auto" w:fill="FFFFFF"/>
          </w:tcPr>
          <w:p w14:paraId="6813B05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79 (66, 94)</w:t>
            </w:r>
          </w:p>
        </w:tc>
        <w:tc>
          <w:tcPr>
            <w:tcW w:w="2001" w:type="dxa"/>
            <w:shd w:val="clear" w:color="auto" w:fill="FFFFFF"/>
          </w:tcPr>
          <w:p w14:paraId="5660DA6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74 (63, 89)</w:t>
            </w:r>
          </w:p>
        </w:tc>
        <w:tc>
          <w:tcPr>
            <w:tcW w:w="1013" w:type="dxa"/>
            <w:shd w:val="clear" w:color="auto" w:fill="FFFFFF"/>
          </w:tcPr>
          <w:p w14:paraId="5CA7E20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D308B8D" w14:textId="77777777">
        <w:trPr>
          <w:trHeight w:val="360"/>
        </w:trPr>
        <w:tc>
          <w:tcPr>
            <w:tcW w:w="1720" w:type="dxa"/>
            <w:shd w:val="clear" w:color="auto" w:fill="FFFFFF"/>
          </w:tcPr>
          <w:p w14:paraId="7CF18FA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TBA</w:t>
            </w:r>
          </w:p>
        </w:tc>
        <w:tc>
          <w:tcPr>
            <w:tcW w:w="1011" w:type="dxa"/>
            <w:shd w:val="clear" w:color="auto" w:fill="FFFFFF"/>
          </w:tcPr>
          <w:p w14:paraId="5A220A1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3,753</w:t>
            </w:r>
          </w:p>
        </w:tc>
        <w:tc>
          <w:tcPr>
            <w:tcW w:w="1999" w:type="dxa"/>
            <w:shd w:val="clear" w:color="auto" w:fill="FFFFFF"/>
          </w:tcPr>
          <w:p w14:paraId="66E9BBD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 (1.7, 5.1)</w:t>
            </w:r>
          </w:p>
        </w:tc>
        <w:tc>
          <w:tcPr>
            <w:tcW w:w="1999" w:type="dxa"/>
            <w:shd w:val="clear" w:color="auto" w:fill="FFFFFF"/>
          </w:tcPr>
          <w:p w14:paraId="2FD81CB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 (2.0, 6.1)</w:t>
            </w:r>
          </w:p>
        </w:tc>
        <w:tc>
          <w:tcPr>
            <w:tcW w:w="2001" w:type="dxa"/>
            <w:shd w:val="clear" w:color="auto" w:fill="FFFFFF"/>
          </w:tcPr>
          <w:p w14:paraId="10D3859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 (2.5, 6.4)</w:t>
            </w:r>
          </w:p>
        </w:tc>
        <w:tc>
          <w:tcPr>
            <w:tcW w:w="1013" w:type="dxa"/>
            <w:shd w:val="clear" w:color="auto" w:fill="FFFFFF"/>
          </w:tcPr>
          <w:p w14:paraId="1DB96A5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9A8BE8D" w14:textId="77777777">
        <w:trPr>
          <w:trHeight w:val="360"/>
        </w:trPr>
        <w:tc>
          <w:tcPr>
            <w:tcW w:w="1720" w:type="dxa"/>
            <w:shd w:val="clear" w:color="auto" w:fill="FFFFFF"/>
          </w:tcPr>
          <w:p w14:paraId="7A66902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AFU</w:t>
            </w:r>
          </w:p>
        </w:tc>
        <w:tc>
          <w:tcPr>
            <w:tcW w:w="1011" w:type="dxa"/>
            <w:shd w:val="clear" w:color="auto" w:fill="FFFFFF"/>
          </w:tcPr>
          <w:p w14:paraId="4BB5837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4,078</w:t>
            </w:r>
          </w:p>
        </w:tc>
        <w:tc>
          <w:tcPr>
            <w:tcW w:w="1999" w:type="dxa"/>
            <w:shd w:val="clear" w:color="auto" w:fill="FFFFFF"/>
          </w:tcPr>
          <w:p w14:paraId="0D81F90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22.0 (18.5, 26.1)</w:t>
            </w:r>
          </w:p>
        </w:tc>
        <w:tc>
          <w:tcPr>
            <w:tcW w:w="1999" w:type="dxa"/>
            <w:shd w:val="clear" w:color="auto" w:fill="FFFFFF"/>
          </w:tcPr>
          <w:p w14:paraId="4E3A3D6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21.5 (17.9, 25.3)</w:t>
            </w:r>
          </w:p>
        </w:tc>
        <w:tc>
          <w:tcPr>
            <w:tcW w:w="2001" w:type="dxa"/>
            <w:shd w:val="clear" w:color="auto" w:fill="FFFFFF"/>
          </w:tcPr>
          <w:p w14:paraId="2B519D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20.3 (17.0, 24.5)</w:t>
            </w:r>
          </w:p>
        </w:tc>
        <w:tc>
          <w:tcPr>
            <w:tcW w:w="1013" w:type="dxa"/>
            <w:shd w:val="clear" w:color="auto" w:fill="FFFFFF"/>
          </w:tcPr>
          <w:p w14:paraId="7523CE2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1CAB6A6" w14:textId="77777777">
        <w:trPr>
          <w:trHeight w:val="360"/>
        </w:trPr>
        <w:tc>
          <w:tcPr>
            <w:tcW w:w="1720" w:type="dxa"/>
            <w:shd w:val="clear" w:color="auto" w:fill="FFFFFF"/>
          </w:tcPr>
          <w:p w14:paraId="59A3285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CRCL</w:t>
            </w:r>
          </w:p>
        </w:tc>
        <w:tc>
          <w:tcPr>
            <w:tcW w:w="1011" w:type="dxa"/>
            <w:shd w:val="clear" w:color="auto" w:fill="FFFFFF"/>
          </w:tcPr>
          <w:p w14:paraId="634ED0C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3,478</w:t>
            </w:r>
          </w:p>
        </w:tc>
        <w:tc>
          <w:tcPr>
            <w:tcW w:w="1999" w:type="dxa"/>
            <w:shd w:val="clear" w:color="auto" w:fill="FFFFFF"/>
          </w:tcPr>
          <w:p w14:paraId="61ACD10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 (96, 116)</w:t>
            </w:r>
          </w:p>
        </w:tc>
        <w:tc>
          <w:tcPr>
            <w:tcW w:w="1999" w:type="dxa"/>
            <w:shd w:val="clear" w:color="auto" w:fill="FFFFFF"/>
          </w:tcPr>
          <w:p w14:paraId="3DDB550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86 (73, 102)</w:t>
            </w:r>
          </w:p>
        </w:tc>
        <w:tc>
          <w:tcPr>
            <w:tcW w:w="2001" w:type="dxa"/>
            <w:shd w:val="clear" w:color="auto" w:fill="FFFFFF"/>
          </w:tcPr>
          <w:p w14:paraId="225AC25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87 (73, 104)</w:t>
            </w:r>
          </w:p>
        </w:tc>
        <w:tc>
          <w:tcPr>
            <w:tcW w:w="1013" w:type="dxa"/>
            <w:shd w:val="clear" w:color="auto" w:fill="FFFFFF"/>
          </w:tcPr>
          <w:p w14:paraId="0EDD7B2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976D3AD" w14:textId="77777777">
        <w:trPr>
          <w:trHeight w:val="360"/>
        </w:trPr>
        <w:tc>
          <w:tcPr>
            <w:tcW w:w="1720" w:type="dxa"/>
            <w:shd w:val="clear" w:color="auto" w:fill="FFFFFF"/>
          </w:tcPr>
          <w:p w14:paraId="38CDE79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UREA</w:t>
            </w:r>
          </w:p>
        </w:tc>
        <w:tc>
          <w:tcPr>
            <w:tcW w:w="1011" w:type="dxa"/>
            <w:shd w:val="clear" w:color="auto" w:fill="FFFFFF"/>
          </w:tcPr>
          <w:p w14:paraId="4E39FA7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3,984</w:t>
            </w:r>
          </w:p>
        </w:tc>
        <w:tc>
          <w:tcPr>
            <w:tcW w:w="1999" w:type="dxa"/>
            <w:shd w:val="clear" w:color="auto" w:fill="FFFFFF"/>
          </w:tcPr>
          <w:p w14:paraId="214AC86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5.00 (4.18, 5.93)</w:t>
            </w:r>
          </w:p>
        </w:tc>
        <w:tc>
          <w:tcPr>
            <w:tcW w:w="1999" w:type="dxa"/>
            <w:shd w:val="clear" w:color="auto" w:fill="FFFFFF"/>
          </w:tcPr>
          <w:p w14:paraId="4CF6E61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5.13 (4.14, 6.41)</w:t>
            </w:r>
          </w:p>
        </w:tc>
        <w:tc>
          <w:tcPr>
            <w:tcW w:w="2001" w:type="dxa"/>
            <w:shd w:val="clear" w:color="auto" w:fill="FFFFFF"/>
          </w:tcPr>
          <w:p w14:paraId="36E5F5E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5.10 (4.20, 6.15)</w:t>
            </w:r>
          </w:p>
        </w:tc>
        <w:tc>
          <w:tcPr>
            <w:tcW w:w="1013" w:type="dxa"/>
            <w:shd w:val="clear" w:color="auto" w:fill="FFFFFF"/>
          </w:tcPr>
          <w:p w14:paraId="2F1811F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7DBEE5C" w14:textId="77777777">
        <w:trPr>
          <w:trHeight w:val="360"/>
        </w:trPr>
        <w:tc>
          <w:tcPr>
            <w:tcW w:w="1720" w:type="dxa"/>
            <w:shd w:val="clear" w:color="auto" w:fill="FFFFFF"/>
          </w:tcPr>
          <w:p w14:paraId="6EA3799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CREA</w:t>
            </w:r>
          </w:p>
        </w:tc>
        <w:tc>
          <w:tcPr>
            <w:tcW w:w="1011" w:type="dxa"/>
            <w:shd w:val="clear" w:color="auto" w:fill="FFFFFF"/>
          </w:tcPr>
          <w:p w14:paraId="107CD60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3,987</w:t>
            </w:r>
          </w:p>
        </w:tc>
        <w:tc>
          <w:tcPr>
            <w:tcW w:w="1999" w:type="dxa"/>
            <w:shd w:val="clear" w:color="auto" w:fill="FFFFFF"/>
          </w:tcPr>
          <w:p w14:paraId="202C60C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59 (49, 69)</w:t>
            </w:r>
          </w:p>
        </w:tc>
        <w:tc>
          <w:tcPr>
            <w:tcW w:w="1999" w:type="dxa"/>
            <w:shd w:val="clear" w:color="auto" w:fill="FFFFFF"/>
          </w:tcPr>
          <w:p w14:paraId="6188902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67 (58, 79)</w:t>
            </w:r>
          </w:p>
        </w:tc>
        <w:tc>
          <w:tcPr>
            <w:tcW w:w="2001" w:type="dxa"/>
            <w:shd w:val="clear" w:color="auto" w:fill="FFFFFF"/>
          </w:tcPr>
          <w:p w14:paraId="4F0ED8F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68 (58, 79)</w:t>
            </w:r>
          </w:p>
        </w:tc>
        <w:tc>
          <w:tcPr>
            <w:tcW w:w="1013" w:type="dxa"/>
            <w:shd w:val="clear" w:color="auto" w:fill="FFFFFF"/>
          </w:tcPr>
          <w:p w14:paraId="07A59F4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D96D56C" w14:textId="77777777">
        <w:trPr>
          <w:trHeight w:val="360"/>
        </w:trPr>
        <w:tc>
          <w:tcPr>
            <w:tcW w:w="1720" w:type="dxa"/>
            <w:shd w:val="clear" w:color="auto" w:fill="FFFFFF"/>
          </w:tcPr>
          <w:p w14:paraId="4B54268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UA</w:t>
            </w:r>
          </w:p>
        </w:tc>
        <w:tc>
          <w:tcPr>
            <w:tcW w:w="1011" w:type="dxa"/>
            <w:shd w:val="clear" w:color="auto" w:fill="FFFFFF"/>
          </w:tcPr>
          <w:p w14:paraId="7656BA1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3,984</w:t>
            </w:r>
          </w:p>
        </w:tc>
        <w:tc>
          <w:tcPr>
            <w:tcW w:w="1999" w:type="dxa"/>
            <w:shd w:val="clear" w:color="auto" w:fill="FFFFFF"/>
          </w:tcPr>
          <w:p w14:paraId="782F102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294 (240, 357)</w:t>
            </w:r>
          </w:p>
        </w:tc>
        <w:tc>
          <w:tcPr>
            <w:tcW w:w="1999" w:type="dxa"/>
            <w:shd w:val="clear" w:color="auto" w:fill="FFFFFF"/>
          </w:tcPr>
          <w:p w14:paraId="408A85F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295 (240, 346)</w:t>
            </w:r>
          </w:p>
        </w:tc>
        <w:tc>
          <w:tcPr>
            <w:tcW w:w="2001" w:type="dxa"/>
            <w:shd w:val="clear" w:color="auto" w:fill="FFFFFF"/>
          </w:tcPr>
          <w:p w14:paraId="1D418B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286 (236, 340)</w:t>
            </w:r>
          </w:p>
        </w:tc>
        <w:tc>
          <w:tcPr>
            <w:tcW w:w="1013" w:type="dxa"/>
            <w:shd w:val="clear" w:color="auto" w:fill="FFFFFF"/>
          </w:tcPr>
          <w:p w14:paraId="7692821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A0CBA89" w14:textId="77777777">
        <w:trPr>
          <w:trHeight w:val="360"/>
        </w:trPr>
        <w:tc>
          <w:tcPr>
            <w:tcW w:w="1720" w:type="dxa"/>
            <w:shd w:val="clear" w:color="auto" w:fill="FFFFFF"/>
          </w:tcPr>
          <w:p w14:paraId="4E867B4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GLU</w:t>
            </w:r>
          </w:p>
        </w:tc>
        <w:tc>
          <w:tcPr>
            <w:tcW w:w="1011" w:type="dxa"/>
            <w:shd w:val="clear" w:color="auto" w:fill="FFFFFF"/>
          </w:tcPr>
          <w:p w14:paraId="18354EE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1,879</w:t>
            </w:r>
          </w:p>
        </w:tc>
        <w:tc>
          <w:tcPr>
            <w:tcW w:w="1999" w:type="dxa"/>
            <w:shd w:val="clear" w:color="auto" w:fill="FFFFFF"/>
          </w:tcPr>
          <w:p w14:paraId="5020DF8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4.90 (4.56, 5.37)</w:t>
            </w:r>
          </w:p>
        </w:tc>
        <w:tc>
          <w:tcPr>
            <w:tcW w:w="1999" w:type="dxa"/>
            <w:shd w:val="clear" w:color="auto" w:fill="FFFFFF"/>
          </w:tcPr>
          <w:p w14:paraId="182B9E8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4.98 (4.65, 5.57)</w:t>
            </w:r>
          </w:p>
        </w:tc>
        <w:tc>
          <w:tcPr>
            <w:tcW w:w="2001" w:type="dxa"/>
            <w:shd w:val="clear" w:color="auto" w:fill="FFFFFF"/>
          </w:tcPr>
          <w:p w14:paraId="5C6C5C4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5.23 (4.86, 5.90)</w:t>
            </w:r>
          </w:p>
        </w:tc>
        <w:tc>
          <w:tcPr>
            <w:tcW w:w="1013" w:type="dxa"/>
            <w:shd w:val="clear" w:color="auto" w:fill="FFFFFF"/>
          </w:tcPr>
          <w:p w14:paraId="441D107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CA55E95" w14:textId="77777777">
        <w:trPr>
          <w:trHeight w:val="360"/>
        </w:trPr>
        <w:tc>
          <w:tcPr>
            <w:tcW w:w="1720" w:type="dxa"/>
            <w:shd w:val="clear" w:color="auto" w:fill="FFFFFF"/>
          </w:tcPr>
          <w:p w14:paraId="455CDA6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K</w:t>
            </w:r>
          </w:p>
        </w:tc>
        <w:tc>
          <w:tcPr>
            <w:tcW w:w="1011" w:type="dxa"/>
            <w:shd w:val="clear" w:color="auto" w:fill="FFFFFF"/>
          </w:tcPr>
          <w:p w14:paraId="1634A4C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4,187</w:t>
            </w:r>
          </w:p>
        </w:tc>
        <w:tc>
          <w:tcPr>
            <w:tcW w:w="1999" w:type="dxa"/>
            <w:shd w:val="clear" w:color="auto" w:fill="FFFFFF"/>
          </w:tcPr>
          <w:p w14:paraId="7CA3031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4.35 (4.16, 4.56)</w:t>
            </w:r>
          </w:p>
        </w:tc>
        <w:tc>
          <w:tcPr>
            <w:tcW w:w="1999" w:type="dxa"/>
            <w:shd w:val="clear" w:color="auto" w:fill="FFFFFF"/>
          </w:tcPr>
          <w:p w14:paraId="14BA998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4.09 (3.85, 4.35)</w:t>
            </w:r>
          </w:p>
        </w:tc>
        <w:tc>
          <w:tcPr>
            <w:tcW w:w="2001" w:type="dxa"/>
            <w:shd w:val="clear" w:color="auto" w:fill="FFFFFF"/>
          </w:tcPr>
          <w:p w14:paraId="55A0491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4.03 (3.79, 4.30)</w:t>
            </w:r>
          </w:p>
        </w:tc>
        <w:tc>
          <w:tcPr>
            <w:tcW w:w="1013" w:type="dxa"/>
            <w:shd w:val="clear" w:color="auto" w:fill="FFFFFF"/>
          </w:tcPr>
          <w:p w14:paraId="01203BD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6777E7C" w14:textId="77777777">
        <w:trPr>
          <w:trHeight w:val="360"/>
        </w:trPr>
        <w:tc>
          <w:tcPr>
            <w:tcW w:w="1720" w:type="dxa"/>
            <w:shd w:val="clear" w:color="auto" w:fill="FFFFFF"/>
          </w:tcPr>
          <w:p w14:paraId="7F2A570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w:t>
            </w:r>
          </w:p>
        </w:tc>
        <w:tc>
          <w:tcPr>
            <w:tcW w:w="1011" w:type="dxa"/>
            <w:shd w:val="clear" w:color="auto" w:fill="FFFFFF"/>
          </w:tcPr>
          <w:p w14:paraId="165A08E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4,187</w:t>
            </w:r>
          </w:p>
        </w:tc>
        <w:tc>
          <w:tcPr>
            <w:tcW w:w="1999" w:type="dxa"/>
            <w:shd w:val="clear" w:color="auto" w:fill="FFFFFF"/>
          </w:tcPr>
          <w:p w14:paraId="1715545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139.20 (138.20, 140.90)</w:t>
            </w:r>
          </w:p>
        </w:tc>
        <w:tc>
          <w:tcPr>
            <w:tcW w:w="1999" w:type="dxa"/>
            <w:shd w:val="clear" w:color="auto" w:fill="FFFFFF"/>
          </w:tcPr>
          <w:p w14:paraId="2850C10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141.45 (140.00, 143.00)</w:t>
            </w:r>
          </w:p>
        </w:tc>
        <w:tc>
          <w:tcPr>
            <w:tcW w:w="2001" w:type="dxa"/>
            <w:shd w:val="clear" w:color="auto" w:fill="FFFFFF"/>
          </w:tcPr>
          <w:p w14:paraId="3D0A115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142.10 (140.40, 143.60)</w:t>
            </w:r>
          </w:p>
        </w:tc>
        <w:tc>
          <w:tcPr>
            <w:tcW w:w="1013" w:type="dxa"/>
            <w:shd w:val="clear" w:color="auto" w:fill="FFFFFF"/>
          </w:tcPr>
          <w:p w14:paraId="4647403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FDED83C" w14:textId="77777777">
        <w:trPr>
          <w:trHeight w:val="360"/>
        </w:trPr>
        <w:tc>
          <w:tcPr>
            <w:tcW w:w="1720" w:type="dxa"/>
            <w:shd w:val="clear" w:color="auto" w:fill="FFFFFF"/>
          </w:tcPr>
          <w:p w14:paraId="213C223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CL</w:t>
            </w:r>
          </w:p>
        </w:tc>
        <w:tc>
          <w:tcPr>
            <w:tcW w:w="1011" w:type="dxa"/>
            <w:shd w:val="clear" w:color="auto" w:fill="FFFFFF"/>
          </w:tcPr>
          <w:p w14:paraId="1AF9FA5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4,145</w:t>
            </w:r>
          </w:p>
        </w:tc>
        <w:tc>
          <w:tcPr>
            <w:tcW w:w="1999" w:type="dxa"/>
            <w:shd w:val="clear" w:color="auto" w:fill="FFFFFF"/>
          </w:tcPr>
          <w:p w14:paraId="0305AB5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102.60 (100.90, 104.10)</w:t>
            </w:r>
          </w:p>
        </w:tc>
        <w:tc>
          <w:tcPr>
            <w:tcW w:w="1999" w:type="dxa"/>
            <w:shd w:val="clear" w:color="auto" w:fill="FFFFFF"/>
          </w:tcPr>
          <w:p w14:paraId="0B8A998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103.70 (102.00, 105.00)</w:t>
            </w:r>
          </w:p>
        </w:tc>
        <w:tc>
          <w:tcPr>
            <w:tcW w:w="2001" w:type="dxa"/>
            <w:shd w:val="clear" w:color="auto" w:fill="FFFFFF"/>
          </w:tcPr>
          <w:p w14:paraId="5F31562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103.70 (102.00, 105.20)</w:t>
            </w:r>
          </w:p>
        </w:tc>
        <w:tc>
          <w:tcPr>
            <w:tcW w:w="1013" w:type="dxa"/>
            <w:shd w:val="clear" w:color="auto" w:fill="FFFFFF"/>
          </w:tcPr>
          <w:p w14:paraId="02C2A27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019568A" w14:textId="77777777">
        <w:trPr>
          <w:trHeight w:val="360"/>
        </w:trPr>
        <w:tc>
          <w:tcPr>
            <w:tcW w:w="1720" w:type="dxa"/>
            <w:shd w:val="clear" w:color="auto" w:fill="FFFFFF"/>
          </w:tcPr>
          <w:p w14:paraId="231A7A6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TCO2</w:t>
            </w:r>
          </w:p>
        </w:tc>
        <w:tc>
          <w:tcPr>
            <w:tcW w:w="1011" w:type="dxa"/>
            <w:shd w:val="clear" w:color="auto" w:fill="FFFFFF"/>
          </w:tcPr>
          <w:p w14:paraId="49D75F1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1,263</w:t>
            </w:r>
          </w:p>
        </w:tc>
        <w:tc>
          <w:tcPr>
            <w:tcW w:w="1999" w:type="dxa"/>
            <w:shd w:val="clear" w:color="auto" w:fill="FFFFFF"/>
          </w:tcPr>
          <w:p w14:paraId="6668F2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26.20 (24.60, 27.90)</w:t>
            </w:r>
          </w:p>
        </w:tc>
        <w:tc>
          <w:tcPr>
            <w:tcW w:w="1999" w:type="dxa"/>
            <w:shd w:val="clear" w:color="auto" w:fill="FFFFFF"/>
          </w:tcPr>
          <w:p w14:paraId="632F6BE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24.00 (22.40, 25.50)</w:t>
            </w:r>
          </w:p>
        </w:tc>
        <w:tc>
          <w:tcPr>
            <w:tcW w:w="2001" w:type="dxa"/>
            <w:shd w:val="clear" w:color="auto" w:fill="FFFFFF"/>
          </w:tcPr>
          <w:p w14:paraId="2D4AC5E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23.20 (21.30, 25.10)</w:t>
            </w:r>
          </w:p>
        </w:tc>
        <w:tc>
          <w:tcPr>
            <w:tcW w:w="1013" w:type="dxa"/>
            <w:shd w:val="clear" w:color="auto" w:fill="FFFFFF"/>
          </w:tcPr>
          <w:p w14:paraId="2897BC2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299EE95" w14:textId="77777777">
        <w:trPr>
          <w:trHeight w:val="360"/>
        </w:trPr>
        <w:tc>
          <w:tcPr>
            <w:tcW w:w="1720" w:type="dxa"/>
            <w:shd w:val="clear" w:color="auto" w:fill="FFFFFF"/>
          </w:tcPr>
          <w:p w14:paraId="4719E57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w:t>
            </w:r>
          </w:p>
        </w:tc>
        <w:tc>
          <w:tcPr>
            <w:tcW w:w="1011" w:type="dxa"/>
            <w:shd w:val="clear" w:color="auto" w:fill="FFFFFF"/>
          </w:tcPr>
          <w:p w14:paraId="4783FCD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4,469</w:t>
            </w:r>
          </w:p>
        </w:tc>
        <w:tc>
          <w:tcPr>
            <w:tcW w:w="1999" w:type="dxa"/>
            <w:shd w:val="clear" w:color="auto" w:fill="FFFFFF"/>
          </w:tcPr>
          <w:p w14:paraId="2D868C7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2.27 (2.20, 2.34)</w:t>
            </w:r>
          </w:p>
        </w:tc>
        <w:tc>
          <w:tcPr>
            <w:tcW w:w="1999" w:type="dxa"/>
            <w:shd w:val="clear" w:color="auto" w:fill="FFFFFF"/>
          </w:tcPr>
          <w:p w14:paraId="1DC736A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2.27 (2.19, 2.34)</w:t>
            </w:r>
          </w:p>
        </w:tc>
        <w:tc>
          <w:tcPr>
            <w:tcW w:w="2001" w:type="dxa"/>
            <w:shd w:val="clear" w:color="auto" w:fill="FFFFFF"/>
          </w:tcPr>
          <w:p w14:paraId="7E8774F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2.26 (2.18, 2.34)</w:t>
            </w:r>
          </w:p>
        </w:tc>
        <w:tc>
          <w:tcPr>
            <w:tcW w:w="1013" w:type="dxa"/>
            <w:shd w:val="clear" w:color="auto" w:fill="FFFFFF"/>
          </w:tcPr>
          <w:p w14:paraId="2D9EDD3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E865908" w14:textId="77777777">
        <w:trPr>
          <w:trHeight w:val="360"/>
        </w:trPr>
        <w:tc>
          <w:tcPr>
            <w:tcW w:w="1720" w:type="dxa"/>
            <w:shd w:val="clear" w:color="auto" w:fill="FFFFFF"/>
          </w:tcPr>
          <w:p w14:paraId="2662B54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PO4</w:t>
            </w:r>
          </w:p>
        </w:tc>
        <w:tc>
          <w:tcPr>
            <w:tcW w:w="1011" w:type="dxa"/>
            <w:shd w:val="clear" w:color="auto" w:fill="FFFFFF"/>
          </w:tcPr>
          <w:p w14:paraId="33D134E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4,074</w:t>
            </w:r>
          </w:p>
        </w:tc>
        <w:tc>
          <w:tcPr>
            <w:tcW w:w="1999" w:type="dxa"/>
            <w:shd w:val="clear" w:color="auto" w:fill="FFFFFF"/>
          </w:tcPr>
          <w:p w14:paraId="7BE6EF5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 (0.98, 1.22)</w:t>
            </w:r>
          </w:p>
        </w:tc>
        <w:tc>
          <w:tcPr>
            <w:tcW w:w="1999" w:type="dxa"/>
            <w:shd w:val="clear" w:color="auto" w:fill="FFFFFF"/>
          </w:tcPr>
          <w:p w14:paraId="65788E4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1.12 (1.00, 1.24)</w:t>
            </w:r>
          </w:p>
        </w:tc>
        <w:tc>
          <w:tcPr>
            <w:tcW w:w="2001" w:type="dxa"/>
            <w:shd w:val="clear" w:color="auto" w:fill="FFFFFF"/>
          </w:tcPr>
          <w:p w14:paraId="5CF74A7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1.15 (1.03, 1.27)</w:t>
            </w:r>
          </w:p>
        </w:tc>
        <w:tc>
          <w:tcPr>
            <w:tcW w:w="1013" w:type="dxa"/>
            <w:shd w:val="clear" w:color="auto" w:fill="FFFFFF"/>
          </w:tcPr>
          <w:p w14:paraId="15F120D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25DC6C6" w14:textId="77777777">
        <w:trPr>
          <w:trHeight w:val="360"/>
        </w:trPr>
        <w:tc>
          <w:tcPr>
            <w:tcW w:w="1720" w:type="dxa"/>
            <w:shd w:val="clear" w:color="auto" w:fill="FFFFFF"/>
          </w:tcPr>
          <w:p w14:paraId="6312823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MG</w:t>
            </w:r>
          </w:p>
        </w:tc>
        <w:tc>
          <w:tcPr>
            <w:tcW w:w="1011" w:type="dxa"/>
            <w:shd w:val="clear" w:color="auto" w:fill="FFFFFF"/>
          </w:tcPr>
          <w:p w14:paraId="5819560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4,073</w:t>
            </w:r>
          </w:p>
        </w:tc>
        <w:tc>
          <w:tcPr>
            <w:tcW w:w="1999" w:type="dxa"/>
            <w:shd w:val="clear" w:color="auto" w:fill="FFFFFF"/>
          </w:tcPr>
          <w:p w14:paraId="5F07697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0.89 (0.84, 0.94)</w:t>
            </w:r>
          </w:p>
        </w:tc>
        <w:tc>
          <w:tcPr>
            <w:tcW w:w="1999" w:type="dxa"/>
            <w:shd w:val="clear" w:color="auto" w:fill="FFFFFF"/>
          </w:tcPr>
          <w:p w14:paraId="3A67042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0.89 (0.84, 0.94)</w:t>
            </w:r>
          </w:p>
        </w:tc>
        <w:tc>
          <w:tcPr>
            <w:tcW w:w="2001" w:type="dxa"/>
            <w:shd w:val="clear" w:color="auto" w:fill="FFFFFF"/>
          </w:tcPr>
          <w:p w14:paraId="1D163B6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0.88 (0.84, 0.93)</w:t>
            </w:r>
          </w:p>
        </w:tc>
        <w:tc>
          <w:tcPr>
            <w:tcW w:w="1013" w:type="dxa"/>
            <w:shd w:val="clear" w:color="auto" w:fill="FFFFFF"/>
          </w:tcPr>
          <w:p w14:paraId="78F1E15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3E5025B" w14:textId="77777777">
        <w:trPr>
          <w:trHeight w:val="360"/>
        </w:trPr>
        <w:tc>
          <w:tcPr>
            <w:tcW w:w="1720" w:type="dxa"/>
            <w:shd w:val="clear" w:color="auto" w:fill="FFFFFF"/>
          </w:tcPr>
          <w:p w14:paraId="129F9EE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CK</w:t>
            </w:r>
          </w:p>
        </w:tc>
        <w:tc>
          <w:tcPr>
            <w:tcW w:w="1011" w:type="dxa"/>
            <w:shd w:val="clear" w:color="auto" w:fill="FFFFFF"/>
          </w:tcPr>
          <w:p w14:paraId="10A0D3D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1,113</w:t>
            </w:r>
          </w:p>
        </w:tc>
        <w:tc>
          <w:tcPr>
            <w:tcW w:w="1999" w:type="dxa"/>
            <w:shd w:val="clear" w:color="auto" w:fill="FFFFFF"/>
          </w:tcPr>
          <w:p w14:paraId="04EB047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104 (84, 132)</w:t>
            </w:r>
          </w:p>
        </w:tc>
        <w:tc>
          <w:tcPr>
            <w:tcW w:w="1999" w:type="dxa"/>
            <w:shd w:val="clear" w:color="auto" w:fill="FFFFFF"/>
          </w:tcPr>
          <w:p w14:paraId="4716452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2001" w:type="dxa"/>
            <w:shd w:val="clear" w:color="auto" w:fill="FFFFFF"/>
          </w:tcPr>
          <w:p w14:paraId="3C66FA4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013" w:type="dxa"/>
            <w:shd w:val="clear" w:color="auto" w:fill="FFFFFF"/>
          </w:tcPr>
          <w:p w14:paraId="559C2FDD" w14:textId="77777777" w:rsidR="00BD32BB" w:rsidRPr="00AE1D28" w:rsidRDefault="00BD32BB">
            <w:pPr>
              <w:rPr>
                <w:rFonts w:ascii="Times New Roman" w:hAnsi="Times New Roman" w:cs="Times New Roman"/>
                <w:sz w:val="20"/>
                <w:szCs w:val="20"/>
              </w:rPr>
            </w:pPr>
          </w:p>
        </w:tc>
      </w:tr>
      <w:tr w:rsidR="00BD32BB" w:rsidRPr="00AE1D28" w14:paraId="1BFEEF08" w14:textId="77777777">
        <w:trPr>
          <w:trHeight w:val="360"/>
        </w:trPr>
        <w:tc>
          <w:tcPr>
            <w:tcW w:w="1720" w:type="dxa"/>
            <w:shd w:val="clear" w:color="auto" w:fill="FFFFFF"/>
          </w:tcPr>
          <w:p w14:paraId="63984B6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CK_MB</w:t>
            </w:r>
          </w:p>
        </w:tc>
        <w:tc>
          <w:tcPr>
            <w:tcW w:w="1011" w:type="dxa"/>
            <w:shd w:val="clear" w:color="auto" w:fill="FFFFFF"/>
          </w:tcPr>
          <w:p w14:paraId="649283C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1,073</w:t>
            </w:r>
          </w:p>
        </w:tc>
        <w:tc>
          <w:tcPr>
            <w:tcW w:w="1999" w:type="dxa"/>
            <w:shd w:val="clear" w:color="auto" w:fill="FFFFFF"/>
          </w:tcPr>
          <w:p w14:paraId="63D6CB8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13.7 (11.1, 16.6)</w:t>
            </w:r>
          </w:p>
        </w:tc>
        <w:tc>
          <w:tcPr>
            <w:tcW w:w="1999" w:type="dxa"/>
            <w:shd w:val="clear" w:color="auto" w:fill="FFFFFF"/>
          </w:tcPr>
          <w:p w14:paraId="4249D5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2001" w:type="dxa"/>
            <w:shd w:val="clear" w:color="auto" w:fill="FFFFFF"/>
          </w:tcPr>
          <w:p w14:paraId="25962D9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013" w:type="dxa"/>
            <w:shd w:val="clear" w:color="auto" w:fill="FFFFFF"/>
          </w:tcPr>
          <w:p w14:paraId="0D5F4C4D" w14:textId="77777777" w:rsidR="00BD32BB" w:rsidRPr="00AE1D28" w:rsidRDefault="00BD32BB">
            <w:pPr>
              <w:rPr>
                <w:rFonts w:ascii="Times New Roman" w:hAnsi="Times New Roman" w:cs="Times New Roman"/>
                <w:sz w:val="20"/>
                <w:szCs w:val="20"/>
              </w:rPr>
            </w:pPr>
          </w:p>
        </w:tc>
      </w:tr>
      <w:tr w:rsidR="00BD32BB" w:rsidRPr="00AE1D28" w14:paraId="1F860721" w14:textId="77777777">
        <w:trPr>
          <w:trHeight w:val="360"/>
        </w:trPr>
        <w:tc>
          <w:tcPr>
            <w:tcW w:w="1720" w:type="dxa"/>
            <w:shd w:val="clear" w:color="auto" w:fill="FFFFFF"/>
          </w:tcPr>
          <w:p w14:paraId="1E24BD3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LDH</w:t>
            </w:r>
          </w:p>
        </w:tc>
        <w:tc>
          <w:tcPr>
            <w:tcW w:w="1011" w:type="dxa"/>
            <w:shd w:val="clear" w:color="auto" w:fill="FFFFFF"/>
          </w:tcPr>
          <w:p w14:paraId="027B4FA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4,027</w:t>
            </w:r>
          </w:p>
        </w:tc>
        <w:tc>
          <w:tcPr>
            <w:tcW w:w="1999" w:type="dxa"/>
            <w:shd w:val="clear" w:color="auto" w:fill="FFFFFF"/>
          </w:tcPr>
          <w:p w14:paraId="4FAC8D3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167 (151, 188)</w:t>
            </w:r>
          </w:p>
        </w:tc>
        <w:tc>
          <w:tcPr>
            <w:tcW w:w="1999" w:type="dxa"/>
            <w:shd w:val="clear" w:color="auto" w:fill="FFFFFF"/>
          </w:tcPr>
          <w:p w14:paraId="29B364D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190 (170, 215)</w:t>
            </w:r>
          </w:p>
        </w:tc>
        <w:tc>
          <w:tcPr>
            <w:tcW w:w="2001" w:type="dxa"/>
            <w:shd w:val="clear" w:color="auto" w:fill="FFFFFF"/>
          </w:tcPr>
          <w:p w14:paraId="623114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194 (169, 221)</w:t>
            </w:r>
          </w:p>
        </w:tc>
        <w:tc>
          <w:tcPr>
            <w:tcW w:w="1013" w:type="dxa"/>
            <w:shd w:val="clear" w:color="auto" w:fill="FFFFFF"/>
          </w:tcPr>
          <w:p w14:paraId="0FED594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BE46902" w14:textId="77777777">
        <w:trPr>
          <w:trHeight w:val="360"/>
        </w:trPr>
        <w:tc>
          <w:tcPr>
            <w:tcW w:w="1720" w:type="dxa"/>
            <w:shd w:val="clear" w:color="auto" w:fill="FFFFFF"/>
          </w:tcPr>
          <w:p w14:paraId="73CC41C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α_HBDH</w:t>
            </w:r>
          </w:p>
        </w:tc>
        <w:tc>
          <w:tcPr>
            <w:tcW w:w="1011" w:type="dxa"/>
            <w:shd w:val="clear" w:color="auto" w:fill="FFFFFF"/>
          </w:tcPr>
          <w:p w14:paraId="7E04190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3,772</w:t>
            </w:r>
          </w:p>
        </w:tc>
        <w:tc>
          <w:tcPr>
            <w:tcW w:w="1999" w:type="dxa"/>
            <w:shd w:val="clear" w:color="auto" w:fill="FFFFFF"/>
          </w:tcPr>
          <w:p w14:paraId="7E41021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122 (109, 139)</w:t>
            </w:r>
          </w:p>
        </w:tc>
        <w:tc>
          <w:tcPr>
            <w:tcW w:w="1999" w:type="dxa"/>
            <w:shd w:val="clear" w:color="auto" w:fill="FFFFFF"/>
          </w:tcPr>
          <w:p w14:paraId="1EFB64B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69 (38, 144)</w:t>
            </w:r>
          </w:p>
        </w:tc>
        <w:tc>
          <w:tcPr>
            <w:tcW w:w="2001" w:type="dxa"/>
            <w:shd w:val="clear" w:color="auto" w:fill="FFFFFF"/>
          </w:tcPr>
          <w:p w14:paraId="2D5360E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50 (25, 131)</w:t>
            </w:r>
          </w:p>
        </w:tc>
        <w:tc>
          <w:tcPr>
            <w:tcW w:w="1013" w:type="dxa"/>
            <w:shd w:val="clear" w:color="auto" w:fill="FFFFFF"/>
          </w:tcPr>
          <w:p w14:paraId="72BA308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0.12</w:t>
            </w:r>
          </w:p>
        </w:tc>
      </w:tr>
      <w:tr w:rsidR="00BD32BB" w:rsidRPr="00AE1D28" w14:paraId="0C648D9D" w14:textId="77777777">
        <w:trPr>
          <w:trHeight w:val="360"/>
        </w:trPr>
        <w:tc>
          <w:tcPr>
            <w:tcW w:w="1720" w:type="dxa"/>
            <w:shd w:val="clear" w:color="auto" w:fill="FFFFFF"/>
          </w:tcPr>
          <w:p w14:paraId="349D53F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LIP</w:t>
            </w:r>
          </w:p>
        </w:tc>
        <w:tc>
          <w:tcPr>
            <w:tcW w:w="1011" w:type="dxa"/>
            <w:shd w:val="clear" w:color="auto" w:fill="FFFFFF"/>
          </w:tcPr>
          <w:p w14:paraId="12AABCF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1,388</w:t>
            </w:r>
          </w:p>
        </w:tc>
        <w:tc>
          <w:tcPr>
            <w:tcW w:w="1999" w:type="dxa"/>
            <w:shd w:val="clear" w:color="auto" w:fill="FFFFFF"/>
          </w:tcPr>
          <w:p w14:paraId="3B1F225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35 (28, 44)</w:t>
            </w:r>
          </w:p>
        </w:tc>
        <w:tc>
          <w:tcPr>
            <w:tcW w:w="1999" w:type="dxa"/>
            <w:shd w:val="clear" w:color="auto" w:fill="FFFFFF"/>
          </w:tcPr>
          <w:p w14:paraId="34757E0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 (25, 39)</w:t>
            </w:r>
          </w:p>
        </w:tc>
        <w:tc>
          <w:tcPr>
            <w:tcW w:w="2001" w:type="dxa"/>
            <w:shd w:val="clear" w:color="auto" w:fill="FFFFFF"/>
          </w:tcPr>
          <w:p w14:paraId="1A70E09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 (22, 37)</w:t>
            </w:r>
          </w:p>
        </w:tc>
        <w:tc>
          <w:tcPr>
            <w:tcW w:w="1013" w:type="dxa"/>
            <w:shd w:val="clear" w:color="auto" w:fill="FFFFFF"/>
          </w:tcPr>
          <w:p w14:paraId="7765832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0.021</w:t>
            </w:r>
          </w:p>
        </w:tc>
      </w:tr>
      <w:tr w:rsidR="00BD32BB" w:rsidRPr="00AE1D28" w14:paraId="18CBE833" w14:textId="77777777">
        <w:trPr>
          <w:trHeight w:val="360"/>
        </w:trPr>
        <w:tc>
          <w:tcPr>
            <w:tcW w:w="1720" w:type="dxa"/>
            <w:shd w:val="clear" w:color="auto" w:fill="FFFFFF"/>
          </w:tcPr>
          <w:p w14:paraId="089986F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CHOL</w:t>
            </w:r>
          </w:p>
        </w:tc>
        <w:tc>
          <w:tcPr>
            <w:tcW w:w="1011" w:type="dxa"/>
            <w:shd w:val="clear" w:color="auto" w:fill="FFFFFF"/>
          </w:tcPr>
          <w:p w14:paraId="04DC98A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3,924</w:t>
            </w:r>
          </w:p>
        </w:tc>
        <w:tc>
          <w:tcPr>
            <w:tcW w:w="1999" w:type="dxa"/>
            <w:shd w:val="clear" w:color="auto" w:fill="FFFFFF"/>
          </w:tcPr>
          <w:p w14:paraId="1DD8814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4.71 (4.11, 5.32)</w:t>
            </w:r>
          </w:p>
        </w:tc>
        <w:tc>
          <w:tcPr>
            <w:tcW w:w="1999" w:type="dxa"/>
            <w:shd w:val="clear" w:color="auto" w:fill="FFFFFF"/>
          </w:tcPr>
          <w:p w14:paraId="15E549E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4.49 (3.88, 5.16)</w:t>
            </w:r>
          </w:p>
        </w:tc>
        <w:tc>
          <w:tcPr>
            <w:tcW w:w="2001" w:type="dxa"/>
            <w:shd w:val="clear" w:color="auto" w:fill="FFFFFF"/>
          </w:tcPr>
          <w:p w14:paraId="18500D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4.59 (4.04, 5.20)</w:t>
            </w:r>
          </w:p>
        </w:tc>
        <w:tc>
          <w:tcPr>
            <w:tcW w:w="1013" w:type="dxa"/>
            <w:shd w:val="clear" w:color="auto" w:fill="FFFFFF"/>
          </w:tcPr>
          <w:p w14:paraId="52260CF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6F561E5" w14:textId="77777777">
        <w:trPr>
          <w:trHeight w:val="360"/>
        </w:trPr>
        <w:tc>
          <w:tcPr>
            <w:tcW w:w="1720" w:type="dxa"/>
            <w:shd w:val="clear" w:color="auto" w:fill="FFFFFF"/>
          </w:tcPr>
          <w:p w14:paraId="6197B42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TG</w:t>
            </w:r>
          </w:p>
        </w:tc>
        <w:tc>
          <w:tcPr>
            <w:tcW w:w="1011" w:type="dxa"/>
            <w:shd w:val="clear" w:color="auto" w:fill="FFFFFF"/>
          </w:tcPr>
          <w:p w14:paraId="13E7554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3,924</w:t>
            </w:r>
          </w:p>
        </w:tc>
        <w:tc>
          <w:tcPr>
            <w:tcW w:w="1999" w:type="dxa"/>
            <w:shd w:val="clear" w:color="auto" w:fill="FFFFFF"/>
          </w:tcPr>
          <w:p w14:paraId="2CBE2F4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1.27 (0.90, 1.81)</w:t>
            </w:r>
          </w:p>
        </w:tc>
        <w:tc>
          <w:tcPr>
            <w:tcW w:w="1999" w:type="dxa"/>
            <w:shd w:val="clear" w:color="auto" w:fill="FFFFFF"/>
          </w:tcPr>
          <w:p w14:paraId="17276A2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1.15 (0.83, 1.66)</w:t>
            </w:r>
          </w:p>
        </w:tc>
        <w:tc>
          <w:tcPr>
            <w:tcW w:w="2001" w:type="dxa"/>
            <w:shd w:val="clear" w:color="auto" w:fill="FFFFFF"/>
          </w:tcPr>
          <w:p w14:paraId="5E20A4C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1.20 (0.88, 1.69)</w:t>
            </w:r>
          </w:p>
        </w:tc>
        <w:tc>
          <w:tcPr>
            <w:tcW w:w="1013" w:type="dxa"/>
            <w:shd w:val="clear" w:color="auto" w:fill="FFFFFF"/>
          </w:tcPr>
          <w:p w14:paraId="255E1FC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17C0125" w14:textId="77777777">
        <w:trPr>
          <w:trHeight w:val="360"/>
        </w:trPr>
        <w:tc>
          <w:tcPr>
            <w:tcW w:w="1720" w:type="dxa"/>
            <w:shd w:val="clear" w:color="auto" w:fill="FFFFFF"/>
          </w:tcPr>
          <w:p w14:paraId="2EB950C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ADA</w:t>
            </w:r>
          </w:p>
        </w:tc>
        <w:tc>
          <w:tcPr>
            <w:tcW w:w="1011" w:type="dxa"/>
            <w:shd w:val="clear" w:color="auto" w:fill="FFFFFF"/>
          </w:tcPr>
          <w:p w14:paraId="165DB4A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3,187</w:t>
            </w:r>
          </w:p>
        </w:tc>
        <w:tc>
          <w:tcPr>
            <w:tcW w:w="1999" w:type="dxa"/>
            <w:shd w:val="clear" w:color="auto" w:fill="FFFFFF"/>
          </w:tcPr>
          <w:p w14:paraId="23E8E90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9.7 (8.2, 12.0)</w:t>
            </w:r>
          </w:p>
        </w:tc>
        <w:tc>
          <w:tcPr>
            <w:tcW w:w="1999" w:type="dxa"/>
            <w:shd w:val="clear" w:color="auto" w:fill="FFFFFF"/>
          </w:tcPr>
          <w:p w14:paraId="394164E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9.5 (7.9, 11.4)</w:t>
            </w:r>
          </w:p>
        </w:tc>
        <w:tc>
          <w:tcPr>
            <w:tcW w:w="2001" w:type="dxa"/>
            <w:shd w:val="clear" w:color="auto" w:fill="FFFFFF"/>
          </w:tcPr>
          <w:p w14:paraId="1CC8A8D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9.5 (7.9, 11.4)</w:t>
            </w:r>
          </w:p>
        </w:tc>
        <w:tc>
          <w:tcPr>
            <w:tcW w:w="1013" w:type="dxa"/>
            <w:shd w:val="clear" w:color="auto" w:fill="FFFFFF"/>
          </w:tcPr>
          <w:p w14:paraId="59021F6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0.051</w:t>
            </w:r>
          </w:p>
        </w:tc>
      </w:tr>
      <w:tr w:rsidR="00BD32BB" w:rsidRPr="00AE1D28" w14:paraId="622736E6" w14:textId="77777777">
        <w:trPr>
          <w:trHeight w:val="360"/>
        </w:trPr>
        <w:tc>
          <w:tcPr>
            <w:tcW w:w="1720" w:type="dxa"/>
            <w:shd w:val="clear" w:color="auto" w:fill="FFFFFF"/>
          </w:tcPr>
          <w:p w14:paraId="4D44C7E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AMY</w:t>
            </w:r>
          </w:p>
        </w:tc>
        <w:tc>
          <w:tcPr>
            <w:tcW w:w="1011" w:type="dxa"/>
            <w:shd w:val="clear" w:color="auto" w:fill="FFFFFF"/>
          </w:tcPr>
          <w:p w14:paraId="62B5AC2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506</w:t>
            </w:r>
          </w:p>
        </w:tc>
        <w:tc>
          <w:tcPr>
            <w:tcW w:w="1999" w:type="dxa"/>
            <w:shd w:val="clear" w:color="auto" w:fill="FFFFFF"/>
          </w:tcPr>
          <w:p w14:paraId="6E99453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64 (54, 79)</w:t>
            </w:r>
          </w:p>
        </w:tc>
        <w:tc>
          <w:tcPr>
            <w:tcW w:w="1999" w:type="dxa"/>
            <w:shd w:val="clear" w:color="auto" w:fill="FFFFFF"/>
          </w:tcPr>
          <w:p w14:paraId="0900C63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65 (52, 84)</w:t>
            </w:r>
          </w:p>
        </w:tc>
        <w:tc>
          <w:tcPr>
            <w:tcW w:w="2001" w:type="dxa"/>
            <w:shd w:val="clear" w:color="auto" w:fill="FFFFFF"/>
          </w:tcPr>
          <w:p w14:paraId="7DC0FC3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62 (47, 82)</w:t>
            </w:r>
          </w:p>
        </w:tc>
        <w:tc>
          <w:tcPr>
            <w:tcW w:w="1013" w:type="dxa"/>
            <w:shd w:val="clear" w:color="auto" w:fill="FFFFFF"/>
          </w:tcPr>
          <w:p w14:paraId="6F992B8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0.6</w:t>
            </w:r>
          </w:p>
        </w:tc>
      </w:tr>
      <w:tr w:rsidR="00BD32BB" w:rsidRPr="00AE1D28" w14:paraId="33A6B95D" w14:textId="77777777">
        <w:trPr>
          <w:trHeight w:val="360"/>
        </w:trPr>
        <w:tc>
          <w:tcPr>
            <w:tcW w:w="1720" w:type="dxa"/>
            <w:shd w:val="clear" w:color="auto" w:fill="FFFFFF"/>
          </w:tcPr>
          <w:p w14:paraId="15720E9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APOA1</w:t>
            </w:r>
          </w:p>
        </w:tc>
        <w:tc>
          <w:tcPr>
            <w:tcW w:w="1011" w:type="dxa"/>
            <w:shd w:val="clear" w:color="auto" w:fill="FFFFFF"/>
          </w:tcPr>
          <w:p w14:paraId="53A5919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2,496</w:t>
            </w:r>
          </w:p>
        </w:tc>
        <w:tc>
          <w:tcPr>
            <w:tcW w:w="1999" w:type="dxa"/>
            <w:shd w:val="clear" w:color="auto" w:fill="FFFFFF"/>
          </w:tcPr>
          <w:p w14:paraId="11CE26B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1.13 (0.98, 1.32)</w:t>
            </w:r>
          </w:p>
        </w:tc>
        <w:tc>
          <w:tcPr>
            <w:tcW w:w="1999" w:type="dxa"/>
            <w:shd w:val="clear" w:color="auto" w:fill="FFFFFF"/>
          </w:tcPr>
          <w:p w14:paraId="2CAF24E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 (0.95, 1.23)</w:t>
            </w:r>
          </w:p>
        </w:tc>
        <w:tc>
          <w:tcPr>
            <w:tcW w:w="2001" w:type="dxa"/>
            <w:shd w:val="clear" w:color="auto" w:fill="FFFFFF"/>
          </w:tcPr>
          <w:p w14:paraId="56285CA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1.00 (0.86, 1.18)</w:t>
            </w:r>
          </w:p>
        </w:tc>
        <w:tc>
          <w:tcPr>
            <w:tcW w:w="1013" w:type="dxa"/>
            <w:shd w:val="clear" w:color="auto" w:fill="FFFFFF"/>
          </w:tcPr>
          <w:p w14:paraId="65777A9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4FD9FD9" w14:textId="77777777">
        <w:trPr>
          <w:trHeight w:val="360"/>
        </w:trPr>
        <w:tc>
          <w:tcPr>
            <w:tcW w:w="1720" w:type="dxa"/>
            <w:shd w:val="clear" w:color="auto" w:fill="FFFFFF"/>
          </w:tcPr>
          <w:p w14:paraId="1E21FBB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APOB</w:t>
            </w:r>
          </w:p>
        </w:tc>
        <w:tc>
          <w:tcPr>
            <w:tcW w:w="1011" w:type="dxa"/>
            <w:shd w:val="clear" w:color="auto" w:fill="FFFFFF"/>
          </w:tcPr>
          <w:p w14:paraId="18C1F6D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2,496</w:t>
            </w:r>
          </w:p>
        </w:tc>
        <w:tc>
          <w:tcPr>
            <w:tcW w:w="1999" w:type="dxa"/>
            <w:shd w:val="clear" w:color="auto" w:fill="FFFFFF"/>
          </w:tcPr>
          <w:p w14:paraId="642776C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0.83 (0.70, 0.95)</w:t>
            </w:r>
          </w:p>
        </w:tc>
        <w:tc>
          <w:tcPr>
            <w:tcW w:w="1999" w:type="dxa"/>
            <w:shd w:val="clear" w:color="auto" w:fill="FFFFFF"/>
          </w:tcPr>
          <w:p w14:paraId="5903FCD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0.78 (0.66, 0.91)</w:t>
            </w:r>
          </w:p>
        </w:tc>
        <w:tc>
          <w:tcPr>
            <w:tcW w:w="2001" w:type="dxa"/>
            <w:shd w:val="clear" w:color="auto" w:fill="FFFFFF"/>
          </w:tcPr>
          <w:p w14:paraId="0906BFF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0.90 (0.76, 1.05)</w:t>
            </w:r>
          </w:p>
        </w:tc>
        <w:tc>
          <w:tcPr>
            <w:tcW w:w="1013" w:type="dxa"/>
            <w:shd w:val="clear" w:color="auto" w:fill="FFFFFF"/>
          </w:tcPr>
          <w:p w14:paraId="62FDFDC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4847F33" w14:textId="77777777">
        <w:trPr>
          <w:trHeight w:val="360"/>
        </w:trPr>
        <w:tc>
          <w:tcPr>
            <w:tcW w:w="1720" w:type="dxa"/>
            <w:shd w:val="clear" w:color="auto" w:fill="FFFFFF"/>
          </w:tcPr>
          <w:p w14:paraId="50EA188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HDL_C</w:t>
            </w:r>
          </w:p>
        </w:tc>
        <w:tc>
          <w:tcPr>
            <w:tcW w:w="1011" w:type="dxa"/>
            <w:shd w:val="clear" w:color="auto" w:fill="FFFFFF"/>
          </w:tcPr>
          <w:p w14:paraId="3FBBE4E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2,887</w:t>
            </w:r>
          </w:p>
        </w:tc>
        <w:tc>
          <w:tcPr>
            <w:tcW w:w="1999" w:type="dxa"/>
            <w:shd w:val="clear" w:color="auto" w:fill="FFFFFF"/>
          </w:tcPr>
          <w:p w14:paraId="264A824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1.31 (1.10, 1.56)</w:t>
            </w:r>
          </w:p>
        </w:tc>
        <w:tc>
          <w:tcPr>
            <w:tcW w:w="1999" w:type="dxa"/>
            <w:shd w:val="clear" w:color="auto" w:fill="FFFFFF"/>
          </w:tcPr>
          <w:p w14:paraId="13740B3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1.19 (1.01, 1.41)</w:t>
            </w:r>
          </w:p>
        </w:tc>
        <w:tc>
          <w:tcPr>
            <w:tcW w:w="2001" w:type="dxa"/>
            <w:shd w:val="clear" w:color="auto" w:fill="FFFFFF"/>
          </w:tcPr>
          <w:p w14:paraId="65DF5D1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1.12 (0.95, 1.31)</w:t>
            </w:r>
          </w:p>
        </w:tc>
        <w:tc>
          <w:tcPr>
            <w:tcW w:w="1013" w:type="dxa"/>
            <w:shd w:val="clear" w:color="auto" w:fill="FFFFFF"/>
          </w:tcPr>
          <w:p w14:paraId="45038E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F7A5F27" w14:textId="77777777">
        <w:trPr>
          <w:trHeight w:val="360"/>
        </w:trPr>
        <w:tc>
          <w:tcPr>
            <w:tcW w:w="1720" w:type="dxa"/>
            <w:shd w:val="clear" w:color="auto" w:fill="FFFFFF"/>
          </w:tcPr>
          <w:p w14:paraId="5A109BE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LDL_C1</w:t>
            </w:r>
          </w:p>
        </w:tc>
        <w:tc>
          <w:tcPr>
            <w:tcW w:w="1011" w:type="dxa"/>
            <w:shd w:val="clear" w:color="auto" w:fill="FFFFFF"/>
          </w:tcPr>
          <w:p w14:paraId="4A398E4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2,850</w:t>
            </w:r>
          </w:p>
        </w:tc>
        <w:tc>
          <w:tcPr>
            <w:tcW w:w="1999" w:type="dxa"/>
            <w:shd w:val="clear" w:color="auto" w:fill="FFFFFF"/>
          </w:tcPr>
          <w:p w14:paraId="1D1373A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2.72 (2.29, 3.20)</w:t>
            </w:r>
          </w:p>
        </w:tc>
        <w:tc>
          <w:tcPr>
            <w:tcW w:w="1999" w:type="dxa"/>
            <w:shd w:val="clear" w:color="auto" w:fill="FFFFFF"/>
          </w:tcPr>
          <w:p w14:paraId="0E48F3A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2.69 (2.21, 3.20)</w:t>
            </w:r>
          </w:p>
        </w:tc>
        <w:tc>
          <w:tcPr>
            <w:tcW w:w="2001" w:type="dxa"/>
            <w:shd w:val="clear" w:color="auto" w:fill="FFFFFF"/>
          </w:tcPr>
          <w:p w14:paraId="1FB7748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2.76 (2.28, 3.25)</w:t>
            </w:r>
          </w:p>
        </w:tc>
        <w:tc>
          <w:tcPr>
            <w:tcW w:w="1013" w:type="dxa"/>
            <w:shd w:val="clear" w:color="auto" w:fill="FFFFFF"/>
          </w:tcPr>
          <w:p w14:paraId="5BFD4CD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w:t>
            </w:r>
          </w:p>
        </w:tc>
      </w:tr>
      <w:tr w:rsidR="00BD32BB" w:rsidRPr="00AE1D28" w14:paraId="266C8345" w14:textId="77777777">
        <w:trPr>
          <w:trHeight w:val="360"/>
        </w:trPr>
        <w:tc>
          <w:tcPr>
            <w:tcW w:w="1720" w:type="dxa"/>
            <w:shd w:val="clear" w:color="auto" w:fill="FFFFFF"/>
          </w:tcPr>
          <w:p w14:paraId="34A11CB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CysC</w:t>
            </w:r>
            <w:proofErr w:type="spellEnd"/>
          </w:p>
        </w:tc>
        <w:tc>
          <w:tcPr>
            <w:tcW w:w="1011" w:type="dxa"/>
            <w:shd w:val="clear" w:color="auto" w:fill="FFFFFF"/>
          </w:tcPr>
          <w:p w14:paraId="23D8094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2,338</w:t>
            </w:r>
          </w:p>
        </w:tc>
        <w:tc>
          <w:tcPr>
            <w:tcW w:w="1999" w:type="dxa"/>
            <w:shd w:val="clear" w:color="auto" w:fill="FFFFFF"/>
          </w:tcPr>
          <w:p w14:paraId="31E9A0D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999" w:type="dxa"/>
            <w:shd w:val="clear" w:color="auto" w:fill="FFFFFF"/>
          </w:tcPr>
          <w:p w14:paraId="6ACD52F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0.85 (0.74, 0.99)</w:t>
            </w:r>
          </w:p>
        </w:tc>
        <w:tc>
          <w:tcPr>
            <w:tcW w:w="2001" w:type="dxa"/>
            <w:shd w:val="clear" w:color="auto" w:fill="FFFFFF"/>
          </w:tcPr>
          <w:p w14:paraId="61F3CFC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0.89 (0.79, 1.01)</w:t>
            </w:r>
          </w:p>
        </w:tc>
        <w:tc>
          <w:tcPr>
            <w:tcW w:w="1013" w:type="dxa"/>
            <w:shd w:val="clear" w:color="auto" w:fill="FFFFFF"/>
          </w:tcPr>
          <w:p w14:paraId="6176D23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w:t>
            </w:r>
          </w:p>
        </w:tc>
      </w:tr>
      <w:tr w:rsidR="00BD32BB" w:rsidRPr="00AE1D28" w14:paraId="58796394" w14:textId="77777777">
        <w:trPr>
          <w:trHeight w:val="360"/>
        </w:trPr>
        <w:tc>
          <w:tcPr>
            <w:tcW w:w="1720" w:type="dxa"/>
            <w:shd w:val="clear" w:color="auto" w:fill="FFFFFF"/>
          </w:tcPr>
          <w:p w14:paraId="2BF4B36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PT</w:t>
            </w:r>
          </w:p>
        </w:tc>
        <w:tc>
          <w:tcPr>
            <w:tcW w:w="1011" w:type="dxa"/>
            <w:shd w:val="clear" w:color="auto" w:fill="FFFFFF"/>
          </w:tcPr>
          <w:p w14:paraId="6592446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4,144</w:t>
            </w:r>
          </w:p>
        </w:tc>
        <w:tc>
          <w:tcPr>
            <w:tcW w:w="1999" w:type="dxa"/>
            <w:shd w:val="clear" w:color="auto" w:fill="FFFFFF"/>
          </w:tcPr>
          <w:p w14:paraId="375673F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11.20 (10.70, 11.65)</w:t>
            </w:r>
          </w:p>
        </w:tc>
        <w:tc>
          <w:tcPr>
            <w:tcW w:w="1999" w:type="dxa"/>
            <w:shd w:val="clear" w:color="auto" w:fill="FFFFFF"/>
          </w:tcPr>
          <w:p w14:paraId="0AAC8B9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11.30 (10.90, 11.90)</w:t>
            </w:r>
          </w:p>
        </w:tc>
        <w:tc>
          <w:tcPr>
            <w:tcW w:w="2001" w:type="dxa"/>
            <w:shd w:val="clear" w:color="auto" w:fill="FFFFFF"/>
          </w:tcPr>
          <w:p w14:paraId="1873580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11.70 (11.20, 12.10)</w:t>
            </w:r>
          </w:p>
        </w:tc>
        <w:tc>
          <w:tcPr>
            <w:tcW w:w="1013" w:type="dxa"/>
            <w:shd w:val="clear" w:color="auto" w:fill="FFFFFF"/>
          </w:tcPr>
          <w:p w14:paraId="1C03CA6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65146A7" w14:textId="77777777">
        <w:trPr>
          <w:trHeight w:val="360"/>
        </w:trPr>
        <w:tc>
          <w:tcPr>
            <w:tcW w:w="1720" w:type="dxa"/>
            <w:shd w:val="clear" w:color="auto" w:fill="FFFFFF"/>
          </w:tcPr>
          <w:p w14:paraId="43EE168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INR</w:t>
            </w:r>
          </w:p>
        </w:tc>
        <w:tc>
          <w:tcPr>
            <w:tcW w:w="1011" w:type="dxa"/>
            <w:shd w:val="clear" w:color="auto" w:fill="FFFFFF"/>
          </w:tcPr>
          <w:p w14:paraId="1FE248B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4,144</w:t>
            </w:r>
          </w:p>
        </w:tc>
        <w:tc>
          <w:tcPr>
            <w:tcW w:w="1999" w:type="dxa"/>
            <w:shd w:val="clear" w:color="auto" w:fill="FFFFFF"/>
          </w:tcPr>
          <w:p w14:paraId="470CD6B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0.91 (0.87, 0.95)</w:t>
            </w:r>
          </w:p>
        </w:tc>
        <w:tc>
          <w:tcPr>
            <w:tcW w:w="1999" w:type="dxa"/>
            <w:shd w:val="clear" w:color="auto" w:fill="FFFFFF"/>
          </w:tcPr>
          <w:p w14:paraId="52953D4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0.97 (0.93, 1.01)</w:t>
            </w:r>
          </w:p>
        </w:tc>
        <w:tc>
          <w:tcPr>
            <w:tcW w:w="2001" w:type="dxa"/>
            <w:shd w:val="clear" w:color="auto" w:fill="FFFFFF"/>
          </w:tcPr>
          <w:p w14:paraId="425DE6F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0.98 (0.94, 1.01)</w:t>
            </w:r>
          </w:p>
        </w:tc>
        <w:tc>
          <w:tcPr>
            <w:tcW w:w="1013" w:type="dxa"/>
            <w:shd w:val="clear" w:color="auto" w:fill="FFFFFF"/>
          </w:tcPr>
          <w:p w14:paraId="2771DDA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C3C5608" w14:textId="77777777">
        <w:trPr>
          <w:trHeight w:val="360"/>
        </w:trPr>
        <w:tc>
          <w:tcPr>
            <w:tcW w:w="1720" w:type="dxa"/>
            <w:shd w:val="clear" w:color="auto" w:fill="FFFFFF"/>
          </w:tcPr>
          <w:p w14:paraId="07105F9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APTT</w:t>
            </w:r>
          </w:p>
        </w:tc>
        <w:tc>
          <w:tcPr>
            <w:tcW w:w="1011" w:type="dxa"/>
            <w:shd w:val="clear" w:color="auto" w:fill="FFFFFF"/>
          </w:tcPr>
          <w:p w14:paraId="1A30056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4,144</w:t>
            </w:r>
          </w:p>
        </w:tc>
        <w:tc>
          <w:tcPr>
            <w:tcW w:w="1999" w:type="dxa"/>
            <w:shd w:val="clear" w:color="auto" w:fill="FFFFFF"/>
          </w:tcPr>
          <w:p w14:paraId="3F4C7A0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30.7 (28.6, 32.8)</w:t>
            </w:r>
          </w:p>
        </w:tc>
        <w:tc>
          <w:tcPr>
            <w:tcW w:w="1999" w:type="dxa"/>
            <w:shd w:val="clear" w:color="auto" w:fill="FFFFFF"/>
          </w:tcPr>
          <w:p w14:paraId="73F1C25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30.5 (28.6, 32.6)</w:t>
            </w:r>
          </w:p>
        </w:tc>
        <w:tc>
          <w:tcPr>
            <w:tcW w:w="2001" w:type="dxa"/>
            <w:shd w:val="clear" w:color="auto" w:fill="FFFFFF"/>
          </w:tcPr>
          <w:p w14:paraId="1CBA84F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31.7 (29.7, 33.8)</w:t>
            </w:r>
          </w:p>
        </w:tc>
        <w:tc>
          <w:tcPr>
            <w:tcW w:w="1013" w:type="dxa"/>
            <w:shd w:val="clear" w:color="auto" w:fill="FFFFFF"/>
          </w:tcPr>
          <w:p w14:paraId="3A8BB21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6B571CF" w14:textId="77777777">
        <w:trPr>
          <w:trHeight w:val="360"/>
        </w:trPr>
        <w:tc>
          <w:tcPr>
            <w:tcW w:w="1720" w:type="dxa"/>
            <w:shd w:val="clear" w:color="auto" w:fill="FFFFFF"/>
          </w:tcPr>
          <w:p w14:paraId="51BD286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APTTR</w:t>
            </w:r>
          </w:p>
        </w:tc>
        <w:tc>
          <w:tcPr>
            <w:tcW w:w="1011" w:type="dxa"/>
            <w:shd w:val="clear" w:color="auto" w:fill="FFFFFF"/>
          </w:tcPr>
          <w:p w14:paraId="60C4CE4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3,793</w:t>
            </w:r>
          </w:p>
        </w:tc>
        <w:tc>
          <w:tcPr>
            <w:tcW w:w="1999" w:type="dxa"/>
            <w:shd w:val="clear" w:color="auto" w:fill="FFFFFF"/>
          </w:tcPr>
          <w:p w14:paraId="792ACD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0.86 (0.79, 0.93)</w:t>
            </w:r>
          </w:p>
        </w:tc>
        <w:tc>
          <w:tcPr>
            <w:tcW w:w="1999" w:type="dxa"/>
            <w:shd w:val="clear" w:color="auto" w:fill="FFFFFF"/>
          </w:tcPr>
          <w:p w14:paraId="7A2A6C7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1.00 (0.90, 1.10)</w:t>
            </w:r>
          </w:p>
        </w:tc>
        <w:tc>
          <w:tcPr>
            <w:tcW w:w="2001" w:type="dxa"/>
            <w:shd w:val="clear" w:color="auto" w:fill="FFFFFF"/>
          </w:tcPr>
          <w:p w14:paraId="488FDE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1.00 (1.00, 1.10)</w:t>
            </w:r>
          </w:p>
        </w:tc>
        <w:tc>
          <w:tcPr>
            <w:tcW w:w="1013" w:type="dxa"/>
            <w:shd w:val="clear" w:color="auto" w:fill="FFFFFF"/>
          </w:tcPr>
          <w:p w14:paraId="5262787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8CAB44C" w14:textId="77777777">
        <w:trPr>
          <w:trHeight w:val="360"/>
        </w:trPr>
        <w:tc>
          <w:tcPr>
            <w:tcW w:w="1720" w:type="dxa"/>
            <w:shd w:val="clear" w:color="auto" w:fill="FFFFFF"/>
          </w:tcPr>
          <w:p w14:paraId="19DBEB9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lastRenderedPageBreak/>
              <w:t>FIB</w:t>
            </w:r>
          </w:p>
        </w:tc>
        <w:tc>
          <w:tcPr>
            <w:tcW w:w="1011" w:type="dxa"/>
            <w:shd w:val="clear" w:color="auto" w:fill="FFFFFF"/>
          </w:tcPr>
          <w:p w14:paraId="24E9CE1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4,141</w:t>
            </w:r>
          </w:p>
        </w:tc>
        <w:tc>
          <w:tcPr>
            <w:tcW w:w="1999" w:type="dxa"/>
            <w:shd w:val="clear" w:color="auto" w:fill="FFFFFF"/>
          </w:tcPr>
          <w:p w14:paraId="3893C76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3.05 (2.66, 3.63)</w:t>
            </w:r>
          </w:p>
        </w:tc>
        <w:tc>
          <w:tcPr>
            <w:tcW w:w="1999" w:type="dxa"/>
            <w:shd w:val="clear" w:color="auto" w:fill="FFFFFF"/>
          </w:tcPr>
          <w:p w14:paraId="1854C69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3.12 (2.73, 3.56)</w:t>
            </w:r>
          </w:p>
        </w:tc>
        <w:tc>
          <w:tcPr>
            <w:tcW w:w="2001" w:type="dxa"/>
            <w:shd w:val="clear" w:color="auto" w:fill="FFFFFF"/>
          </w:tcPr>
          <w:p w14:paraId="0752FC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3.22 (2.81, 3.71)</w:t>
            </w:r>
          </w:p>
        </w:tc>
        <w:tc>
          <w:tcPr>
            <w:tcW w:w="1013" w:type="dxa"/>
            <w:shd w:val="clear" w:color="auto" w:fill="FFFFFF"/>
          </w:tcPr>
          <w:p w14:paraId="15B340D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158C7F0" w14:textId="77777777">
        <w:trPr>
          <w:trHeight w:val="360"/>
        </w:trPr>
        <w:tc>
          <w:tcPr>
            <w:tcW w:w="1720" w:type="dxa"/>
            <w:shd w:val="clear" w:color="auto" w:fill="FFFFFF"/>
          </w:tcPr>
          <w:p w14:paraId="337392B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TT</w:t>
            </w:r>
          </w:p>
        </w:tc>
        <w:tc>
          <w:tcPr>
            <w:tcW w:w="1011" w:type="dxa"/>
            <w:shd w:val="clear" w:color="auto" w:fill="FFFFFF"/>
          </w:tcPr>
          <w:p w14:paraId="73CF43E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4,141</w:t>
            </w:r>
          </w:p>
        </w:tc>
        <w:tc>
          <w:tcPr>
            <w:tcW w:w="1999" w:type="dxa"/>
            <w:shd w:val="clear" w:color="auto" w:fill="FFFFFF"/>
          </w:tcPr>
          <w:p w14:paraId="716DBA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15.90 (15.30, 16.70)</w:t>
            </w:r>
          </w:p>
        </w:tc>
        <w:tc>
          <w:tcPr>
            <w:tcW w:w="1999" w:type="dxa"/>
            <w:shd w:val="clear" w:color="auto" w:fill="FFFFFF"/>
          </w:tcPr>
          <w:p w14:paraId="19A082E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15.60 (14.80, 16.60)</w:t>
            </w:r>
          </w:p>
        </w:tc>
        <w:tc>
          <w:tcPr>
            <w:tcW w:w="2001" w:type="dxa"/>
            <w:shd w:val="clear" w:color="auto" w:fill="FFFFFF"/>
          </w:tcPr>
          <w:p w14:paraId="3DCAA6F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15.10 (14.30, 16.10)</w:t>
            </w:r>
          </w:p>
        </w:tc>
        <w:tc>
          <w:tcPr>
            <w:tcW w:w="1013" w:type="dxa"/>
            <w:shd w:val="clear" w:color="auto" w:fill="FFFFFF"/>
          </w:tcPr>
          <w:p w14:paraId="227443C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ED54BF2" w14:textId="77777777">
        <w:trPr>
          <w:trHeight w:val="360"/>
        </w:trPr>
        <w:tc>
          <w:tcPr>
            <w:tcW w:w="1720" w:type="dxa"/>
            <w:shd w:val="clear" w:color="auto" w:fill="FFFFFF"/>
          </w:tcPr>
          <w:p w14:paraId="25FB273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TTR</w:t>
            </w:r>
          </w:p>
        </w:tc>
        <w:tc>
          <w:tcPr>
            <w:tcW w:w="1011" w:type="dxa"/>
            <w:shd w:val="clear" w:color="auto" w:fill="FFFFFF"/>
          </w:tcPr>
          <w:p w14:paraId="2F1B56F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3,790</w:t>
            </w:r>
          </w:p>
        </w:tc>
        <w:tc>
          <w:tcPr>
            <w:tcW w:w="1999" w:type="dxa"/>
            <w:shd w:val="clear" w:color="auto" w:fill="FFFFFF"/>
          </w:tcPr>
          <w:p w14:paraId="46E35B1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 (1.04, 1.12)</w:t>
            </w:r>
          </w:p>
        </w:tc>
        <w:tc>
          <w:tcPr>
            <w:tcW w:w="1999" w:type="dxa"/>
            <w:shd w:val="clear" w:color="auto" w:fill="FFFFFF"/>
          </w:tcPr>
          <w:p w14:paraId="1B29EDF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1.20 (1.10, 1.20)</w:t>
            </w:r>
          </w:p>
        </w:tc>
        <w:tc>
          <w:tcPr>
            <w:tcW w:w="2001" w:type="dxa"/>
            <w:shd w:val="clear" w:color="auto" w:fill="FFFFFF"/>
          </w:tcPr>
          <w:p w14:paraId="329A5B6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1.10 (1.10, 1.20)</w:t>
            </w:r>
          </w:p>
        </w:tc>
        <w:tc>
          <w:tcPr>
            <w:tcW w:w="1013" w:type="dxa"/>
            <w:shd w:val="clear" w:color="auto" w:fill="FFFFFF"/>
          </w:tcPr>
          <w:p w14:paraId="66B0FC8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864F77C" w14:textId="77777777">
        <w:trPr>
          <w:trHeight w:val="360"/>
        </w:trPr>
        <w:tc>
          <w:tcPr>
            <w:tcW w:w="1720" w:type="dxa"/>
            <w:shd w:val="clear" w:color="auto" w:fill="FFFFFF"/>
          </w:tcPr>
          <w:p w14:paraId="47CF488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D_DIMER</w:t>
            </w:r>
          </w:p>
        </w:tc>
        <w:tc>
          <w:tcPr>
            <w:tcW w:w="1011" w:type="dxa"/>
            <w:shd w:val="clear" w:color="auto" w:fill="FFFFFF"/>
          </w:tcPr>
          <w:p w14:paraId="761E0CB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4,114</w:t>
            </w:r>
          </w:p>
        </w:tc>
        <w:tc>
          <w:tcPr>
            <w:tcW w:w="1999" w:type="dxa"/>
            <w:shd w:val="clear" w:color="auto" w:fill="FFFFFF"/>
          </w:tcPr>
          <w:p w14:paraId="79DA2EE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0.25 (0.20, 0.33)</w:t>
            </w:r>
          </w:p>
        </w:tc>
        <w:tc>
          <w:tcPr>
            <w:tcW w:w="1999" w:type="dxa"/>
            <w:shd w:val="clear" w:color="auto" w:fill="FFFFFF"/>
          </w:tcPr>
          <w:p w14:paraId="42473CB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0.34 (0.22, 0.55)</w:t>
            </w:r>
          </w:p>
        </w:tc>
        <w:tc>
          <w:tcPr>
            <w:tcW w:w="2001" w:type="dxa"/>
            <w:shd w:val="clear" w:color="auto" w:fill="FFFFFF"/>
          </w:tcPr>
          <w:p w14:paraId="41F0699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0.36 (0.25, 0.59)</w:t>
            </w:r>
          </w:p>
        </w:tc>
        <w:tc>
          <w:tcPr>
            <w:tcW w:w="1013" w:type="dxa"/>
            <w:shd w:val="clear" w:color="auto" w:fill="FFFFFF"/>
          </w:tcPr>
          <w:p w14:paraId="3F0F48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B303817" w14:textId="77777777">
        <w:trPr>
          <w:trHeight w:val="360"/>
        </w:trPr>
        <w:tc>
          <w:tcPr>
            <w:tcW w:w="1720" w:type="dxa"/>
            <w:tcBorders>
              <w:top w:val="nil"/>
              <w:left w:val="nil"/>
              <w:bottom w:val="single" w:sz="4" w:space="0" w:color="000000"/>
              <w:right w:val="nil"/>
            </w:tcBorders>
            <w:shd w:val="clear" w:color="auto" w:fill="FFFFFF"/>
          </w:tcPr>
          <w:p w14:paraId="64771E9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FDP</w:t>
            </w:r>
          </w:p>
        </w:tc>
        <w:tc>
          <w:tcPr>
            <w:tcW w:w="1011" w:type="dxa"/>
            <w:tcBorders>
              <w:top w:val="nil"/>
              <w:left w:val="nil"/>
              <w:bottom w:val="single" w:sz="4" w:space="0" w:color="000000"/>
              <w:right w:val="nil"/>
            </w:tcBorders>
            <w:shd w:val="clear" w:color="auto" w:fill="FFFFFF"/>
          </w:tcPr>
          <w:p w14:paraId="48DCAEA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1,216</w:t>
            </w:r>
          </w:p>
        </w:tc>
        <w:tc>
          <w:tcPr>
            <w:tcW w:w="1999" w:type="dxa"/>
            <w:tcBorders>
              <w:top w:val="nil"/>
              <w:left w:val="nil"/>
              <w:bottom w:val="single" w:sz="4" w:space="0" w:color="000000"/>
              <w:right w:val="nil"/>
            </w:tcBorders>
            <w:shd w:val="clear" w:color="auto" w:fill="FFFFFF"/>
          </w:tcPr>
          <w:p w14:paraId="5525919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1.10 (0.80, 1.50)</w:t>
            </w:r>
          </w:p>
        </w:tc>
        <w:tc>
          <w:tcPr>
            <w:tcW w:w="1999" w:type="dxa"/>
            <w:tcBorders>
              <w:top w:val="nil"/>
              <w:left w:val="nil"/>
              <w:bottom w:val="single" w:sz="4" w:space="0" w:color="000000"/>
              <w:right w:val="nil"/>
            </w:tcBorders>
            <w:shd w:val="clear" w:color="auto" w:fill="FFFFFF"/>
          </w:tcPr>
          <w:p w14:paraId="1D50166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2001" w:type="dxa"/>
            <w:tcBorders>
              <w:top w:val="nil"/>
              <w:left w:val="nil"/>
              <w:bottom w:val="single" w:sz="4" w:space="0" w:color="000000"/>
              <w:right w:val="nil"/>
            </w:tcBorders>
            <w:shd w:val="clear" w:color="auto" w:fill="FFFFFF"/>
          </w:tcPr>
          <w:p w14:paraId="2478CD4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013" w:type="dxa"/>
            <w:tcBorders>
              <w:top w:val="nil"/>
              <w:left w:val="nil"/>
              <w:bottom w:val="single" w:sz="4" w:space="0" w:color="000000"/>
              <w:right w:val="nil"/>
            </w:tcBorders>
            <w:shd w:val="clear" w:color="auto" w:fill="FFFFFF"/>
          </w:tcPr>
          <w:p w14:paraId="4968F949" w14:textId="77777777" w:rsidR="00BD32BB" w:rsidRPr="00AE1D28" w:rsidRDefault="00BD32BB">
            <w:pPr>
              <w:rPr>
                <w:rFonts w:ascii="Times New Roman" w:hAnsi="Times New Roman" w:cs="Times New Roman"/>
                <w:sz w:val="20"/>
                <w:szCs w:val="20"/>
              </w:rPr>
            </w:pPr>
          </w:p>
        </w:tc>
      </w:tr>
      <w:tr w:rsidR="00BD32BB" w:rsidRPr="00AE1D28" w14:paraId="567318B6" w14:textId="77777777">
        <w:trPr>
          <w:trHeight w:val="315"/>
        </w:trPr>
        <w:tc>
          <w:tcPr>
            <w:tcW w:w="9743" w:type="dxa"/>
            <w:gridSpan w:val="6"/>
            <w:shd w:val="clear" w:color="auto" w:fill="FFFFFF"/>
            <w:vAlign w:val="center"/>
          </w:tcPr>
          <w:p w14:paraId="63E4AAA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1</w:t>
            </w:r>
            <w:r w:rsidRPr="00AE1D28">
              <w:rPr>
                <w:rFonts w:ascii="Times New Roman" w:eastAsia="宋体" w:hAnsi="Times New Roman" w:cs="Times New Roman"/>
                <w:snapToGrid/>
                <w:sz w:val="20"/>
                <w:szCs w:val="20"/>
                <w:lang w:eastAsia="zh-CN" w:bidi="ar"/>
              </w:rPr>
              <w:t>n (%); Median (Q1, Q3)</w:t>
            </w:r>
          </w:p>
        </w:tc>
      </w:tr>
      <w:tr w:rsidR="00BD32BB" w:rsidRPr="00AE1D28" w14:paraId="32C47204" w14:textId="77777777">
        <w:trPr>
          <w:trHeight w:val="315"/>
        </w:trPr>
        <w:tc>
          <w:tcPr>
            <w:tcW w:w="9743" w:type="dxa"/>
            <w:gridSpan w:val="6"/>
            <w:tcBorders>
              <w:top w:val="nil"/>
              <w:left w:val="nil"/>
              <w:bottom w:val="single" w:sz="4" w:space="0" w:color="000000"/>
              <w:right w:val="nil"/>
            </w:tcBorders>
            <w:shd w:val="clear" w:color="auto" w:fill="FFFFFF"/>
            <w:vAlign w:val="center"/>
          </w:tcPr>
          <w:p w14:paraId="1887F4B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2</w:t>
            </w:r>
            <w:r w:rsidRPr="00AE1D28">
              <w:rPr>
                <w:rFonts w:ascii="Times New Roman" w:eastAsia="宋体" w:hAnsi="Times New Roman" w:cs="Times New Roman"/>
                <w:snapToGrid/>
                <w:sz w:val="20"/>
                <w:szCs w:val="20"/>
                <w:lang w:eastAsia="zh-CN" w:bidi="ar"/>
              </w:rPr>
              <w:t>Pearson's Chi-squared test; One-way analysis of means; NA</w:t>
            </w:r>
          </w:p>
        </w:tc>
      </w:tr>
    </w:tbl>
    <w:p w14:paraId="3556D341" w14:textId="2732A5EF" w:rsidR="00BD32BB" w:rsidRPr="00AE1D28" w:rsidRDefault="00AE1D28">
      <w:pPr>
        <w:pStyle w:val="afff7"/>
        <w:jc w:val="left"/>
        <w:rPr>
          <w:rFonts w:ascii="Times New Roman" w:hAnsi="Times New Roman"/>
          <w:snapToGrid w:val="0"/>
          <w:sz w:val="24"/>
          <w:szCs w:val="24"/>
          <w:lang w:bidi="ar"/>
        </w:rPr>
      </w:pPr>
      <w:bookmarkStart w:id="48" w:name="_Toc234958833"/>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9. Comparison of baseline characteristics among the control group, the gastric cancer group and the colorectal cancer in the ZCH cohort</w:t>
      </w:r>
      <w:bookmarkEnd w:id="48"/>
    </w:p>
    <w:p w14:paraId="5EF3293F" w14:textId="77777777" w:rsidR="00BD32BB" w:rsidRPr="00AE1D28" w:rsidRDefault="00000000">
      <w:pPr>
        <w:rPr>
          <w:rFonts w:ascii="Times New Roman" w:eastAsia="Times New Roman" w:hAnsi="Times New Roman" w:cs="Times New Roman"/>
          <w:sz w:val="20"/>
          <w:szCs w:val="20"/>
          <w:lang w:eastAsia="zh-CN" w:bidi="ar"/>
        </w:rPr>
      </w:pPr>
      <w:r w:rsidRPr="00AE1D28">
        <w:rPr>
          <w:rFonts w:ascii="Times New Roman" w:eastAsia="Times New Roman" w:hAnsi="Times New Roman" w:cs="Times New Roman"/>
          <w:sz w:val="20"/>
          <w:szCs w:val="20"/>
          <w:lang w:eastAsia="zh-CN" w:bidi="ar"/>
        </w:rPr>
        <w:t>This table presents descriptive statistics of demographic characteristics, clinical features, and laboratory test indicators for the three groups within the Zhejiang Cancer Hospital cohort (control: N=</w:t>
      </w:r>
      <w:r w:rsidRPr="00AE1D28">
        <w:rPr>
          <w:rFonts w:ascii="Times New Roman" w:eastAsia="宋体" w:hAnsi="Times New Roman" w:cs="Times New Roman"/>
          <w:sz w:val="20"/>
          <w:szCs w:val="20"/>
          <w:lang w:eastAsia="zh-CN" w:bidi="ar"/>
        </w:rPr>
        <w:t>1607</w:t>
      </w:r>
      <w:r w:rsidRPr="00AE1D28">
        <w:rPr>
          <w:rFonts w:ascii="Times New Roman" w:eastAsia="Times New Roman" w:hAnsi="Times New Roman" w:cs="Times New Roman"/>
          <w:sz w:val="20"/>
          <w:szCs w:val="20"/>
          <w:lang w:eastAsia="zh-CN" w:bidi="ar"/>
        </w:rPr>
        <w:t>; gastric cancer: N=</w:t>
      </w:r>
      <w:r w:rsidRPr="00AE1D28">
        <w:rPr>
          <w:rFonts w:ascii="Times New Roman" w:eastAsia="宋体" w:hAnsi="Times New Roman" w:cs="Times New Roman"/>
          <w:sz w:val="20"/>
          <w:szCs w:val="20"/>
          <w:lang w:eastAsia="zh-CN" w:bidi="ar"/>
        </w:rPr>
        <w:t>1331</w:t>
      </w:r>
      <w:r w:rsidRPr="00AE1D28">
        <w:rPr>
          <w:rFonts w:ascii="Times New Roman" w:eastAsia="Times New Roman" w:hAnsi="Times New Roman" w:cs="Times New Roman"/>
          <w:sz w:val="20"/>
          <w:szCs w:val="20"/>
          <w:lang w:eastAsia="zh-CN" w:bidi="ar"/>
        </w:rPr>
        <w:t>; colorectal cancer: N=</w:t>
      </w:r>
      <w:r w:rsidRPr="00AE1D28">
        <w:rPr>
          <w:rFonts w:ascii="Times New Roman" w:eastAsia="宋体" w:hAnsi="Times New Roman" w:cs="Times New Roman"/>
          <w:sz w:val="20"/>
          <w:szCs w:val="20"/>
          <w:lang w:eastAsia="zh-CN" w:bidi="ar"/>
        </w:rPr>
        <w:t>1616</w:t>
      </w:r>
      <w:r w:rsidRPr="00AE1D28">
        <w:rPr>
          <w:rFonts w:ascii="Times New Roman" w:eastAsia="Times New Roman" w:hAnsi="Times New Roman" w:cs="Times New Roman"/>
          <w:sz w:val="20"/>
          <w:szCs w:val="20"/>
          <w:lang w:eastAsia="zh-CN" w:bidi="ar"/>
        </w:rPr>
        <w:t>). Categorical variables are presented as counts (percentages), and continuous variables as median (first quartile, third quartile). Between-group comparisons were performed using Pearson’s chi</w:t>
      </w:r>
      <w:r w:rsidRPr="00AE1D28">
        <w:rPr>
          <w:rFonts w:ascii="Times New Roman" w:eastAsia="Times New Roman" w:hAnsi="Times New Roman" w:cs="Times New Roman"/>
          <w:sz w:val="20"/>
          <w:szCs w:val="20"/>
          <w:lang w:eastAsia="zh-CN" w:bidi="ar"/>
        </w:rPr>
        <w:noBreakHyphen/>
        <w:t>square test (categorical variables) or Welch’s two-sample t-test (continuous variables). Abbreviations are provided in the table.</w:t>
      </w:r>
    </w:p>
    <w:p w14:paraId="31823E6A" w14:textId="77777777" w:rsidR="00BD32BB" w:rsidRPr="00AE1D28" w:rsidRDefault="00000000">
      <w:pPr>
        <w:kinsoku/>
        <w:autoSpaceDE/>
        <w:autoSpaceDN/>
        <w:adjustRightInd/>
        <w:snapToGrid/>
        <w:textAlignment w:val="auto"/>
        <w:rPr>
          <w:rFonts w:ascii="Times New Roman" w:eastAsia="Times New Roman" w:hAnsi="Times New Roman" w:cs="Times New Roman"/>
          <w:sz w:val="20"/>
          <w:szCs w:val="20"/>
          <w:lang w:eastAsia="zh-CN" w:bidi="ar"/>
        </w:rPr>
      </w:pPr>
      <w:r w:rsidRPr="00AE1D28">
        <w:rPr>
          <w:rFonts w:ascii="Times New Roman" w:eastAsia="Times New Roman" w:hAnsi="Times New Roman" w:cs="Times New Roman"/>
          <w:sz w:val="20"/>
          <w:szCs w:val="20"/>
          <w:lang w:eastAsia="zh-CN" w:bidi="ar"/>
        </w:rPr>
        <w:br w:type="page"/>
      </w:r>
    </w:p>
    <w:tbl>
      <w:tblPr>
        <w:tblW w:w="5000" w:type="pct"/>
        <w:tblLook w:val="04A0" w:firstRow="1" w:lastRow="0" w:firstColumn="1" w:lastColumn="0" w:noHBand="0" w:noVBand="1"/>
      </w:tblPr>
      <w:tblGrid>
        <w:gridCol w:w="2877"/>
        <w:gridCol w:w="783"/>
        <w:gridCol w:w="2527"/>
        <w:gridCol w:w="2527"/>
        <w:gridCol w:w="1073"/>
      </w:tblGrid>
      <w:tr w:rsidR="00BD32BB" w:rsidRPr="00AE1D28" w14:paraId="7968A9C6" w14:textId="77777777">
        <w:trPr>
          <w:trHeight w:val="340"/>
        </w:trPr>
        <w:tc>
          <w:tcPr>
            <w:tcW w:w="1470" w:type="pct"/>
            <w:vMerge w:val="restart"/>
            <w:tcBorders>
              <w:top w:val="single" w:sz="8" w:space="0" w:color="000000"/>
              <w:left w:val="nil"/>
              <w:bottom w:val="single" w:sz="8" w:space="0" w:color="000000"/>
              <w:right w:val="nil"/>
            </w:tcBorders>
            <w:shd w:val="clear" w:color="auto" w:fill="FFFFFF"/>
            <w:vAlign w:val="center"/>
          </w:tcPr>
          <w:p w14:paraId="6CA12AE4" w14:textId="77777777" w:rsidR="00BD32BB" w:rsidRPr="00AE1D28" w:rsidRDefault="00000000">
            <w:pPr>
              <w:kinsoku/>
              <w:autoSpaceDE/>
              <w:autoSpaceDN/>
              <w:adjustRightInd/>
              <w:snapToGrid/>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lastRenderedPageBreak/>
              <w:t>Variable</w:t>
            </w:r>
          </w:p>
        </w:tc>
        <w:tc>
          <w:tcPr>
            <w:tcW w:w="400" w:type="pct"/>
            <w:vMerge w:val="restart"/>
            <w:tcBorders>
              <w:top w:val="single" w:sz="8" w:space="0" w:color="000000"/>
              <w:left w:val="nil"/>
              <w:bottom w:val="single" w:sz="8" w:space="0" w:color="000000"/>
              <w:right w:val="nil"/>
            </w:tcBorders>
            <w:shd w:val="clear" w:color="auto" w:fill="FFFFFF"/>
            <w:vAlign w:val="center"/>
          </w:tcPr>
          <w:p w14:paraId="7DF76A7B"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N</w:t>
            </w:r>
          </w:p>
        </w:tc>
        <w:tc>
          <w:tcPr>
            <w:tcW w:w="1291" w:type="pct"/>
            <w:tcBorders>
              <w:top w:val="single" w:sz="8" w:space="0" w:color="000000"/>
              <w:left w:val="nil"/>
              <w:bottom w:val="nil"/>
              <w:right w:val="nil"/>
            </w:tcBorders>
            <w:shd w:val="clear" w:color="auto" w:fill="FFFFFF"/>
            <w:vAlign w:val="center"/>
          </w:tcPr>
          <w:p w14:paraId="17BCE20E"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proofErr w:type="spellStart"/>
            <w:r w:rsidRPr="00AE1D28">
              <w:rPr>
                <w:rFonts w:ascii="Times New Roman" w:eastAsia="宋体" w:hAnsi="Times New Roman" w:cs="Times New Roman"/>
                <w:b/>
                <w:bCs/>
                <w:snapToGrid/>
                <w:sz w:val="20"/>
                <w:szCs w:val="20"/>
                <w:lang w:eastAsia="zh-CN"/>
              </w:rPr>
              <w:t>dMMR</w:t>
            </w:r>
            <w:proofErr w:type="spellEnd"/>
            <w:r w:rsidRPr="00AE1D28">
              <w:rPr>
                <w:rFonts w:ascii="Times New Roman" w:eastAsia="宋体" w:hAnsi="Times New Roman" w:cs="Times New Roman"/>
                <w:snapToGrid/>
                <w:sz w:val="20"/>
                <w:szCs w:val="20"/>
                <w:lang w:eastAsia="zh-CN"/>
              </w:rPr>
              <w:t xml:space="preserve"> </w:t>
            </w:r>
          </w:p>
        </w:tc>
        <w:tc>
          <w:tcPr>
            <w:tcW w:w="1291" w:type="pct"/>
            <w:tcBorders>
              <w:top w:val="single" w:sz="8" w:space="0" w:color="000000"/>
              <w:left w:val="nil"/>
              <w:bottom w:val="nil"/>
              <w:right w:val="nil"/>
            </w:tcBorders>
            <w:shd w:val="clear" w:color="auto" w:fill="FFFFFF"/>
            <w:vAlign w:val="center"/>
          </w:tcPr>
          <w:p w14:paraId="4438DFD1"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PMMR</w:t>
            </w:r>
            <w:r w:rsidRPr="00AE1D28">
              <w:rPr>
                <w:rFonts w:ascii="Times New Roman" w:eastAsia="宋体" w:hAnsi="Times New Roman" w:cs="Times New Roman"/>
                <w:snapToGrid/>
                <w:sz w:val="20"/>
                <w:szCs w:val="20"/>
                <w:lang w:eastAsia="zh-CN"/>
              </w:rPr>
              <w:t xml:space="preserve"> </w:t>
            </w:r>
          </w:p>
        </w:tc>
        <w:tc>
          <w:tcPr>
            <w:tcW w:w="549" w:type="pct"/>
            <w:vMerge w:val="restart"/>
            <w:tcBorders>
              <w:top w:val="single" w:sz="8" w:space="0" w:color="000000"/>
              <w:left w:val="nil"/>
              <w:bottom w:val="single" w:sz="8" w:space="0" w:color="000000"/>
              <w:right w:val="nil"/>
            </w:tcBorders>
            <w:shd w:val="clear" w:color="auto" w:fill="FFFFFF"/>
            <w:vAlign w:val="center"/>
          </w:tcPr>
          <w:p w14:paraId="54EF3F9F"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p-value</w:t>
            </w:r>
            <w:r w:rsidRPr="00AE1D28">
              <w:rPr>
                <w:rFonts w:ascii="Times New Roman" w:eastAsia="宋体" w:hAnsi="Times New Roman" w:cs="Times New Roman"/>
                <w:snapToGrid/>
                <w:sz w:val="20"/>
                <w:szCs w:val="20"/>
                <w:vertAlign w:val="superscript"/>
                <w:lang w:eastAsia="zh-CN"/>
              </w:rPr>
              <w:t>2</w:t>
            </w:r>
          </w:p>
        </w:tc>
      </w:tr>
      <w:tr w:rsidR="00BD32BB" w:rsidRPr="00AE1D28" w14:paraId="4992FDB4" w14:textId="77777777">
        <w:trPr>
          <w:trHeight w:val="340"/>
        </w:trPr>
        <w:tc>
          <w:tcPr>
            <w:tcW w:w="1470" w:type="pct"/>
            <w:vMerge/>
            <w:tcBorders>
              <w:top w:val="single" w:sz="8" w:space="0" w:color="000000"/>
              <w:left w:val="nil"/>
              <w:bottom w:val="single" w:sz="8" w:space="0" w:color="000000"/>
              <w:right w:val="nil"/>
            </w:tcBorders>
            <w:vAlign w:val="center"/>
          </w:tcPr>
          <w:p w14:paraId="3F460A2A"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400" w:type="pct"/>
            <w:vMerge/>
            <w:tcBorders>
              <w:top w:val="single" w:sz="8" w:space="0" w:color="000000"/>
              <w:left w:val="nil"/>
              <w:bottom w:val="single" w:sz="8" w:space="0" w:color="000000"/>
              <w:right w:val="nil"/>
            </w:tcBorders>
            <w:vAlign w:val="center"/>
          </w:tcPr>
          <w:p w14:paraId="7D00C332"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1291" w:type="pct"/>
            <w:tcBorders>
              <w:top w:val="nil"/>
              <w:left w:val="nil"/>
              <w:bottom w:val="single" w:sz="8" w:space="0" w:color="000000"/>
              <w:right w:val="nil"/>
            </w:tcBorders>
            <w:shd w:val="clear" w:color="auto" w:fill="FFFFFF"/>
            <w:vAlign w:val="center"/>
          </w:tcPr>
          <w:p w14:paraId="214D627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181</w:t>
            </w:r>
            <w:r w:rsidRPr="00AE1D28">
              <w:rPr>
                <w:rFonts w:ascii="Times New Roman" w:eastAsia="宋体" w:hAnsi="Times New Roman" w:cs="Times New Roman"/>
                <w:snapToGrid/>
                <w:sz w:val="20"/>
                <w:szCs w:val="20"/>
                <w:vertAlign w:val="superscript"/>
                <w:lang w:eastAsia="zh-CN"/>
              </w:rPr>
              <w:t>1</w:t>
            </w:r>
          </w:p>
        </w:tc>
        <w:tc>
          <w:tcPr>
            <w:tcW w:w="1291" w:type="pct"/>
            <w:tcBorders>
              <w:top w:val="nil"/>
              <w:left w:val="nil"/>
              <w:bottom w:val="single" w:sz="8" w:space="0" w:color="000000"/>
              <w:right w:val="nil"/>
            </w:tcBorders>
            <w:shd w:val="clear" w:color="auto" w:fill="FFFFFF"/>
            <w:vAlign w:val="center"/>
          </w:tcPr>
          <w:p w14:paraId="30C7D2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2,477</w:t>
            </w:r>
            <w:r w:rsidRPr="00AE1D28">
              <w:rPr>
                <w:rFonts w:ascii="Times New Roman" w:eastAsia="宋体" w:hAnsi="Times New Roman" w:cs="Times New Roman"/>
                <w:snapToGrid/>
                <w:sz w:val="20"/>
                <w:szCs w:val="20"/>
                <w:vertAlign w:val="superscript"/>
                <w:lang w:eastAsia="zh-CN"/>
              </w:rPr>
              <w:t>1</w:t>
            </w:r>
          </w:p>
        </w:tc>
        <w:tc>
          <w:tcPr>
            <w:tcW w:w="549" w:type="pct"/>
            <w:vMerge/>
            <w:tcBorders>
              <w:top w:val="single" w:sz="8" w:space="0" w:color="000000"/>
              <w:left w:val="nil"/>
              <w:bottom w:val="single" w:sz="8" w:space="0" w:color="000000"/>
              <w:right w:val="nil"/>
            </w:tcBorders>
            <w:vAlign w:val="center"/>
          </w:tcPr>
          <w:p w14:paraId="7CDD1C48"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r>
      <w:tr w:rsidR="00BD32BB" w:rsidRPr="00AE1D28" w14:paraId="65C21350" w14:textId="77777777">
        <w:trPr>
          <w:trHeight w:val="340"/>
        </w:trPr>
        <w:tc>
          <w:tcPr>
            <w:tcW w:w="1470" w:type="pct"/>
            <w:tcBorders>
              <w:top w:val="nil"/>
              <w:left w:val="nil"/>
              <w:bottom w:val="nil"/>
              <w:right w:val="nil"/>
            </w:tcBorders>
            <w:shd w:val="clear" w:color="auto" w:fill="FFFFFF"/>
          </w:tcPr>
          <w:p w14:paraId="271BAC7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gender</w:t>
            </w:r>
          </w:p>
        </w:tc>
        <w:tc>
          <w:tcPr>
            <w:tcW w:w="400" w:type="pct"/>
            <w:tcBorders>
              <w:top w:val="nil"/>
              <w:left w:val="nil"/>
              <w:bottom w:val="nil"/>
              <w:right w:val="nil"/>
            </w:tcBorders>
            <w:shd w:val="clear" w:color="auto" w:fill="FFFFFF"/>
          </w:tcPr>
          <w:p w14:paraId="6BB5504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25D5092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90 (50%)</w:t>
            </w:r>
          </w:p>
        </w:tc>
        <w:tc>
          <w:tcPr>
            <w:tcW w:w="1291" w:type="pct"/>
            <w:tcBorders>
              <w:top w:val="nil"/>
              <w:left w:val="nil"/>
              <w:bottom w:val="nil"/>
              <w:right w:val="nil"/>
            </w:tcBorders>
            <w:shd w:val="clear" w:color="auto" w:fill="FFFFFF"/>
          </w:tcPr>
          <w:p w14:paraId="78CD363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1,621 (65%)</w:t>
            </w:r>
          </w:p>
        </w:tc>
        <w:tc>
          <w:tcPr>
            <w:tcW w:w="549" w:type="pct"/>
            <w:tcBorders>
              <w:top w:val="nil"/>
              <w:left w:val="nil"/>
              <w:bottom w:val="nil"/>
              <w:right w:val="nil"/>
            </w:tcBorders>
            <w:shd w:val="clear" w:color="auto" w:fill="FFFFFF"/>
          </w:tcPr>
          <w:p w14:paraId="73A6EC3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74299727" w14:textId="77777777">
        <w:trPr>
          <w:trHeight w:val="340"/>
        </w:trPr>
        <w:tc>
          <w:tcPr>
            <w:tcW w:w="1470" w:type="pct"/>
            <w:tcBorders>
              <w:top w:val="nil"/>
              <w:left w:val="nil"/>
              <w:bottom w:val="nil"/>
              <w:right w:val="nil"/>
            </w:tcBorders>
            <w:shd w:val="clear" w:color="auto" w:fill="FFFFFF"/>
          </w:tcPr>
          <w:p w14:paraId="616BC99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age</w:t>
            </w:r>
          </w:p>
        </w:tc>
        <w:tc>
          <w:tcPr>
            <w:tcW w:w="400" w:type="pct"/>
            <w:tcBorders>
              <w:top w:val="nil"/>
              <w:left w:val="nil"/>
              <w:bottom w:val="nil"/>
              <w:right w:val="nil"/>
            </w:tcBorders>
            <w:shd w:val="clear" w:color="auto" w:fill="FFFFFF"/>
          </w:tcPr>
          <w:p w14:paraId="7F21846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2,657</w:t>
            </w:r>
          </w:p>
        </w:tc>
        <w:tc>
          <w:tcPr>
            <w:tcW w:w="1291" w:type="pct"/>
            <w:tcBorders>
              <w:top w:val="nil"/>
              <w:left w:val="nil"/>
              <w:bottom w:val="nil"/>
              <w:right w:val="nil"/>
            </w:tcBorders>
            <w:shd w:val="clear" w:color="auto" w:fill="FFFFFF"/>
          </w:tcPr>
          <w:p w14:paraId="43E1B93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65 (54, 71)</w:t>
            </w:r>
          </w:p>
        </w:tc>
        <w:tc>
          <w:tcPr>
            <w:tcW w:w="1291" w:type="pct"/>
            <w:tcBorders>
              <w:top w:val="nil"/>
              <w:left w:val="nil"/>
              <w:bottom w:val="nil"/>
              <w:right w:val="nil"/>
            </w:tcBorders>
            <w:shd w:val="clear" w:color="auto" w:fill="FFFFFF"/>
          </w:tcPr>
          <w:p w14:paraId="458A48D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 (56, 69)</w:t>
            </w:r>
          </w:p>
        </w:tc>
        <w:tc>
          <w:tcPr>
            <w:tcW w:w="549" w:type="pct"/>
            <w:tcBorders>
              <w:top w:val="nil"/>
              <w:left w:val="nil"/>
              <w:bottom w:val="nil"/>
              <w:right w:val="nil"/>
            </w:tcBorders>
            <w:shd w:val="clear" w:color="auto" w:fill="FFFFFF"/>
          </w:tcPr>
          <w:p w14:paraId="651866B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2BD46D0C" w14:textId="77777777">
        <w:trPr>
          <w:trHeight w:val="340"/>
        </w:trPr>
        <w:tc>
          <w:tcPr>
            <w:tcW w:w="1470" w:type="pct"/>
            <w:tcBorders>
              <w:top w:val="nil"/>
              <w:left w:val="nil"/>
              <w:bottom w:val="nil"/>
              <w:right w:val="nil"/>
            </w:tcBorders>
            <w:shd w:val="clear" w:color="auto" w:fill="FFFFFF"/>
          </w:tcPr>
          <w:p w14:paraId="7A98AC1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Height(cm)</w:t>
            </w:r>
          </w:p>
        </w:tc>
        <w:tc>
          <w:tcPr>
            <w:tcW w:w="400" w:type="pct"/>
            <w:tcBorders>
              <w:top w:val="nil"/>
              <w:left w:val="nil"/>
              <w:bottom w:val="nil"/>
              <w:right w:val="nil"/>
            </w:tcBorders>
            <w:shd w:val="clear" w:color="auto" w:fill="FFFFFF"/>
          </w:tcPr>
          <w:p w14:paraId="4E0F41E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2,571</w:t>
            </w:r>
          </w:p>
        </w:tc>
        <w:tc>
          <w:tcPr>
            <w:tcW w:w="1291" w:type="pct"/>
            <w:tcBorders>
              <w:top w:val="nil"/>
              <w:left w:val="nil"/>
              <w:bottom w:val="nil"/>
              <w:right w:val="nil"/>
            </w:tcBorders>
            <w:shd w:val="clear" w:color="auto" w:fill="FFFFFF"/>
          </w:tcPr>
          <w:p w14:paraId="3A5F25E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162 (157, 170)</w:t>
            </w:r>
          </w:p>
        </w:tc>
        <w:tc>
          <w:tcPr>
            <w:tcW w:w="1291" w:type="pct"/>
            <w:tcBorders>
              <w:top w:val="nil"/>
              <w:left w:val="nil"/>
              <w:bottom w:val="nil"/>
              <w:right w:val="nil"/>
            </w:tcBorders>
            <w:shd w:val="clear" w:color="auto" w:fill="FFFFFF"/>
          </w:tcPr>
          <w:p w14:paraId="6F3D447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165 (158, 170)</w:t>
            </w:r>
          </w:p>
        </w:tc>
        <w:tc>
          <w:tcPr>
            <w:tcW w:w="549" w:type="pct"/>
            <w:tcBorders>
              <w:top w:val="nil"/>
              <w:left w:val="nil"/>
              <w:bottom w:val="nil"/>
              <w:right w:val="nil"/>
            </w:tcBorders>
            <w:shd w:val="clear" w:color="auto" w:fill="FFFFFF"/>
          </w:tcPr>
          <w:p w14:paraId="1C7767C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0.058</w:t>
            </w:r>
          </w:p>
        </w:tc>
      </w:tr>
      <w:tr w:rsidR="00BD32BB" w:rsidRPr="00AE1D28" w14:paraId="51180BF3" w14:textId="77777777">
        <w:trPr>
          <w:trHeight w:val="340"/>
        </w:trPr>
        <w:tc>
          <w:tcPr>
            <w:tcW w:w="1470" w:type="pct"/>
            <w:tcBorders>
              <w:top w:val="nil"/>
              <w:left w:val="nil"/>
              <w:bottom w:val="nil"/>
              <w:right w:val="nil"/>
            </w:tcBorders>
            <w:shd w:val="clear" w:color="auto" w:fill="FFFFFF"/>
          </w:tcPr>
          <w:p w14:paraId="0F682A9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weight(cm)</w:t>
            </w:r>
          </w:p>
        </w:tc>
        <w:tc>
          <w:tcPr>
            <w:tcW w:w="400" w:type="pct"/>
            <w:tcBorders>
              <w:top w:val="nil"/>
              <w:left w:val="nil"/>
              <w:bottom w:val="nil"/>
              <w:right w:val="nil"/>
            </w:tcBorders>
            <w:shd w:val="clear" w:color="auto" w:fill="FFFFFF"/>
          </w:tcPr>
          <w:p w14:paraId="2A36DCC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2,575</w:t>
            </w:r>
          </w:p>
        </w:tc>
        <w:tc>
          <w:tcPr>
            <w:tcW w:w="1291" w:type="pct"/>
            <w:tcBorders>
              <w:top w:val="nil"/>
              <w:left w:val="nil"/>
              <w:bottom w:val="nil"/>
              <w:right w:val="nil"/>
            </w:tcBorders>
            <w:shd w:val="clear" w:color="auto" w:fill="FFFFFF"/>
          </w:tcPr>
          <w:p w14:paraId="15C012F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(52, 65)</w:t>
            </w:r>
          </w:p>
        </w:tc>
        <w:tc>
          <w:tcPr>
            <w:tcW w:w="1291" w:type="pct"/>
            <w:tcBorders>
              <w:top w:val="nil"/>
              <w:left w:val="nil"/>
              <w:bottom w:val="nil"/>
              <w:right w:val="nil"/>
            </w:tcBorders>
            <w:shd w:val="clear" w:color="auto" w:fill="FFFFFF"/>
          </w:tcPr>
          <w:p w14:paraId="04A527D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(54, 69)</w:t>
            </w:r>
          </w:p>
        </w:tc>
        <w:tc>
          <w:tcPr>
            <w:tcW w:w="549" w:type="pct"/>
            <w:tcBorders>
              <w:top w:val="nil"/>
              <w:left w:val="nil"/>
              <w:bottom w:val="nil"/>
              <w:right w:val="nil"/>
            </w:tcBorders>
            <w:shd w:val="clear" w:color="auto" w:fill="FFFFFF"/>
          </w:tcPr>
          <w:p w14:paraId="4EF611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0.033</w:t>
            </w:r>
          </w:p>
        </w:tc>
      </w:tr>
      <w:tr w:rsidR="00BD32BB" w:rsidRPr="00AE1D28" w14:paraId="73BC7478" w14:textId="77777777">
        <w:trPr>
          <w:trHeight w:val="340"/>
        </w:trPr>
        <w:tc>
          <w:tcPr>
            <w:tcW w:w="1470" w:type="pct"/>
            <w:tcBorders>
              <w:top w:val="nil"/>
              <w:left w:val="nil"/>
              <w:bottom w:val="nil"/>
              <w:right w:val="nil"/>
            </w:tcBorders>
            <w:shd w:val="clear" w:color="auto" w:fill="FFFFFF"/>
          </w:tcPr>
          <w:p w14:paraId="228F39C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Smoking_history</w:t>
            </w:r>
            <w:proofErr w:type="spellEnd"/>
          </w:p>
        </w:tc>
        <w:tc>
          <w:tcPr>
            <w:tcW w:w="400" w:type="pct"/>
            <w:tcBorders>
              <w:top w:val="nil"/>
              <w:left w:val="nil"/>
              <w:bottom w:val="nil"/>
              <w:right w:val="nil"/>
            </w:tcBorders>
            <w:shd w:val="clear" w:color="auto" w:fill="FFFFFF"/>
          </w:tcPr>
          <w:p w14:paraId="6BA757B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0DDDB11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41 (23%)</w:t>
            </w:r>
          </w:p>
        </w:tc>
        <w:tc>
          <w:tcPr>
            <w:tcW w:w="1291" w:type="pct"/>
            <w:tcBorders>
              <w:top w:val="nil"/>
              <w:left w:val="nil"/>
              <w:bottom w:val="nil"/>
              <w:right w:val="nil"/>
            </w:tcBorders>
            <w:shd w:val="clear" w:color="auto" w:fill="FFFFFF"/>
          </w:tcPr>
          <w:p w14:paraId="0CDFD1D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873 (35%)</w:t>
            </w:r>
          </w:p>
        </w:tc>
        <w:tc>
          <w:tcPr>
            <w:tcW w:w="549" w:type="pct"/>
            <w:tcBorders>
              <w:top w:val="nil"/>
              <w:left w:val="nil"/>
              <w:bottom w:val="nil"/>
              <w:right w:val="nil"/>
            </w:tcBorders>
            <w:shd w:val="clear" w:color="auto" w:fill="FFFFFF"/>
          </w:tcPr>
          <w:p w14:paraId="0182031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6F667ADA" w14:textId="77777777">
        <w:trPr>
          <w:trHeight w:val="340"/>
        </w:trPr>
        <w:tc>
          <w:tcPr>
            <w:tcW w:w="1470" w:type="pct"/>
            <w:tcBorders>
              <w:top w:val="nil"/>
              <w:left w:val="nil"/>
              <w:bottom w:val="nil"/>
              <w:right w:val="nil"/>
            </w:tcBorders>
            <w:shd w:val="clear" w:color="auto" w:fill="FFFFFF"/>
          </w:tcPr>
          <w:p w14:paraId="1FCD22D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drinking_history</w:t>
            </w:r>
            <w:proofErr w:type="spellEnd"/>
          </w:p>
        </w:tc>
        <w:tc>
          <w:tcPr>
            <w:tcW w:w="400" w:type="pct"/>
            <w:tcBorders>
              <w:top w:val="nil"/>
              <w:left w:val="nil"/>
              <w:bottom w:val="nil"/>
              <w:right w:val="nil"/>
            </w:tcBorders>
            <w:shd w:val="clear" w:color="auto" w:fill="FFFFFF"/>
          </w:tcPr>
          <w:p w14:paraId="1BBF8D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1E91C1A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 (25%)</w:t>
            </w:r>
          </w:p>
        </w:tc>
        <w:tc>
          <w:tcPr>
            <w:tcW w:w="1291" w:type="pct"/>
            <w:tcBorders>
              <w:top w:val="nil"/>
              <w:left w:val="nil"/>
              <w:bottom w:val="nil"/>
              <w:right w:val="nil"/>
            </w:tcBorders>
            <w:shd w:val="clear" w:color="auto" w:fill="FFFFFF"/>
          </w:tcPr>
          <w:p w14:paraId="58BEC60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732 (30%)</w:t>
            </w:r>
          </w:p>
        </w:tc>
        <w:tc>
          <w:tcPr>
            <w:tcW w:w="549" w:type="pct"/>
            <w:tcBorders>
              <w:top w:val="nil"/>
              <w:left w:val="nil"/>
              <w:bottom w:val="nil"/>
              <w:right w:val="nil"/>
            </w:tcBorders>
            <w:shd w:val="clear" w:color="auto" w:fill="FFFFFF"/>
          </w:tcPr>
          <w:p w14:paraId="29C1159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57B7A0CA" w14:textId="77777777">
        <w:trPr>
          <w:trHeight w:val="340"/>
        </w:trPr>
        <w:tc>
          <w:tcPr>
            <w:tcW w:w="1470" w:type="pct"/>
            <w:tcBorders>
              <w:top w:val="nil"/>
              <w:left w:val="nil"/>
              <w:bottom w:val="nil"/>
              <w:right w:val="nil"/>
            </w:tcBorders>
            <w:shd w:val="clear" w:color="auto" w:fill="FFFFFF"/>
          </w:tcPr>
          <w:p w14:paraId="4983E91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Family_history_of_cancer</w:t>
            </w:r>
            <w:proofErr w:type="spellEnd"/>
          </w:p>
        </w:tc>
        <w:tc>
          <w:tcPr>
            <w:tcW w:w="400" w:type="pct"/>
            <w:tcBorders>
              <w:top w:val="nil"/>
              <w:left w:val="nil"/>
              <w:bottom w:val="nil"/>
              <w:right w:val="nil"/>
            </w:tcBorders>
            <w:shd w:val="clear" w:color="auto" w:fill="FFFFFF"/>
          </w:tcPr>
          <w:p w14:paraId="649206C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511AB79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46 (25%)</w:t>
            </w:r>
          </w:p>
        </w:tc>
        <w:tc>
          <w:tcPr>
            <w:tcW w:w="1291" w:type="pct"/>
            <w:tcBorders>
              <w:top w:val="nil"/>
              <w:left w:val="nil"/>
              <w:bottom w:val="nil"/>
              <w:right w:val="nil"/>
            </w:tcBorders>
            <w:shd w:val="clear" w:color="auto" w:fill="FFFFFF"/>
          </w:tcPr>
          <w:p w14:paraId="0901F7A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579 (23%)</w:t>
            </w:r>
          </w:p>
        </w:tc>
        <w:tc>
          <w:tcPr>
            <w:tcW w:w="549" w:type="pct"/>
            <w:tcBorders>
              <w:top w:val="nil"/>
              <w:left w:val="nil"/>
              <w:bottom w:val="nil"/>
              <w:right w:val="nil"/>
            </w:tcBorders>
            <w:shd w:val="clear" w:color="auto" w:fill="FFFFFF"/>
          </w:tcPr>
          <w:p w14:paraId="2B863BF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31E5D01D" w14:textId="77777777">
        <w:trPr>
          <w:trHeight w:val="340"/>
        </w:trPr>
        <w:tc>
          <w:tcPr>
            <w:tcW w:w="1470" w:type="pct"/>
            <w:tcBorders>
              <w:top w:val="nil"/>
              <w:left w:val="nil"/>
              <w:bottom w:val="nil"/>
              <w:right w:val="nil"/>
            </w:tcBorders>
            <w:shd w:val="clear" w:color="auto" w:fill="FFFFFF"/>
          </w:tcPr>
          <w:p w14:paraId="3AA03D5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WBC</w:t>
            </w:r>
          </w:p>
        </w:tc>
        <w:tc>
          <w:tcPr>
            <w:tcW w:w="400" w:type="pct"/>
            <w:tcBorders>
              <w:top w:val="nil"/>
              <w:left w:val="nil"/>
              <w:bottom w:val="nil"/>
              <w:right w:val="nil"/>
            </w:tcBorders>
            <w:shd w:val="clear" w:color="auto" w:fill="FFFFFF"/>
          </w:tcPr>
          <w:p w14:paraId="305E629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2FF9EE5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6.50 (5.30, 8.30)</w:t>
            </w:r>
          </w:p>
        </w:tc>
        <w:tc>
          <w:tcPr>
            <w:tcW w:w="1291" w:type="pct"/>
            <w:tcBorders>
              <w:top w:val="nil"/>
              <w:left w:val="nil"/>
              <w:bottom w:val="nil"/>
              <w:right w:val="nil"/>
            </w:tcBorders>
            <w:shd w:val="clear" w:color="auto" w:fill="FFFFFF"/>
          </w:tcPr>
          <w:p w14:paraId="223A2AA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5.90 (4.90, 7.10)</w:t>
            </w:r>
          </w:p>
        </w:tc>
        <w:tc>
          <w:tcPr>
            <w:tcW w:w="549" w:type="pct"/>
            <w:tcBorders>
              <w:top w:val="nil"/>
              <w:left w:val="nil"/>
              <w:bottom w:val="nil"/>
              <w:right w:val="nil"/>
            </w:tcBorders>
            <w:shd w:val="clear" w:color="auto" w:fill="FFFFFF"/>
          </w:tcPr>
          <w:p w14:paraId="2C82D30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736087A8" w14:textId="77777777">
        <w:trPr>
          <w:trHeight w:val="340"/>
        </w:trPr>
        <w:tc>
          <w:tcPr>
            <w:tcW w:w="1470" w:type="pct"/>
            <w:tcBorders>
              <w:top w:val="nil"/>
              <w:left w:val="nil"/>
              <w:bottom w:val="nil"/>
              <w:right w:val="nil"/>
            </w:tcBorders>
            <w:shd w:val="clear" w:color="auto" w:fill="FFFFFF"/>
          </w:tcPr>
          <w:p w14:paraId="586DC0F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GR</w:t>
            </w:r>
          </w:p>
        </w:tc>
        <w:tc>
          <w:tcPr>
            <w:tcW w:w="400" w:type="pct"/>
            <w:tcBorders>
              <w:top w:val="nil"/>
              <w:left w:val="nil"/>
              <w:bottom w:val="nil"/>
              <w:right w:val="nil"/>
            </w:tcBorders>
            <w:shd w:val="clear" w:color="auto" w:fill="FFFFFF"/>
          </w:tcPr>
          <w:p w14:paraId="0590110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02E92E5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4.50 (3.30, 5.80)</w:t>
            </w:r>
          </w:p>
        </w:tc>
        <w:tc>
          <w:tcPr>
            <w:tcW w:w="1291" w:type="pct"/>
            <w:tcBorders>
              <w:top w:val="nil"/>
              <w:left w:val="nil"/>
              <w:bottom w:val="nil"/>
              <w:right w:val="nil"/>
            </w:tcBorders>
            <w:shd w:val="clear" w:color="auto" w:fill="FFFFFF"/>
          </w:tcPr>
          <w:p w14:paraId="46A3139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3.80 (3.00, 4.70)</w:t>
            </w:r>
          </w:p>
        </w:tc>
        <w:tc>
          <w:tcPr>
            <w:tcW w:w="549" w:type="pct"/>
            <w:tcBorders>
              <w:top w:val="nil"/>
              <w:left w:val="nil"/>
              <w:bottom w:val="nil"/>
              <w:right w:val="nil"/>
            </w:tcBorders>
            <w:shd w:val="clear" w:color="auto" w:fill="FFFFFF"/>
          </w:tcPr>
          <w:p w14:paraId="7934A31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443D0ECC" w14:textId="77777777">
        <w:trPr>
          <w:trHeight w:val="340"/>
        </w:trPr>
        <w:tc>
          <w:tcPr>
            <w:tcW w:w="1470" w:type="pct"/>
            <w:tcBorders>
              <w:top w:val="nil"/>
              <w:left w:val="nil"/>
              <w:bottom w:val="nil"/>
              <w:right w:val="nil"/>
            </w:tcBorders>
            <w:shd w:val="clear" w:color="auto" w:fill="FFFFFF"/>
          </w:tcPr>
          <w:p w14:paraId="5941392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LYMPH</w:t>
            </w:r>
          </w:p>
        </w:tc>
        <w:tc>
          <w:tcPr>
            <w:tcW w:w="400" w:type="pct"/>
            <w:tcBorders>
              <w:top w:val="nil"/>
              <w:left w:val="nil"/>
              <w:bottom w:val="nil"/>
              <w:right w:val="nil"/>
            </w:tcBorders>
            <w:shd w:val="clear" w:color="auto" w:fill="FFFFFF"/>
          </w:tcPr>
          <w:p w14:paraId="3639A5F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5CA1D68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1.50 (1.20, 1.90)</w:t>
            </w:r>
          </w:p>
        </w:tc>
        <w:tc>
          <w:tcPr>
            <w:tcW w:w="1291" w:type="pct"/>
            <w:tcBorders>
              <w:top w:val="nil"/>
              <w:left w:val="nil"/>
              <w:bottom w:val="nil"/>
              <w:right w:val="nil"/>
            </w:tcBorders>
            <w:shd w:val="clear" w:color="auto" w:fill="FFFFFF"/>
          </w:tcPr>
          <w:p w14:paraId="47B0611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1.50 (1.20, 1.90)</w:t>
            </w:r>
          </w:p>
        </w:tc>
        <w:tc>
          <w:tcPr>
            <w:tcW w:w="549" w:type="pct"/>
            <w:tcBorders>
              <w:top w:val="nil"/>
              <w:left w:val="nil"/>
              <w:bottom w:val="nil"/>
              <w:right w:val="nil"/>
            </w:tcBorders>
            <w:shd w:val="clear" w:color="auto" w:fill="FFFFFF"/>
          </w:tcPr>
          <w:p w14:paraId="5489C45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302B210A" w14:textId="77777777">
        <w:trPr>
          <w:trHeight w:val="340"/>
        </w:trPr>
        <w:tc>
          <w:tcPr>
            <w:tcW w:w="1470" w:type="pct"/>
            <w:tcBorders>
              <w:top w:val="nil"/>
              <w:left w:val="nil"/>
              <w:bottom w:val="nil"/>
              <w:right w:val="nil"/>
            </w:tcBorders>
            <w:shd w:val="clear" w:color="auto" w:fill="FFFFFF"/>
          </w:tcPr>
          <w:p w14:paraId="756D8AD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MONO</w:t>
            </w:r>
          </w:p>
        </w:tc>
        <w:tc>
          <w:tcPr>
            <w:tcW w:w="400" w:type="pct"/>
            <w:tcBorders>
              <w:top w:val="nil"/>
              <w:left w:val="nil"/>
              <w:bottom w:val="nil"/>
              <w:right w:val="nil"/>
            </w:tcBorders>
            <w:shd w:val="clear" w:color="auto" w:fill="FFFFFF"/>
          </w:tcPr>
          <w:p w14:paraId="0675299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57C834B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0.40 (0.30, 0.50)</w:t>
            </w:r>
          </w:p>
        </w:tc>
        <w:tc>
          <w:tcPr>
            <w:tcW w:w="1291" w:type="pct"/>
            <w:tcBorders>
              <w:top w:val="nil"/>
              <w:left w:val="nil"/>
              <w:bottom w:val="nil"/>
              <w:right w:val="nil"/>
            </w:tcBorders>
            <w:shd w:val="clear" w:color="auto" w:fill="FFFFFF"/>
          </w:tcPr>
          <w:p w14:paraId="369BC55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0.30 (0.30, 0.40)</w:t>
            </w:r>
          </w:p>
        </w:tc>
        <w:tc>
          <w:tcPr>
            <w:tcW w:w="549" w:type="pct"/>
            <w:tcBorders>
              <w:top w:val="nil"/>
              <w:left w:val="nil"/>
              <w:bottom w:val="nil"/>
              <w:right w:val="nil"/>
            </w:tcBorders>
            <w:shd w:val="clear" w:color="auto" w:fill="FFFFFF"/>
          </w:tcPr>
          <w:p w14:paraId="10EEB1E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4BA16FA" w14:textId="77777777">
        <w:trPr>
          <w:trHeight w:val="340"/>
        </w:trPr>
        <w:tc>
          <w:tcPr>
            <w:tcW w:w="1470" w:type="pct"/>
            <w:tcBorders>
              <w:top w:val="nil"/>
              <w:left w:val="nil"/>
              <w:bottom w:val="nil"/>
              <w:right w:val="nil"/>
            </w:tcBorders>
            <w:shd w:val="clear" w:color="auto" w:fill="FFFFFF"/>
          </w:tcPr>
          <w:p w14:paraId="019F52B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EO</w:t>
            </w:r>
          </w:p>
        </w:tc>
        <w:tc>
          <w:tcPr>
            <w:tcW w:w="400" w:type="pct"/>
            <w:tcBorders>
              <w:top w:val="nil"/>
              <w:left w:val="nil"/>
              <w:bottom w:val="nil"/>
              <w:right w:val="nil"/>
            </w:tcBorders>
            <w:shd w:val="clear" w:color="auto" w:fill="FFFFFF"/>
          </w:tcPr>
          <w:p w14:paraId="5835781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164D185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0.10 (0.06, 0.20)</w:t>
            </w:r>
          </w:p>
        </w:tc>
        <w:tc>
          <w:tcPr>
            <w:tcW w:w="1291" w:type="pct"/>
            <w:tcBorders>
              <w:top w:val="nil"/>
              <w:left w:val="nil"/>
              <w:bottom w:val="nil"/>
              <w:right w:val="nil"/>
            </w:tcBorders>
            <w:shd w:val="clear" w:color="auto" w:fill="FFFFFF"/>
          </w:tcPr>
          <w:p w14:paraId="26ABD54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0.10 (0.05, 0.20)</w:t>
            </w:r>
          </w:p>
        </w:tc>
        <w:tc>
          <w:tcPr>
            <w:tcW w:w="549" w:type="pct"/>
            <w:tcBorders>
              <w:top w:val="nil"/>
              <w:left w:val="nil"/>
              <w:bottom w:val="nil"/>
              <w:right w:val="nil"/>
            </w:tcBorders>
            <w:shd w:val="clear" w:color="auto" w:fill="FFFFFF"/>
          </w:tcPr>
          <w:p w14:paraId="2922524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5BE6B30B" w14:textId="77777777">
        <w:trPr>
          <w:trHeight w:val="340"/>
        </w:trPr>
        <w:tc>
          <w:tcPr>
            <w:tcW w:w="1470" w:type="pct"/>
            <w:tcBorders>
              <w:top w:val="nil"/>
              <w:left w:val="nil"/>
              <w:bottom w:val="nil"/>
              <w:right w:val="nil"/>
            </w:tcBorders>
            <w:shd w:val="clear" w:color="auto" w:fill="FFFFFF"/>
          </w:tcPr>
          <w:p w14:paraId="1210315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BASO</w:t>
            </w:r>
          </w:p>
        </w:tc>
        <w:tc>
          <w:tcPr>
            <w:tcW w:w="400" w:type="pct"/>
            <w:tcBorders>
              <w:top w:val="nil"/>
              <w:left w:val="nil"/>
              <w:bottom w:val="nil"/>
              <w:right w:val="nil"/>
            </w:tcBorders>
            <w:shd w:val="clear" w:color="auto" w:fill="FFFFFF"/>
          </w:tcPr>
          <w:p w14:paraId="12428DA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1E40595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0.020 (0.020, 0.030)</w:t>
            </w:r>
          </w:p>
        </w:tc>
        <w:tc>
          <w:tcPr>
            <w:tcW w:w="1291" w:type="pct"/>
            <w:tcBorders>
              <w:top w:val="nil"/>
              <w:left w:val="nil"/>
              <w:bottom w:val="nil"/>
              <w:right w:val="nil"/>
            </w:tcBorders>
            <w:shd w:val="clear" w:color="auto" w:fill="FFFFFF"/>
          </w:tcPr>
          <w:p w14:paraId="25AF4D9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0.020 (0.020, 0.030)</w:t>
            </w:r>
          </w:p>
        </w:tc>
        <w:tc>
          <w:tcPr>
            <w:tcW w:w="549" w:type="pct"/>
            <w:tcBorders>
              <w:top w:val="nil"/>
              <w:left w:val="nil"/>
              <w:bottom w:val="nil"/>
              <w:right w:val="nil"/>
            </w:tcBorders>
            <w:shd w:val="clear" w:color="auto" w:fill="FFFFFF"/>
          </w:tcPr>
          <w:p w14:paraId="5141946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w:t>
            </w:r>
          </w:p>
        </w:tc>
      </w:tr>
      <w:tr w:rsidR="00BD32BB" w:rsidRPr="00AE1D28" w14:paraId="7DDB39DF" w14:textId="77777777">
        <w:trPr>
          <w:trHeight w:val="340"/>
        </w:trPr>
        <w:tc>
          <w:tcPr>
            <w:tcW w:w="1470" w:type="pct"/>
            <w:tcBorders>
              <w:top w:val="nil"/>
              <w:left w:val="nil"/>
              <w:bottom w:val="nil"/>
              <w:right w:val="nil"/>
            </w:tcBorders>
            <w:shd w:val="clear" w:color="auto" w:fill="FFFFFF"/>
          </w:tcPr>
          <w:p w14:paraId="3C6F8A5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GR_percentage</w:t>
            </w:r>
            <w:proofErr w:type="spellEnd"/>
          </w:p>
        </w:tc>
        <w:tc>
          <w:tcPr>
            <w:tcW w:w="400" w:type="pct"/>
            <w:tcBorders>
              <w:top w:val="nil"/>
              <w:left w:val="nil"/>
              <w:bottom w:val="nil"/>
              <w:right w:val="nil"/>
            </w:tcBorders>
            <w:shd w:val="clear" w:color="auto" w:fill="FFFFFF"/>
          </w:tcPr>
          <w:p w14:paraId="1E1BAB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2688D9C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68 (62, 73)</w:t>
            </w:r>
          </w:p>
        </w:tc>
        <w:tc>
          <w:tcPr>
            <w:tcW w:w="1291" w:type="pct"/>
            <w:tcBorders>
              <w:top w:val="nil"/>
              <w:left w:val="nil"/>
              <w:bottom w:val="nil"/>
              <w:right w:val="nil"/>
            </w:tcBorders>
            <w:shd w:val="clear" w:color="auto" w:fill="FFFFFF"/>
          </w:tcPr>
          <w:p w14:paraId="6B16C74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65 (59, 71)</w:t>
            </w:r>
          </w:p>
        </w:tc>
        <w:tc>
          <w:tcPr>
            <w:tcW w:w="549" w:type="pct"/>
            <w:tcBorders>
              <w:top w:val="nil"/>
              <w:left w:val="nil"/>
              <w:bottom w:val="nil"/>
              <w:right w:val="nil"/>
            </w:tcBorders>
            <w:shd w:val="clear" w:color="auto" w:fill="FFFFFF"/>
          </w:tcPr>
          <w:p w14:paraId="63E907C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1F12AF3E" w14:textId="77777777">
        <w:trPr>
          <w:trHeight w:val="340"/>
        </w:trPr>
        <w:tc>
          <w:tcPr>
            <w:tcW w:w="1470" w:type="pct"/>
            <w:tcBorders>
              <w:top w:val="nil"/>
              <w:left w:val="nil"/>
              <w:bottom w:val="nil"/>
              <w:right w:val="nil"/>
            </w:tcBorders>
            <w:shd w:val="clear" w:color="auto" w:fill="FFFFFF"/>
          </w:tcPr>
          <w:p w14:paraId="5E481A2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LYMPH_percentage</w:t>
            </w:r>
            <w:proofErr w:type="spellEnd"/>
          </w:p>
        </w:tc>
        <w:tc>
          <w:tcPr>
            <w:tcW w:w="400" w:type="pct"/>
            <w:tcBorders>
              <w:top w:val="nil"/>
              <w:left w:val="nil"/>
              <w:bottom w:val="nil"/>
              <w:right w:val="nil"/>
            </w:tcBorders>
            <w:shd w:val="clear" w:color="auto" w:fill="FFFFFF"/>
          </w:tcPr>
          <w:p w14:paraId="0F1FDA4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5405B1A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 (18, 29)</w:t>
            </w:r>
          </w:p>
        </w:tc>
        <w:tc>
          <w:tcPr>
            <w:tcW w:w="1291" w:type="pct"/>
            <w:tcBorders>
              <w:top w:val="nil"/>
              <w:left w:val="nil"/>
              <w:bottom w:val="nil"/>
              <w:right w:val="nil"/>
            </w:tcBorders>
            <w:shd w:val="clear" w:color="auto" w:fill="FFFFFF"/>
          </w:tcPr>
          <w:p w14:paraId="797D480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27 (21, 32)</w:t>
            </w:r>
          </w:p>
        </w:tc>
        <w:tc>
          <w:tcPr>
            <w:tcW w:w="549" w:type="pct"/>
            <w:tcBorders>
              <w:top w:val="nil"/>
              <w:left w:val="nil"/>
              <w:bottom w:val="nil"/>
              <w:right w:val="nil"/>
            </w:tcBorders>
            <w:shd w:val="clear" w:color="auto" w:fill="FFFFFF"/>
          </w:tcPr>
          <w:p w14:paraId="5641381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34D1D79D" w14:textId="77777777">
        <w:trPr>
          <w:trHeight w:val="340"/>
        </w:trPr>
        <w:tc>
          <w:tcPr>
            <w:tcW w:w="1470" w:type="pct"/>
            <w:tcBorders>
              <w:top w:val="nil"/>
              <w:left w:val="nil"/>
              <w:bottom w:val="nil"/>
              <w:right w:val="nil"/>
            </w:tcBorders>
            <w:shd w:val="clear" w:color="auto" w:fill="FFFFFF"/>
          </w:tcPr>
          <w:p w14:paraId="2AD996E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MONO_percentage</w:t>
            </w:r>
            <w:proofErr w:type="spellEnd"/>
          </w:p>
        </w:tc>
        <w:tc>
          <w:tcPr>
            <w:tcW w:w="400" w:type="pct"/>
            <w:tcBorders>
              <w:top w:val="nil"/>
              <w:left w:val="nil"/>
              <w:bottom w:val="nil"/>
              <w:right w:val="nil"/>
            </w:tcBorders>
            <w:shd w:val="clear" w:color="auto" w:fill="FFFFFF"/>
          </w:tcPr>
          <w:p w14:paraId="787F947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516F133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6.10 (5.00, 7.30)</w:t>
            </w:r>
          </w:p>
        </w:tc>
        <w:tc>
          <w:tcPr>
            <w:tcW w:w="1291" w:type="pct"/>
            <w:tcBorders>
              <w:top w:val="nil"/>
              <w:left w:val="nil"/>
              <w:bottom w:val="nil"/>
              <w:right w:val="nil"/>
            </w:tcBorders>
            <w:shd w:val="clear" w:color="auto" w:fill="FFFFFF"/>
          </w:tcPr>
          <w:p w14:paraId="2D41D09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5.90 (4.90, 7.10)</w:t>
            </w:r>
          </w:p>
        </w:tc>
        <w:tc>
          <w:tcPr>
            <w:tcW w:w="549" w:type="pct"/>
            <w:tcBorders>
              <w:top w:val="nil"/>
              <w:left w:val="nil"/>
              <w:bottom w:val="nil"/>
              <w:right w:val="nil"/>
            </w:tcBorders>
            <w:shd w:val="clear" w:color="auto" w:fill="FFFFFF"/>
          </w:tcPr>
          <w:p w14:paraId="50ED25D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0.086</w:t>
            </w:r>
          </w:p>
        </w:tc>
      </w:tr>
      <w:tr w:rsidR="00BD32BB" w:rsidRPr="00AE1D28" w14:paraId="3B4BF09E" w14:textId="77777777">
        <w:trPr>
          <w:trHeight w:val="340"/>
        </w:trPr>
        <w:tc>
          <w:tcPr>
            <w:tcW w:w="1470" w:type="pct"/>
            <w:tcBorders>
              <w:top w:val="nil"/>
              <w:left w:val="nil"/>
              <w:bottom w:val="nil"/>
              <w:right w:val="nil"/>
            </w:tcBorders>
            <w:shd w:val="clear" w:color="auto" w:fill="FFFFFF"/>
          </w:tcPr>
          <w:p w14:paraId="71497D7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EO_percentage</w:t>
            </w:r>
            <w:proofErr w:type="spellEnd"/>
          </w:p>
        </w:tc>
        <w:tc>
          <w:tcPr>
            <w:tcW w:w="400" w:type="pct"/>
            <w:tcBorders>
              <w:top w:val="nil"/>
              <w:left w:val="nil"/>
              <w:bottom w:val="nil"/>
              <w:right w:val="nil"/>
            </w:tcBorders>
            <w:shd w:val="clear" w:color="auto" w:fill="FFFFFF"/>
          </w:tcPr>
          <w:p w14:paraId="2B5E6F5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60E1DF8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1.40 (0.90, 2.70)</w:t>
            </w:r>
          </w:p>
        </w:tc>
        <w:tc>
          <w:tcPr>
            <w:tcW w:w="1291" w:type="pct"/>
            <w:tcBorders>
              <w:top w:val="nil"/>
              <w:left w:val="nil"/>
              <w:bottom w:val="nil"/>
              <w:right w:val="nil"/>
            </w:tcBorders>
            <w:shd w:val="clear" w:color="auto" w:fill="FFFFFF"/>
          </w:tcPr>
          <w:p w14:paraId="54491B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1.60 (0.90, 2.80)</w:t>
            </w:r>
          </w:p>
        </w:tc>
        <w:tc>
          <w:tcPr>
            <w:tcW w:w="549" w:type="pct"/>
            <w:tcBorders>
              <w:top w:val="nil"/>
              <w:left w:val="nil"/>
              <w:bottom w:val="nil"/>
              <w:right w:val="nil"/>
            </w:tcBorders>
            <w:shd w:val="clear" w:color="auto" w:fill="FFFFFF"/>
          </w:tcPr>
          <w:p w14:paraId="13A1A5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65EEB358" w14:textId="77777777">
        <w:trPr>
          <w:trHeight w:val="340"/>
        </w:trPr>
        <w:tc>
          <w:tcPr>
            <w:tcW w:w="1470" w:type="pct"/>
            <w:tcBorders>
              <w:top w:val="nil"/>
              <w:left w:val="nil"/>
              <w:bottom w:val="nil"/>
              <w:right w:val="nil"/>
            </w:tcBorders>
            <w:shd w:val="clear" w:color="auto" w:fill="FFFFFF"/>
          </w:tcPr>
          <w:p w14:paraId="6B5ABBB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BASO_percentage</w:t>
            </w:r>
            <w:proofErr w:type="spellEnd"/>
          </w:p>
        </w:tc>
        <w:tc>
          <w:tcPr>
            <w:tcW w:w="400" w:type="pct"/>
            <w:tcBorders>
              <w:top w:val="nil"/>
              <w:left w:val="nil"/>
              <w:bottom w:val="nil"/>
              <w:right w:val="nil"/>
            </w:tcBorders>
            <w:shd w:val="clear" w:color="auto" w:fill="FFFFFF"/>
          </w:tcPr>
          <w:p w14:paraId="12E0E91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595A465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0.30 (0.30, 0.50)</w:t>
            </w:r>
          </w:p>
        </w:tc>
        <w:tc>
          <w:tcPr>
            <w:tcW w:w="1291" w:type="pct"/>
            <w:tcBorders>
              <w:top w:val="nil"/>
              <w:left w:val="nil"/>
              <w:bottom w:val="nil"/>
              <w:right w:val="nil"/>
            </w:tcBorders>
            <w:shd w:val="clear" w:color="auto" w:fill="FFFFFF"/>
          </w:tcPr>
          <w:p w14:paraId="774A03B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0.40 (0.30, 0.60)</w:t>
            </w:r>
          </w:p>
        </w:tc>
        <w:tc>
          <w:tcPr>
            <w:tcW w:w="549" w:type="pct"/>
            <w:tcBorders>
              <w:top w:val="nil"/>
              <w:left w:val="nil"/>
              <w:bottom w:val="nil"/>
              <w:right w:val="nil"/>
            </w:tcBorders>
            <w:shd w:val="clear" w:color="auto" w:fill="FFFFFF"/>
          </w:tcPr>
          <w:p w14:paraId="6D7CC06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0.002</w:t>
            </w:r>
          </w:p>
        </w:tc>
      </w:tr>
      <w:tr w:rsidR="00BD32BB" w:rsidRPr="00AE1D28" w14:paraId="1947B138" w14:textId="77777777">
        <w:trPr>
          <w:trHeight w:val="340"/>
        </w:trPr>
        <w:tc>
          <w:tcPr>
            <w:tcW w:w="1470" w:type="pct"/>
            <w:tcBorders>
              <w:top w:val="nil"/>
              <w:left w:val="nil"/>
              <w:bottom w:val="nil"/>
              <w:right w:val="nil"/>
            </w:tcBorders>
            <w:shd w:val="clear" w:color="auto" w:fill="FFFFFF"/>
          </w:tcPr>
          <w:p w14:paraId="1163152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RBC</w:t>
            </w:r>
          </w:p>
        </w:tc>
        <w:tc>
          <w:tcPr>
            <w:tcW w:w="400" w:type="pct"/>
            <w:tcBorders>
              <w:top w:val="nil"/>
              <w:left w:val="nil"/>
              <w:bottom w:val="nil"/>
              <w:right w:val="nil"/>
            </w:tcBorders>
            <w:shd w:val="clear" w:color="auto" w:fill="FFFFFF"/>
          </w:tcPr>
          <w:p w14:paraId="212F5F5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316A901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4.07 (3.66, 4.47)</w:t>
            </w:r>
          </w:p>
        </w:tc>
        <w:tc>
          <w:tcPr>
            <w:tcW w:w="1291" w:type="pct"/>
            <w:tcBorders>
              <w:top w:val="nil"/>
              <w:left w:val="nil"/>
              <w:bottom w:val="nil"/>
              <w:right w:val="nil"/>
            </w:tcBorders>
            <w:shd w:val="clear" w:color="auto" w:fill="FFFFFF"/>
          </w:tcPr>
          <w:p w14:paraId="6025736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4.35 (3.97, 4.69)</w:t>
            </w:r>
          </w:p>
        </w:tc>
        <w:tc>
          <w:tcPr>
            <w:tcW w:w="549" w:type="pct"/>
            <w:tcBorders>
              <w:top w:val="nil"/>
              <w:left w:val="nil"/>
              <w:bottom w:val="nil"/>
              <w:right w:val="nil"/>
            </w:tcBorders>
            <w:shd w:val="clear" w:color="auto" w:fill="FFFFFF"/>
          </w:tcPr>
          <w:p w14:paraId="17C91C1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66B83B13" w14:textId="77777777">
        <w:trPr>
          <w:trHeight w:val="340"/>
        </w:trPr>
        <w:tc>
          <w:tcPr>
            <w:tcW w:w="1470" w:type="pct"/>
            <w:tcBorders>
              <w:top w:val="nil"/>
              <w:left w:val="nil"/>
              <w:bottom w:val="nil"/>
              <w:right w:val="nil"/>
            </w:tcBorders>
            <w:shd w:val="clear" w:color="auto" w:fill="FFFFFF"/>
          </w:tcPr>
          <w:p w14:paraId="6E66656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HGB</w:t>
            </w:r>
          </w:p>
        </w:tc>
        <w:tc>
          <w:tcPr>
            <w:tcW w:w="400" w:type="pct"/>
            <w:tcBorders>
              <w:top w:val="nil"/>
              <w:left w:val="nil"/>
              <w:bottom w:val="nil"/>
              <w:right w:val="nil"/>
            </w:tcBorders>
            <w:shd w:val="clear" w:color="auto" w:fill="FFFFFF"/>
          </w:tcPr>
          <w:p w14:paraId="694D9CE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618A0F0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117 (94, 134)</w:t>
            </w:r>
          </w:p>
        </w:tc>
        <w:tc>
          <w:tcPr>
            <w:tcW w:w="1291" w:type="pct"/>
            <w:tcBorders>
              <w:top w:val="nil"/>
              <w:left w:val="nil"/>
              <w:bottom w:val="nil"/>
              <w:right w:val="nil"/>
            </w:tcBorders>
            <w:shd w:val="clear" w:color="auto" w:fill="FFFFFF"/>
          </w:tcPr>
          <w:p w14:paraId="086F851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132 (117, 144)</w:t>
            </w:r>
          </w:p>
        </w:tc>
        <w:tc>
          <w:tcPr>
            <w:tcW w:w="549" w:type="pct"/>
            <w:tcBorders>
              <w:top w:val="nil"/>
              <w:left w:val="nil"/>
              <w:bottom w:val="nil"/>
              <w:right w:val="nil"/>
            </w:tcBorders>
            <w:shd w:val="clear" w:color="auto" w:fill="FFFFFF"/>
          </w:tcPr>
          <w:p w14:paraId="3950AAE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A6748F5" w14:textId="77777777">
        <w:trPr>
          <w:trHeight w:val="340"/>
        </w:trPr>
        <w:tc>
          <w:tcPr>
            <w:tcW w:w="1470" w:type="pct"/>
            <w:tcBorders>
              <w:top w:val="nil"/>
              <w:left w:val="nil"/>
              <w:bottom w:val="nil"/>
              <w:right w:val="nil"/>
            </w:tcBorders>
            <w:shd w:val="clear" w:color="auto" w:fill="FFFFFF"/>
          </w:tcPr>
          <w:p w14:paraId="44BF30B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HCT</w:t>
            </w:r>
          </w:p>
        </w:tc>
        <w:tc>
          <w:tcPr>
            <w:tcW w:w="400" w:type="pct"/>
            <w:tcBorders>
              <w:top w:val="nil"/>
              <w:left w:val="nil"/>
              <w:bottom w:val="nil"/>
              <w:right w:val="nil"/>
            </w:tcBorders>
            <w:shd w:val="clear" w:color="auto" w:fill="FFFFFF"/>
          </w:tcPr>
          <w:p w14:paraId="75BD2DD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75940B2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 (30, 40)</w:t>
            </w:r>
          </w:p>
        </w:tc>
        <w:tc>
          <w:tcPr>
            <w:tcW w:w="1291" w:type="pct"/>
            <w:tcBorders>
              <w:top w:val="nil"/>
              <w:left w:val="nil"/>
              <w:bottom w:val="nil"/>
              <w:right w:val="nil"/>
            </w:tcBorders>
            <w:shd w:val="clear" w:color="auto" w:fill="FFFFFF"/>
          </w:tcPr>
          <w:p w14:paraId="4B7DFCF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 (36, 43)</w:t>
            </w:r>
          </w:p>
        </w:tc>
        <w:tc>
          <w:tcPr>
            <w:tcW w:w="549" w:type="pct"/>
            <w:tcBorders>
              <w:top w:val="nil"/>
              <w:left w:val="nil"/>
              <w:bottom w:val="nil"/>
              <w:right w:val="nil"/>
            </w:tcBorders>
            <w:shd w:val="clear" w:color="auto" w:fill="FFFFFF"/>
          </w:tcPr>
          <w:p w14:paraId="3B5D6E8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356871E1" w14:textId="77777777">
        <w:trPr>
          <w:trHeight w:val="340"/>
        </w:trPr>
        <w:tc>
          <w:tcPr>
            <w:tcW w:w="1470" w:type="pct"/>
            <w:tcBorders>
              <w:top w:val="nil"/>
              <w:left w:val="nil"/>
              <w:bottom w:val="nil"/>
              <w:right w:val="nil"/>
            </w:tcBorders>
            <w:shd w:val="clear" w:color="auto" w:fill="FFFFFF"/>
          </w:tcPr>
          <w:p w14:paraId="37668CC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MCV</w:t>
            </w:r>
          </w:p>
        </w:tc>
        <w:tc>
          <w:tcPr>
            <w:tcW w:w="400" w:type="pct"/>
            <w:tcBorders>
              <w:top w:val="nil"/>
              <w:left w:val="nil"/>
              <w:bottom w:val="nil"/>
              <w:right w:val="nil"/>
            </w:tcBorders>
            <w:shd w:val="clear" w:color="auto" w:fill="FFFFFF"/>
          </w:tcPr>
          <w:p w14:paraId="7433D42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035FEEC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89 (81, 93)</w:t>
            </w:r>
          </w:p>
        </w:tc>
        <w:tc>
          <w:tcPr>
            <w:tcW w:w="1291" w:type="pct"/>
            <w:tcBorders>
              <w:top w:val="nil"/>
              <w:left w:val="nil"/>
              <w:bottom w:val="nil"/>
              <w:right w:val="nil"/>
            </w:tcBorders>
            <w:shd w:val="clear" w:color="auto" w:fill="FFFFFF"/>
          </w:tcPr>
          <w:p w14:paraId="125760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91 (88, 95)</w:t>
            </w:r>
          </w:p>
        </w:tc>
        <w:tc>
          <w:tcPr>
            <w:tcW w:w="549" w:type="pct"/>
            <w:tcBorders>
              <w:top w:val="nil"/>
              <w:left w:val="nil"/>
              <w:bottom w:val="nil"/>
              <w:right w:val="nil"/>
            </w:tcBorders>
            <w:shd w:val="clear" w:color="auto" w:fill="FFFFFF"/>
          </w:tcPr>
          <w:p w14:paraId="3D2451F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5922E40" w14:textId="77777777">
        <w:trPr>
          <w:trHeight w:val="340"/>
        </w:trPr>
        <w:tc>
          <w:tcPr>
            <w:tcW w:w="1470" w:type="pct"/>
            <w:tcBorders>
              <w:top w:val="nil"/>
              <w:left w:val="nil"/>
              <w:bottom w:val="nil"/>
              <w:right w:val="nil"/>
            </w:tcBorders>
            <w:shd w:val="clear" w:color="auto" w:fill="FFFFFF"/>
          </w:tcPr>
          <w:p w14:paraId="02E58AB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w:t>
            </w:r>
          </w:p>
        </w:tc>
        <w:tc>
          <w:tcPr>
            <w:tcW w:w="400" w:type="pct"/>
            <w:tcBorders>
              <w:top w:val="nil"/>
              <w:left w:val="nil"/>
              <w:bottom w:val="nil"/>
              <w:right w:val="nil"/>
            </w:tcBorders>
            <w:shd w:val="clear" w:color="auto" w:fill="FFFFFF"/>
          </w:tcPr>
          <w:p w14:paraId="3B07A7B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2FB9B60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29.0 (25.4, 30.9)</w:t>
            </w:r>
          </w:p>
        </w:tc>
        <w:tc>
          <w:tcPr>
            <w:tcW w:w="1291" w:type="pct"/>
            <w:tcBorders>
              <w:top w:val="nil"/>
              <w:left w:val="nil"/>
              <w:bottom w:val="nil"/>
              <w:right w:val="nil"/>
            </w:tcBorders>
            <w:shd w:val="clear" w:color="auto" w:fill="FFFFFF"/>
          </w:tcPr>
          <w:p w14:paraId="028A05C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30.5 (28.9, 31.7)</w:t>
            </w:r>
          </w:p>
        </w:tc>
        <w:tc>
          <w:tcPr>
            <w:tcW w:w="549" w:type="pct"/>
            <w:tcBorders>
              <w:top w:val="nil"/>
              <w:left w:val="nil"/>
              <w:bottom w:val="nil"/>
              <w:right w:val="nil"/>
            </w:tcBorders>
            <w:shd w:val="clear" w:color="auto" w:fill="FFFFFF"/>
          </w:tcPr>
          <w:p w14:paraId="040BD90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7393C4BF" w14:textId="77777777">
        <w:trPr>
          <w:trHeight w:val="340"/>
        </w:trPr>
        <w:tc>
          <w:tcPr>
            <w:tcW w:w="1470" w:type="pct"/>
            <w:tcBorders>
              <w:top w:val="nil"/>
              <w:left w:val="nil"/>
              <w:bottom w:val="nil"/>
              <w:right w:val="nil"/>
            </w:tcBorders>
            <w:shd w:val="clear" w:color="auto" w:fill="FFFFFF"/>
          </w:tcPr>
          <w:p w14:paraId="6405210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MCHC</w:t>
            </w:r>
          </w:p>
        </w:tc>
        <w:tc>
          <w:tcPr>
            <w:tcW w:w="400" w:type="pct"/>
            <w:tcBorders>
              <w:top w:val="nil"/>
              <w:left w:val="nil"/>
              <w:bottom w:val="nil"/>
              <w:right w:val="nil"/>
            </w:tcBorders>
            <w:shd w:val="clear" w:color="auto" w:fill="FFFFFF"/>
          </w:tcPr>
          <w:p w14:paraId="33D03D7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56D3D69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325 (312, 333)</w:t>
            </w:r>
          </w:p>
        </w:tc>
        <w:tc>
          <w:tcPr>
            <w:tcW w:w="1291" w:type="pct"/>
            <w:tcBorders>
              <w:top w:val="nil"/>
              <w:left w:val="nil"/>
              <w:bottom w:val="nil"/>
              <w:right w:val="nil"/>
            </w:tcBorders>
            <w:shd w:val="clear" w:color="auto" w:fill="FFFFFF"/>
          </w:tcPr>
          <w:p w14:paraId="17DCA4E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331 (323, 338)</w:t>
            </w:r>
          </w:p>
        </w:tc>
        <w:tc>
          <w:tcPr>
            <w:tcW w:w="549" w:type="pct"/>
            <w:tcBorders>
              <w:top w:val="nil"/>
              <w:left w:val="nil"/>
              <w:bottom w:val="nil"/>
              <w:right w:val="nil"/>
            </w:tcBorders>
            <w:shd w:val="clear" w:color="auto" w:fill="FFFFFF"/>
          </w:tcPr>
          <w:p w14:paraId="06AE9B9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6F42D06F" w14:textId="77777777">
        <w:trPr>
          <w:trHeight w:val="340"/>
        </w:trPr>
        <w:tc>
          <w:tcPr>
            <w:tcW w:w="1470" w:type="pct"/>
            <w:tcBorders>
              <w:top w:val="nil"/>
              <w:left w:val="nil"/>
              <w:bottom w:val="nil"/>
              <w:right w:val="nil"/>
            </w:tcBorders>
            <w:shd w:val="clear" w:color="auto" w:fill="FFFFFF"/>
          </w:tcPr>
          <w:p w14:paraId="06EFCBE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RDW-CV</w:t>
            </w:r>
          </w:p>
        </w:tc>
        <w:tc>
          <w:tcPr>
            <w:tcW w:w="400" w:type="pct"/>
            <w:tcBorders>
              <w:top w:val="nil"/>
              <w:left w:val="nil"/>
              <w:bottom w:val="nil"/>
              <w:right w:val="nil"/>
            </w:tcBorders>
            <w:shd w:val="clear" w:color="auto" w:fill="FFFFFF"/>
          </w:tcPr>
          <w:p w14:paraId="386D06D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1,901</w:t>
            </w:r>
          </w:p>
        </w:tc>
        <w:tc>
          <w:tcPr>
            <w:tcW w:w="1291" w:type="pct"/>
            <w:tcBorders>
              <w:top w:val="nil"/>
              <w:left w:val="nil"/>
              <w:bottom w:val="nil"/>
              <w:right w:val="nil"/>
            </w:tcBorders>
            <w:shd w:val="clear" w:color="auto" w:fill="FFFFFF"/>
          </w:tcPr>
          <w:p w14:paraId="49AC8EB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13.60 (12.80, 16.40)</w:t>
            </w:r>
          </w:p>
        </w:tc>
        <w:tc>
          <w:tcPr>
            <w:tcW w:w="1291" w:type="pct"/>
            <w:tcBorders>
              <w:top w:val="nil"/>
              <w:left w:val="nil"/>
              <w:bottom w:val="nil"/>
              <w:right w:val="nil"/>
            </w:tcBorders>
            <w:shd w:val="clear" w:color="auto" w:fill="FFFFFF"/>
          </w:tcPr>
          <w:p w14:paraId="7BEB10A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13.00 (12.50, 13.90)</w:t>
            </w:r>
          </w:p>
        </w:tc>
        <w:tc>
          <w:tcPr>
            <w:tcW w:w="549" w:type="pct"/>
            <w:tcBorders>
              <w:top w:val="nil"/>
              <w:left w:val="nil"/>
              <w:bottom w:val="nil"/>
              <w:right w:val="nil"/>
            </w:tcBorders>
            <w:shd w:val="clear" w:color="auto" w:fill="FFFFFF"/>
          </w:tcPr>
          <w:p w14:paraId="03EB26F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4C05B470" w14:textId="77777777">
        <w:trPr>
          <w:trHeight w:val="340"/>
        </w:trPr>
        <w:tc>
          <w:tcPr>
            <w:tcW w:w="1470" w:type="pct"/>
            <w:tcBorders>
              <w:top w:val="nil"/>
              <w:left w:val="nil"/>
              <w:bottom w:val="nil"/>
              <w:right w:val="nil"/>
            </w:tcBorders>
            <w:shd w:val="clear" w:color="auto" w:fill="FFFFFF"/>
          </w:tcPr>
          <w:p w14:paraId="7143121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RDW-SD</w:t>
            </w:r>
          </w:p>
        </w:tc>
        <w:tc>
          <w:tcPr>
            <w:tcW w:w="400" w:type="pct"/>
            <w:tcBorders>
              <w:top w:val="nil"/>
              <w:left w:val="nil"/>
              <w:bottom w:val="nil"/>
              <w:right w:val="nil"/>
            </w:tcBorders>
            <w:shd w:val="clear" w:color="auto" w:fill="FFFFFF"/>
          </w:tcPr>
          <w:p w14:paraId="35198ED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291" w:type="pct"/>
            <w:tcBorders>
              <w:top w:val="nil"/>
              <w:left w:val="nil"/>
              <w:bottom w:val="nil"/>
              <w:right w:val="nil"/>
            </w:tcBorders>
            <w:shd w:val="clear" w:color="auto" w:fill="FFFFFF"/>
          </w:tcPr>
          <w:p w14:paraId="308A890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291" w:type="pct"/>
            <w:tcBorders>
              <w:top w:val="nil"/>
              <w:left w:val="nil"/>
              <w:bottom w:val="nil"/>
              <w:right w:val="nil"/>
            </w:tcBorders>
            <w:shd w:val="clear" w:color="auto" w:fill="FFFFFF"/>
          </w:tcPr>
          <w:p w14:paraId="4DB7BC1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49" w:type="pct"/>
            <w:tcBorders>
              <w:top w:val="nil"/>
              <w:left w:val="nil"/>
              <w:bottom w:val="nil"/>
              <w:right w:val="nil"/>
            </w:tcBorders>
            <w:shd w:val="clear" w:color="auto" w:fill="FFFFFF"/>
          </w:tcPr>
          <w:p w14:paraId="1CB7A370"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732669F8" w14:textId="77777777">
        <w:trPr>
          <w:trHeight w:val="340"/>
        </w:trPr>
        <w:tc>
          <w:tcPr>
            <w:tcW w:w="1470" w:type="pct"/>
            <w:tcBorders>
              <w:top w:val="nil"/>
              <w:left w:val="nil"/>
              <w:bottom w:val="nil"/>
              <w:right w:val="nil"/>
            </w:tcBorders>
            <w:shd w:val="clear" w:color="auto" w:fill="FFFFFF"/>
          </w:tcPr>
          <w:p w14:paraId="11E801B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PLT</w:t>
            </w:r>
          </w:p>
        </w:tc>
        <w:tc>
          <w:tcPr>
            <w:tcW w:w="400" w:type="pct"/>
            <w:tcBorders>
              <w:top w:val="nil"/>
              <w:left w:val="nil"/>
              <w:bottom w:val="nil"/>
              <w:right w:val="nil"/>
            </w:tcBorders>
            <w:shd w:val="clear" w:color="auto" w:fill="FFFFFF"/>
          </w:tcPr>
          <w:p w14:paraId="0C9742F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2,658</w:t>
            </w:r>
          </w:p>
        </w:tc>
        <w:tc>
          <w:tcPr>
            <w:tcW w:w="1291" w:type="pct"/>
            <w:tcBorders>
              <w:top w:val="nil"/>
              <w:left w:val="nil"/>
              <w:bottom w:val="nil"/>
              <w:right w:val="nil"/>
            </w:tcBorders>
            <w:shd w:val="clear" w:color="auto" w:fill="FFFFFF"/>
          </w:tcPr>
          <w:p w14:paraId="21F1DED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257 (192, 330)</w:t>
            </w:r>
          </w:p>
        </w:tc>
        <w:tc>
          <w:tcPr>
            <w:tcW w:w="1291" w:type="pct"/>
            <w:tcBorders>
              <w:top w:val="nil"/>
              <w:left w:val="nil"/>
              <w:bottom w:val="nil"/>
              <w:right w:val="nil"/>
            </w:tcBorders>
            <w:shd w:val="clear" w:color="auto" w:fill="FFFFFF"/>
          </w:tcPr>
          <w:p w14:paraId="56FFC74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224 (183, 272)</w:t>
            </w:r>
          </w:p>
        </w:tc>
        <w:tc>
          <w:tcPr>
            <w:tcW w:w="549" w:type="pct"/>
            <w:tcBorders>
              <w:top w:val="nil"/>
              <w:left w:val="nil"/>
              <w:bottom w:val="nil"/>
              <w:right w:val="nil"/>
            </w:tcBorders>
            <w:shd w:val="clear" w:color="auto" w:fill="FFFFFF"/>
          </w:tcPr>
          <w:p w14:paraId="2D8C1C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7134BCCB" w14:textId="77777777">
        <w:trPr>
          <w:trHeight w:val="340"/>
        </w:trPr>
        <w:tc>
          <w:tcPr>
            <w:tcW w:w="1470" w:type="pct"/>
            <w:tcBorders>
              <w:top w:val="nil"/>
              <w:left w:val="nil"/>
              <w:bottom w:val="nil"/>
              <w:right w:val="nil"/>
            </w:tcBorders>
            <w:shd w:val="clear" w:color="auto" w:fill="FFFFFF"/>
          </w:tcPr>
          <w:p w14:paraId="23BC518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MPV</w:t>
            </w:r>
          </w:p>
        </w:tc>
        <w:tc>
          <w:tcPr>
            <w:tcW w:w="400" w:type="pct"/>
            <w:tcBorders>
              <w:top w:val="nil"/>
              <w:left w:val="nil"/>
              <w:bottom w:val="nil"/>
              <w:right w:val="nil"/>
            </w:tcBorders>
            <w:shd w:val="clear" w:color="auto" w:fill="FFFFFF"/>
          </w:tcPr>
          <w:p w14:paraId="0A91247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2,647</w:t>
            </w:r>
          </w:p>
        </w:tc>
        <w:tc>
          <w:tcPr>
            <w:tcW w:w="1291" w:type="pct"/>
            <w:tcBorders>
              <w:top w:val="nil"/>
              <w:left w:val="nil"/>
              <w:bottom w:val="nil"/>
              <w:right w:val="nil"/>
            </w:tcBorders>
            <w:shd w:val="clear" w:color="auto" w:fill="FFFFFF"/>
          </w:tcPr>
          <w:p w14:paraId="7D31342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9.60 (8.80, 10.40)</w:t>
            </w:r>
          </w:p>
        </w:tc>
        <w:tc>
          <w:tcPr>
            <w:tcW w:w="1291" w:type="pct"/>
            <w:tcBorders>
              <w:top w:val="nil"/>
              <w:left w:val="nil"/>
              <w:bottom w:val="nil"/>
              <w:right w:val="nil"/>
            </w:tcBorders>
            <w:shd w:val="clear" w:color="auto" w:fill="FFFFFF"/>
          </w:tcPr>
          <w:p w14:paraId="63A9F80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9.80 (9.00, 10.70)</w:t>
            </w:r>
          </w:p>
        </w:tc>
        <w:tc>
          <w:tcPr>
            <w:tcW w:w="549" w:type="pct"/>
            <w:tcBorders>
              <w:top w:val="nil"/>
              <w:left w:val="nil"/>
              <w:bottom w:val="nil"/>
              <w:right w:val="nil"/>
            </w:tcBorders>
            <w:shd w:val="clear" w:color="auto" w:fill="FFFFFF"/>
          </w:tcPr>
          <w:p w14:paraId="0A9E2D1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60ADE5E" w14:textId="77777777">
        <w:trPr>
          <w:trHeight w:val="340"/>
        </w:trPr>
        <w:tc>
          <w:tcPr>
            <w:tcW w:w="1470" w:type="pct"/>
            <w:tcBorders>
              <w:top w:val="nil"/>
              <w:left w:val="nil"/>
              <w:bottom w:val="nil"/>
              <w:right w:val="nil"/>
            </w:tcBorders>
            <w:shd w:val="clear" w:color="auto" w:fill="FFFFFF"/>
          </w:tcPr>
          <w:p w14:paraId="0F3BB81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PDW</w:t>
            </w:r>
          </w:p>
        </w:tc>
        <w:tc>
          <w:tcPr>
            <w:tcW w:w="400" w:type="pct"/>
            <w:tcBorders>
              <w:top w:val="nil"/>
              <w:left w:val="nil"/>
              <w:bottom w:val="nil"/>
              <w:right w:val="nil"/>
            </w:tcBorders>
            <w:shd w:val="clear" w:color="auto" w:fill="FFFFFF"/>
          </w:tcPr>
          <w:p w14:paraId="011276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2,647</w:t>
            </w:r>
          </w:p>
        </w:tc>
        <w:tc>
          <w:tcPr>
            <w:tcW w:w="1291" w:type="pct"/>
            <w:tcBorders>
              <w:top w:val="nil"/>
              <w:left w:val="nil"/>
              <w:bottom w:val="nil"/>
              <w:right w:val="nil"/>
            </w:tcBorders>
            <w:shd w:val="clear" w:color="auto" w:fill="FFFFFF"/>
          </w:tcPr>
          <w:p w14:paraId="3C63155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15.90 (15.50, 16.20)</w:t>
            </w:r>
          </w:p>
        </w:tc>
        <w:tc>
          <w:tcPr>
            <w:tcW w:w="1291" w:type="pct"/>
            <w:tcBorders>
              <w:top w:val="nil"/>
              <w:left w:val="nil"/>
              <w:bottom w:val="nil"/>
              <w:right w:val="nil"/>
            </w:tcBorders>
            <w:shd w:val="clear" w:color="auto" w:fill="FFFFFF"/>
          </w:tcPr>
          <w:p w14:paraId="4035B5A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16.00 (15.80, 16.30)</w:t>
            </w:r>
          </w:p>
        </w:tc>
        <w:tc>
          <w:tcPr>
            <w:tcW w:w="549" w:type="pct"/>
            <w:tcBorders>
              <w:top w:val="nil"/>
              <w:left w:val="nil"/>
              <w:bottom w:val="nil"/>
              <w:right w:val="nil"/>
            </w:tcBorders>
            <w:shd w:val="clear" w:color="auto" w:fill="FFFFFF"/>
          </w:tcPr>
          <w:p w14:paraId="67864B7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4ACD813D" w14:textId="77777777">
        <w:trPr>
          <w:trHeight w:val="340"/>
        </w:trPr>
        <w:tc>
          <w:tcPr>
            <w:tcW w:w="1470" w:type="pct"/>
            <w:tcBorders>
              <w:top w:val="nil"/>
              <w:left w:val="nil"/>
              <w:bottom w:val="nil"/>
              <w:right w:val="nil"/>
            </w:tcBorders>
            <w:shd w:val="clear" w:color="auto" w:fill="FFFFFF"/>
          </w:tcPr>
          <w:p w14:paraId="0A017B7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PCT</w:t>
            </w:r>
          </w:p>
        </w:tc>
        <w:tc>
          <w:tcPr>
            <w:tcW w:w="400" w:type="pct"/>
            <w:tcBorders>
              <w:top w:val="nil"/>
              <w:left w:val="nil"/>
              <w:bottom w:val="nil"/>
              <w:right w:val="nil"/>
            </w:tcBorders>
            <w:shd w:val="clear" w:color="auto" w:fill="FFFFFF"/>
          </w:tcPr>
          <w:p w14:paraId="75EA4A5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2,647</w:t>
            </w:r>
          </w:p>
        </w:tc>
        <w:tc>
          <w:tcPr>
            <w:tcW w:w="1291" w:type="pct"/>
            <w:tcBorders>
              <w:top w:val="nil"/>
              <w:left w:val="nil"/>
              <w:bottom w:val="nil"/>
              <w:right w:val="nil"/>
            </w:tcBorders>
            <w:shd w:val="clear" w:color="auto" w:fill="FFFFFF"/>
          </w:tcPr>
          <w:p w14:paraId="3833AC3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0.25 (0.19, 0.30)</w:t>
            </w:r>
          </w:p>
        </w:tc>
        <w:tc>
          <w:tcPr>
            <w:tcW w:w="1291" w:type="pct"/>
            <w:tcBorders>
              <w:top w:val="nil"/>
              <w:left w:val="nil"/>
              <w:bottom w:val="nil"/>
              <w:right w:val="nil"/>
            </w:tcBorders>
            <w:shd w:val="clear" w:color="auto" w:fill="FFFFFF"/>
          </w:tcPr>
          <w:p w14:paraId="3162E9D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0.22 (0.19, 0.26)</w:t>
            </w:r>
          </w:p>
        </w:tc>
        <w:tc>
          <w:tcPr>
            <w:tcW w:w="549" w:type="pct"/>
            <w:tcBorders>
              <w:top w:val="nil"/>
              <w:left w:val="nil"/>
              <w:bottom w:val="nil"/>
              <w:right w:val="nil"/>
            </w:tcBorders>
            <w:shd w:val="clear" w:color="auto" w:fill="FFFFFF"/>
          </w:tcPr>
          <w:p w14:paraId="3AB19C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3C5E4B46" w14:textId="77777777">
        <w:trPr>
          <w:trHeight w:val="340"/>
        </w:trPr>
        <w:tc>
          <w:tcPr>
            <w:tcW w:w="1470" w:type="pct"/>
            <w:tcBorders>
              <w:top w:val="nil"/>
              <w:left w:val="nil"/>
              <w:bottom w:val="nil"/>
              <w:right w:val="nil"/>
            </w:tcBorders>
            <w:shd w:val="clear" w:color="auto" w:fill="FFFFFF"/>
          </w:tcPr>
          <w:p w14:paraId="48E3D77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RET</w:t>
            </w:r>
          </w:p>
        </w:tc>
        <w:tc>
          <w:tcPr>
            <w:tcW w:w="400" w:type="pct"/>
            <w:tcBorders>
              <w:top w:val="nil"/>
              <w:left w:val="nil"/>
              <w:bottom w:val="nil"/>
              <w:right w:val="nil"/>
            </w:tcBorders>
            <w:shd w:val="clear" w:color="auto" w:fill="FFFFFF"/>
          </w:tcPr>
          <w:p w14:paraId="67CE46C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291" w:type="pct"/>
            <w:tcBorders>
              <w:top w:val="nil"/>
              <w:left w:val="nil"/>
              <w:bottom w:val="nil"/>
              <w:right w:val="nil"/>
            </w:tcBorders>
            <w:shd w:val="clear" w:color="auto" w:fill="FFFFFF"/>
          </w:tcPr>
          <w:p w14:paraId="6F7D0F0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291" w:type="pct"/>
            <w:tcBorders>
              <w:top w:val="nil"/>
              <w:left w:val="nil"/>
              <w:bottom w:val="nil"/>
              <w:right w:val="nil"/>
            </w:tcBorders>
            <w:shd w:val="clear" w:color="auto" w:fill="FFFFFF"/>
          </w:tcPr>
          <w:p w14:paraId="2BB5C91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49" w:type="pct"/>
            <w:tcBorders>
              <w:top w:val="nil"/>
              <w:left w:val="nil"/>
              <w:bottom w:val="nil"/>
              <w:right w:val="nil"/>
            </w:tcBorders>
            <w:shd w:val="clear" w:color="auto" w:fill="FFFFFF"/>
          </w:tcPr>
          <w:p w14:paraId="77EF8F6D"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385C7970" w14:textId="77777777">
        <w:trPr>
          <w:trHeight w:val="340"/>
        </w:trPr>
        <w:tc>
          <w:tcPr>
            <w:tcW w:w="1470" w:type="pct"/>
            <w:tcBorders>
              <w:top w:val="nil"/>
              <w:left w:val="nil"/>
              <w:bottom w:val="nil"/>
              <w:right w:val="nil"/>
            </w:tcBorders>
            <w:shd w:val="clear" w:color="auto" w:fill="FFFFFF"/>
          </w:tcPr>
          <w:p w14:paraId="087A8DE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IRF</w:t>
            </w:r>
          </w:p>
        </w:tc>
        <w:tc>
          <w:tcPr>
            <w:tcW w:w="400" w:type="pct"/>
            <w:tcBorders>
              <w:top w:val="nil"/>
              <w:left w:val="nil"/>
              <w:bottom w:val="nil"/>
              <w:right w:val="nil"/>
            </w:tcBorders>
            <w:shd w:val="clear" w:color="auto" w:fill="FFFFFF"/>
          </w:tcPr>
          <w:p w14:paraId="60A1B53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291" w:type="pct"/>
            <w:tcBorders>
              <w:top w:val="nil"/>
              <w:left w:val="nil"/>
              <w:bottom w:val="nil"/>
              <w:right w:val="nil"/>
            </w:tcBorders>
            <w:shd w:val="clear" w:color="auto" w:fill="FFFFFF"/>
          </w:tcPr>
          <w:p w14:paraId="36B226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291" w:type="pct"/>
            <w:tcBorders>
              <w:top w:val="nil"/>
              <w:left w:val="nil"/>
              <w:bottom w:val="nil"/>
              <w:right w:val="nil"/>
            </w:tcBorders>
            <w:shd w:val="clear" w:color="auto" w:fill="FFFFFF"/>
          </w:tcPr>
          <w:p w14:paraId="6B73FC3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49" w:type="pct"/>
            <w:tcBorders>
              <w:top w:val="nil"/>
              <w:left w:val="nil"/>
              <w:bottom w:val="nil"/>
              <w:right w:val="nil"/>
            </w:tcBorders>
            <w:shd w:val="clear" w:color="auto" w:fill="FFFFFF"/>
          </w:tcPr>
          <w:p w14:paraId="5BA086B3"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7D148717" w14:textId="77777777">
        <w:trPr>
          <w:trHeight w:val="340"/>
        </w:trPr>
        <w:tc>
          <w:tcPr>
            <w:tcW w:w="1470" w:type="pct"/>
            <w:tcBorders>
              <w:top w:val="nil"/>
              <w:left w:val="nil"/>
              <w:bottom w:val="nil"/>
              <w:right w:val="nil"/>
            </w:tcBorders>
            <w:shd w:val="clear" w:color="auto" w:fill="FFFFFF"/>
          </w:tcPr>
          <w:p w14:paraId="4EAB938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LFR</w:t>
            </w:r>
          </w:p>
        </w:tc>
        <w:tc>
          <w:tcPr>
            <w:tcW w:w="400" w:type="pct"/>
            <w:tcBorders>
              <w:top w:val="nil"/>
              <w:left w:val="nil"/>
              <w:bottom w:val="nil"/>
              <w:right w:val="nil"/>
            </w:tcBorders>
            <w:shd w:val="clear" w:color="auto" w:fill="FFFFFF"/>
          </w:tcPr>
          <w:p w14:paraId="27488E9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291" w:type="pct"/>
            <w:tcBorders>
              <w:top w:val="nil"/>
              <w:left w:val="nil"/>
              <w:bottom w:val="nil"/>
              <w:right w:val="nil"/>
            </w:tcBorders>
            <w:shd w:val="clear" w:color="auto" w:fill="FFFFFF"/>
          </w:tcPr>
          <w:p w14:paraId="259244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291" w:type="pct"/>
            <w:tcBorders>
              <w:top w:val="nil"/>
              <w:left w:val="nil"/>
              <w:bottom w:val="nil"/>
              <w:right w:val="nil"/>
            </w:tcBorders>
            <w:shd w:val="clear" w:color="auto" w:fill="FFFFFF"/>
          </w:tcPr>
          <w:p w14:paraId="77610E7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49" w:type="pct"/>
            <w:tcBorders>
              <w:top w:val="nil"/>
              <w:left w:val="nil"/>
              <w:bottom w:val="nil"/>
              <w:right w:val="nil"/>
            </w:tcBorders>
            <w:shd w:val="clear" w:color="auto" w:fill="FFFFFF"/>
          </w:tcPr>
          <w:p w14:paraId="6175BE5B"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2D053BE0" w14:textId="77777777">
        <w:trPr>
          <w:trHeight w:val="340"/>
        </w:trPr>
        <w:tc>
          <w:tcPr>
            <w:tcW w:w="1470" w:type="pct"/>
            <w:tcBorders>
              <w:top w:val="nil"/>
              <w:left w:val="nil"/>
              <w:bottom w:val="nil"/>
              <w:right w:val="nil"/>
            </w:tcBorders>
            <w:shd w:val="clear" w:color="auto" w:fill="FFFFFF"/>
          </w:tcPr>
          <w:p w14:paraId="178F7BF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MFR</w:t>
            </w:r>
          </w:p>
        </w:tc>
        <w:tc>
          <w:tcPr>
            <w:tcW w:w="400" w:type="pct"/>
            <w:tcBorders>
              <w:top w:val="nil"/>
              <w:left w:val="nil"/>
              <w:bottom w:val="nil"/>
              <w:right w:val="nil"/>
            </w:tcBorders>
            <w:shd w:val="clear" w:color="auto" w:fill="FFFFFF"/>
          </w:tcPr>
          <w:p w14:paraId="76944B7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291" w:type="pct"/>
            <w:tcBorders>
              <w:top w:val="nil"/>
              <w:left w:val="nil"/>
              <w:bottom w:val="nil"/>
              <w:right w:val="nil"/>
            </w:tcBorders>
            <w:shd w:val="clear" w:color="auto" w:fill="FFFFFF"/>
          </w:tcPr>
          <w:p w14:paraId="3220C5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291" w:type="pct"/>
            <w:tcBorders>
              <w:top w:val="nil"/>
              <w:left w:val="nil"/>
              <w:bottom w:val="nil"/>
              <w:right w:val="nil"/>
            </w:tcBorders>
            <w:shd w:val="clear" w:color="auto" w:fill="FFFFFF"/>
          </w:tcPr>
          <w:p w14:paraId="2E39A71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49" w:type="pct"/>
            <w:tcBorders>
              <w:top w:val="nil"/>
              <w:left w:val="nil"/>
              <w:bottom w:val="nil"/>
              <w:right w:val="nil"/>
            </w:tcBorders>
            <w:shd w:val="clear" w:color="auto" w:fill="FFFFFF"/>
          </w:tcPr>
          <w:p w14:paraId="74CB0ED7"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06787AE0" w14:textId="77777777">
        <w:trPr>
          <w:trHeight w:val="340"/>
        </w:trPr>
        <w:tc>
          <w:tcPr>
            <w:tcW w:w="1470" w:type="pct"/>
            <w:tcBorders>
              <w:top w:val="nil"/>
              <w:left w:val="nil"/>
              <w:bottom w:val="nil"/>
              <w:right w:val="nil"/>
            </w:tcBorders>
            <w:shd w:val="clear" w:color="auto" w:fill="FFFFFF"/>
          </w:tcPr>
          <w:p w14:paraId="3CD6DE4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HFR</w:t>
            </w:r>
          </w:p>
        </w:tc>
        <w:tc>
          <w:tcPr>
            <w:tcW w:w="400" w:type="pct"/>
            <w:tcBorders>
              <w:top w:val="nil"/>
              <w:left w:val="nil"/>
              <w:bottom w:val="nil"/>
              <w:right w:val="nil"/>
            </w:tcBorders>
            <w:shd w:val="clear" w:color="auto" w:fill="FFFFFF"/>
          </w:tcPr>
          <w:p w14:paraId="1A197A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291" w:type="pct"/>
            <w:tcBorders>
              <w:top w:val="nil"/>
              <w:left w:val="nil"/>
              <w:bottom w:val="nil"/>
              <w:right w:val="nil"/>
            </w:tcBorders>
            <w:shd w:val="clear" w:color="auto" w:fill="FFFFFF"/>
          </w:tcPr>
          <w:p w14:paraId="5E83D32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291" w:type="pct"/>
            <w:tcBorders>
              <w:top w:val="nil"/>
              <w:left w:val="nil"/>
              <w:bottom w:val="nil"/>
              <w:right w:val="nil"/>
            </w:tcBorders>
            <w:shd w:val="clear" w:color="auto" w:fill="FFFFFF"/>
          </w:tcPr>
          <w:p w14:paraId="024861A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49" w:type="pct"/>
            <w:tcBorders>
              <w:top w:val="nil"/>
              <w:left w:val="nil"/>
              <w:bottom w:val="nil"/>
              <w:right w:val="nil"/>
            </w:tcBorders>
            <w:shd w:val="clear" w:color="auto" w:fill="FFFFFF"/>
          </w:tcPr>
          <w:p w14:paraId="2DD60487"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5CB3E5B5" w14:textId="77777777">
        <w:trPr>
          <w:trHeight w:val="340"/>
        </w:trPr>
        <w:tc>
          <w:tcPr>
            <w:tcW w:w="1470" w:type="pct"/>
            <w:tcBorders>
              <w:top w:val="nil"/>
              <w:left w:val="nil"/>
              <w:bottom w:val="nil"/>
              <w:right w:val="nil"/>
            </w:tcBorders>
            <w:shd w:val="clear" w:color="auto" w:fill="FFFFFF"/>
          </w:tcPr>
          <w:p w14:paraId="570EA6F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CRP</w:t>
            </w:r>
          </w:p>
        </w:tc>
        <w:tc>
          <w:tcPr>
            <w:tcW w:w="400" w:type="pct"/>
            <w:tcBorders>
              <w:top w:val="nil"/>
              <w:left w:val="nil"/>
              <w:bottom w:val="nil"/>
              <w:right w:val="nil"/>
            </w:tcBorders>
            <w:shd w:val="clear" w:color="auto" w:fill="FFFFFF"/>
          </w:tcPr>
          <w:p w14:paraId="6827FF0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2,542</w:t>
            </w:r>
          </w:p>
        </w:tc>
        <w:tc>
          <w:tcPr>
            <w:tcW w:w="1291" w:type="pct"/>
            <w:tcBorders>
              <w:top w:val="nil"/>
              <w:left w:val="nil"/>
              <w:bottom w:val="nil"/>
              <w:right w:val="nil"/>
            </w:tcBorders>
            <w:shd w:val="clear" w:color="auto" w:fill="FFFFFF"/>
          </w:tcPr>
          <w:p w14:paraId="6170DE8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 (1, 11)</w:t>
            </w:r>
          </w:p>
        </w:tc>
        <w:tc>
          <w:tcPr>
            <w:tcW w:w="1291" w:type="pct"/>
            <w:tcBorders>
              <w:top w:val="nil"/>
              <w:left w:val="nil"/>
              <w:bottom w:val="nil"/>
              <w:right w:val="nil"/>
            </w:tcBorders>
            <w:shd w:val="clear" w:color="auto" w:fill="FFFFFF"/>
          </w:tcPr>
          <w:p w14:paraId="4215D97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 (1, 3)</w:t>
            </w:r>
          </w:p>
        </w:tc>
        <w:tc>
          <w:tcPr>
            <w:tcW w:w="549" w:type="pct"/>
            <w:tcBorders>
              <w:top w:val="nil"/>
              <w:left w:val="nil"/>
              <w:bottom w:val="nil"/>
              <w:right w:val="nil"/>
            </w:tcBorders>
            <w:shd w:val="clear" w:color="auto" w:fill="FFFFFF"/>
          </w:tcPr>
          <w:p w14:paraId="5B440D0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1508A47" w14:textId="77777777">
        <w:trPr>
          <w:trHeight w:val="340"/>
        </w:trPr>
        <w:tc>
          <w:tcPr>
            <w:tcW w:w="1470" w:type="pct"/>
            <w:tcBorders>
              <w:top w:val="nil"/>
              <w:left w:val="nil"/>
              <w:bottom w:val="nil"/>
              <w:right w:val="nil"/>
            </w:tcBorders>
            <w:shd w:val="clear" w:color="auto" w:fill="FFFFFF"/>
          </w:tcPr>
          <w:p w14:paraId="7C8044B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TBIL</w:t>
            </w:r>
          </w:p>
        </w:tc>
        <w:tc>
          <w:tcPr>
            <w:tcW w:w="400" w:type="pct"/>
            <w:tcBorders>
              <w:top w:val="nil"/>
              <w:left w:val="nil"/>
              <w:bottom w:val="nil"/>
              <w:right w:val="nil"/>
            </w:tcBorders>
            <w:shd w:val="clear" w:color="auto" w:fill="FFFFFF"/>
          </w:tcPr>
          <w:p w14:paraId="5FDA0D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2,622</w:t>
            </w:r>
          </w:p>
        </w:tc>
        <w:tc>
          <w:tcPr>
            <w:tcW w:w="1291" w:type="pct"/>
            <w:tcBorders>
              <w:top w:val="nil"/>
              <w:left w:val="nil"/>
              <w:bottom w:val="nil"/>
              <w:right w:val="nil"/>
            </w:tcBorders>
            <w:shd w:val="clear" w:color="auto" w:fill="FFFFFF"/>
          </w:tcPr>
          <w:p w14:paraId="4B4E922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7.9 (5.6, 10.7)</w:t>
            </w:r>
          </w:p>
        </w:tc>
        <w:tc>
          <w:tcPr>
            <w:tcW w:w="1291" w:type="pct"/>
            <w:tcBorders>
              <w:top w:val="nil"/>
              <w:left w:val="nil"/>
              <w:bottom w:val="nil"/>
              <w:right w:val="nil"/>
            </w:tcBorders>
            <w:shd w:val="clear" w:color="auto" w:fill="FFFFFF"/>
          </w:tcPr>
          <w:p w14:paraId="2049073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9.1 (6.6, 12.4)</w:t>
            </w:r>
          </w:p>
        </w:tc>
        <w:tc>
          <w:tcPr>
            <w:tcW w:w="549" w:type="pct"/>
            <w:tcBorders>
              <w:top w:val="nil"/>
              <w:left w:val="nil"/>
              <w:bottom w:val="nil"/>
              <w:right w:val="nil"/>
            </w:tcBorders>
            <w:shd w:val="clear" w:color="auto" w:fill="FFFFFF"/>
          </w:tcPr>
          <w:p w14:paraId="2CA6427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B80F797" w14:textId="77777777">
        <w:trPr>
          <w:trHeight w:val="340"/>
        </w:trPr>
        <w:tc>
          <w:tcPr>
            <w:tcW w:w="1470" w:type="pct"/>
            <w:tcBorders>
              <w:top w:val="nil"/>
              <w:left w:val="nil"/>
              <w:bottom w:val="nil"/>
              <w:right w:val="nil"/>
            </w:tcBorders>
            <w:shd w:val="clear" w:color="auto" w:fill="FFFFFF"/>
          </w:tcPr>
          <w:p w14:paraId="09D57E5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DBIL</w:t>
            </w:r>
          </w:p>
        </w:tc>
        <w:tc>
          <w:tcPr>
            <w:tcW w:w="400" w:type="pct"/>
            <w:tcBorders>
              <w:top w:val="nil"/>
              <w:left w:val="nil"/>
              <w:bottom w:val="nil"/>
              <w:right w:val="nil"/>
            </w:tcBorders>
            <w:shd w:val="clear" w:color="auto" w:fill="FFFFFF"/>
          </w:tcPr>
          <w:p w14:paraId="5E5D94F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2,622</w:t>
            </w:r>
          </w:p>
        </w:tc>
        <w:tc>
          <w:tcPr>
            <w:tcW w:w="1291" w:type="pct"/>
            <w:tcBorders>
              <w:top w:val="nil"/>
              <w:left w:val="nil"/>
              <w:bottom w:val="nil"/>
              <w:right w:val="nil"/>
            </w:tcBorders>
            <w:shd w:val="clear" w:color="auto" w:fill="FFFFFF"/>
          </w:tcPr>
          <w:p w14:paraId="4727E11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2.90 (2.00, 4.20)</w:t>
            </w:r>
          </w:p>
        </w:tc>
        <w:tc>
          <w:tcPr>
            <w:tcW w:w="1291" w:type="pct"/>
            <w:tcBorders>
              <w:top w:val="nil"/>
              <w:left w:val="nil"/>
              <w:bottom w:val="nil"/>
              <w:right w:val="nil"/>
            </w:tcBorders>
            <w:shd w:val="clear" w:color="auto" w:fill="FFFFFF"/>
          </w:tcPr>
          <w:p w14:paraId="5FF40BE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3.20 (2.30, 4.30)</w:t>
            </w:r>
          </w:p>
        </w:tc>
        <w:tc>
          <w:tcPr>
            <w:tcW w:w="549" w:type="pct"/>
            <w:tcBorders>
              <w:top w:val="nil"/>
              <w:left w:val="nil"/>
              <w:bottom w:val="nil"/>
              <w:right w:val="nil"/>
            </w:tcBorders>
            <w:shd w:val="clear" w:color="auto" w:fill="FFFFFF"/>
          </w:tcPr>
          <w:p w14:paraId="307A364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0.008</w:t>
            </w:r>
          </w:p>
        </w:tc>
      </w:tr>
      <w:tr w:rsidR="00BD32BB" w:rsidRPr="00AE1D28" w14:paraId="330F50C6" w14:textId="77777777">
        <w:trPr>
          <w:trHeight w:val="340"/>
        </w:trPr>
        <w:tc>
          <w:tcPr>
            <w:tcW w:w="1470" w:type="pct"/>
            <w:tcBorders>
              <w:top w:val="nil"/>
              <w:left w:val="nil"/>
              <w:bottom w:val="nil"/>
              <w:right w:val="nil"/>
            </w:tcBorders>
            <w:shd w:val="clear" w:color="auto" w:fill="FFFFFF"/>
          </w:tcPr>
          <w:p w14:paraId="7DA745B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IBIL</w:t>
            </w:r>
          </w:p>
        </w:tc>
        <w:tc>
          <w:tcPr>
            <w:tcW w:w="400" w:type="pct"/>
            <w:tcBorders>
              <w:top w:val="nil"/>
              <w:left w:val="nil"/>
              <w:bottom w:val="nil"/>
              <w:right w:val="nil"/>
            </w:tcBorders>
            <w:shd w:val="clear" w:color="auto" w:fill="FFFFFF"/>
          </w:tcPr>
          <w:p w14:paraId="152AE3A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2,623</w:t>
            </w:r>
          </w:p>
        </w:tc>
        <w:tc>
          <w:tcPr>
            <w:tcW w:w="1291" w:type="pct"/>
            <w:tcBorders>
              <w:top w:val="nil"/>
              <w:left w:val="nil"/>
              <w:bottom w:val="nil"/>
              <w:right w:val="nil"/>
            </w:tcBorders>
            <w:shd w:val="clear" w:color="auto" w:fill="FFFFFF"/>
          </w:tcPr>
          <w:p w14:paraId="296CA43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5.0 (3.3, 6.9)</w:t>
            </w:r>
          </w:p>
        </w:tc>
        <w:tc>
          <w:tcPr>
            <w:tcW w:w="1291" w:type="pct"/>
            <w:tcBorders>
              <w:top w:val="nil"/>
              <w:left w:val="nil"/>
              <w:bottom w:val="nil"/>
              <w:right w:val="nil"/>
            </w:tcBorders>
            <w:shd w:val="clear" w:color="auto" w:fill="FFFFFF"/>
          </w:tcPr>
          <w:p w14:paraId="47E5637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5.9 (4.2, 8.1)</w:t>
            </w:r>
          </w:p>
        </w:tc>
        <w:tc>
          <w:tcPr>
            <w:tcW w:w="549" w:type="pct"/>
            <w:tcBorders>
              <w:top w:val="nil"/>
              <w:left w:val="nil"/>
              <w:bottom w:val="nil"/>
              <w:right w:val="nil"/>
            </w:tcBorders>
            <w:shd w:val="clear" w:color="auto" w:fill="FFFFFF"/>
          </w:tcPr>
          <w:p w14:paraId="4625CBF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7DAC662" w14:textId="77777777">
        <w:trPr>
          <w:trHeight w:val="340"/>
        </w:trPr>
        <w:tc>
          <w:tcPr>
            <w:tcW w:w="1470" w:type="pct"/>
            <w:tcBorders>
              <w:top w:val="nil"/>
              <w:left w:val="nil"/>
              <w:bottom w:val="nil"/>
              <w:right w:val="nil"/>
            </w:tcBorders>
            <w:shd w:val="clear" w:color="auto" w:fill="FFFFFF"/>
          </w:tcPr>
          <w:p w14:paraId="6D9A87A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TP</w:t>
            </w:r>
          </w:p>
        </w:tc>
        <w:tc>
          <w:tcPr>
            <w:tcW w:w="400" w:type="pct"/>
            <w:tcBorders>
              <w:top w:val="nil"/>
              <w:left w:val="nil"/>
              <w:bottom w:val="nil"/>
              <w:right w:val="nil"/>
            </w:tcBorders>
            <w:shd w:val="clear" w:color="auto" w:fill="FFFFFF"/>
          </w:tcPr>
          <w:p w14:paraId="5C54108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2,573</w:t>
            </w:r>
          </w:p>
        </w:tc>
        <w:tc>
          <w:tcPr>
            <w:tcW w:w="1291" w:type="pct"/>
            <w:tcBorders>
              <w:top w:val="nil"/>
              <w:left w:val="nil"/>
              <w:bottom w:val="nil"/>
              <w:right w:val="nil"/>
            </w:tcBorders>
            <w:shd w:val="clear" w:color="auto" w:fill="FFFFFF"/>
          </w:tcPr>
          <w:p w14:paraId="200BD24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66.7 (62.1, 70.7)</w:t>
            </w:r>
          </w:p>
        </w:tc>
        <w:tc>
          <w:tcPr>
            <w:tcW w:w="1291" w:type="pct"/>
            <w:tcBorders>
              <w:top w:val="nil"/>
              <w:left w:val="nil"/>
              <w:bottom w:val="nil"/>
              <w:right w:val="nil"/>
            </w:tcBorders>
            <w:shd w:val="clear" w:color="auto" w:fill="FFFFFF"/>
          </w:tcPr>
          <w:p w14:paraId="008DEA1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68.5 (64.7, 72.2)</w:t>
            </w:r>
          </w:p>
        </w:tc>
        <w:tc>
          <w:tcPr>
            <w:tcW w:w="549" w:type="pct"/>
            <w:tcBorders>
              <w:top w:val="nil"/>
              <w:left w:val="nil"/>
              <w:bottom w:val="nil"/>
              <w:right w:val="nil"/>
            </w:tcBorders>
            <w:shd w:val="clear" w:color="auto" w:fill="FFFFFF"/>
          </w:tcPr>
          <w:p w14:paraId="5F5981F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133F5FE9" w14:textId="77777777">
        <w:trPr>
          <w:trHeight w:val="340"/>
        </w:trPr>
        <w:tc>
          <w:tcPr>
            <w:tcW w:w="1470" w:type="pct"/>
            <w:tcBorders>
              <w:top w:val="nil"/>
              <w:left w:val="nil"/>
              <w:bottom w:val="nil"/>
              <w:right w:val="nil"/>
            </w:tcBorders>
            <w:shd w:val="clear" w:color="auto" w:fill="FFFFFF"/>
          </w:tcPr>
          <w:p w14:paraId="6EF955A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ALB</w:t>
            </w:r>
          </w:p>
        </w:tc>
        <w:tc>
          <w:tcPr>
            <w:tcW w:w="400" w:type="pct"/>
            <w:tcBorders>
              <w:top w:val="nil"/>
              <w:left w:val="nil"/>
              <w:bottom w:val="nil"/>
              <w:right w:val="nil"/>
            </w:tcBorders>
            <w:shd w:val="clear" w:color="auto" w:fill="FFFFFF"/>
          </w:tcPr>
          <w:p w14:paraId="6E57960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2,573</w:t>
            </w:r>
          </w:p>
        </w:tc>
        <w:tc>
          <w:tcPr>
            <w:tcW w:w="1291" w:type="pct"/>
            <w:tcBorders>
              <w:top w:val="nil"/>
              <w:left w:val="nil"/>
              <w:bottom w:val="nil"/>
              <w:right w:val="nil"/>
            </w:tcBorders>
            <w:shd w:val="clear" w:color="auto" w:fill="FFFFFF"/>
          </w:tcPr>
          <w:p w14:paraId="312434F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39.4 (36.4, 43.0)</w:t>
            </w:r>
          </w:p>
        </w:tc>
        <w:tc>
          <w:tcPr>
            <w:tcW w:w="1291" w:type="pct"/>
            <w:tcBorders>
              <w:top w:val="nil"/>
              <w:left w:val="nil"/>
              <w:bottom w:val="nil"/>
              <w:right w:val="nil"/>
            </w:tcBorders>
            <w:shd w:val="clear" w:color="auto" w:fill="FFFFFF"/>
          </w:tcPr>
          <w:p w14:paraId="55116D4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42.4 (39.6, 44.8)</w:t>
            </w:r>
          </w:p>
        </w:tc>
        <w:tc>
          <w:tcPr>
            <w:tcW w:w="549" w:type="pct"/>
            <w:tcBorders>
              <w:top w:val="nil"/>
              <w:left w:val="nil"/>
              <w:bottom w:val="nil"/>
              <w:right w:val="nil"/>
            </w:tcBorders>
            <w:shd w:val="clear" w:color="auto" w:fill="FFFFFF"/>
          </w:tcPr>
          <w:p w14:paraId="189B27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12786338" w14:textId="77777777">
        <w:trPr>
          <w:trHeight w:val="340"/>
        </w:trPr>
        <w:tc>
          <w:tcPr>
            <w:tcW w:w="1470" w:type="pct"/>
            <w:tcBorders>
              <w:top w:val="nil"/>
              <w:left w:val="nil"/>
              <w:bottom w:val="nil"/>
              <w:right w:val="nil"/>
            </w:tcBorders>
            <w:shd w:val="clear" w:color="auto" w:fill="FFFFFF"/>
          </w:tcPr>
          <w:p w14:paraId="014F243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lastRenderedPageBreak/>
              <w:t>PALB</w:t>
            </w:r>
          </w:p>
        </w:tc>
        <w:tc>
          <w:tcPr>
            <w:tcW w:w="400" w:type="pct"/>
            <w:tcBorders>
              <w:top w:val="nil"/>
              <w:left w:val="nil"/>
              <w:bottom w:val="nil"/>
              <w:right w:val="nil"/>
            </w:tcBorders>
            <w:shd w:val="clear" w:color="auto" w:fill="FFFFFF"/>
          </w:tcPr>
          <w:p w14:paraId="542C4EA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2,527</w:t>
            </w:r>
          </w:p>
        </w:tc>
        <w:tc>
          <w:tcPr>
            <w:tcW w:w="1291" w:type="pct"/>
            <w:tcBorders>
              <w:top w:val="nil"/>
              <w:left w:val="nil"/>
              <w:bottom w:val="nil"/>
              <w:right w:val="nil"/>
            </w:tcBorders>
            <w:shd w:val="clear" w:color="auto" w:fill="FFFFFF"/>
          </w:tcPr>
          <w:p w14:paraId="42D166B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212 (170, 263)</w:t>
            </w:r>
          </w:p>
        </w:tc>
        <w:tc>
          <w:tcPr>
            <w:tcW w:w="1291" w:type="pct"/>
            <w:tcBorders>
              <w:top w:val="nil"/>
              <w:left w:val="nil"/>
              <w:bottom w:val="nil"/>
              <w:right w:val="nil"/>
            </w:tcBorders>
            <w:shd w:val="clear" w:color="auto" w:fill="FFFFFF"/>
          </w:tcPr>
          <w:p w14:paraId="765EFCF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258 (215, 299)</w:t>
            </w:r>
          </w:p>
        </w:tc>
        <w:tc>
          <w:tcPr>
            <w:tcW w:w="549" w:type="pct"/>
            <w:tcBorders>
              <w:top w:val="nil"/>
              <w:left w:val="nil"/>
              <w:bottom w:val="nil"/>
              <w:right w:val="nil"/>
            </w:tcBorders>
            <w:shd w:val="clear" w:color="auto" w:fill="FFFFFF"/>
          </w:tcPr>
          <w:p w14:paraId="351C1C5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68F536EE" w14:textId="77777777">
        <w:trPr>
          <w:trHeight w:val="340"/>
        </w:trPr>
        <w:tc>
          <w:tcPr>
            <w:tcW w:w="1470" w:type="pct"/>
            <w:tcBorders>
              <w:top w:val="nil"/>
              <w:left w:val="nil"/>
              <w:bottom w:val="nil"/>
              <w:right w:val="nil"/>
            </w:tcBorders>
            <w:shd w:val="clear" w:color="auto" w:fill="FFFFFF"/>
          </w:tcPr>
          <w:p w14:paraId="2F83098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GLB</w:t>
            </w:r>
          </w:p>
        </w:tc>
        <w:tc>
          <w:tcPr>
            <w:tcW w:w="400" w:type="pct"/>
            <w:tcBorders>
              <w:top w:val="nil"/>
              <w:left w:val="nil"/>
              <w:bottom w:val="nil"/>
              <w:right w:val="nil"/>
            </w:tcBorders>
            <w:shd w:val="clear" w:color="auto" w:fill="FFFFFF"/>
          </w:tcPr>
          <w:p w14:paraId="5110492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2,572</w:t>
            </w:r>
          </w:p>
        </w:tc>
        <w:tc>
          <w:tcPr>
            <w:tcW w:w="1291" w:type="pct"/>
            <w:tcBorders>
              <w:top w:val="nil"/>
              <w:left w:val="nil"/>
              <w:bottom w:val="nil"/>
              <w:right w:val="nil"/>
            </w:tcBorders>
            <w:shd w:val="clear" w:color="auto" w:fill="FFFFFF"/>
          </w:tcPr>
          <w:p w14:paraId="78D2DB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 (23.8, 29.4)</w:t>
            </w:r>
          </w:p>
        </w:tc>
        <w:tc>
          <w:tcPr>
            <w:tcW w:w="1291" w:type="pct"/>
            <w:tcBorders>
              <w:top w:val="nil"/>
              <w:left w:val="nil"/>
              <w:bottom w:val="nil"/>
              <w:right w:val="nil"/>
            </w:tcBorders>
            <w:shd w:val="clear" w:color="auto" w:fill="FFFFFF"/>
          </w:tcPr>
          <w:p w14:paraId="4C3C574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25.9 (23.4, 28.7)</w:t>
            </w:r>
          </w:p>
        </w:tc>
        <w:tc>
          <w:tcPr>
            <w:tcW w:w="549" w:type="pct"/>
            <w:tcBorders>
              <w:top w:val="nil"/>
              <w:left w:val="nil"/>
              <w:bottom w:val="nil"/>
              <w:right w:val="nil"/>
            </w:tcBorders>
            <w:shd w:val="clear" w:color="auto" w:fill="FFFFFF"/>
          </w:tcPr>
          <w:p w14:paraId="41EE2B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0.034</w:t>
            </w:r>
          </w:p>
        </w:tc>
      </w:tr>
      <w:tr w:rsidR="00BD32BB" w:rsidRPr="00AE1D28" w14:paraId="587F36FD" w14:textId="77777777">
        <w:trPr>
          <w:trHeight w:val="340"/>
        </w:trPr>
        <w:tc>
          <w:tcPr>
            <w:tcW w:w="1470" w:type="pct"/>
            <w:tcBorders>
              <w:top w:val="nil"/>
              <w:left w:val="nil"/>
              <w:bottom w:val="nil"/>
              <w:right w:val="nil"/>
            </w:tcBorders>
            <w:shd w:val="clear" w:color="auto" w:fill="FFFFFF"/>
          </w:tcPr>
          <w:p w14:paraId="224939A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w:t>
            </w:r>
          </w:p>
        </w:tc>
        <w:tc>
          <w:tcPr>
            <w:tcW w:w="400" w:type="pct"/>
            <w:tcBorders>
              <w:top w:val="nil"/>
              <w:left w:val="nil"/>
              <w:bottom w:val="nil"/>
              <w:right w:val="nil"/>
            </w:tcBorders>
            <w:shd w:val="clear" w:color="auto" w:fill="FFFFFF"/>
          </w:tcPr>
          <w:p w14:paraId="6E368D4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2,572</w:t>
            </w:r>
          </w:p>
        </w:tc>
        <w:tc>
          <w:tcPr>
            <w:tcW w:w="1291" w:type="pct"/>
            <w:tcBorders>
              <w:top w:val="nil"/>
              <w:left w:val="nil"/>
              <w:bottom w:val="nil"/>
              <w:right w:val="nil"/>
            </w:tcBorders>
            <w:shd w:val="clear" w:color="auto" w:fill="FFFFFF"/>
          </w:tcPr>
          <w:p w14:paraId="3DD7623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1.51 (1.28, 1.68)</w:t>
            </w:r>
          </w:p>
        </w:tc>
        <w:tc>
          <w:tcPr>
            <w:tcW w:w="1291" w:type="pct"/>
            <w:tcBorders>
              <w:top w:val="nil"/>
              <w:left w:val="nil"/>
              <w:bottom w:val="nil"/>
              <w:right w:val="nil"/>
            </w:tcBorders>
            <w:shd w:val="clear" w:color="auto" w:fill="FFFFFF"/>
          </w:tcPr>
          <w:p w14:paraId="0ADFCE7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1.64 (1.45, 1.83)</w:t>
            </w:r>
          </w:p>
        </w:tc>
        <w:tc>
          <w:tcPr>
            <w:tcW w:w="549" w:type="pct"/>
            <w:tcBorders>
              <w:top w:val="nil"/>
              <w:left w:val="nil"/>
              <w:bottom w:val="nil"/>
              <w:right w:val="nil"/>
            </w:tcBorders>
            <w:shd w:val="clear" w:color="auto" w:fill="FFFFFF"/>
          </w:tcPr>
          <w:p w14:paraId="46FFA58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1D669023" w14:textId="77777777">
        <w:trPr>
          <w:trHeight w:val="340"/>
        </w:trPr>
        <w:tc>
          <w:tcPr>
            <w:tcW w:w="1470" w:type="pct"/>
            <w:tcBorders>
              <w:top w:val="nil"/>
              <w:left w:val="nil"/>
              <w:bottom w:val="nil"/>
              <w:right w:val="nil"/>
            </w:tcBorders>
            <w:shd w:val="clear" w:color="auto" w:fill="FFFFFF"/>
          </w:tcPr>
          <w:p w14:paraId="236D722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ALT</w:t>
            </w:r>
          </w:p>
        </w:tc>
        <w:tc>
          <w:tcPr>
            <w:tcW w:w="400" w:type="pct"/>
            <w:tcBorders>
              <w:top w:val="nil"/>
              <w:left w:val="nil"/>
              <w:bottom w:val="nil"/>
              <w:right w:val="nil"/>
            </w:tcBorders>
            <w:shd w:val="clear" w:color="auto" w:fill="FFFFFF"/>
          </w:tcPr>
          <w:p w14:paraId="38C158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2,622</w:t>
            </w:r>
          </w:p>
        </w:tc>
        <w:tc>
          <w:tcPr>
            <w:tcW w:w="1291" w:type="pct"/>
            <w:tcBorders>
              <w:top w:val="nil"/>
              <w:left w:val="nil"/>
              <w:bottom w:val="nil"/>
              <w:right w:val="nil"/>
            </w:tcBorders>
            <w:shd w:val="clear" w:color="auto" w:fill="FFFFFF"/>
          </w:tcPr>
          <w:p w14:paraId="6C5DA2A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 (11, 20)</w:t>
            </w:r>
          </w:p>
        </w:tc>
        <w:tc>
          <w:tcPr>
            <w:tcW w:w="1291" w:type="pct"/>
            <w:tcBorders>
              <w:top w:val="nil"/>
              <w:left w:val="nil"/>
              <w:bottom w:val="nil"/>
              <w:right w:val="nil"/>
            </w:tcBorders>
            <w:shd w:val="clear" w:color="auto" w:fill="FFFFFF"/>
          </w:tcPr>
          <w:p w14:paraId="5F36C0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 (12, 23)</w:t>
            </w:r>
          </w:p>
        </w:tc>
        <w:tc>
          <w:tcPr>
            <w:tcW w:w="549" w:type="pct"/>
            <w:tcBorders>
              <w:top w:val="nil"/>
              <w:left w:val="nil"/>
              <w:bottom w:val="nil"/>
              <w:right w:val="nil"/>
            </w:tcBorders>
            <w:shd w:val="clear" w:color="auto" w:fill="FFFFFF"/>
          </w:tcPr>
          <w:p w14:paraId="528D9A5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0.028</w:t>
            </w:r>
          </w:p>
        </w:tc>
      </w:tr>
      <w:tr w:rsidR="00BD32BB" w:rsidRPr="00AE1D28" w14:paraId="58FB2DF0" w14:textId="77777777">
        <w:trPr>
          <w:trHeight w:val="340"/>
        </w:trPr>
        <w:tc>
          <w:tcPr>
            <w:tcW w:w="1470" w:type="pct"/>
            <w:tcBorders>
              <w:top w:val="nil"/>
              <w:left w:val="nil"/>
              <w:bottom w:val="nil"/>
              <w:right w:val="nil"/>
            </w:tcBorders>
            <w:shd w:val="clear" w:color="auto" w:fill="FFFFFF"/>
          </w:tcPr>
          <w:p w14:paraId="02B45FB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AST</w:t>
            </w:r>
          </w:p>
        </w:tc>
        <w:tc>
          <w:tcPr>
            <w:tcW w:w="400" w:type="pct"/>
            <w:tcBorders>
              <w:top w:val="nil"/>
              <w:left w:val="nil"/>
              <w:bottom w:val="nil"/>
              <w:right w:val="nil"/>
            </w:tcBorders>
            <w:shd w:val="clear" w:color="auto" w:fill="FFFFFF"/>
          </w:tcPr>
          <w:p w14:paraId="5CC8B0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2,622</w:t>
            </w:r>
          </w:p>
        </w:tc>
        <w:tc>
          <w:tcPr>
            <w:tcW w:w="1291" w:type="pct"/>
            <w:tcBorders>
              <w:top w:val="nil"/>
              <w:left w:val="nil"/>
              <w:bottom w:val="nil"/>
              <w:right w:val="nil"/>
            </w:tcBorders>
            <w:shd w:val="clear" w:color="auto" w:fill="FFFFFF"/>
          </w:tcPr>
          <w:p w14:paraId="1A28AB4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 (16, 25)</w:t>
            </w:r>
          </w:p>
        </w:tc>
        <w:tc>
          <w:tcPr>
            <w:tcW w:w="1291" w:type="pct"/>
            <w:tcBorders>
              <w:top w:val="nil"/>
              <w:left w:val="nil"/>
              <w:bottom w:val="nil"/>
              <w:right w:val="nil"/>
            </w:tcBorders>
            <w:shd w:val="clear" w:color="auto" w:fill="FFFFFF"/>
          </w:tcPr>
          <w:p w14:paraId="253F557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 (17, 25)</w:t>
            </w:r>
          </w:p>
        </w:tc>
        <w:tc>
          <w:tcPr>
            <w:tcW w:w="549" w:type="pct"/>
            <w:tcBorders>
              <w:top w:val="nil"/>
              <w:left w:val="nil"/>
              <w:bottom w:val="nil"/>
              <w:right w:val="nil"/>
            </w:tcBorders>
            <w:shd w:val="clear" w:color="auto" w:fill="FFFFFF"/>
          </w:tcPr>
          <w:p w14:paraId="09BDFF6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30CD123E" w14:textId="77777777">
        <w:trPr>
          <w:trHeight w:val="340"/>
        </w:trPr>
        <w:tc>
          <w:tcPr>
            <w:tcW w:w="1470" w:type="pct"/>
            <w:tcBorders>
              <w:top w:val="nil"/>
              <w:left w:val="nil"/>
              <w:bottom w:val="nil"/>
              <w:right w:val="nil"/>
            </w:tcBorders>
            <w:shd w:val="clear" w:color="auto" w:fill="FFFFFF"/>
          </w:tcPr>
          <w:p w14:paraId="371E3A2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GGT</w:t>
            </w:r>
          </w:p>
        </w:tc>
        <w:tc>
          <w:tcPr>
            <w:tcW w:w="400" w:type="pct"/>
            <w:tcBorders>
              <w:top w:val="nil"/>
              <w:left w:val="nil"/>
              <w:bottom w:val="nil"/>
              <w:right w:val="nil"/>
            </w:tcBorders>
            <w:shd w:val="clear" w:color="auto" w:fill="FFFFFF"/>
          </w:tcPr>
          <w:p w14:paraId="1DA924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2,591</w:t>
            </w:r>
          </w:p>
        </w:tc>
        <w:tc>
          <w:tcPr>
            <w:tcW w:w="1291" w:type="pct"/>
            <w:tcBorders>
              <w:top w:val="nil"/>
              <w:left w:val="nil"/>
              <w:bottom w:val="nil"/>
              <w:right w:val="nil"/>
            </w:tcBorders>
            <w:shd w:val="clear" w:color="auto" w:fill="FFFFFF"/>
          </w:tcPr>
          <w:p w14:paraId="7CE6A5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 (14, 30)</w:t>
            </w:r>
          </w:p>
        </w:tc>
        <w:tc>
          <w:tcPr>
            <w:tcW w:w="1291" w:type="pct"/>
            <w:tcBorders>
              <w:top w:val="nil"/>
              <w:left w:val="nil"/>
              <w:bottom w:val="nil"/>
              <w:right w:val="nil"/>
            </w:tcBorders>
            <w:shd w:val="clear" w:color="auto" w:fill="FFFFFF"/>
          </w:tcPr>
          <w:p w14:paraId="3775E15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 (15, 31)</w:t>
            </w:r>
          </w:p>
        </w:tc>
        <w:tc>
          <w:tcPr>
            <w:tcW w:w="549" w:type="pct"/>
            <w:tcBorders>
              <w:top w:val="nil"/>
              <w:left w:val="nil"/>
              <w:bottom w:val="nil"/>
              <w:right w:val="nil"/>
            </w:tcBorders>
            <w:shd w:val="clear" w:color="auto" w:fill="FFFFFF"/>
          </w:tcPr>
          <w:p w14:paraId="40524F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1D5D733E" w14:textId="77777777">
        <w:trPr>
          <w:trHeight w:val="340"/>
        </w:trPr>
        <w:tc>
          <w:tcPr>
            <w:tcW w:w="1470" w:type="pct"/>
            <w:tcBorders>
              <w:top w:val="nil"/>
              <w:left w:val="nil"/>
              <w:bottom w:val="nil"/>
              <w:right w:val="nil"/>
            </w:tcBorders>
            <w:shd w:val="clear" w:color="auto" w:fill="FFFFFF"/>
          </w:tcPr>
          <w:p w14:paraId="46419E0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ALP</w:t>
            </w:r>
          </w:p>
        </w:tc>
        <w:tc>
          <w:tcPr>
            <w:tcW w:w="400" w:type="pct"/>
            <w:tcBorders>
              <w:top w:val="nil"/>
              <w:left w:val="nil"/>
              <w:bottom w:val="nil"/>
              <w:right w:val="nil"/>
            </w:tcBorders>
            <w:shd w:val="clear" w:color="auto" w:fill="FFFFFF"/>
          </w:tcPr>
          <w:p w14:paraId="5E5853A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2,592</w:t>
            </w:r>
          </w:p>
        </w:tc>
        <w:tc>
          <w:tcPr>
            <w:tcW w:w="1291" w:type="pct"/>
            <w:tcBorders>
              <w:top w:val="nil"/>
              <w:left w:val="nil"/>
              <w:bottom w:val="nil"/>
              <w:right w:val="nil"/>
            </w:tcBorders>
            <w:shd w:val="clear" w:color="auto" w:fill="FFFFFF"/>
          </w:tcPr>
          <w:p w14:paraId="7D8DF0B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81 (64, 95)</w:t>
            </w:r>
          </w:p>
        </w:tc>
        <w:tc>
          <w:tcPr>
            <w:tcW w:w="1291" w:type="pct"/>
            <w:tcBorders>
              <w:top w:val="nil"/>
              <w:left w:val="nil"/>
              <w:bottom w:val="nil"/>
              <w:right w:val="nil"/>
            </w:tcBorders>
            <w:shd w:val="clear" w:color="auto" w:fill="FFFFFF"/>
          </w:tcPr>
          <w:p w14:paraId="4958FF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77 (64, 92)</w:t>
            </w:r>
          </w:p>
        </w:tc>
        <w:tc>
          <w:tcPr>
            <w:tcW w:w="549" w:type="pct"/>
            <w:tcBorders>
              <w:top w:val="nil"/>
              <w:left w:val="nil"/>
              <w:bottom w:val="nil"/>
              <w:right w:val="nil"/>
            </w:tcBorders>
            <w:shd w:val="clear" w:color="auto" w:fill="FFFFFF"/>
          </w:tcPr>
          <w:p w14:paraId="7643AD5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48EC3E4A" w14:textId="77777777">
        <w:trPr>
          <w:trHeight w:val="340"/>
        </w:trPr>
        <w:tc>
          <w:tcPr>
            <w:tcW w:w="1470" w:type="pct"/>
            <w:tcBorders>
              <w:top w:val="nil"/>
              <w:left w:val="nil"/>
              <w:bottom w:val="nil"/>
              <w:right w:val="nil"/>
            </w:tcBorders>
            <w:shd w:val="clear" w:color="auto" w:fill="FFFFFF"/>
          </w:tcPr>
          <w:p w14:paraId="251AD19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TBA</w:t>
            </w:r>
          </w:p>
        </w:tc>
        <w:tc>
          <w:tcPr>
            <w:tcW w:w="400" w:type="pct"/>
            <w:tcBorders>
              <w:top w:val="nil"/>
              <w:left w:val="nil"/>
              <w:bottom w:val="nil"/>
              <w:right w:val="nil"/>
            </w:tcBorders>
            <w:shd w:val="clear" w:color="auto" w:fill="FFFFFF"/>
          </w:tcPr>
          <w:p w14:paraId="10E74C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2,580</w:t>
            </w:r>
          </w:p>
        </w:tc>
        <w:tc>
          <w:tcPr>
            <w:tcW w:w="1291" w:type="pct"/>
            <w:tcBorders>
              <w:top w:val="nil"/>
              <w:left w:val="nil"/>
              <w:bottom w:val="nil"/>
              <w:right w:val="nil"/>
            </w:tcBorders>
            <w:shd w:val="clear" w:color="auto" w:fill="FFFFFF"/>
          </w:tcPr>
          <w:p w14:paraId="147FB78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4.6 (2.5, 7.8)</w:t>
            </w:r>
          </w:p>
        </w:tc>
        <w:tc>
          <w:tcPr>
            <w:tcW w:w="1291" w:type="pct"/>
            <w:tcBorders>
              <w:top w:val="nil"/>
              <w:left w:val="nil"/>
              <w:bottom w:val="nil"/>
              <w:right w:val="nil"/>
            </w:tcBorders>
            <w:shd w:val="clear" w:color="auto" w:fill="FFFFFF"/>
          </w:tcPr>
          <w:p w14:paraId="02AFB6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 (2.2, 6.1)</w:t>
            </w:r>
          </w:p>
        </w:tc>
        <w:tc>
          <w:tcPr>
            <w:tcW w:w="549" w:type="pct"/>
            <w:tcBorders>
              <w:top w:val="nil"/>
              <w:left w:val="nil"/>
              <w:bottom w:val="nil"/>
              <w:right w:val="nil"/>
            </w:tcBorders>
            <w:shd w:val="clear" w:color="auto" w:fill="FFFFFF"/>
          </w:tcPr>
          <w:p w14:paraId="29FF79B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0.006</w:t>
            </w:r>
          </w:p>
        </w:tc>
      </w:tr>
      <w:tr w:rsidR="00BD32BB" w:rsidRPr="00AE1D28" w14:paraId="473EB9B6" w14:textId="77777777">
        <w:trPr>
          <w:trHeight w:val="340"/>
        </w:trPr>
        <w:tc>
          <w:tcPr>
            <w:tcW w:w="1470" w:type="pct"/>
            <w:tcBorders>
              <w:top w:val="nil"/>
              <w:left w:val="nil"/>
              <w:bottom w:val="nil"/>
              <w:right w:val="nil"/>
            </w:tcBorders>
            <w:shd w:val="clear" w:color="auto" w:fill="FFFFFF"/>
          </w:tcPr>
          <w:p w14:paraId="2A1E763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AFU</w:t>
            </w:r>
          </w:p>
        </w:tc>
        <w:tc>
          <w:tcPr>
            <w:tcW w:w="400" w:type="pct"/>
            <w:tcBorders>
              <w:top w:val="nil"/>
              <w:left w:val="nil"/>
              <w:bottom w:val="nil"/>
              <w:right w:val="nil"/>
            </w:tcBorders>
            <w:shd w:val="clear" w:color="auto" w:fill="FFFFFF"/>
          </w:tcPr>
          <w:p w14:paraId="6DA949C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2,576</w:t>
            </w:r>
          </w:p>
        </w:tc>
        <w:tc>
          <w:tcPr>
            <w:tcW w:w="1291" w:type="pct"/>
            <w:tcBorders>
              <w:top w:val="nil"/>
              <w:left w:val="nil"/>
              <w:bottom w:val="nil"/>
              <w:right w:val="nil"/>
            </w:tcBorders>
            <w:shd w:val="clear" w:color="auto" w:fill="FFFFFF"/>
          </w:tcPr>
          <w:p w14:paraId="128073E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19.5 (16.1, 24.6)</w:t>
            </w:r>
          </w:p>
        </w:tc>
        <w:tc>
          <w:tcPr>
            <w:tcW w:w="1291" w:type="pct"/>
            <w:tcBorders>
              <w:top w:val="nil"/>
              <w:left w:val="nil"/>
              <w:bottom w:val="nil"/>
              <w:right w:val="nil"/>
            </w:tcBorders>
            <w:shd w:val="clear" w:color="auto" w:fill="FFFFFF"/>
          </w:tcPr>
          <w:p w14:paraId="64EAE3F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20.9 (17.5, 24.8)</w:t>
            </w:r>
          </w:p>
        </w:tc>
        <w:tc>
          <w:tcPr>
            <w:tcW w:w="549" w:type="pct"/>
            <w:tcBorders>
              <w:top w:val="nil"/>
              <w:left w:val="nil"/>
              <w:bottom w:val="nil"/>
              <w:right w:val="nil"/>
            </w:tcBorders>
            <w:shd w:val="clear" w:color="auto" w:fill="FFFFFF"/>
          </w:tcPr>
          <w:p w14:paraId="223786E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0.023</w:t>
            </w:r>
          </w:p>
        </w:tc>
      </w:tr>
      <w:tr w:rsidR="00BD32BB" w:rsidRPr="00AE1D28" w14:paraId="5A92F976" w14:textId="77777777">
        <w:trPr>
          <w:trHeight w:val="340"/>
        </w:trPr>
        <w:tc>
          <w:tcPr>
            <w:tcW w:w="1470" w:type="pct"/>
            <w:tcBorders>
              <w:top w:val="nil"/>
              <w:left w:val="nil"/>
              <w:bottom w:val="nil"/>
              <w:right w:val="nil"/>
            </w:tcBorders>
            <w:shd w:val="clear" w:color="auto" w:fill="FFFFFF"/>
          </w:tcPr>
          <w:p w14:paraId="4C674FA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CRCL</w:t>
            </w:r>
          </w:p>
        </w:tc>
        <w:tc>
          <w:tcPr>
            <w:tcW w:w="400" w:type="pct"/>
            <w:tcBorders>
              <w:top w:val="nil"/>
              <w:left w:val="nil"/>
              <w:bottom w:val="nil"/>
              <w:right w:val="nil"/>
            </w:tcBorders>
            <w:shd w:val="clear" w:color="auto" w:fill="FFFFFF"/>
          </w:tcPr>
          <w:p w14:paraId="3266F5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1,617</w:t>
            </w:r>
          </w:p>
        </w:tc>
        <w:tc>
          <w:tcPr>
            <w:tcW w:w="1291" w:type="pct"/>
            <w:tcBorders>
              <w:top w:val="nil"/>
              <w:left w:val="nil"/>
              <w:bottom w:val="nil"/>
              <w:right w:val="nil"/>
            </w:tcBorders>
            <w:shd w:val="clear" w:color="auto" w:fill="FFFFFF"/>
          </w:tcPr>
          <w:p w14:paraId="32F2C40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90 (74, 112)</w:t>
            </w:r>
          </w:p>
        </w:tc>
        <w:tc>
          <w:tcPr>
            <w:tcW w:w="1291" w:type="pct"/>
            <w:tcBorders>
              <w:top w:val="nil"/>
              <w:left w:val="nil"/>
              <w:bottom w:val="nil"/>
              <w:right w:val="nil"/>
            </w:tcBorders>
            <w:shd w:val="clear" w:color="auto" w:fill="FFFFFF"/>
          </w:tcPr>
          <w:p w14:paraId="26560DF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86 (73, 103)</w:t>
            </w:r>
          </w:p>
        </w:tc>
        <w:tc>
          <w:tcPr>
            <w:tcW w:w="549" w:type="pct"/>
            <w:tcBorders>
              <w:top w:val="nil"/>
              <w:left w:val="nil"/>
              <w:bottom w:val="nil"/>
              <w:right w:val="nil"/>
            </w:tcBorders>
            <w:shd w:val="clear" w:color="auto" w:fill="FFFFFF"/>
          </w:tcPr>
          <w:p w14:paraId="4E63828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0.045</w:t>
            </w:r>
          </w:p>
        </w:tc>
      </w:tr>
      <w:tr w:rsidR="00BD32BB" w:rsidRPr="00AE1D28" w14:paraId="2F4FAC3C" w14:textId="77777777">
        <w:trPr>
          <w:trHeight w:val="340"/>
        </w:trPr>
        <w:tc>
          <w:tcPr>
            <w:tcW w:w="1470" w:type="pct"/>
            <w:tcBorders>
              <w:top w:val="nil"/>
              <w:left w:val="nil"/>
              <w:bottom w:val="nil"/>
              <w:right w:val="nil"/>
            </w:tcBorders>
            <w:shd w:val="clear" w:color="auto" w:fill="FFFFFF"/>
          </w:tcPr>
          <w:p w14:paraId="5379193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UREA</w:t>
            </w:r>
          </w:p>
        </w:tc>
        <w:tc>
          <w:tcPr>
            <w:tcW w:w="400" w:type="pct"/>
            <w:tcBorders>
              <w:top w:val="nil"/>
              <w:left w:val="nil"/>
              <w:bottom w:val="nil"/>
              <w:right w:val="nil"/>
            </w:tcBorders>
            <w:shd w:val="clear" w:color="auto" w:fill="FFFFFF"/>
          </w:tcPr>
          <w:p w14:paraId="67C8CAF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2,093</w:t>
            </w:r>
          </w:p>
        </w:tc>
        <w:tc>
          <w:tcPr>
            <w:tcW w:w="1291" w:type="pct"/>
            <w:tcBorders>
              <w:top w:val="nil"/>
              <w:left w:val="nil"/>
              <w:bottom w:val="nil"/>
              <w:right w:val="nil"/>
            </w:tcBorders>
            <w:shd w:val="clear" w:color="auto" w:fill="FFFFFF"/>
          </w:tcPr>
          <w:p w14:paraId="1D1F2ED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5.07 (3.95, 5.95)</w:t>
            </w:r>
          </w:p>
        </w:tc>
        <w:tc>
          <w:tcPr>
            <w:tcW w:w="1291" w:type="pct"/>
            <w:tcBorders>
              <w:top w:val="nil"/>
              <w:left w:val="nil"/>
              <w:bottom w:val="nil"/>
              <w:right w:val="nil"/>
            </w:tcBorders>
            <w:shd w:val="clear" w:color="auto" w:fill="FFFFFF"/>
          </w:tcPr>
          <w:p w14:paraId="5055928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5.10 (4.18, 6.25)</w:t>
            </w:r>
          </w:p>
        </w:tc>
        <w:tc>
          <w:tcPr>
            <w:tcW w:w="549" w:type="pct"/>
            <w:tcBorders>
              <w:top w:val="nil"/>
              <w:left w:val="nil"/>
              <w:bottom w:val="nil"/>
              <w:right w:val="nil"/>
            </w:tcBorders>
            <w:shd w:val="clear" w:color="auto" w:fill="FFFFFF"/>
          </w:tcPr>
          <w:p w14:paraId="7DE402E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0.12</w:t>
            </w:r>
          </w:p>
        </w:tc>
      </w:tr>
      <w:tr w:rsidR="00BD32BB" w:rsidRPr="00AE1D28" w14:paraId="591D7D9D" w14:textId="77777777">
        <w:trPr>
          <w:trHeight w:val="340"/>
        </w:trPr>
        <w:tc>
          <w:tcPr>
            <w:tcW w:w="1470" w:type="pct"/>
            <w:tcBorders>
              <w:top w:val="nil"/>
              <w:left w:val="nil"/>
              <w:bottom w:val="nil"/>
              <w:right w:val="nil"/>
            </w:tcBorders>
            <w:shd w:val="clear" w:color="auto" w:fill="FFFFFF"/>
          </w:tcPr>
          <w:p w14:paraId="1E8F57A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CREA</w:t>
            </w:r>
          </w:p>
        </w:tc>
        <w:tc>
          <w:tcPr>
            <w:tcW w:w="400" w:type="pct"/>
            <w:tcBorders>
              <w:top w:val="nil"/>
              <w:left w:val="nil"/>
              <w:bottom w:val="nil"/>
              <w:right w:val="nil"/>
            </w:tcBorders>
            <w:shd w:val="clear" w:color="auto" w:fill="FFFFFF"/>
          </w:tcPr>
          <w:p w14:paraId="7C239EE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2,096</w:t>
            </w:r>
          </w:p>
        </w:tc>
        <w:tc>
          <w:tcPr>
            <w:tcW w:w="1291" w:type="pct"/>
            <w:tcBorders>
              <w:top w:val="nil"/>
              <w:left w:val="nil"/>
              <w:bottom w:val="nil"/>
              <w:right w:val="nil"/>
            </w:tcBorders>
            <w:shd w:val="clear" w:color="auto" w:fill="FFFFFF"/>
          </w:tcPr>
          <w:p w14:paraId="7D93E4F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64 (54, 77)</w:t>
            </w:r>
          </w:p>
        </w:tc>
        <w:tc>
          <w:tcPr>
            <w:tcW w:w="1291" w:type="pct"/>
            <w:tcBorders>
              <w:top w:val="nil"/>
              <w:left w:val="nil"/>
              <w:bottom w:val="nil"/>
              <w:right w:val="nil"/>
            </w:tcBorders>
            <w:shd w:val="clear" w:color="auto" w:fill="FFFFFF"/>
          </w:tcPr>
          <w:p w14:paraId="2DC320C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68 (58, 79)</w:t>
            </w:r>
          </w:p>
        </w:tc>
        <w:tc>
          <w:tcPr>
            <w:tcW w:w="549" w:type="pct"/>
            <w:tcBorders>
              <w:top w:val="nil"/>
              <w:left w:val="nil"/>
              <w:bottom w:val="nil"/>
              <w:right w:val="nil"/>
            </w:tcBorders>
            <w:shd w:val="clear" w:color="auto" w:fill="FFFFFF"/>
          </w:tcPr>
          <w:p w14:paraId="31CE79A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0.015</w:t>
            </w:r>
          </w:p>
        </w:tc>
      </w:tr>
      <w:tr w:rsidR="00BD32BB" w:rsidRPr="00AE1D28" w14:paraId="2BAC0CC4" w14:textId="77777777">
        <w:trPr>
          <w:trHeight w:val="340"/>
        </w:trPr>
        <w:tc>
          <w:tcPr>
            <w:tcW w:w="1470" w:type="pct"/>
            <w:tcBorders>
              <w:top w:val="nil"/>
              <w:left w:val="nil"/>
              <w:bottom w:val="nil"/>
              <w:right w:val="nil"/>
            </w:tcBorders>
            <w:shd w:val="clear" w:color="auto" w:fill="FFFFFF"/>
          </w:tcPr>
          <w:p w14:paraId="5B68E59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UA</w:t>
            </w:r>
          </w:p>
        </w:tc>
        <w:tc>
          <w:tcPr>
            <w:tcW w:w="400" w:type="pct"/>
            <w:tcBorders>
              <w:top w:val="nil"/>
              <w:left w:val="nil"/>
              <w:bottom w:val="nil"/>
              <w:right w:val="nil"/>
            </w:tcBorders>
            <w:shd w:val="clear" w:color="auto" w:fill="FFFFFF"/>
          </w:tcPr>
          <w:p w14:paraId="623CF83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2,093</w:t>
            </w:r>
          </w:p>
        </w:tc>
        <w:tc>
          <w:tcPr>
            <w:tcW w:w="1291" w:type="pct"/>
            <w:tcBorders>
              <w:top w:val="nil"/>
              <w:left w:val="nil"/>
              <w:bottom w:val="nil"/>
              <w:right w:val="nil"/>
            </w:tcBorders>
            <w:shd w:val="clear" w:color="auto" w:fill="FFFFFF"/>
          </w:tcPr>
          <w:p w14:paraId="580A794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268 (221, 313)</w:t>
            </w:r>
          </w:p>
        </w:tc>
        <w:tc>
          <w:tcPr>
            <w:tcW w:w="1291" w:type="pct"/>
            <w:tcBorders>
              <w:top w:val="nil"/>
              <w:left w:val="nil"/>
              <w:bottom w:val="nil"/>
              <w:right w:val="nil"/>
            </w:tcBorders>
            <w:shd w:val="clear" w:color="auto" w:fill="FFFFFF"/>
          </w:tcPr>
          <w:p w14:paraId="24DC180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291 (240, 344)</w:t>
            </w:r>
          </w:p>
        </w:tc>
        <w:tc>
          <w:tcPr>
            <w:tcW w:w="549" w:type="pct"/>
            <w:tcBorders>
              <w:top w:val="nil"/>
              <w:left w:val="nil"/>
              <w:bottom w:val="nil"/>
              <w:right w:val="nil"/>
            </w:tcBorders>
            <w:shd w:val="clear" w:color="auto" w:fill="FFFFFF"/>
          </w:tcPr>
          <w:p w14:paraId="2A9185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46AA48D" w14:textId="77777777">
        <w:trPr>
          <w:trHeight w:val="340"/>
        </w:trPr>
        <w:tc>
          <w:tcPr>
            <w:tcW w:w="1470" w:type="pct"/>
            <w:tcBorders>
              <w:top w:val="nil"/>
              <w:left w:val="nil"/>
              <w:bottom w:val="nil"/>
              <w:right w:val="nil"/>
            </w:tcBorders>
            <w:shd w:val="clear" w:color="auto" w:fill="FFFFFF"/>
          </w:tcPr>
          <w:p w14:paraId="0272784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GLU</w:t>
            </w:r>
          </w:p>
        </w:tc>
        <w:tc>
          <w:tcPr>
            <w:tcW w:w="400" w:type="pct"/>
            <w:tcBorders>
              <w:top w:val="nil"/>
              <w:left w:val="nil"/>
              <w:bottom w:val="nil"/>
              <w:right w:val="nil"/>
            </w:tcBorders>
            <w:shd w:val="clear" w:color="auto" w:fill="FFFFFF"/>
          </w:tcPr>
          <w:p w14:paraId="7C7CCA5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241</w:t>
            </w:r>
          </w:p>
        </w:tc>
        <w:tc>
          <w:tcPr>
            <w:tcW w:w="1291" w:type="pct"/>
            <w:tcBorders>
              <w:top w:val="nil"/>
              <w:left w:val="nil"/>
              <w:bottom w:val="nil"/>
              <w:right w:val="nil"/>
            </w:tcBorders>
            <w:shd w:val="clear" w:color="auto" w:fill="FFFFFF"/>
          </w:tcPr>
          <w:p w14:paraId="5A6ADB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5.29 (4.81, 5.78)</w:t>
            </w:r>
          </w:p>
        </w:tc>
        <w:tc>
          <w:tcPr>
            <w:tcW w:w="1291" w:type="pct"/>
            <w:tcBorders>
              <w:top w:val="nil"/>
              <w:left w:val="nil"/>
              <w:bottom w:val="nil"/>
              <w:right w:val="nil"/>
            </w:tcBorders>
            <w:shd w:val="clear" w:color="auto" w:fill="FFFFFF"/>
          </w:tcPr>
          <w:p w14:paraId="507385F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5.13 (4.75, 5.75)</w:t>
            </w:r>
          </w:p>
        </w:tc>
        <w:tc>
          <w:tcPr>
            <w:tcW w:w="549" w:type="pct"/>
            <w:tcBorders>
              <w:top w:val="nil"/>
              <w:left w:val="nil"/>
              <w:bottom w:val="nil"/>
              <w:right w:val="nil"/>
            </w:tcBorders>
            <w:shd w:val="clear" w:color="auto" w:fill="FFFFFF"/>
          </w:tcPr>
          <w:p w14:paraId="7AE6D44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68E36769" w14:textId="77777777">
        <w:trPr>
          <w:trHeight w:val="340"/>
        </w:trPr>
        <w:tc>
          <w:tcPr>
            <w:tcW w:w="1470" w:type="pct"/>
            <w:tcBorders>
              <w:top w:val="nil"/>
              <w:left w:val="nil"/>
              <w:bottom w:val="nil"/>
              <w:right w:val="nil"/>
            </w:tcBorders>
            <w:shd w:val="clear" w:color="auto" w:fill="FFFFFF"/>
          </w:tcPr>
          <w:p w14:paraId="0A37795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K</w:t>
            </w:r>
          </w:p>
        </w:tc>
        <w:tc>
          <w:tcPr>
            <w:tcW w:w="400" w:type="pct"/>
            <w:tcBorders>
              <w:top w:val="nil"/>
              <w:left w:val="nil"/>
              <w:bottom w:val="nil"/>
              <w:right w:val="nil"/>
            </w:tcBorders>
            <w:shd w:val="clear" w:color="auto" w:fill="FFFFFF"/>
          </w:tcPr>
          <w:p w14:paraId="0D368FF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2,652</w:t>
            </w:r>
          </w:p>
        </w:tc>
        <w:tc>
          <w:tcPr>
            <w:tcW w:w="1291" w:type="pct"/>
            <w:tcBorders>
              <w:top w:val="nil"/>
              <w:left w:val="nil"/>
              <w:bottom w:val="nil"/>
              <w:right w:val="nil"/>
            </w:tcBorders>
            <w:shd w:val="clear" w:color="auto" w:fill="FFFFFF"/>
          </w:tcPr>
          <w:p w14:paraId="013EBC2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4.08 (3.82, 4.43)</w:t>
            </w:r>
          </w:p>
        </w:tc>
        <w:tc>
          <w:tcPr>
            <w:tcW w:w="1291" w:type="pct"/>
            <w:tcBorders>
              <w:top w:val="nil"/>
              <w:left w:val="nil"/>
              <w:bottom w:val="nil"/>
              <w:right w:val="nil"/>
            </w:tcBorders>
            <w:shd w:val="clear" w:color="auto" w:fill="FFFFFF"/>
          </w:tcPr>
          <w:p w14:paraId="5EC4AC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4.06 (3.82, 4.33)</w:t>
            </w:r>
          </w:p>
        </w:tc>
        <w:tc>
          <w:tcPr>
            <w:tcW w:w="549" w:type="pct"/>
            <w:tcBorders>
              <w:top w:val="nil"/>
              <w:left w:val="nil"/>
              <w:bottom w:val="nil"/>
              <w:right w:val="nil"/>
            </w:tcBorders>
            <w:shd w:val="clear" w:color="auto" w:fill="FFFFFF"/>
          </w:tcPr>
          <w:p w14:paraId="3A0B91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59043A7D" w14:textId="77777777">
        <w:trPr>
          <w:trHeight w:val="340"/>
        </w:trPr>
        <w:tc>
          <w:tcPr>
            <w:tcW w:w="1470" w:type="pct"/>
            <w:tcBorders>
              <w:top w:val="nil"/>
              <w:left w:val="nil"/>
              <w:bottom w:val="nil"/>
              <w:right w:val="nil"/>
            </w:tcBorders>
            <w:shd w:val="clear" w:color="auto" w:fill="FFFFFF"/>
          </w:tcPr>
          <w:p w14:paraId="7703203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NA</w:t>
            </w:r>
          </w:p>
        </w:tc>
        <w:tc>
          <w:tcPr>
            <w:tcW w:w="400" w:type="pct"/>
            <w:tcBorders>
              <w:top w:val="nil"/>
              <w:left w:val="nil"/>
              <w:bottom w:val="nil"/>
              <w:right w:val="nil"/>
            </w:tcBorders>
            <w:shd w:val="clear" w:color="auto" w:fill="FFFFFF"/>
          </w:tcPr>
          <w:p w14:paraId="4DF83F4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2,652</w:t>
            </w:r>
          </w:p>
        </w:tc>
        <w:tc>
          <w:tcPr>
            <w:tcW w:w="1291" w:type="pct"/>
            <w:tcBorders>
              <w:top w:val="nil"/>
              <w:left w:val="nil"/>
              <w:bottom w:val="nil"/>
              <w:right w:val="nil"/>
            </w:tcBorders>
            <w:shd w:val="clear" w:color="auto" w:fill="FFFFFF"/>
          </w:tcPr>
          <w:p w14:paraId="47A0DB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142.00 (139.90, 143.10)</w:t>
            </w:r>
          </w:p>
        </w:tc>
        <w:tc>
          <w:tcPr>
            <w:tcW w:w="1291" w:type="pct"/>
            <w:tcBorders>
              <w:top w:val="nil"/>
              <w:left w:val="nil"/>
              <w:bottom w:val="nil"/>
              <w:right w:val="nil"/>
            </w:tcBorders>
            <w:shd w:val="clear" w:color="auto" w:fill="FFFFFF"/>
          </w:tcPr>
          <w:p w14:paraId="0106A4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142.00 (140.10, 143.30)</w:t>
            </w:r>
          </w:p>
        </w:tc>
        <w:tc>
          <w:tcPr>
            <w:tcW w:w="549" w:type="pct"/>
            <w:tcBorders>
              <w:top w:val="nil"/>
              <w:left w:val="nil"/>
              <w:bottom w:val="nil"/>
              <w:right w:val="nil"/>
            </w:tcBorders>
            <w:shd w:val="clear" w:color="auto" w:fill="FFFFFF"/>
          </w:tcPr>
          <w:p w14:paraId="76F2BB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37B51708" w14:textId="77777777">
        <w:trPr>
          <w:trHeight w:val="340"/>
        </w:trPr>
        <w:tc>
          <w:tcPr>
            <w:tcW w:w="1470" w:type="pct"/>
            <w:tcBorders>
              <w:top w:val="nil"/>
              <w:left w:val="nil"/>
              <w:bottom w:val="nil"/>
              <w:right w:val="nil"/>
            </w:tcBorders>
            <w:shd w:val="clear" w:color="auto" w:fill="FFFFFF"/>
          </w:tcPr>
          <w:p w14:paraId="1244C42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CL</w:t>
            </w:r>
          </w:p>
        </w:tc>
        <w:tc>
          <w:tcPr>
            <w:tcW w:w="400" w:type="pct"/>
            <w:tcBorders>
              <w:top w:val="nil"/>
              <w:left w:val="nil"/>
              <w:bottom w:val="nil"/>
              <w:right w:val="nil"/>
            </w:tcBorders>
            <w:shd w:val="clear" w:color="auto" w:fill="FFFFFF"/>
          </w:tcPr>
          <w:p w14:paraId="7326A20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2,620</w:t>
            </w:r>
          </w:p>
        </w:tc>
        <w:tc>
          <w:tcPr>
            <w:tcW w:w="1291" w:type="pct"/>
            <w:tcBorders>
              <w:top w:val="nil"/>
              <w:left w:val="nil"/>
              <w:bottom w:val="nil"/>
              <w:right w:val="nil"/>
            </w:tcBorders>
            <w:shd w:val="clear" w:color="auto" w:fill="FFFFFF"/>
          </w:tcPr>
          <w:p w14:paraId="2C21C7E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103.90 (102.10, 105.60)</w:t>
            </w:r>
          </w:p>
        </w:tc>
        <w:tc>
          <w:tcPr>
            <w:tcW w:w="1291" w:type="pct"/>
            <w:tcBorders>
              <w:top w:val="nil"/>
              <w:left w:val="nil"/>
              <w:bottom w:val="nil"/>
              <w:right w:val="nil"/>
            </w:tcBorders>
            <w:shd w:val="clear" w:color="auto" w:fill="FFFFFF"/>
          </w:tcPr>
          <w:p w14:paraId="26FF6E3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103.70 (102.00, 105.10)</w:t>
            </w:r>
          </w:p>
        </w:tc>
        <w:tc>
          <w:tcPr>
            <w:tcW w:w="549" w:type="pct"/>
            <w:tcBorders>
              <w:top w:val="nil"/>
              <w:left w:val="nil"/>
              <w:bottom w:val="nil"/>
              <w:right w:val="nil"/>
            </w:tcBorders>
            <w:shd w:val="clear" w:color="auto" w:fill="FFFFFF"/>
          </w:tcPr>
          <w:p w14:paraId="3033364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5A4EC1DD" w14:textId="77777777">
        <w:trPr>
          <w:trHeight w:val="340"/>
        </w:trPr>
        <w:tc>
          <w:tcPr>
            <w:tcW w:w="1470" w:type="pct"/>
            <w:tcBorders>
              <w:top w:val="nil"/>
              <w:left w:val="nil"/>
              <w:bottom w:val="nil"/>
              <w:right w:val="nil"/>
            </w:tcBorders>
            <w:shd w:val="clear" w:color="auto" w:fill="FFFFFF"/>
          </w:tcPr>
          <w:p w14:paraId="3941695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TCO2</w:t>
            </w:r>
          </w:p>
        </w:tc>
        <w:tc>
          <w:tcPr>
            <w:tcW w:w="400" w:type="pct"/>
            <w:tcBorders>
              <w:top w:val="nil"/>
              <w:left w:val="nil"/>
              <w:bottom w:val="nil"/>
              <w:right w:val="nil"/>
            </w:tcBorders>
            <w:shd w:val="clear" w:color="auto" w:fill="FFFFFF"/>
          </w:tcPr>
          <w:p w14:paraId="1D72395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172</w:t>
            </w:r>
          </w:p>
        </w:tc>
        <w:tc>
          <w:tcPr>
            <w:tcW w:w="1291" w:type="pct"/>
            <w:tcBorders>
              <w:top w:val="nil"/>
              <w:left w:val="nil"/>
              <w:bottom w:val="nil"/>
              <w:right w:val="nil"/>
            </w:tcBorders>
            <w:shd w:val="clear" w:color="auto" w:fill="FFFFFF"/>
          </w:tcPr>
          <w:p w14:paraId="420EB48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24.80 (22.20, 26.90)</w:t>
            </w:r>
          </w:p>
        </w:tc>
        <w:tc>
          <w:tcPr>
            <w:tcW w:w="1291" w:type="pct"/>
            <w:tcBorders>
              <w:top w:val="nil"/>
              <w:left w:val="nil"/>
              <w:bottom w:val="nil"/>
              <w:right w:val="nil"/>
            </w:tcBorders>
            <w:shd w:val="clear" w:color="auto" w:fill="FFFFFF"/>
          </w:tcPr>
          <w:p w14:paraId="49310E9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23.60 (22.30, 25.30)</w:t>
            </w:r>
          </w:p>
        </w:tc>
        <w:tc>
          <w:tcPr>
            <w:tcW w:w="549" w:type="pct"/>
            <w:tcBorders>
              <w:top w:val="nil"/>
              <w:left w:val="nil"/>
              <w:bottom w:val="nil"/>
              <w:right w:val="nil"/>
            </w:tcBorders>
            <w:shd w:val="clear" w:color="auto" w:fill="FFFFFF"/>
          </w:tcPr>
          <w:p w14:paraId="7A09856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2D873D87" w14:textId="77777777">
        <w:trPr>
          <w:trHeight w:val="340"/>
        </w:trPr>
        <w:tc>
          <w:tcPr>
            <w:tcW w:w="1470" w:type="pct"/>
            <w:tcBorders>
              <w:top w:val="nil"/>
              <w:left w:val="nil"/>
              <w:bottom w:val="nil"/>
              <w:right w:val="nil"/>
            </w:tcBorders>
            <w:shd w:val="clear" w:color="auto" w:fill="FFFFFF"/>
          </w:tcPr>
          <w:p w14:paraId="1A701D3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CA</w:t>
            </w:r>
          </w:p>
        </w:tc>
        <w:tc>
          <w:tcPr>
            <w:tcW w:w="400" w:type="pct"/>
            <w:tcBorders>
              <w:top w:val="nil"/>
              <w:left w:val="nil"/>
              <w:bottom w:val="nil"/>
              <w:right w:val="nil"/>
            </w:tcBorders>
            <w:shd w:val="clear" w:color="auto" w:fill="FFFFFF"/>
          </w:tcPr>
          <w:p w14:paraId="5A1DB05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2,612</w:t>
            </w:r>
          </w:p>
        </w:tc>
        <w:tc>
          <w:tcPr>
            <w:tcW w:w="1291" w:type="pct"/>
            <w:tcBorders>
              <w:top w:val="nil"/>
              <w:left w:val="nil"/>
              <w:bottom w:val="nil"/>
              <w:right w:val="nil"/>
            </w:tcBorders>
            <w:shd w:val="clear" w:color="auto" w:fill="FFFFFF"/>
          </w:tcPr>
          <w:p w14:paraId="40026F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2.24 (2.12, 2.32)</w:t>
            </w:r>
          </w:p>
        </w:tc>
        <w:tc>
          <w:tcPr>
            <w:tcW w:w="1291" w:type="pct"/>
            <w:tcBorders>
              <w:top w:val="nil"/>
              <w:left w:val="nil"/>
              <w:bottom w:val="nil"/>
              <w:right w:val="nil"/>
            </w:tcBorders>
            <w:shd w:val="clear" w:color="auto" w:fill="FFFFFF"/>
          </w:tcPr>
          <w:p w14:paraId="38707B2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2.27 (2.19, 2.34)</w:t>
            </w:r>
          </w:p>
        </w:tc>
        <w:tc>
          <w:tcPr>
            <w:tcW w:w="549" w:type="pct"/>
            <w:tcBorders>
              <w:top w:val="nil"/>
              <w:left w:val="nil"/>
              <w:bottom w:val="nil"/>
              <w:right w:val="nil"/>
            </w:tcBorders>
            <w:shd w:val="clear" w:color="auto" w:fill="FFFFFF"/>
          </w:tcPr>
          <w:p w14:paraId="4E3049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DECF922" w14:textId="77777777">
        <w:trPr>
          <w:trHeight w:val="340"/>
        </w:trPr>
        <w:tc>
          <w:tcPr>
            <w:tcW w:w="1470" w:type="pct"/>
            <w:tcBorders>
              <w:top w:val="nil"/>
              <w:left w:val="nil"/>
              <w:bottom w:val="nil"/>
              <w:right w:val="nil"/>
            </w:tcBorders>
            <w:shd w:val="clear" w:color="auto" w:fill="FFFFFF"/>
          </w:tcPr>
          <w:p w14:paraId="3850290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PO4</w:t>
            </w:r>
          </w:p>
        </w:tc>
        <w:tc>
          <w:tcPr>
            <w:tcW w:w="400" w:type="pct"/>
            <w:tcBorders>
              <w:top w:val="nil"/>
              <w:left w:val="nil"/>
              <w:bottom w:val="nil"/>
              <w:right w:val="nil"/>
            </w:tcBorders>
            <w:shd w:val="clear" w:color="auto" w:fill="FFFFFF"/>
          </w:tcPr>
          <w:p w14:paraId="7643BC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2,575</w:t>
            </w:r>
          </w:p>
        </w:tc>
        <w:tc>
          <w:tcPr>
            <w:tcW w:w="1291" w:type="pct"/>
            <w:tcBorders>
              <w:top w:val="nil"/>
              <w:left w:val="nil"/>
              <w:bottom w:val="nil"/>
              <w:right w:val="nil"/>
            </w:tcBorders>
            <w:shd w:val="clear" w:color="auto" w:fill="FFFFFF"/>
          </w:tcPr>
          <w:p w14:paraId="1FABFFB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1.16 (1.03, 1.25)</w:t>
            </w:r>
          </w:p>
        </w:tc>
        <w:tc>
          <w:tcPr>
            <w:tcW w:w="1291" w:type="pct"/>
            <w:tcBorders>
              <w:top w:val="nil"/>
              <w:left w:val="nil"/>
              <w:bottom w:val="nil"/>
              <w:right w:val="nil"/>
            </w:tcBorders>
            <w:shd w:val="clear" w:color="auto" w:fill="FFFFFF"/>
          </w:tcPr>
          <w:p w14:paraId="247DE8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1.13 (1.02, 1.25)</w:t>
            </w:r>
          </w:p>
        </w:tc>
        <w:tc>
          <w:tcPr>
            <w:tcW w:w="549" w:type="pct"/>
            <w:tcBorders>
              <w:top w:val="nil"/>
              <w:left w:val="nil"/>
              <w:bottom w:val="nil"/>
              <w:right w:val="nil"/>
            </w:tcBorders>
            <w:shd w:val="clear" w:color="auto" w:fill="FFFFFF"/>
          </w:tcPr>
          <w:p w14:paraId="0D55C18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69FED2D0" w14:textId="77777777">
        <w:trPr>
          <w:trHeight w:val="340"/>
        </w:trPr>
        <w:tc>
          <w:tcPr>
            <w:tcW w:w="1470" w:type="pct"/>
            <w:tcBorders>
              <w:top w:val="nil"/>
              <w:left w:val="nil"/>
              <w:bottom w:val="nil"/>
              <w:right w:val="nil"/>
            </w:tcBorders>
            <w:shd w:val="clear" w:color="auto" w:fill="FFFFFF"/>
          </w:tcPr>
          <w:p w14:paraId="771E589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MG</w:t>
            </w:r>
          </w:p>
        </w:tc>
        <w:tc>
          <w:tcPr>
            <w:tcW w:w="400" w:type="pct"/>
            <w:tcBorders>
              <w:top w:val="nil"/>
              <w:left w:val="nil"/>
              <w:bottom w:val="nil"/>
              <w:right w:val="nil"/>
            </w:tcBorders>
            <w:shd w:val="clear" w:color="auto" w:fill="FFFFFF"/>
          </w:tcPr>
          <w:p w14:paraId="62390DB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2,574</w:t>
            </w:r>
          </w:p>
        </w:tc>
        <w:tc>
          <w:tcPr>
            <w:tcW w:w="1291" w:type="pct"/>
            <w:tcBorders>
              <w:top w:val="nil"/>
              <w:left w:val="nil"/>
              <w:bottom w:val="nil"/>
              <w:right w:val="nil"/>
            </w:tcBorders>
            <w:shd w:val="clear" w:color="auto" w:fill="FFFFFF"/>
          </w:tcPr>
          <w:p w14:paraId="41CF16B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0.89 (0.83, 0.93)</w:t>
            </w:r>
          </w:p>
        </w:tc>
        <w:tc>
          <w:tcPr>
            <w:tcW w:w="1291" w:type="pct"/>
            <w:tcBorders>
              <w:top w:val="nil"/>
              <w:left w:val="nil"/>
              <w:bottom w:val="nil"/>
              <w:right w:val="nil"/>
            </w:tcBorders>
            <w:shd w:val="clear" w:color="auto" w:fill="FFFFFF"/>
          </w:tcPr>
          <w:p w14:paraId="40A84FE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0.89 (0.84, 0.93)</w:t>
            </w:r>
          </w:p>
        </w:tc>
        <w:tc>
          <w:tcPr>
            <w:tcW w:w="549" w:type="pct"/>
            <w:tcBorders>
              <w:top w:val="nil"/>
              <w:left w:val="nil"/>
              <w:bottom w:val="nil"/>
              <w:right w:val="nil"/>
            </w:tcBorders>
            <w:shd w:val="clear" w:color="auto" w:fill="FFFFFF"/>
          </w:tcPr>
          <w:p w14:paraId="140DA1A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w:t>
            </w:r>
          </w:p>
        </w:tc>
      </w:tr>
      <w:tr w:rsidR="00BD32BB" w:rsidRPr="00AE1D28" w14:paraId="45D60C72" w14:textId="77777777">
        <w:trPr>
          <w:trHeight w:val="340"/>
        </w:trPr>
        <w:tc>
          <w:tcPr>
            <w:tcW w:w="1470" w:type="pct"/>
            <w:tcBorders>
              <w:top w:val="nil"/>
              <w:left w:val="nil"/>
              <w:bottom w:val="nil"/>
              <w:right w:val="nil"/>
            </w:tcBorders>
            <w:shd w:val="clear" w:color="auto" w:fill="FFFFFF"/>
          </w:tcPr>
          <w:p w14:paraId="6FEA654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w:t>
            </w:r>
          </w:p>
        </w:tc>
        <w:tc>
          <w:tcPr>
            <w:tcW w:w="400" w:type="pct"/>
            <w:tcBorders>
              <w:top w:val="nil"/>
              <w:left w:val="nil"/>
              <w:bottom w:val="nil"/>
              <w:right w:val="nil"/>
            </w:tcBorders>
            <w:shd w:val="clear" w:color="auto" w:fill="FFFFFF"/>
          </w:tcPr>
          <w:p w14:paraId="0E3C4E5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291" w:type="pct"/>
            <w:tcBorders>
              <w:top w:val="nil"/>
              <w:left w:val="nil"/>
              <w:bottom w:val="nil"/>
              <w:right w:val="nil"/>
            </w:tcBorders>
            <w:shd w:val="clear" w:color="auto" w:fill="FFFFFF"/>
          </w:tcPr>
          <w:p w14:paraId="3A95B7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291" w:type="pct"/>
            <w:tcBorders>
              <w:top w:val="nil"/>
              <w:left w:val="nil"/>
              <w:bottom w:val="nil"/>
              <w:right w:val="nil"/>
            </w:tcBorders>
            <w:shd w:val="clear" w:color="auto" w:fill="FFFFFF"/>
          </w:tcPr>
          <w:p w14:paraId="1CBF7B9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49" w:type="pct"/>
            <w:tcBorders>
              <w:top w:val="nil"/>
              <w:left w:val="nil"/>
              <w:bottom w:val="nil"/>
              <w:right w:val="nil"/>
            </w:tcBorders>
            <w:shd w:val="clear" w:color="auto" w:fill="FFFFFF"/>
          </w:tcPr>
          <w:p w14:paraId="78F40E50"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5F55DBD4" w14:textId="77777777">
        <w:trPr>
          <w:trHeight w:val="340"/>
        </w:trPr>
        <w:tc>
          <w:tcPr>
            <w:tcW w:w="1470" w:type="pct"/>
            <w:tcBorders>
              <w:top w:val="nil"/>
              <w:left w:val="nil"/>
              <w:bottom w:val="nil"/>
              <w:right w:val="nil"/>
            </w:tcBorders>
            <w:shd w:val="clear" w:color="auto" w:fill="FFFFFF"/>
          </w:tcPr>
          <w:p w14:paraId="3FA8552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CK-MB</w:t>
            </w:r>
          </w:p>
        </w:tc>
        <w:tc>
          <w:tcPr>
            <w:tcW w:w="400" w:type="pct"/>
            <w:tcBorders>
              <w:top w:val="nil"/>
              <w:left w:val="nil"/>
              <w:bottom w:val="nil"/>
              <w:right w:val="nil"/>
            </w:tcBorders>
            <w:shd w:val="clear" w:color="auto" w:fill="FFFFFF"/>
          </w:tcPr>
          <w:p w14:paraId="37D73D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291" w:type="pct"/>
            <w:tcBorders>
              <w:top w:val="nil"/>
              <w:left w:val="nil"/>
              <w:bottom w:val="nil"/>
              <w:right w:val="nil"/>
            </w:tcBorders>
            <w:shd w:val="clear" w:color="auto" w:fill="FFFFFF"/>
          </w:tcPr>
          <w:p w14:paraId="5754397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291" w:type="pct"/>
            <w:tcBorders>
              <w:top w:val="nil"/>
              <w:left w:val="nil"/>
              <w:bottom w:val="nil"/>
              <w:right w:val="nil"/>
            </w:tcBorders>
            <w:shd w:val="clear" w:color="auto" w:fill="FFFFFF"/>
          </w:tcPr>
          <w:p w14:paraId="552DD6A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49" w:type="pct"/>
            <w:tcBorders>
              <w:top w:val="nil"/>
              <w:left w:val="nil"/>
              <w:bottom w:val="nil"/>
              <w:right w:val="nil"/>
            </w:tcBorders>
            <w:shd w:val="clear" w:color="auto" w:fill="FFFFFF"/>
          </w:tcPr>
          <w:p w14:paraId="5A8FF278"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472064A0" w14:textId="77777777">
        <w:trPr>
          <w:trHeight w:val="340"/>
        </w:trPr>
        <w:tc>
          <w:tcPr>
            <w:tcW w:w="1470" w:type="pct"/>
            <w:tcBorders>
              <w:top w:val="nil"/>
              <w:left w:val="nil"/>
              <w:bottom w:val="nil"/>
              <w:right w:val="nil"/>
            </w:tcBorders>
            <w:shd w:val="clear" w:color="auto" w:fill="FFFFFF"/>
          </w:tcPr>
          <w:p w14:paraId="7BDF45F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LDH</w:t>
            </w:r>
          </w:p>
        </w:tc>
        <w:tc>
          <w:tcPr>
            <w:tcW w:w="400" w:type="pct"/>
            <w:tcBorders>
              <w:top w:val="nil"/>
              <w:left w:val="nil"/>
              <w:bottom w:val="nil"/>
              <w:right w:val="nil"/>
            </w:tcBorders>
            <w:shd w:val="clear" w:color="auto" w:fill="FFFFFF"/>
          </w:tcPr>
          <w:p w14:paraId="3F8C929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2,627</w:t>
            </w:r>
          </w:p>
        </w:tc>
        <w:tc>
          <w:tcPr>
            <w:tcW w:w="1291" w:type="pct"/>
            <w:tcBorders>
              <w:top w:val="nil"/>
              <w:left w:val="nil"/>
              <w:bottom w:val="nil"/>
              <w:right w:val="nil"/>
            </w:tcBorders>
            <w:shd w:val="clear" w:color="auto" w:fill="FFFFFF"/>
          </w:tcPr>
          <w:p w14:paraId="0EE06D9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193 (167, 220)</w:t>
            </w:r>
          </w:p>
        </w:tc>
        <w:tc>
          <w:tcPr>
            <w:tcW w:w="1291" w:type="pct"/>
            <w:tcBorders>
              <w:top w:val="nil"/>
              <w:left w:val="nil"/>
              <w:bottom w:val="nil"/>
              <w:right w:val="nil"/>
            </w:tcBorders>
            <w:shd w:val="clear" w:color="auto" w:fill="FFFFFF"/>
          </w:tcPr>
          <w:p w14:paraId="52DA1A2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191 (169, 216)</w:t>
            </w:r>
          </w:p>
        </w:tc>
        <w:tc>
          <w:tcPr>
            <w:tcW w:w="549" w:type="pct"/>
            <w:tcBorders>
              <w:top w:val="nil"/>
              <w:left w:val="nil"/>
              <w:bottom w:val="nil"/>
              <w:right w:val="nil"/>
            </w:tcBorders>
            <w:shd w:val="clear" w:color="auto" w:fill="FFFFFF"/>
          </w:tcPr>
          <w:p w14:paraId="142AC04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773CCD29" w14:textId="77777777">
        <w:trPr>
          <w:trHeight w:val="340"/>
        </w:trPr>
        <w:tc>
          <w:tcPr>
            <w:tcW w:w="1470" w:type="pct"/>
            <w:tcBorders>
              <w:top w:val="nil"/>
              <w:left w:val="nil"/>
              <w:bottom w:val="nil"/>
              <w:right w:val="nil"/>
            </w:tcBorders>
            <w:shd w:val="clear" w:color="auto" w:fill="FFFFFF"/>
          </w:tcPr>
          <w:p w14:paraId="40C1245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α-HBDH</w:t>
            </w:r>
          </w:p>
        </w:tc>
        <w:tc>
          <w:tcPr>
            <w:tcW w:w="400" w:type="pct"/>
            <w:tcBorders>
              <w:top w:val="nil"/>
              <w:left w:val="nil"/>
              <w:bottom w:val="nil"/>
              <w:right w:val="nil"/>
            </w:tcBorders>
            <w:shd w:val="clear" w:color="auto" w:fill="FFFFFF"/>
          </w:tcPr>
          <w:p w14:paraId="4C9D069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2,598</w:t>
            </w:r>
          </w:p>
        </w:tc>
        <w:tc>
          <w:tcPr>
            <w:tcW w:w="1291" w:type="pct"/>
            <w:tcBorders>
              <w:top w:val="nil"/>
              <w:left w:val="nil"/>
              <w:bottom w:val="nil"/>
              <w:right w:val="nil"/>
            </w:tcBorders>
            <w:shd w:val="clear" w:color="auto" w:fill="FFFFFF"/>
          </w:tcPr>
          <w:p w14:paraId="3F136E0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 (31, 128)</w:t>
            </w:r>
          </w:p>
        </w:tc>
        <w:tc>
          <w:tcPr>
            <w:tcW w:w="1291" w:type="pct"/>
            <w:tcBorders>
              <w:top w:val="nil"/>
              <w:left w:val="nil"/>
              <w:bottom w:val="nil"/>
              <w:right w:val="nil"/>
            </w:tcBorders>
            <w:shd w:val="clear" w:color="auto" w:fill="FFFFFF"/>
          </w:tcPr>
          <w:p w14:paraId="6771F1B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 (31, 138)</w:t>
            </w:r>
          </w:p>
        </w:tc>
        <w:tc>
          <w:tcPr>
            <w:tcW w:w="549" w:type="pct"/>
            <w:tcBorders>
              <w:top w:val="nil"/>
              <w:left w:val="nil"/>
              <w:bottom w:val="nil"/>
              <w:right w:val="nil"/>
            </w:tcBorders>
            <w:shd w:val="clear" w:color="auto" w:fill="FFFFFF"/>
          </w:tcPr>
          <w:p w14:paraId="1951EEA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72FD6764" w14:textId="77777777">
        <w:trPr>
          <w:trHeight w:val="340"/>
        </w:trPr>
        <w:tc>
          <w:tcPr>
            <w:tcW w:w="1470" w:type="pct"/>
            <w:tcBorders>
              <w:top w:val="nil"/>
              <w:left w:val="nil"/>
              <w:bottom w:val="nil"/>
              <w:right w:val="nil"/>
            </w:tcBorders>
            <w:shd w:val="clear" w:color="auto" w:fill="FFFFFF"/>
          </w:tcPr>
          <w:p w14:paraId="729797F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LIP</w:t>
            </w:r>
          </w:p>
        </w:tc>
        <w:tc>
          <w:tcPr>
            <w:tcW w:w="400" w:type="pct"/>
            <w:tcBorders>
              <w:top w:val="nil"/>
              <w:left w:val="nil"/>
              <w:bottom w:val="nil"/>
              <w:right w:val="nil"/>
            </w:tcBorders>
            <w:shd w:val="clear" w:color="auto" w:fill="FFFFFF"/>
          </w:tcPr>
          <w:p w14:paraId="3CAD41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169</w:t>
            </w:r>
          </w:p>
        </w:tc>
        <w:tc>
          <w:tcPr>
            <w:tcW w:w="1291" w:type="pct"/>
            <w:tcBorders>
              <w:top w:val="nil"/>
              <w:left w:val="nil"/>
              <w:bottom w:val="nil"/>
              <w:right w:val="nil"/>
            </w:tcBorders>
            <w:shd w:val="clear" w:color="auto" w:fill="FFFFFF"/>
          </w:tcPr>
          <w:p w14:paraId="5DB418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 (26, 33)</w:t>
            </w:r>
          </w:p>
        </w:tc>
        <w:tc>
          <w:tcPr>
            <w:tcW w:w="1291" w:type="pct"/>
            <w:tcBorders>
              <w:top w:val="nil"/>
              <w:left w:val="nil"/>
              <w:bottom w:val="nil"/>
              <w:right w:val="nil"/>
            </w:tcBorders>
            <w:shd w:val="clear" w:color="auto" w:fill="FFFFFF"/>
          </w:tcPr>
          <w:p w14:paraId="6119733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 (24, 38)</w:t>
            </w:r>
          </w:p>
        </w:tc>
        <w:tc>
          <w:tcPr>
            <w:tcW w:w="549" w:type="pct"/>
            <w:tcBorders>
              <w:top w:val="nil"/>
              <w:left w:val="nil"/>
              <w:bottom w:val="nil"/>
              <w:right w:val="nil"/>
            </w:tcBorders>
            <w:shd w:val="clear" w:color="auto" w:fill="FFFFFF"/>
          </w:tcPr>
          <w:p w14:paraId="28662DF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4FA4B913" w14:textId="77777777">
        <w:trPr>
          <w:trHeight w:val="340"/>
        </w:trPr>
        <w:tc>
          <w:tcPr>
            <w:tcW w:w="1470" w:type="pct"/>
            <w:tcBorders>
              <w:top w:val="nil"/>
              <w:left w:val="nil"/>
              <w:bottom w:val="nil"/>
              <w:right w:val="nil"/>
            </w:tcBorders>
            <w:shd w:val="clear" w:color="auto" w:fill="FFFFFF"/>
          </w:tcPr>
          <w:p w14:paraId="7E74564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CHOL</w:t>
            </w:r>
          </w:p>
        </w:tc>
        <w:tc>
          <w:tcPr>
            <w:tcW w:w="400" w:type="pct"/>
            <w:tcBorders>
              <w:top w:val="nil"/>
              <w:left w:val="nil"/>
              <w:bottom w:val="nil"/>
              <w:right w:val="nil"/>
            </w:tcBorders>
            <w:shd w:val="clear" w:color="auto" w:fill="FFFFFF"/>
          </w:tcPr>
          <w:p w14:paraId="501F7BE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2,045</w:t>
            </w:r>
          </w:p>
        </w:tc>
        <w:tc>
          <w:tcPr>
            <w:tcW w:w="1291" w:type="pct"/>
            <w:tcBorders>
              <w:top w:val="nil"/>
              <w:left w:val="nil"/>
              <w:bottom w:val="nil"/>
              <w:right w:val="nil"/>
            </w:tcBorders>
            <w:shd w:val="clear" w:color="auto" w:fill="FFFFFF"/>
          </w:tcPr>
          <w:p w14:paraId="62E0FB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4.37 (3.73, 4.88)</w:t>
            </w:r>
          </w:p>
        </w:tc>
        <w:tc>
          <w:tcPr>
            <w:tcW w:w="1291" w:type="pct"/>
            <w:tcBorders>
              <w:top w:val="nil"/>
              <w:left w:val="nil"/>
              <w:bottom w:val="nil"/>
              <w:right w:val="nil"/>
            </w:tcBorders>
            <w:shd w:val="clear" w:color="auto" w:fill="FFFFFF"/>
          </w:tcPr>
          <w:p w14:paraId="6C26BC6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4.56 (4.00, 5.19)</w:t>
            </w:r>
          </w:p>
        </w:tc>
        <w:tc>
          <w:tcPr>
            <w:tcW w:w="549" w:type="pct"/>
            <w:tcBorders>
              <w:top w:val="nil"/>
              <w:left w:val="nil"/>
              <w:bottom w:val="nil"/>
              <w:right w:val="nil"/>
            </w:tcBorders>
            <w:shd w:val="clear" w:color="auto" w:fill="FFFFFF"/>
          </w:tcPr>
          <w:p w14:paraId="2515C7F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0.001</w:t>
            </w:r>
          </w:p>
        </w:tc>
      </w:tr>
      <w:tr w:rsidR="00BD32BB" w:rsidRPr="00AE1D28" w14:paraId="18BA72C4" w14:textId="77777777">
        <w:trPr>
          <w:trHeight w:val="340"/>
        </w:trPr>
        <w:tc>
          <w:tcPr>
            <w:tcW w:w="1470" w:type="pct"/>
            <w:tcBorders>
              <w:top w:val="nil"/>
              <w:left w:val="nil"/>
              <w:bottom w:val="nil"/>
              <w:right w:val="nil"/>
            </w:tcBorders>
            <w:shd w:val="clear" w:color="auto" w:fill="FFFFFF"/>
          </w:tcPr>
          <w:p w14:paraId="7D5CFB2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TG</w:t>
            </w:r>
          </w:p>
        </w:tc>
        <w:tc>
          <w:tcPr>
            <w:tcW w:w="400" w:type="pct"/>
            <w:tcBorders>
              <w:top w:val="nil"/>
              <w:left w:val="nil"/>
              <w:bottom w:val="nil"/>
              <w:right w:val="nil"/>
            </w:tcBorders>
            <w:shd w:val="clear" w:color="auto" w:fill="FFFFFF"/>
          </w:tcPr>
          <w:p w14:paraId="731BB43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2,045</w:t>
            </w:r>
          </w:p>
        </w:tc>
        <w:tc>
          <w:tcPr>
            <w:tcW w:w="1291" w:type="pct"/>
            <w:tcBorders>
              <w:top w:val="nil"/>
              <w:left w:val="nil"/>
              <w:bottom w:val="nil"/>
              <w:right w:val="nil"/>
            </w:tcBorders>
            <w:shd w:val="clear" w:color="auto" w:fill="FFFFFF"/>
          </w:tcPr>
          <w:p w14:paraId="08DCE8D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1.10 (0.85, 1.54)</w:t>
            </w:r>
          </w:p>
        </w:tc>
        <w:tc>
          <w:tcPr>
            <w:tcW w:w="1291" w:type="pct"/>
            <w:tcBorders>
              <w:top w:val="nil"/>
              <w:left w:val="nil"/>
              <w:bottom w:val="nil"/>
              <w:right w:val="nil"/>
            </w:tcBorders>
            <w:shd w:val="clear" w:color="auto" w:fill="FFFFFF"/>
          </w:tcPr>
          <w:p w14:paraId="1DDC36C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1.19 (0.86, 1.68)</w:t>
            </w:r>
          </w:p>
        </w:tc>
        <w:tc>
          <w:tcPr>
            <w:tcW w:w="549" w:type="pct"/>
            <w:tcBorders>
              <w:top w:val="nil"/>
              <w:left w:val="nil"/>
              <w:bottom w:val="nil"/>
              <w:right w:val="nil"/>
            </w:tcBorders>
            <w:shd w:val="clear" w:color="auto" w:fill="FFFFFF"/>
          </w:tcPr>
          <w:p w14:paraId="242E212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0.11</w:t>
            </w:r>
          </w:p>
        </w:tc>
      </w:tr>
      <w:tr w:rsidR="00BD32BB" w:rsidRPr="00AE1D28" w14:paraId="3B1E4342" w14:textId="77777777">
        <w:trPr>
          <w:trHeight w:val="340"/>
        </w:trPr>
        <w:tc>
          <w:tcPr>
            <w:tcW w:w="1470" w:type="pct"/>
            <w:tcBorders>
              <w:top w:val="nil"/>
              <w:left w:val="nil"/>
              <w:bottom w:val="nil"/>
              <w:right w:val="nil"/>
            </w:tcBorders>
            <w:shd w:val="clear" w:color="auto" w:fill="FFFFFF"/>
          </w:tcPr>
          <w:p w14:paraId="43D1996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ADA</w:t>
            </w:r>
          </w:p>
        </w:tc>
        <w:tc>
          <w:tcPr>
            <w:tcW w:w="400" w:type="pct"/>
            <w:tcBorders>
              <w:top w:val="nil"/>
              <w:left w:val="nil"/>
              <w:bottom w:val="nil"/>
              <w:right w:val="nil"/>
            </w:tcBorders>
            <w:shd w:val="clear" w:color="auto" w:fill="FFFFFF"/>
          </w:tcPr>
          <w:p w14:paraId="5AF5DF5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2,575</w:t>
            </w:r>
          </w:p>
        </w:tc>
        <w:tc>
          <w:tcPr>
            <w:tcW w:w="1291" w:type="pct"/>
            <w:tcBorders>
              <w:top w:val="nil"/>
              <w:left w:val="nil"/>
              <w:bottom w:val="nil"/>
              <w:right w:val="nil"/>
            </w:tcBorders>
            <w:shd w:val="clear" w:color="auto" w:fill="FFFFFF"/>
          </w:tcPr>
          <w:p w14:paraId="2586539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9.4 (8.0, 11.3)</w:t>
            </w:r>
          </w:p>
        </w:tc>
        <w:tc>
          <w:tcPr>
            <w:tcW w:w="1291" w:type="pct"/>
            <w:tcBorders>
              <w:top w:val="nil"/>
              <w:left w:val="nil"/>
              <w:bottom w:val="nil"/>
              <w:right w:val="nil"/>
            </w:tcBorders>
            <w:shd w:val="clear" w:color="auto" w:fill="FFFFFF"/>
          </w:tcPr>
          <w:p w14:paraId="2D4298A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9.4 (7.8, 11.3)</w:t>
            </w:r>
          </w:p>
        </w:tc>
        <w:tc>
          <w:tcPr>
            <w:tcW w:w="549" w:type="pct"/>
            <w:tcBorders>
              <w:top w:val="nil"/>
              <w:left w:val="nil"/>
              <w:bottom w:val="nil"/>
              <w:right w:val="nil"/>
            </w:tcBorders>
            <w:shd w:val="clear" w:color="auto" w:fill="FFFFFF"/>
          </w:tcPr>
          <w:p w14:paraId="6EE7511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w:t>
            </w:r>
          </w:p>
        </w:tc>
      </w:tr>
      <w:tr w:rsidR="00BD32BB" w:rsidRPr="00AE1D28" w14:paraId="7E168DFE" w14:textId="77777777">
        <w:trPr>
          <w:trHeight w:val="340"/>
        </w:trPr>
        <w:tc>
          <w:tcPr>
            <w:tcW w:w="1470" w:type="pct"/>
            <w:tcBorders>
              <w:top w:val="nil"/>
              <w:left w:val="nil"/>
              <w:bottom w:val="nil"/>
              <w:right w:val="nil"/>
            </w:tcBorders>
            <w:shd w:val="clear" w:color="auto" w:fill="FFFFFF"/>
          </w:tcPr>
          <w:p w14:paraId="1307107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AMY</w:t>
            </w:r>
          </w:p>
        </w:tc>
        <w:tc>
          <w:tcPr>
            <w:tcW w:w="400" w:type="pct"/>
            <w:tcBorders>
              <w:top w:val="nil"/>
              <w:left w:val="nil"/>
              <w:bottom w:val="nil"/>
              <w:right w:val="nil"/>
            </w:tcBorders>
            <w:shd w:val="clear" w:color="auto" w:fill="FFFFFF"/>
          </w:tcPr>
          <w:p w14:paraId="110FAF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256</w:t>
            </w:r>
          </w:p>
        </w:tc>
        <w:tc>
          <w:tcPr>
            <w:tcW w:w="1291" w:type="pct"/>
            <w:tcBorders>
              <w:top w:val="nil"/>
              <w:left w:val="nil"/>
              <w:bottom w:val="nil"/>
              <w:right w:val="nil"/>
            </w:tcBorders>
            <w:shd w:val="clear" w:color="auto" w:fill="FFFFFF"/>
          </w:tcPr>
          <w:p w14:paraId="21BD345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(49, 73)</w:t>
            </w:r>
          </w:p>
        </w:tc>
        <w:tc>
          <w:tcPr>
            <w:tcW w:w="1291" w:type="pct"/>
            <w:tcBorders>
              <w:top w:val="nil"/>
              <w:left w:val="nil"/>
              <w:bottom w:val="nil"/>
              <w:right w:val="nil"/>
            </w:tcBorders>
            <w:shd w:val="clear" w:color="auto" w:fill="FFFFFF"/>
          </w:tcPr>
          <w:p w14:paraId="728CBF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64 (50, 84)</w:t>
            </w:r>
          </w:p>
        </w:tc>
        <w:tc>
          <w:tcPr>
            <w:tcW w:w="549" w:type="pct"/>
            <w:tcBorders>
              <w:top w:val="nil"/>
              <w:left w:val="nil"/>
              <w:bottom w:val="nil"/>
              <w:right w:val="nil"/>
            </w:tcBorders>
            <w:shd w:val="clear" w:color="auto" w:fill="FFFFFF"/>
          </w:tcPr>
          <w:p w14:paraId="1CAB98E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04F31C51" w14:textId="77777777">
        <w:trPr>
          <w:trHeight w:val="340"/>
        </w:trPr>
        <w:tc>
          <w:tcPr>
            <w:tcW w:w="1470" w:type="pct"/>
            <w:tcBorders>
              <w:top w:val="nil"/>
              <w:left w:val="nil"/>
              <w:bottom w:val="nil"/>
              <w:right w:val="nil"/>
            </w:tcBorders>
            <w:shd w:val="clear" w:color="auto" w:fill="FFFFFF"/>
          </w:tcPr>
          <w:p w14:paraId="4252379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APOA1</w:t>
            </w:r>
          </w:p>
        </w:tc>
        <w:tc>
          <w:tcPr>
            <w:tcW w:w="400" w:type="pct"/>
            <w:tcBorders>
              <w:top w:val="nil"/>
              <w:left w:val="nil"/>
              <w:bottom w:val="nil"/>
              <w:right w:val="nil"/>
            </w:tcBorders>
            <w:shd w:val="clear" w:color="auto" w:fill="FFFFFF"/>
          </w:tcPr>
          <w:p w14:paraId="672A9DE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2,011</w:t>
            </w:r>
          </w:p>
        </w:tc>
        <w:tc>
          <w:tcPr>
            <w:tcW w:w="1291" w:type="pct"/>
            <w:tcBorders>
              <w:top w:val="nil"/>
              <w:left w:val="nil"/>
              <w:bottom w:val="nil"/>
              <w:right w:val="nil"/>
            </w:tcBorders>
            <w:shd w:val="clear" w:color="auto" w:fill="FFFFFF"/>
          </w:tcPr>
          <w:p w14:paraId="68F873C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1.00 (0.83, 1.17)</w:t>
            </w:r>
          </w:p>
        </w:tc>
        <w:tc>
          <w:tcPr>
            <w:tcW w:w="1291" w:type="pct"/>
            <w:tcBorders>
              <w:top w:val="nil"/>
              <w:left w:val="nil"/>
              <w:bottom w:val="nil"/>
              <w:right w:val="nil"/>
            </w:tcBorders>
            <w:shd w:val="clear" w:color="auto" w:fill="FFFFFF"/>
          </w:tcPr>
          <w:p w14:paraId="1E7F1A8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1.05 (0.90, 1.21)</w:t>
            </w:r>
          </w:p>
        </w:tc>
        <w:tc>
          <w:tcPr>
            <w:tcW w:w="549" w:type="pct"/>
            <w:tcBorders>
              <w:top w:val="nil"/>
              <w:left w:val="nil"/>
              <w:bottom w:val="nil"/>
              <w:right w:val="nil"/>
            </w:tcBorders>
            <w:shd w:val="clear" w:color="auto" w:fill="FFFFFF"/>
          </w:tcPr>
          <w:p w14:paraId="0D29501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0.004</w:t>
            </w:r>
          </w:p>
        </w:tc>
      </w:tr>
      <w:tr w:rsidR="00BD32BB" w:rsidRPr="00AE1D28" w14:paraId="0F81855D" w14:textId="77777777">
        <w:trPr>
          <w:trHeight w:val="340"/>
        </w:trPr>
        <w:tc>
          <w:tcPr>
            <w:tcW w:w="1470" w:type="pct"/>
            <w:tcBorders>
              <w:top w:val="nil"/>
              <w:left w:val="nil"/>
              <w:bottom w:val="nil"/>
              <w:right w:val="nil"/>
            </w:tcBorders>
            <w:shd w:val="clear" w:color="auto" w:fill="FFFFFF"/>
          </w:tcPr>
          <w:p w14:paraId="7D91F03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APOB</w:t>
            </w:r>
          </w:p>
        </w:tc>
        <w:tc>
          <w:tcPr>
            <w:tcW w:w="400" w:type="pct"/>
            <w:tcBorders>
              <w:top w:val="nil"/>
              <w:left w:val="nil"/>
              <w:bottom w:val="nil"/>
              <w:right w:val="nil"/>
            </w:tcBorders>
            <w:shd w:val="clear" w:color="auto" w:fill="FFFFFF"/>
          </w:tcPr>
          <w:p w14:paraId="62BA69C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2,011</w:t>
            </w:r>
          </w:p>
        </w:tc>
        <w:tc>
          <w:tcPr>
            <w:tcW w:w="1291" w:type="pct"/>
            <w:tcBorders>
              <w:top w:val="nil"/>
              <w:left w:val="nil"/>
              <w:bottom w:val="nil"/>
              <w:right w:val="nil"/>
            </w:tcBorders>
            <w:shd w:val="clear" w:color="auto" w:fill="FFFFFF"/>
          </w:tcPr>
          <w:p w14:paraId="2479608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0.86 (0.70, 0.99)</w:t>
            </w:r>
          </w:p>
        </w:tc>
        <w:tc>
          <w:tcPr>
            <w:tcW w:w="1291" w:type="pct"/>
            <w:tcBorders>
              <w:top w:val="nil"/>
              <w:left w:val="nil"/>
              <w:bottom w:val="nil"/>
              <w:right w:val="nil"/>
            </w:tcBorders>
            <w:shd w:val="clear" w:color="auto" w:fill="FFFFFF"/>
          </w:tcPr>
          <w:p w14:paraId="5F799F7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0.84 (0.72, 1.00)</w:t>
            </w:r>
          </w:p>
        </w:tc>
        <w:tc>
          <w:tcPr>
            <w:tcW w:w="549" w:type="pct"/>
            <w:tcBorders>
              <w:top w:val="nil"/>
              <w:left w:val="nil"/>
              <w:bottom w:val="nil"/>
              <w:right w:val="nil"/>
            </w:tcBorders>
            <w:shd w:val="clear" w:color="auto" w:fill="FFFFFF"/>
          </w:tcPr>
          <w:p w14:paraId="57E88D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28DBD21B" w14:textId="77777777">
        <w:trPr>
          <w:trHeight w:val="340"/>
        </w:trPr>
        <w:tc>
          <w:tcPr>
            <w:tcW w:w="1470" w:type="pct"/>
            <w:tcBorders>
              <w:top w:val="nil"/>
              <w:left w:val="nil"/>
              <w:bottom w:val="nil"/>
              <w:right w:val="nil"/>
            </w:tcBorders>
            <w:shd w:val="clear" w:color="auto" w:fill="FFFFFF"/>
          </w:tcPr>
          <w:p w14:paraId="76E5F1B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HDL-C</w:t>
            </w:r>
          </w:p>
        </w:tc>
        <w:tc>
          <w:tcPr>
            <w:tcW w:w="400" w:type="pct"/>
            <w:tcBorders>
              <w:top w:val="nil"/>
              <w:left w:val="nil"/>
              <w:bottom w:val="nil"/>
              <w:right w:val="nil"/>
            </w:tcBorders>
            <w:shd w:val="clear" w:color="auto" w:fill="FFFFFF"/>
          </w:tcPr>
          <w:p w14:paraId="6E76C46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2,045</w:t>
            </w:r>
          </w:p>
        </w:tc>
        <w:tc>
          <w:tcPr>
            <w:tcW w:w="1291" w:type="pct"/>
            <w:tcBorders>
              <w:top w:val="nil"/>
              <w:left w:val="nil"/>
              <w:bottom w:val="nil"/>
              <w:right w:val="nil"/>
            </w:tcBorders>
            <w:shd w:val="clear" w:color="auto" w:fill="FFFFFF"/>
          </w:tcPr>
          <w:p w14:paraId="5D59BC3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1.07 (0.91, 1.27)</w:t>
            </w:r>
          </w:p>
        </w:tc>
        <w:tc>
          <w:tcPr>
            <w:tcW w:w="1291" w:type="pct"/>
            <w:tcBorders>
              <w:top w:val="nil"/>
              <w:left w:val="nil"/>
              <w:bottom w:val="nil"/>
              <w:right w:val="nil"/>
            </w:tcBorders>
            <w:shd w:val="clear" w:color="auto" w:fill="FFFFFF"/>
          </w:tcPr>
          <w:p w14:paraId="5695B21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1.15 (0.97, 1.36)</w:t>
            </w:r>
          </w:p>
        </w:tc>
        <w:tc>
          <w:tcPr>
            <w:tcW w:w="549" w:type="pct"/>
            <w:tcBorders>
              <w:top w:val="nil"/>
              <w:left w:val="nil"/>
              <w:bottom w:val="nil"/>
              <w:right w:val="nil"/>
            </w:tcBorders>
            <w:shd w:val="clear" w:color="auto" w:fill="FFFFFF"/>
          </w:tcPr>
          <w:p w14:paraId="47DDF3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0.003</w:t>
            </w:r>
          </w:p>
        </w:tc>
      </w:tr>
      <w:tr w:rsidR="00BD32BB" w:rsidRPr="00AE1D28" w14:paraId="08A656D4" w14:textId="77777777">
        <w:trPr>
          <w:trHeight w:val="340"/>
        </w:trPr>
        <w:tc>
          <w:tcPr>
            <w:tcW w:w="1470" w:type="pct"/>
            <w:tcBorders>
              <w:top w:val="nil"/>
              <w:left w:val="nil"/>
              <w:bottom w:val="nil"/>
              <w:right w:val="nil"/>
            </w:tcBorders>
            <w:shd w:val="clear" w:color="auto" w:fill="FFFFFF"/>
          </w:tcPr>
          <w:p w14:paraId="14181DB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LDL-C1</w:t>
            </w:r>
          </w:p>
        </w:tc>
        <w:tc>
          <w:tcPr>
            <w:tcW w:w="400" w:type="pct"/>
            <w:tcBorders>
              <w:top w:val="nil"/>
              <w:left w:val="nil"/>
              <w:bottom w:val="nil"/>
              <w:right w:val="nil"/>
            </w:tcBorders>
            <w:shd w:val="clear" w:color="auto" w:fill="FFFFFF"/>
          </w:tcPr>
          <w:p w14:paraId="7C39C3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2,011</w:t>
            </w:r>
          </w:p>
        </w:tc>
        <w:tc>
          <w:tcPr>
            <w:tcW w:w="1291" w:type="pct"/>
            <w:tcBorders>
              <w:top w:val="nil"/>
              <w:left w:val="nil"/>
              <w:bottom w:val="nil"/>
              <w:right w:val="nil"/>
            </w:tcBorders>
            <w:shd w:val="clear" w:color="auto" w:fill="FFFFFF"/>
          </w:tcPr>
          <w:p w14:paraId="4F1CA8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2.66 (2.10, 3.26)</w:t>
            </w:r>
          </w:p>
        </w:tc>
        <w:tc>
          <w:tcPr>
            <w:tcW w:w="1291" w:type="pct"/>
            <w:tcBorders>
              <w:top w:val="nil"/>
              <w:left w:val="nil"/>
              <w:bottom w:val="nil"/>
              <w:right w:val="nil"/>
            </w:tcBorders>
            <w:shd w:val="clear" w:color="auto" w:fill="FFFFFF"/>
          </w:tcPr>
          <w:p w14:paraId="1972F98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2.74 (2.28, 3.23)</w:t>
            </w:r>
          </w:p>
        </w:tc>
        <w:tc>
          <w:tcPr>
            <w:tcW w:w="549" w:type="pct"/>
            <w:tcBorders>
              <w:top w:val="nil"/>
              <w:left w:val="nil"/>
              <w:bottom w:val="nil"/>
              <w:right w:val="nil"/>
            </w:tcBorders>
            <w:shd w:val="clear" w:color="auto" w:fill="FFFFFF"/>
          </w:tcPr>
          <w:p w14:paraId="6ADBAD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0.084</w:t>
            </w:r>
          </w:p>
        </w:tc>
      </w:tr>
      <w:tr w:rsidR="00BD32BB" w:rsidRPr="00AE1D28" w14:paraId="3B3A0C05" w14:textId="77777777">
        <w:trPr>
          <w:trHeight w:val="340"/>
        </w:trPr>
        <w:tc>
          <w:tcPr>
            <w:tcW w:w="1470" w:type="pct"/>
            <w:tcBorders>
              <w:top w:val="nil"/>
              <w:left w:val="nil"/>
              <w:bottom w:val="nil"/>
              <w:right w:val="nil"/>
            </w:tcBorders>
            <w:shd w:val="clear" w:color="auto" w:fill="FFFFFF"/>
          </w:tcPr>
          <w:p w14:paraId="705DCB0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CysC</w:t>
            </w:r>
            <w:proofErr w:type="spellEnd"/>
          </w:p>
        </w:tc>
        <w:tc>
          <w:tcPr>
            <w:tcW w:w="400" w:type="pct"/>
            <w:tcBorders>
              <w:top w:val="nil"/>
              <w:left w:val="nil"/>
              <w:bottom w:val="nil"/>
              <w:right w:val="nil"/>
            </w:tcBorders>
            <w:shd w:val="clear" w:color="auto" w:fill="FFFFFF"/>
          </w:tcPr>
          <w:p w14:paraId="59426E0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2,057</w:t>
            </w:r>
          </w:p>
        </w:tc>
        <w:tc>
          <w:tcPr>
            <w:tcW w:w="1291" w:type="pct"/>
            <w:tcBorders>
              <w:top w:val="nil"/>
              <w:left w:val="nil"/>
              <w:bottom w:val="nil"/>
              <w:right w:val="nil"/>
            </w:tcBorders>
            <w:shd w:val="clear" w:color="auto" w:fill="FFFFFF"/>
          </w:tcPr>
          <w:p w14:paraId="648331D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0.86 (0.75, 0.96)</w:t>
            </w:r>
          </w:p>
        </w:tc>
        <w:tc>
          <w:tcPr>
            <w:tcW w:w="1291" w:type="pct"/>
            <w:tcBorders>
              <w:top w:val="nil"/>
              <w:left w:val="nil"/>
              <w:bottom w:val="nil"/>
              <w:right w:val="nil"/>
            </w:tcBorders>
            <w:shd w:val="clear" w:color="auto" w:fill="FFFFFF"/>
          </w:tcPr>
          <w:p w14:paraId="181C139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0.88 (0.77, 1.00)</w:t>
            </w:r>
          </w:p>
        </w:tc>
        <w:tc>
          <w:tcPr>
            <w:tcW w:w="549" w:type="pct"/>
            <w:tcBorders>
              <w:top w:val="nil"/>
              <w:left w:val="nil"/>
              <w:bottom w:val="nil"/>
              <w:right w:val="nil"/>
            </w:tcBorders>
            <w:shd w:val="clear" w:color="auto" w:fill="FFFFFF"/>
          </w:tcPr>
          <w:p w14:paraId="082980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52EB367E" w14:textId="77777777">
        <w:trPr>
          <w:trHeight w:val="340"/>
        </w:trPr>
        <w:tc>
          <w:tcPr>
            <w:tcW w:w="1470" w:type="pct"/>
            <w:tcBorders>
              <w:top w:val="nil"/>
              <w:left w:val="nil"/>
              <w:bottom w:val="nil"/>
              <w:right w:val="nil"/>
            </w:tcBorders>
            <w:shd w:val="clear" w:color="auto" w:fill="FFFFFF"/>
          </w:tcPr>
          <w:p w14:paraId="3CEBE4D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PT</w:t>
            </w:r>
          </w:p>
        </w:tc>
        <w:tc>
          <w:tcPr>
            <w:tcW w:w="400" w:type="pct"/>
            <w:tcBorders>
              <w:top w:val="nil"/>
              <w:left w:val="nil"/>
              <w:bottom w:val="nil"/>
              <w:right w:val="nil"/>
            </w:tcBorders>
            <w:shd w:val="clear" w:color="auto" w:fill="FFFFFF"/>
          </w:tcPr>
          <w:p w14:paraId="40B81C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2,639</w:t>
            </w:r>
          </w:p>
        </w:tc>
        <w:tc>
          <w:tcPr>
            <w:tcW w:w="1291" w:type="pct"/>
            <w:tcBorders>
              <w:top w:val="nil"/>
              <w:left w:val="nil"/>
              <w:bottom w:val="nil"/>
              <w:right w:val="nil"/>
            </w:tcBorders>
            <w:shd w:val="clear" w:color="auto" w:fill="FFFFFF"/>
          </w:tcPr>
          <w:p w14:paraId="7230CE4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11.90 (11.20, 12.40)</w:t>
            </w:r>
          </w:p>
        </w:tc>
        <w:tc>
          <w:tcPr>
            <w:tcW w:w="1291" w:type="pct"/>
            <w:tcBorders>
              <w:top w:val="nil"/>
              <w:left w:val="nil"/>
              <w:bottom w:val="nil"/>
              <w:right w:val="nil"/>
            </w:tcBorders>
            <w:shd w:val="clear" w:color="auto" w:fill="FFFFFF"/>
          </w:tcPr>
          <w:p w14:paraId="55661A7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11.50 (11.00, 12.00)</w:t>
            </w:r>
          </w:p>
        </w:tc>
        <w:tc>
          <w:tcPr>
            <w:tcW w:w="549" w:type="pct"/>
            <w:tcBorders>
              <w:top w:val="nil"/>
              <w:left w:val="nil"/>
              <w:bottom w:val="nil"/>
              <w:right w:val="nil"/>
            </w:tcBorders>
            <w:shd w:val="clear" w:color="auto" w:fill="FFFFFF"/>
          </w:tcPr>
          <w:p w14:paraId="4912023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E672591" w14:textId="77777777">
        <w:trPr>
          <w:trHeight w:val="340"/>
        </w:trPr>
        <w:tc>
          <w:tcPr>
            <w:tcW w:w="1470" w:type="pct"/>
            <w:tcBorders>
              <w:top w:val="nil"/>
              <w:left w:val="nil"/>
              <w:bottom w:val="nil"/>
              <w:right w:val="nil"/>
            </w:tcBorders>
            <w:shd w:val="clear" w:color="auto" w:fill="FFFFFF"/>
          </w:tcPr>
          <w:p w14:paraId="2496630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INR</w:t>
            </w:r>
          </w:p>
        </w:tc>
        <w:tc>
          <w:tcPr>
            <w:tcW w:w="400" w:type="pct"/>
            <w:tcBorders>
              <w:top w:val="nil"/>
              <w:left w:val="nil"/>
              <w:bottom w:val="nil"/>
              <w:right w:val="nil"/>
            </w:tcBorders>
            <w:shd w:val="clear" w:color="auto" w:fill="FFFFFF"/>
          </w:tcPr>
          <w:p w14:paraId="3862DD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2,639</w:t>
            </w:r>
          </w:p>
        </w:tc>
        <w:tc>
          <w:tcPr>
            <w:tcW w:w="1291" w:type="pct"/>
            <w:tcBorders>
              <w:top w:val="nil"/>
              <w:left w:val="nil"/>
              <w:bottom w:val="nil"/>
              <w:right w:val="nil"/>
            </w:tcBorders>
            <w:shd w:val="clear" w:color="auto" w:fill="FFFFFF"/>
          </w:tcPr>
          <w:p w14:paraId="43D4F05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0.99 (0.95, 1.04)</w:t>
            </w:r>
          </w:p>
        </w:tc>
        <w:tc>
          <w:tcPr>
            <w:tcW w:w="1291" w:type="pct"/>
            <w:tcBorders>
              <w:top w:val="nil"/>
              <w:left w:val="nil"/>
              <w:bottom w:val="nil"/>
              <w:right w:val="nil"/>
            </w:tcBorders>
            <w:shd w:val="clear" w:color="auto" w:fill="FFFFFF"/>
          </w:tcPr>
          <w:p w14:paraId="5B161D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0.97 (0.93, 1.01)</w:t>
            </w:r>
          </w:p>
        </w:tc>
        <w:tc>
          <w:tcPr>
            <w:tcW w:w="549" w:type="pct"/>
            <w:tcBorders>
              <w:top w:val="nil"/>
              <w:left w:val="nil"/>
              <w:bottom w:val="nil"/>
              <w:right w:val="nil"/>
            </w:tcBorders>
            <w:shd w:val="clear" w:color="auto" w:fill="FFFFFF"/>
          </w:tcPr>
          <w:p w14:paraId="7A6BA35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1E7A2418" w14:textId="77777777">
        <w:trPr>
          <w:trHeight w:val="340"/>
        </w:trPr>
        <w:tc>
          <w:tcPr>
            <w:tcW w:w="1470" w:type="pct"/>
            <w:tcBorders>
              <w:top w:val="nil"/>
              <w:left w:val="nil"/>
              <w:bottom w:val="nil"/>
              <w:right w:val="nil"/>
            </w:tcBorders>
            <w:shd w:val="clear" w:color="auto" w:fill="FFFFFF"/>
          </w:tcPr>
          <w:p w14:paraId="2618EC0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w:t>
            </w:r>
          </w:p>
        </w:tc>
        <w:tc>
          <w:tcPr>
            <w:tcW w:w="400" w:type="pct"/>
            <w:tcBorders>
              <w:top w:val="nil"/>
              <w:left w:val="nil"/>
              <w:bottom w:val="nil"/>
              <w:right w:val="nil"/>
            </w:tcBorders>
            <w:shd w:val="clear" w:color="auto" w:fill="FFFFFF"/>
          </w:tcPr>
          <w:p w14:paraId="2524169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2,639</w:t>
            </w:r>
          </w:p>
        </w:tc>
        <w:tc>
          <w:tcPr>
            <w:tcW w:w="1291" w:type="pct"/>
            <w:tcBorders>
              <w:top w:val="nil"/>
              <w:left w:val="nil"/>
              <w:bottom w:val="nil"/>
              <w:right w:val="nil"/>
            </w:tcBorders>
            <w:shd w:val="clear" w:color="auto" w:fill="FFFFFF"/>
          </w:tcPr>
          <w:p w14:paraId="7483B2B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31.3 (29.3, 33.1)</w:t>
            </w:r>
          </w:p>
        </w:tc>
        <w:tc>
          <w:tcPr>
            <w:tcW w:w="1291" w:type="pct"/>
            <w:tcBorders>
              <w:top w:val="nil"/>
              <w:left w:val="nil"/>
              <w:bottom w:val="nil"/>
              <w:right w:val="nil"/>
            </w:tcBorders>
            <w:shd w:val="clear" w:color="auto" w:fill="FFFFFF"/>
          </w:tcPr>
          <w:p w14:paraId="7B6AF23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31.1 (29.1, 33.1)</w:t>
            </w:r>
          </w:p>
        </w:tc>
        <w:tc>
          <w:tcPr>
            <w:tcW w:w="549" w:type="pct"/>
            <w:tcBorders>
              <w:top w:val="nil"/>
              <w:left w:val="nil"/>
              <w:bottom w:val="nil"/>
              <w:right w:val="nil"/>
            </w:tcBorders>
            <w:shd w:val="clear" w:color="auto" w:fill="FFFFFF"/>
          </w:tcPr>
          <w:p w14:paraId="50DBE20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5EC0EBB6" w14:textId="77777777">
        <w:trPr>
          <w:trHeight w:val="340"/>
        </w:trPr>
        <w:tc>
          <w:tcPr>
            <w:tcW w:w="1470" w:type="pct"/>
            <w:tcBorders>
              <w:top w:val="nil"/>
              <w:left w:val="nil"/>
              <w:bottom w:val="nil"/>
              <w:right w:val="nil"/>
            </w:tcBorders>
            <w:shd w:val="clear" w:color="auto" w:fill="FFFFFF"/>
          </w:tcPr>
          <w:p w14:paraId="4EC77D7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APTTR</w:t>
            </w:r>
          </w:p>
        </w:tc>
        <w:tc>
          <w:tcPr>
            <w:tcW w:w="400" w:type="pct"/>
            <w:tcBorders>
              <w:top w:val="nil"/>
              <w:left w:val="nil"/>
              <w:bottom w:val="nil"/>
              <w:right w:val="nil"/>
            </w:tcBorders>
            <w:shd w:val="clear" w:color="auto" w:fill="FFFFFF"/>
          </w:tcPr>
          <w:p w14:paraId="56261D4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2,639</w:t>
            </w:r>
          </w:p>
        </w:tc>
        <w:tc>
          <w:tcPr>
            <w:tcW w:w="1291" w:type="pct"/>
            <w:tcBorders>
              <w:top w:val="nil"/>
              <w:left w:val="nil"/>
              <w:bottom w:val="nil"/>
              <w:right w:val="nil"/>
            </w:tcBorders>
            <w:shd w:val="clear" w:color="auto" w:fill="FFFFFF"/>
          </w:tcPr>
          <w:p w14:paraId="0F3DB96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1.00 (1.00, 1.10)</w:t>
            </w:r>
          </w:p>
        </w:tc>
        <w:tc>
          <w:tcPr>
            <w:tcW w:w="1291" w:type="pct"/>
            <w:tcBorders>
              <w:top w:val="nil"/>
              <w:left w:val="nil"/>
              <w:bottom w:val="nil"/>
              <w:right w:val="nil"/>
            </w:tcBorders>
            <w:shd w:val="clear" w:color="auto" w:fill="FFFFFF"/>
          </w:tcPr>
          <w:p w14:paraId="4DFDAB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1.00 (0.90, 1.10)</w:t>
            </w:r>
          </w:p>
        </w:tc>
        <w:tc>
          <w:tcPr>
            <w:tcW w:w="549" w:type="pct"/>
            <w:tcBorders>
              <w:top w:val="nil"/>
              <w:left w:val="nil"/>
              <w:bottom w:val="nil"/>
              <w:right w:val="nil"/>
            </w:tcBorders>
            <w:shd w:val="clear" w:color="auto" w:fill="FFFFFF"/>
          </w:tcPr>
          <w:p w14:paraId="17B6E6C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5D9943A1" w14:textId="77777777">
        <w:trPr>
          <w:trHeight w:val="340"/>
        </w:trPr>
        <w:tc>
          <w:tcPr>
            <w:tcW w:w="1470" w:type="pct"/>
            <w:tcBorders>
              <w:top w:val="nil"/>
              <w:left w:val="nil"/>
              <w:bottom w:val="nil"/>
              <w:right w:val="nil"/>
            </w:tcBorders>
            <w:shd w:val="clear" w:color="auto" w:fill="FFFFFF"/>
          </w:tcPr>
          <w:p w14:paraId="2A1F898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FIB</w:t>
            </w:r>
          </w:p>
        </w:tc>
        <w:tc>
          <w:tcPr>
            <w:tcW w:w="400" w:type="pct"/>
            <w:tcBorders>
              <w:top w:val="nil"/>
              <w:left w:val="nil"/>
              <w:bottom w:val="nil"/>
              <w:right w:val="nil"/>
            </w:tcBorders>
            <w:shd w:val="clear" w:color="auto" w:fill="FFFFFF"/>
          </w:tcPr>
          <w:p w14:paraId="16EB9C7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2,637</w:t>
            </w:r>
          </w:p>
        </w:tc>
        <w:tc>
          <w:tcPr>
            <w:tcW w:w="1291" w:type="pct"/>
            <w:tcBorders>
              <w:top w:val="nil"/>
              <w:left w:val="nil"/>
              <w:bottom w:val="nil"/>
              <w:right w:val="nil"/>
            </w:tcBorders>
            <w:shd w:val="clear" w:color="auto" w:fill="FFFFFF"/>
          </w:tcPr>
          <w:p w14:paraId="67DD6E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3.36 (2.96, 3.87)</w:t>
            </w:r>
          </w:p>
        </w:tc>
        <w:tc>
          <w:tcPr>
            <w:tcW w:w="1291" w:type="pct"/>
            <w:tcBorders>
              <w:top w:val="nil"/>
              <w:left w:val="nil"/>
              <w:bottom w:val="nil"/>
              <w:right w:val="nil"/>
            </w:tcBorders>
            <w:shd w:val="clear" w:color="auto" w:fill="FFFFFF"/>
          </w:tcPr>
          <w:p w14:paraId="34F14AF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3.15 (2.76, 3.62)</w:t>
            </w:r>
          </w:p>
        </w:tc>
        <w:tc>
          <w:tcPr>
            <w:tcW w:w="549" w:type="pct"/>
            <w:tcBorders>
              <w:top w:val="nil"/>
              <w:left w:val="nil"/>
              <w:bottom w:val="nil"/>
              <w:right w:val="nil"/>
            </w:tcBorders>
            <w:shd w:val="clear" w:color="auto" w:fill="FFFFFF"/>
          </w:tcPr>
          <w:p w14:paraId="27D626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7EE815A4" w14:textId="77777777">
        <w:trPr>
          <w:trHeight w:val="340"/>
        </w:trPr>
        <w:tc>
          <w:tcPr>
            <w:tcW w:w="1470" w:type="pct"/>
            <w:tcBorders>
              <w:top w:val="nil"/>
              <w:left w:val="nil"/>
              <w:bottom w:val="nil"/>
              <w:right w:val="nil"/>
            </w:tcBorders>
            <w:shd w:val="clear" w:color="auto" w:fill="FFFFFF"/>
          </w:tcPr>
          <w:p w14:paraId="5BC453F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w:t>
            </w:r>
          </w:p>
        </w:tc>
        <w:tc>
          <w:tcPr>
            <w:tcW w:w="400" w:type="pct"/>
            <w:tcBorders>
              <w:top w:val="nil"/>
              <w:left w:val="nil"/>
              <w:bottom w:val="nil"/>
              <w:right w:val="nil"/>
            </w:tcBorders>
            <w:shd w:val="clear" w:color="auto" w:fill="FFFFFF"/>
          </w:tcPr>
          <w:p w14:paraId="15D570A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2,637</w:t>
            </w:r>
          </w:p>
        </w:tc>
        <w:tc>
          <w:tcPr>
            <w:tcW w:w="1291" w:type="pct"/>
            <w:tcBorders>
              <w:top w:val="nil"/>
              <w:left w:val="nil"/>
              <w:bottom w:val="nil"/>
              <w:right w:val="nil"/>
            </w:tcBorders>
            <w:shd w:val="clear" w:color="auto" w:fill="FFFFFF"/>
          </w:tcPr>
          <w:p w14:paraId="384FE60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15.50 (14.50, 16.60)</w:t>
            </w:r>
          </w:p>
        </w:tc>
        <w:tc>
          <w:tcPr>
            <w:tcW w:w="1291" w:type="pct"/>
            <w:tcBorders>
              <w:top w:val="nil"/>
              <w:left w:val="nil"/>
              <w:bottom w:val="nil"/>
              <w:right w:val="nil"/>
            </w:tcBorders>
            <w:shd w:val="clear" w:color="auto" w:fill="FFFFFF"/>
          </w:tcPr>
          <w:p w14:paraId="6C37695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15.40 (14.50, 16.30)</w:t>
            </w:r>
          </w:p>
        </w:tc>
        <w:tc>
          <w:tcPr>
            <w:tcW w:w="549" w:type="pct"/>
            <w:tcBorders>
              <w:top w:val="nil"/>
              <w:left w:val="nil"/>
              <w:bottom w:val="nil"/>
              <w:right w:val="nil"/>
            </w:tcBorders>
            <w:shd w:val="clear" w:color="auto" w:fill="FFFFFF"/>
          </w:tcPr>
          <w:p w14:paraId="24D0F2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49EC9DA4" w14:textId="77777777">
        <w:trPr>
          <w:trHeight w:val="340"/>
        </w:trPr>
        <w:tc>
          <w:tcPr>
            <w:tcW w:w="1470" w:type="pct"/>
            <w:tcBorders>
              <w:top w:val="nil"/>
              <w:left w:val="nil"/>
              <w:bottom w:val="nil"/>
              <w:right w:val="nil"/>
            </w:tcBorders>
            <w:shd w:val="clear" w:color="auto" w:fill="FFFFFF"/>
          </w:tcPr>
          <w:p w14:paraId="28933E9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TTR</w:t>
            </w:r>
          </w:p>
        </w:tc>
        <w:tc>
          <w:tcPr>
            <w:tcW w:w="400" w:type="pct"/>
            <w:tcBorders>
              <w:top w:val="nil"/>
              <w:left w:val="nil"/>
              <w:bottom w:val="nil"/>
              <w:right w:val="nil"/>
            </w:tcBorders>
            <w:shd w:val="clear" w:color="auto" w:fill="FFFFFF"/>
          </w:tcPr>
          <w:p w14:paraId="33D53D8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2,637</w:t>
            </w:r>
          </w:p>
        </w:tc>
        <w:tc>
          <w:tcPr>
            <w:tcW w:w="1291" w:type="pct"/>
            <w:tcBorders>
              <w:top w:val="nil"/>
              <w:left w:val="nil"/>
              <w:bottom w:val="nil"/>
              <w:right w:val="nil"/>
            </w:tcBorders>
            <w:shd w:val="clear" w:color="auto" w:fill="FFFFFF"/>
          </w:tcPr>
          <w:p w14:paraId="16A6955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1.10 (1.10, 1.20)</w:t>
            </w:r>
          </w:p>
        </w:tc>
        <w:tc>
          <w:tcPr>
            <w:tcW w:w="1291" w:type="pct"/>
            <w:tcBorders>
              <w:top w:val="nil"/>
              <w:left w:val="nil"/>
              <w:bottom w:val="nil"/>
              <w:right w:val="nil"/>
            </w:tcBorders>
            <w:shd w:val="clear" w:color="auto" w:fill="FFFFFF"/>
          </w:tcPr>
          <w:p w14:paraId="0FBB61D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1.10 (1.10, 1.20)</w:t>
            </w:r>
          </w:p>
        </w:tc>
        <w:tc>
          <w:tcPr>
            <w:tcW w:w="549" w:type="pct"/>
            <w:tcBorders>
              <w:top w:val="nil"/>
              <w:left w:val="nil"/>
              <w:bottom w:val="nil"/>
              <w:right w:val="nil"/>
            </w:tcBorders>
            <w:shd w:val="clear" w:color="auto" w:fill="FFFFFF"/>
          </w:tcPr>
          <w:p w14:paraId="22A5B3B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4D37DAD5" w14:textId="77777777">
        <w:trPr>
          <w:trHeight w:val="340"/>
        </w:trPr>
        <w:tc>
          <w:tcPr>
            <w:tcW w:w="1470" w:type="pct"/>
            <w:tcBorders>
              <w:top w:val="nil"/>
              <w:left w:val="nil"/>
              <w:bottom w:val="nil"/>
              <w:right w:val="nil"/>
            </w:tcBorders>
            <w:shd w:val="clear" w:color="auto" w:fill="FFFFFF"/>
          </w:tcPr>
          <w:p w14:paraId="156889D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D-DIMER</w:t>
            </w:r>
          </w:p>
        </w:tc>
        <w:tc>
          <w:tcPr>
            <w:tcW w:w="400" w:type="pct"/>
            <w:tcBorders>
              <w:top w:val="nil"/>
              <w:left w:val="nil"/>
              <w:bottom w:val="nil"/>
              <w:right w:val="nil"/>
            </w:tcBorders>
            <w:shd w:val="clear" w:color="auto" w:fill="FFFFFF"/>
          </w:tcPr>
          <w:p w14:paraId="667C370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2,614</w:t>
            </w:r>
          </w:p>
        </w:tc>
        <w:tc>
          <w:tcPr>
            <w:tcW w:w="1291" w:type="pct"/>
            <w:tcBorders>
              <w:top w:val="nil"/>
              <w:left w:val="nil"/>
              <w:bottom w:val="nil"/>
              <w:right w:val="nil"/>
            </w:tcBorders>
            <w:shd w:val="clear" w:color="auto" w:fill="FFFFFF"/>
          </w:tcPr>
          <w:p w14:paraId="4658A79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0.45 (0.29, 0.77)</w:t>
            </w:r>
          </w:p>
        </w:tc>
        <w:tc>
          <w:tcPr>
            <w:tcW w:w="1291" w:type="pct"/>
            <w:tcBorders>
              <w:top w:val="nil"/>
              <w:left w:val="nil"/>
              <w:bottom w:val="nil"/>
              <w:right w:val="nil"/>
            </w:tcBorders>
            <w:shd w:val="clear" w:color="auto" w:fill="FFFFFF"/>
          </w:tcPr>
          <w:p w14:paraId="5221483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0.34 (0.23, 0.57)</w:t>
            </w:r>
          </w:p>
        </w:tc>
        <w:tc>
          <w:tcPr>
            <w:tcW w:w="549" w:type="pct"/>
            <w:tcBorders>
              <w:top w:val="nil"/>
              <w:left w:val="nil"/>
              <w:bottom w:val="nil"/>
              <w:right w:val="nil"/>
            </w:tcBorders>
            <w:shd w:val="clear" w:color="auto" w:fill="FFFFFF"/>
          </w:tcPr>
          <w:p w14:paraId="61DBED9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40D38731" w14:textId="77777777">
        <w:trPr>
          <w:trHeight w:val="340"/>
        </w:trPr>
        <w:tc>
          <w:tcPr>
            <w:tcW w:w="1470" w:type="pct"/>
            <w:tcBorders>
              <w:top w:val="nil"/>
              <w:left w:val="nil"/>
              <w:bottom w:val="nil"/>
              <w:right w:val="nil"/>
            </w:tcBorders>
            <w:shd w:val="clear" w:color="auto" w:fill="FFFFFF"/>
          </w:tcPr>
          <w:p w14:paraId="72D2F0B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FDP</w:t>
            </w:r>
          </w:p>
        </w:tc>
        <w:tc>
          <w:tcPr>
            <w:tcW w:w="400" w:type="pct"/>
            <w:tcBorders>
              <w:top w:val="nil"/>
              <w:left w:val="nil"/>
              <w:bottom w:val="nil"/>
              <w:right w:val="nil"/>
            </w:tcBorders>
            <w:shd w:val="clear" w:color="auto" w:fill="FFFFFF"/>
          </w:tcPr>
          <w:p w14:paraId="2168DC4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291" w:type="pct"/>
            <w:tcBorders>
              <w:top w:val="nil"/>
              <w:left w:val="nil"/>
              <w:bottom w:val="nil"/>
              <w:right w:val="nil"/>
            </w:tcBorders>
            <w:shd w:val="clear" w:color="auto" w:fill="FFFFFF"/>
          </w:tcPr>
          <w:p w14:paraId="4ED703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291" w:type="pct"/>
            <w:tcBorders>
              <w:top w:val="nil"/>
              <w:left w:val="nil"/>
              <w:bottom w:val="nil"/>
              <w:right w:val="nil"/>
            </w:tcBorders>
            <w:shd w:val="clear" w:color="auto" w:fill="FFFFFF"/>
          </w:tcPr>
          <w:p w14:paraId="29AB6DE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49" w:type="pct"/>
            <w:tcBorders>
              <w:top w:val="nil"/>
              <w:left w:val="nil"/>
              <w:bottom w:val="nil"/>
              <w:right w:val="nil"/>
            </w:tcBorders>
            <w:shd w:val="clear" w:color="auto" w:fill="FFFFFF"/>
          </w:tcPr>
          <w:p w14:paraId="30A4E435"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399B3B99" w14:textId="77777777">
        <w:trPr>
          <w:trHeight w:val="340"/>
        </w:trPr>
        <w:tc>
          <w:tcPr>
            <w:tcW w:w="5000" w:type="pct"/>
            <w:gridSpan w:val="5"/>
            <w:tcBorders>
              <w:top w:val="single" w:sz="4" w:space="0" w:color="000000"/>
              <w:left w:val="nil"/>
              <w:bottom w:val="nil"/>
              <w:right w:val="nil"/>
            </w:tcBorders>
            <w:shd w:val="clear" w:color="auto" w:fill="FFFFFF"/>
            <w:vAlign w:val="center"/>
          </w:tcPr>
          <w:p w14:paraId="0DF636A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lastRenderedPageBreak/>
              <w:t>1</w:t>
            </w:r>
            <w:r w:rsidRPr="00AE1D28">
              <w:rPr>
                <w:rFonts w:ascii="Times New Roman" w:eastAsia="宋体" w:hAnsi="Times New Roman" w:cs="Times New Roman"/>
                <w:snapToGrid/>
                <w:sz w:val="20"/>
                <w:szCs w:val="20"/>
                <w:lang w:eastAsia="zh-CN"/>
              </w:rPr>
              <w:t>n (%); Median (Q1, Q3)</w:t>
            </w:r>
          </w:p>
        </w:tc>
      </w:tr>
      <w:tr w:rsidR="00BD32BB" w:rsidRPr="00AE1D28" w14:paraId="1EAF7A96" w14:textId="77777777">
        <w:trPr>
          <w:trHeight w:val="340"/>
        </w:trPr>
        <w:tc>
          <w:tcPr>
            <w:tcW w:w="5000" w:type="pct"/>
            <w:gridSpan w:val="5"/>
            <w:tcBorders>
              <w:top w:val="nil"/>
              <w:left w:val="nil"/>
              <w:bottom w:val="single" w:sz="4" w:space="0" w:color="000000"/>
              <w:right w:val="nil"/>
            </w:tcBorders>
            <w:shd w:val="clear" w:color="auto" w:fill="FFFFFF"/>
            <w:vAlign w:val="center"/>
          </w:tcPr>
          <w:p w14:paraId="134A266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t>2</w:t>
            </w:r>
            <w:r w:rsidRPr="00AE1D28">
              <w:rPr>
                <w:rFonts w:ascii="Times New Roman" w:eastAsia="宋体" w:hAnsi="Times New Roman" w:cs="Times New Roman"/>
                <w:snapToGrid/>
                <w:sz w:val="20"/>
                <w:szCs w:val="20"/>
                <w:lang w:eastAsia="zh-CN"/>
              </w:rPr>
              <w:t>Pearson's Chi-squared test; Wilcoxon rank sum test; NA; Wilcoxon rank sum exact test</w:t>
            </w:r>
          </w:p>
        </w:tc>
      </w:tr>
    </w:tbl>
    <w:p w14:paraId="4CFE7F11" w14:textId="77771F07" w:rsidR="00BD32BB" w:rsidRPr="00AE1D28" w:rsidRDefault="00AE1D28">
      <w:pPr>
        <w:pStyle w:val="afff7"/>
        <w:jc w:val="left"/>
        <w:rPr>
          <w:rFonts w:ascii="Times New Roman" w:hAnsi="Times New Roman"/>
          <w:snapToGrid w:val="0"/>
          <w:sz w:val="24"/>
          <w:szCs w:val="24"/>
          <w:lang w:bidi="ar"/>
        </w:rPr>
      </w:pPr>
      <w:bookmarkStart w:id="49" w:name="_Toc234958834"/>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 xml:space="preserve">10. Comparison of baseline characteristics among the </w:t>
      </w:r>
      <w:proofErr w:type="spellStart"/>
      <w:r w:rsidR="00886DF8" w:rsidRPr="00AE1D28">
        <w:rPr>
          <w:rFonts w:ascii="Times New Roman" w:hAnsi="Times New Roman"/>
          <w:snapToGrid w:val="0"/>
          <w:sz w:val="24"/>
          <w:szCs w:val="24"/>
          <w:lang w:bidi="ar"/>
        </w:rPr>
        <w:t>dMMR</w:t>
      </w:r>
      <w:proofErr w:type="spellEnd"/>
      <w:r w:rsidR="00886DF8" w:rsidRPr="00AE1D28">
        <w:rPr>
          <w:rFonts w:ascii="Times New Roman" w:hAnsi="Times New Roman"/>
          <w:snapToGrid w:val="0"/>
          <w:sz w:val="24"/>
          <w:szCs w:val="24"/>
          <w:lang w:bidi="ar"/>
        </w:rPr>
        <w:t xml:space="preserve"> group and the </w:t>
      </w:r>
      <w:proofErr w:type="spellStart"/>
      <w:r w:rsidR="00886DF8" w:rsidRPr="00AE1D28">
        <w:rPr>
          <w:rFonts w:ascii="Times New Roman" w:hAnsi="Times New Roman"/>
          <w:snapToGrid w:val="0"/>
          <w:sz w:val="24"/>
          <w:szCs w:val="24"/>
          <w:lang w:bidi="ar"/>
        </w:rPr>
        <w:t>pMMR</w:t>
      </w:r>
      <w:proofErr w:type="spellEnd"/>
      <w:r w:rsidR="00886DF8" w:rsidRPr="00AE1D28">
        <w:rPr>
          <w:rFonts w:ascii="Times New Roman" w:hAnsi="Times New Roman"/>
          <w:snapToGrid w:val="0"/>
          <w:sz w:val="24"/>
          <w:szCs w:val="24"/>
          <w:lang w:bidi="ar"/>
        </w:rPr>
        <w:t xml:space="preserve"> group in the ZCH cohort</w:t>
      </w:r>
      <w:bookmarkEnd w:id="49"/>
    </w:p>
    <w:p w14:paraId="5A5DA051" w14:textId="77777777" w:rsidR="00BD32BB" w:rsidRPr="00AE1D28" w:rsidRDefault="00000000">
      <w:pPr>
        <w:rPr>
          <w:rFonts w:ascii="Times New Roman" w:eastAsia="Times New Roman" w:hAnsi="Times New Roman" w:cs="Times New Roman"/>
          <w:sz w:val="20"/>
          <w:szCs w:val="20"/>
          <w:lang w:eastAsia="zh-CN" w:bidi="ar"/>
        </w:rPr>
      </w:pPr>
      <w:r w:rsidRPr="00AE1D28">
        <w:rPr>
          <w:rFonts w:ascii="Times New Roman" w:eastAsia="Times New Roman" w:hAnsi="Times New Roman" w:cs="Times New Roman"/>
          <w:sz w:val="20"/>
          <w:szCs w:val="20"/>
          <w:lang w:eastAsia="zh-CN" w:bidi="ar"/>
        </w:rPr>
        <w:t xml:space="preserve">This table presents descriptive statistics of demographic characteristics, clinical features, and laboratory test indicators for the </w:t>
      </w:r>
      <w:r w:rsidRPr="00AE1D28">
        <w:rPr>
          <w:rFonts w:ascii="Times New Roman" w:eastAsiaTheme="minorEastAsia" w:hAnsi="Times New Roman" w:cs="Times New Roman"/>
          <w:sz w:val="20"/>
          <w:szCs w:val="20"/>
          <w:lang w:eastAsia="zh-CN" w:bidi="ar"/>
        </w:rPr>
        <w:t>two</w:t>
      </w:r>
      <w:r w:rsidRPr="00AE1D28">
        <w:rPr>
          <w:rFonts w:ascii="Times New Roman" w:eastAsia="Times New Roman" w:hAnsi="Times New Roman" w:cs="Times New Roman"/>
          <w:sz w:val="20"/>
          <w:szCs w:val="20"/>
          <w:lang w:eastAsia="zh-CN" w:bidi="ar"/>
        </w:rPr>
        <w:t xml:space="preserve"> groups within the </w:t>
      </w:r>
      <w:r w:rsidRPr="00AE1D28">
        <w:rPr>
          <w:rFonts w:ascii="Times New Roman" w:eastAsiaTheme="minorEastAsia" w:hAnsi="Times New Roman" w:cs="Times New Roman"/>
          <w:sz w:val="20"/>
          <w:szCs w:val="20"/>
          <w:lang w:eastAsia="zh-CN" w:bidi="ar"/>
        </w:rPr>
        <w:t>Zhejiang</w:t>
      </w:r>
      <w:r w:rsidRPr="00AE1D28">
        <w:rPr>
          <w:rFonts w:ascii="Times New Roman" w:eastAsia="Times New Roman" w:hAnsi="Times New Roman" w:cs="Times New Roman"/>
          <w:sz w:val="20"/>
          <w:szCs w:val="20"/>
          <w:lang w:eastAsia="zh-CN" w:bidi="ar"/>
        </w:rPr>
        <w:t xml:space="preserve"> Cancer Hospital cohort (</w:t>
      </w:r>
      <w:proofErr w:type="spellStart"/>
      <w:r w:rsidRPr="00AE1D28">
        <w:rPr>
          <w:rFonts w:ascii="Times New Roman" w:eastAsia="Times New Roman" w:hAnsi="Times New Roman" w:cs="Times New Roman"/>
          <w:sz w:val="20"/>
          <w:szCs w:val="20"/>
          <w:lang w:eastAsia="zh-CN" w:bidi="ar"/>
        </w:rPr>
        <w:t>dMMR</w:t>
      </w:r>
      <w:proofErr w:type="spellEnd"/>
      <w:r w:rsidRPr="00AE1D28">
        <w:rPr>
          <w:rFonts w:ascii="Times New Roman" w:eastAsia="Times New Roman" w:hAnsi="Times New Roman" w:cs="Times New Roman"/>
          <w:sz w:val="20"/>
          <w:szCs w:val="20"/>
          <w:lang w:eastAsia="zh-CN" w:bidi="ar"/>
        </w:rPr>
        <w:t>: N=</w:t>
      </w:r>
      <w:r w:rsidRPr="00AE1D28">
        <w:rPr>
          <w:rFonts w:ascii="Times New Roman" w:eastAsiaTheme="minorEastAsia" w:hAnsi="Times New Roman" w:cs="Times New Roman"/>
          <w:sz w:val="20"/>
          <w:szCs w:val="20"/>
          <w:lang w:eastAsia="zh-CN" w:bidi="ar"/>
        </w:rPr>
        <w:t>181</w:t>
      </w:r>
      <w:r w:rsidRPr="00AE1D28">
        <w:rPr>
          <w:rFonts w:ascii="Times New Roman" w:eastAsia="Times New Roman" w:hAnsi="Times New Roman" w:cs="Times New Roman"/>
          <w:sz w:val="20"/>
          <w:szCs w:val="20"/>
          <w:lang w:eastAsia="zh-CN" w:bidi="ar"/>
        </w:rPr>
        <w:t>; colorectal cancer: N=</w:t>
      </w:r>
      <w:r w:rsidRPr="00AE1D28">
        <w:rPr>
          <w:rFonts w:ascii="Times New Roman" w:eastAsiaTheme="minorEastAsia" w:hAnsi="Times New Roman" w:cs="Times New Roman"/>
          <w:sz w:val="20"/>
          <w:szCs w:val="20"/>
          <w:lang w:eastAsia="zh-CN" w:bidi="ar"/>
        </w:rPr>
        <w:t>2,477</w:t>
      </w:r>
      <w:r w:rsidRPr="00AE1D28">
        <w:rPr>
          <w:rFonts w:ascii="Times New Roman" w:eastAsia="Times New Roman" w:hAnsi="Times New Roman" w:cs="Times New Roman"/>
          <w:sz w:val="20"/>
          <w:szCs w:val="20"/>
          <w:lang w:eastAsia="zh-CN" w:bidi="ar"/>
        </w:rPr>
        <w:t>). Categorical variables are presented as counts (percentages), and continuous variables as median (first quartile, third quartile). Between-group comparisons were performed using Pearson’s chi</w:t>
      </w:r>
      <w:r w:rsidRPr="00AE1D28">
        <w:rPr>
          <w:rFonts w:ascii="Times New Roman" w:eastAsia="Times New Roman" w:hAnsi="Times New Roman" w:cs="Times New Roman"/>
          <w:sz w:val="20"/>
          <w:szCs w:val="20"/>
          <w:lang w:eastAsia="zh-CN" w:bidi="ar"/>
        </w:rPr>
        <w:noBreakHyphen/>
        <w:t>square test (categorical variables) or Welch’s two-sample t-test (continuous variables). Abbreviations are provided in the table.</w:t>
      </w:r>
    </w:p>
    <w:p w14:paraId="54DC27E7" w14:textId="77777777" w:rsidR="00BD32BB" w:rsidRPr="00AE1D28" w:rsidRDefault="00000000">
      <w:pPr>
        <w:kinsoku/>
        <w:autoSpaceDE/>
        <w:autoSpaceDN/>
        <w:adjustRightInd/>
        <w:snapToGrid/>
        <w:textAlignment w:val="auto"/>
        <w:rPr>
          <w:rFonts w:ascii="Times New Roman" w:eastAsia="Times New Roman" w:hAnsi="Times New Roman" w:cs="Times New Roman"/>
          <w:sz w:val="20"/>
          <w:szCs w:val="20"/>
          <w:lang w:eastAsia="zh-CN" w:bidi="ar"/>
        </w:rPr>
      </w:pPr>
      <w:r w:rsidRPr="00AE1D28">
        <w:rPr>
          <w:rFonts w:ascii="Times New Roman" w:eastAsia="Times New Roman" w:hAnsi="Times New Roman" w:cs="Times New Roman"/>
          <w:sz w:val="20"/>
          <w:szCs w:val="20"/>
          <w:lang w:eastAsia="zh-CN" w:bidi="ar"/>
        </w:rPr>
        <w:br w:type="page"/>
      </w:r>
    </w:p>
    <w:tbl>
      <w:tblPr>
        <w:tblW w:w="5000" w:type="pct"/>
        <w:tblLook w:val="04A0" w:firstRow="1" w:lastRow="0" w:firstColumn="1" w:lastColumn="0" w:noHBand="0" w:noVBand="1"/>
      </w:tblPr>
      <w:tblGrid>
        <w:gridCol w:w="2776"/>
        <w:gridCol w:w="795"/>
        <w:gridCol w:w="2564"/>
        <w:gridCol w:w="2564"/>
        <w:gridCol w:w="1088"/>
      </w:tblGrid>
      <w:tr w:rsidR="00BD32BB" w:rsidRPr="00AE1D28" w14:paraId="76EFB9D1" w14:textId="77777777">
        <w:trPr>
          <w:trHeight w:val="340"/>
        </w:trPr>
        <w:tc>
          <w:tcPr>
            <w:tcW w:w="1418" w:type="pct"/>
            <w:vMerge w:val="restart"/>
            <w:tcBorders>
              <w:top w:val="single" w:sz="8" w:space="0" w:color="000000"/>
              <w:left w:val="nil"/>
              <w:bottom w:val="single" w:sz="8" w:space="0" w:color="000000"/>
              <w:right w:val="nil"/>
            </w:tcBorders>
            <w:shd w:val="clear" w:color="auto" w:fill="FFFFFF"/>
            <w:vAlign w:val="center"/>
          </w:tcPr>
          <w:p w14:paraId="1CF3B903" w14:textId="77777777" w:rsidR="00BD32BB" w:rsidRPr="00AE1D28" w:rsidRDefault="00000000">
            <w:pPr>
              <w:kinsoku/>
              <w:autoSpaceDE/>
              <w:autoSpaceDN/>
              <w:adjustRightInd/>
              <w:snapToGrid/>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lastRenderedPageBreak/>
              <w:t>Variable</w:t>
            </w:r>
          </w:p>
        </w:tc>
        <w:tc>
          <w:tcPr>
            <w:tcW w:w="406" w:type="pct"/>
            <w:vMerge w:val="restart"/>
            <w:tcBorders>
              <w:top w:val="single" w:sz="8" w:space="0" w:color="000000"/>
              <w:left w:val="nil"/>
              <w:bottom w:val="single" w:sz="8" w:space="0" w:color="000000"/>
              <w:right w:val="nil"/>
            </w:tcBorders>
            <w:shd w:val="clear" w:color="auto" w:fill="FFFFFF"/>
            <w:vAlign w:val="center"/>
          </w:tcPr>
          <w:p w14:paraId="4D0D77BD"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N</w:t>
            </w:r>
          </w:p>
        </w:tc>
        <w:tc>
          <w:tcPr>
            <w:tcW w:w="1310" w:type="pct"/>
            <w:tcBorders>
              <w:top w:val="single" w:sz="8" w:space="0" w:color="000000"/>
              <w:left w:val="nil"/>
              <w:bottom w:val="nil"/>
              <w:right w:val="nil"/>
            </w:tcBorders>
            <w:shd w:val="clear" w:color="auto" w:fill="FFFFFF"/>
            <w:vAlign w:val="center"/>
          </w:tcPr>
          <w:p w14:paraId="18B76AB9"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Cancer early stage</w:t>
            </w:r>
            <w:r w:rsidRPr="00AE1D28">
              <w:rPr>
                <w:rFonts w:ascii="Times New Roman" w:eastAsia="宋体" w:hAnsi="Times New Roman" w:cs="Times New Roman"/>
                <w:snapToGrid/>
                <w:sz w:val="20"/>
                <w:szCs w:val="20"/>
                <w:lang w:eastAsia="zh-CN"/>
              </w:rPr>
              <w:t xml:space="preserve"> </w:t>
            </w:r>
          </w:p>
        </w:tc>
        <w:tc>
          <w:tcPr>
            <w:tcW w:w="1310" w:type="pct"/>
            <w:tcBorders>
              <w:top w:val="single" w:sz="8" w:space="0" w:color="000000"/>
              <w:left w:val="nil"/>
              <w:bottom w:val="nil"/>
              <w:right w:val="nil"/>
            </w:tcBorders>
            <w:shd w:val="clear" w:color="auto" w:fill="FFFFFF"/>
            <w:vAlign w:val="center"/>
          </w:tcPr>
          <w:p w14:paraId="4F86059C"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Cancer late stage</w:t>
            </w:r>
            <w:r w:rsidRPr="00AE1D28">
              <w:rPr>
                <w:rFonts w:ascii="Times New Roman" w:eastAsia="宋体" w:hAnsi="Times New Roman" w:cs="Times New Roman"/>
                <w:snapToGrid/>
                <w:sz w:val="20"/>
                <w:szCs w:val="20"/>
                <w:lang w:eastAsia="zh-CN"/>
              </w:rPr>
              <w:t xml:space="preserve"> </w:t>
            </w:r>
          </w:p>
        </w:tc>
        <w:tc>
          <w:tcPr>
            <w:tcW w:w="556" w:type="pct"/>
            <w:vMerge w:val="restart"/>
            <w:tcBorders>
              <w:top w:val="single" w:sz="8" w:space="0" w:color="000000"/>
              <w:left w:val="nil"/>
              <w:bottom w:val="single" w:sz="8" w:space="0" w:color="000000"/>
              <w:right w:val="nil"/>
            </w:tcBorders>
            <w:shd w:val="clear" w:color="auto" w:fill="FFFFFF"/>
            <w:vAlign w:val="center"/>
          </w:tcPr>
          <w:p w14:paraId="639219AC"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p-value</w:t>
            </w:r>
            <w:r w:rsidRPr="00AE1D28">
              <w:rPr>
                <w:rFonts w:ascii="Times New Roman" w:eastAsia="宋体" w:hAnsi="Times New Roman" w:cs="Times New Roman"/>
                <w:snapToGrid/>
                <w:sz w:val="20"/>
                <w:szCs w:val="20"/>
                <w:vertAlign w:val="superscript"/>
                <w:lang w:eastAsia="zh-CN"/>
              </w:rPr>
              <w:t>2</w:t>
            </w:r>
          </w:p>
        </w:tc>
      </w:tr>
      <w:tr w:rsidR="00BD32BB" w:rsidRPr="00AE1D28" w14:paraId="2759B924" w14:textId="77777777">
        <w:trPr>
          <w:trHeight w:val="340"/>
        </w:trPr>
        <w:tc>
          <w:tcPr>
            <w:tcW w:w="1418" w:type="pct"/>
            <w:vMerge/>
            <w:tcBorders>
              <w:top w:val="single" w:sz="8" w:space="0" w:color="000000"/>
              <w:left w:val="nil"/>
              <w:bottom w:val="single" w:sz="8" w:space="0" w:color="000000"/>
              <w:right w:val="nil"/>
            </w:tcBorders>
            <w:vAlign w:val="center"/>
          </w:tcPr>
          <w:p w14:paraId="65B87B10"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406" w:type="pct"/>
            <w:vMerge/>
            <w:tcBorders>
              <w:top w:val="single" w:sz="8" w:space="0" w:color="000000"/>
              <w:left w:val="nil"/>
              <w:bottom w:val="single" w:sz="8" w:space="0" w:color="000000"/>
              <w:right w:val="nil"/>
            </w:tcBorders>
            <w:vAlign w:val="center"/>
          </w:tcPr>
          <w:p w14:paraId="715603A1"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1310" w:type="pct"/>
            <w:tcBorders>
              <w:top w:val="nil"/>
              <w:left w:val="nil"/>
              <w:bottom w:val="single" w:sz="8" w:space="0" w:color="000000"/>
              <w:right w:val="nil"/>
            </w:tcBorders>
            <w:shd w:val="clear" w:color="auto" w:fill="FFFFFF"/>
            <w:vAlign w:val="center"/>
          </w:tcPr>
          <w:p w14:paraId="0BD62A2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1,665</w:t>
            </w:r>
            <w:r w:rsidRPr="00AE1D28">
              <w:rPr>
                <w:rFonts w:ascii="Times New Roman" w:eastAsia="宋体" w:hAnsi="Times New Roman" w:cs="Times New Roman"/>
                <w:snapToGrid/>
                <w:sz w:val="20"/>
                <w:szCs w:val="20"/>
                <w:vertAlign w:val="superscript"/>
                <w:lang w:eastAsia="zh-CN"/>
              </w:rPr>
              <w:t>1</w:t>
            </w:r>
          </w:p>
        </w:tc>
        <w:tc>
          <w:tcPr>
            <w:tcW w:w="1310" w:type="pct"/>
            <w:tcBorders>
              <w:top w:val="nil"/>
              <w:left w:val="nil"/>
              <w:bottom w:val="single" w:sz="8" w:space="0" w:color="000000"/>
              <w:right w:val="nil"/>
            </w:tcBorders>
            <w:shd w:val="clear" w:color="auto" w:fill="FFFFFF"/>
            <w:vAlign w:val="center"/>
          </w:tcPr>
          <w:p w14:paraId="321B0A8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1,282</w:t>
            </w:r>
            <w:r w:rsidRPr="00AE1D28">
              <w:rPr>
                <w:rFonts w:ascii="Times New Roman" w:eastAsia="宋体" w:hAnsi="Times New Roman" w:cs="Times New Roman"/>
                <w:snapToGrid/>
                <w:sz w:val="20"/>
                <w:szCs w:val="20"/>
                <w:vertAlign w:val="superscript"/>
                <w:lang w:eastAsia="zh-CN"/>
              </w:rPr>
              <w:t>1</w:t>
            </w:r>
          </w:p>
        </w:tc>
        <w:tc>
          <w:tcPr>
            <w:tcW w:w="556" w:type="pct"/>
            <w:vMerge/>
            <w:tcBorders>
              <w:top w:val="single" w:sz="8" w:space="0" w:color="000000"/>
              <w:left w:val="nil"/>
              <w:bottom w:val="single" w:sz="8" w:space="0" w:color="000000"/>
              <w:right w:val="nil"/>
            </w:tcBorders>
            <w:vAlign w:val="center"/>
          </w:tcPr>
          <w:p w14:paraId="526FD561"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r>
      <w:tr w:rsidR="00BD32BB" w:rsidRPr="00AE1D28" w14:paraId="0F75D7A7" w14:textId="77777777">
        <w:trPr>
          <w:trHeight w:val="340"/>
        </w:trPr>
        <w:tc>
          <w:tcPr>
            <w:tcW w:w="1418" w:type="pct"/>
            <w:tcBorders>
              <w:top w:val="nil"/>
              <w:left w:val="nil"/>
              <w:bottom w:val="nil"/>
              <w:right w:val="nil"/>
            </w:tcBorders>
            <w:shd w:val="clear" w:color="auto" w:fill="FFFFFF"/>
          </w:tcPr>
          <w:p w14:paraId="382057D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gender</w:t>
            </w:r>
          </w:p>
        </w:tc>
        <w:tc>
          <w:tcPr>
            <w:tcW w:w="406" w:type="pct"/>
            <w:tcBorders>
              <w:top w:val="nil"/>
              <w:left w:val="nil"/>
              <w:bottom w:val="nil"/>
              <w:right w:val="nil"/>
            </w:tcBorders>
            <w:shd w:val="clear" w:color="auto" w:fill="FFFFFF"/>
          </w:tcPr>
          <w:p w14:paraId="4BD5E08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6713F26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1,072 (64%)</w:t>
            </w:r>
          </w:p>
        </w:tc>
        <w:tc>
          <w:tcPr>
            <w:tcW w:w="1310" w:type="pct"/>
            <w:tcBorders>
              <w:top w:val="nil"/>
              <w:left w:val="nil"/>
              <w:bottom w:val="nil"/>
              <w:right w:val="nil"/>
            </w:tcBorders>
            <w:shd w:val="clear" w:color="auto" w:fill="FFFFFF"/>
          </w:tcPr>
          <w:p w14:paraId="03469B2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824 (64%)</w:t>
            </w:r>
          </w:p>
        </w:tc>
        <w:tc>
          <w:tcPr>
            <w:tcW w:w="556" w:type="pct"/>
            <w:tcBorders>
              <w:top w:val="nil"/>
              <w:left w:val="nil"/>
              <w:bottom w:val="nil"/>
              <w:right w:val="nil"/>
            </w:tcBorders>
            <w:shd w:val="clear" w:color="auto" w:fill="FFFFFF"/>
          </w:tcPr>
          <w:p w14:paraId="46BB032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0305735D" w14:textId="77777777">
        <w:trPr>
          <w:trHeight w:val="340"/>
        </w:trPr>
        <w:tc>
          <w:tcPr>
            <w:tcW w:w="1418" w:type="pct"/>
            <w:tcBorders>
              <w:top w:val="nil"/>
              <w:left w:val="nil"/>
              <w:bottom w:val="nil"/>
              <w:right w:val="nil"/>
            </w:tcBorders>
            <w:shd w:val="clear" w:color="auto" w:fill="FFFFFF"/>
          </w:tcPr>
          <w:p w14:paraId="36DEE74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age</w:t>
            </w:r>
          </w:p>
        </w:tc>
        <w:tc>
          <w:tcPr>
            <w:tcW w:w="406" w:type="pct"/>
            <w:tcBorders>
              <w:top w:val="nil"/>
              <w:left w:val="nil"/>
              <w:bottom w:val="nil"/>
              <w:right w:val="nil"/>
            </w:tcBorders>
            <w:shd w:val="clear" w:color="auto" w:fill="FFFFFF"/>
          </w:tcPr>
          <w:p w14:paraId="205B5E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2,946</w:t>
            </w:r>
          </w:p>
        </w:tc>
        <w:tc>
          <w:tcPr>
            <w:tcW w:w="1310" w:type="pct"/>
            <w:tcBorders>
              <w:top w:val="nil"/>
              <w:left w:val="nil"/>
              <w:bottom w:val="nil"/>
              <w:right w:val="nil"/>
            </w:tcBorders>
            <w:shd w:val="clear" w:color="auto" w:fill="FFFFFF"/>
          </w:tcPr>
          <w:p w14:paraId="6C51517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 (55, 69)</w:t>
            </w:r>
          </w:p>
        </w:tc>
        <w:tc>
          <w:tcPr>
            <w:tcW w:w="1310" w:type="pct"/>
            <w:tcBorders>
              <w:top w:val="nil"/>
              <w:left w:val="nil"/>
              <w:bottom w:val="nil"/>
              <w:right w:val="nil"/>
            </w:tcBorders>
            <w:shd w:val="clear" w:color="auto" w:fill="FFFFFF"/>
          </w:tcPr>
          <w:p w14:paraId="06AF1E6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64 (56, 69)</w:t>
            </w:r>
          </w:p>
        </w:tc>
        <w:tc>
          <w:tcPr>
            <w:tcW w:w="556" w:type="pct"/>
            <w:tcBorders>
              <w:top w:val="nil"/>
              <w:left w:val="nil"/>
              <w:bottom w:val="nil"/>
              <w:right w:val="nil"/>
            </w:tcBorders>
            <w:shd w:val="clear" w:color="auto" w:fill="FFFFFF"/>
          </w:tcPr>
          <w:p w14:paraId="072DCC5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6EAEE136" w14:textId="77777777">
        <w:trPr>
          <w:trHeight w:val="340"/>
        </w:trPr>
        <w:tc>
          <w:tcPr>
            <w:tcW w:w="1418" w:type="pct"/>
            <w:tcBorders>
              <w:top w:val="nil"/>
              <w:left w:val="nil"/>
              <w:bottom w:val="nil"/>
              <w:right w:val="nil"/>
            </w:tcBorders>
            <w:shd w:val="clear" w:color="auto" w:fill="FFFFFF"/>
          </w:tcPr>
          <w:p w14:paraId="0327620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Height(cm)</w:t>
            </w:r>
          </w:p>
        </w:tc>
        <w:tc>
          <w:tcPr>
            <w:tcW w:w="406" w:type="pct"/>
            <w:tcBorders>
              <w:top w:val="nil"/>
              <w:left w:val="nil"/>
              <w:bottom w:val="nil"/>
              <w:right w:val="nil"/>
            </w:tcBorders>
            <w:shd w:val="clear" w:color="auto" w:fill="FFFFFF"/>
          </w:tcPr>
          <w:p w14:paraId="18E82C3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2,834</w:t>
            </w:r>
          </w:p>
        </w:tc>
        <w:tc>
          <w:tcPr>
            <w:tcW w:w="1310" w:type="pct"/>
            <w:tcBorders>
              <w:top w:val="nil"/>
              <w:left w:val="nil"/>
              <w:bottom w:val="nil"/>
              <w:right w:val="nil"/>
            </w:tcBorders>
            <w:shd w:val="clear" w:color="auto" w:fill="FFFFFF"/>
          </w:tcPr>
          <w:p w14:paraId="1DF6098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165 (158, 170)</w:t>
            </w:r>
          </w:p>
        </w:tc>
        <w:tc>
          <w:tcPr>
            <w:tcW w:w="1310" w:type="pct"/>
            <w:tcBorders>
              <w:top w:val="nil"/>
              <w:left w:val="nil"/>
              <w:bottom w:val="nil"/>
              <w:right w:val="nil"/>
            </w:tcBorders>
            <w:shd w:val="clear" w:color="auto" w:fill="FFFFFF"/>
          </w:tcPr>
          <w:p w14:paraId="02D77A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165 (158, 170)</w:t>
            </w:r>
          </w:p>
        </w:tc>
        <w:tc>
          <w:tcPr>
            <w:tcW w:w="556" w:type="pct"/>
            <w:tcBorders>
              <w:top w:val="nil"/>
              <w:left w:val="nil"/>
              <w:bottom w:val="nil"/>
              <w:right w:val="nil"/>
            </w:tcBorders>
            <w:shd w:val="clear" w:color="auto" w:fill="FFFFFF"/>
          </w:tcPr>
          <w:p w14:paraId="1F933D9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3958A23C" w14:textId="77777777">
        <w:trPr>
          <w:trHeight w:val="340"/>
        </w:trPr>
        <w:tc>
          <w:tcPr>
            <w:tcW w:w="1418" w:type="pct"/>
            <w:tcBorders>
              <w:top w:val="nil"/>
              <w:left w:val="nil"/>
              <w:bottom w:val="nil"/>
              <w:right w:val="nil"/>
            </w:tcBorders>
            <w:shd w:val="clear" w:color="auto" w:fill="FFFFFF"/>
          </w:tcPr>
          <w:p w14:paraId="4602C22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weight(cm)</w:t>
            </w:r>
          </w:p>
        </w:tc>
        <w:tc>
          <w:tcPr>
            <w:tcW w:w="406" w:type="pct"/>
            <w:tcBorders>
              <w:top w:val="nil"/>
              <w:left w:val="nil"/>
              <w:bottom w:val="nil"/>
              <w:right w:val="nil"/>
            </w:tcBorders>
            <w:shd w:val="clear" w:color="auto" w:fill="FFFFFF"/>
          </w:tcPr>
          <w:p w14:paraId="72DF8E4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2,838</w:t>
            </w:r>
          </w:p>
        </w:tc>
        <w:tc>
          <w:tcPr>
            <w:tcW w:w="1310" w:type="pct"/>
            <w:tcBorders>
              <w:top w:val="nil"/>
              <w:left w:val="nil"/>
              <w:bottom w:val="nil"/>
              <w:right w:val="nil"/>
            </w:tcBorders>
            <w:shd w:val="clear" w:color="auto" w:fill="FFFFFF"/>
          </w:tcPr>
          <w:p w14:paraId="056370B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61 (55, 69)</w:t>
            </w:r>
          </w:p>
        </w:tc>
        <w:tc>
          <w:tcPr>
            <w:tcW w:w="1310" w:type="pct"/>
            <w:tcBorders>
              <w:top w:val="nil"/>
              <w:left w:val="nil"/>
              <w:bottom w:val="nil"/>
              <w:right w:val="nil"/>
            </w:tcBorders>
            <w:shd w:val="clear" w:color="auto" w:fill="FFFFFF"/>
          </w:tcPr>
          <w:p w14:paraId="52E8452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(53, 68)</w:t>
            </w:r>
          </w:p>
        </w:tc>
        <w:tc>
          <w:tcPr>
            <w:tcW w:w="556" w:type="pct"/>
            <w:tcBorders>
              <w:top w:val="nil"/>
              <w:left w:val="nil"/>
              <w:bottom w:val="nil"/>
              <w:right w:val="nil"/>
            </w:tcBorders>
            <w:shd w:val="clear" w:color="auto" w:fill="FFFFFF"/>
          </w:tcPr>
          <w:p w14:paraId="33B1716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0.015</w:t>
            </w:r>
          </w:p>
        </w:tc>
      </w:tr>
      <w:tr w:rsidR="00BD32BB" w:rsidRPr="00AE1D28" w14:paraId="7804314F" w14:textId="77777777">
        <w:trPr>
          <w:trHeight w:val="340"/>
        </w:trPr>
        <w:tc>
          <w:tcPr>
            <w:tcW w:w="1418" w:type="pct"/>
            <w:tcBorders>
              <w:top w:val="nil"/>
              <w:left w:val="nil"/>
              <w:bottom w:val="nil"/>
              <w:right w:val="nil"/>
            </w:tcBorders>
            <w:shd w:val="clear" w:color="auto" w:fill="FFFFFF"/>
          </w:tcPr>
          <w:p w14:paraId="1854B08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Smoking_history</w:t>
            </w:r>
            <w:proofErr w:type="spellEnd"/>
          </w:p>
        </w:tc>
        <w:tc>
          <w:tcPr>
            <w:tcW w:w="406" w:type="pct"/>
            <w:tcBorders>
              <w:top w:val="nil"/>
              <w:left w:val="nil"/>
              <w:bottom w:val="nil"/>
              <w:right w:val="nil"/>
            </w:tcBorders>
            <w:shd w:val="clear" w:color="auto" w:fill="FFFFFF"/>
          </w:tcPr>
          <w:p w14:paraId="04046D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38F628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584 (35%)</w:t>
            </w:r>
          </w:p>
        </w:tc>
        <w:tc>
          <w:tcPr>
            <w:tcW w:w="1310" w:type="pct"/>
            <w:tcBorders>
              <w:top w:val="nil"/>
              <w:left w:val="nil"/>
              <w:bottom w:val="nil"/>
              <w:right w:val="nil"/>
            </w:tcBorders>
            <w:shd w:val="clear" w:color="auto" w:fill="FFFFFF"/>
          </w:tcPr>
          <w:p w14:paraId="567C58B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425 (33%)</w:t>
            </w:r>
          </w:p>
        </w:tc>
        <w:tc>
          <w:tcPr>
            <w:tcW w:w="556" w:type="pct"/>
            <w:tcBorders>
              <w:top w:val="nil"/>
              <w:left w:val="nil"/>
              <w:bottom w:val="nil"/>
              <w:right w:val="nil"/>
            </w:tcBorders>
            <w:shd w:val="clear" w:color="auto" w:fill="FFFFFF"/>
          </w:tcPr>
          <w:p w14:paraId="7B654B3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58A177B9" w14:textId="77777777">
        <w:trPr>
          <w:trHeight w:val="340"/>
        </w:trPr>
        <w:tc>
          <w:tcPr>
            <w:tcW w:w="1418" w:type="pct"/>
            <w:tcBorders>
              <w:top w:val="nil"/>
              <w:left w:val="nil"/>
              <w:bottom w:val="nil"/>
              <w:right w:val="nil"/>
            </w:tcBorders>
            <w:shd w:val="clear" w:color="auto" w:fill="FFFFFF"/>
          </w:tcPr>
          <w:p w14:paraId="53E48EE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drinking_history</w:t>
            </w:r>
            <w:proofErr w:type="spellEnd"/>
          </w:p>
        </w:tc>
        <w:tc>
          <w:tcPr>
            <w:tcW w:w="406" w:type="pct"/>
            <w:tcBorders>
              <w:top w:val="nil"/>
              <w:left w:val="nil"/>
              <w:bottom w:val="nil"/>
              <w:right w:val="nil"/>
            </w:tcBorders>
            <w:shd w:val="clear" w:color="auto" w:fill="FFFFFF"/>
          </w:tcPr>
          <w:p w14:paraId="024BCAE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30B2D6B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474 (28%)</w:t>
            </w:r>
          </w:p>
        </w:tc>
        <w:tc>
          <w:tcPr>
            <w:tcW w:w="1310" w:type="pct"/>
            <w:tcBorders>
              <w:top w:val="nil"/>
              <w:left w:val="nil"/>
              <w:bottom w:val="nil"/>
              <w:right w:val="nil"/>
            </w:tcBorders>
            <w:shd w:val="clear" w:color="auto" w:fill="FFFFFF"/>
          </w:tcPr>
          <w:p w14:paraId="57E4983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378 (29%)</w:t>
            </w:r>
          </w:p>
        </w:tc>
        <w:tc>
          <w:tcPr>
            <w:tcW w:w="556" w:type="pct"/>
            <w:tcBorders>
              <w:top w:val="nil"/>
              <w:left w:val="nil"/>
              <w:bottom w:val="nil"/>
              <w:right w:val="nil"/>
            </w:tcBorders>
            <w:shd w:val="clear" w:color="auto" w:fill="FFFFFF"/>
          </w:tcPr>
          <w:p w14:paraId="77B0E7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7785861C" w14:textId="77777777">
        <w:trPr>
          <w:trHeight w:val="340"/>
        </w:trPr>
        <w:tc>
          <w:tcPr>
            <w:tcW w:w="1418" w:type="pct"/>
            <w:tcBorders>
              <w:top w:val="nil"/>
              <w:left w:val="nil"/>
              <w:bottom w:val="nil"/>
              <w:right w:val="nil"/>
            </w:tcBorders>
            <w:shd w:val="clear" w:color="auto" w:fill="FFFFFF"/>
          </w:tcPr>
          <w:p w14:paraId="457ACE0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Family_history_of_cancer</w:t>
            </w:r>
            <w:proofErr w:type="spellEnd"/>
          </w:p>
        </w:tc>
        <w:tc>
          <w:tcPr>
            <w:tcW w:w="406" w:type="pct"/>
            <w:tcBorders>
              <w:top w:val="nil"/>
              <w:left w:val="nil"/>
              <w:bottom w:val="nil"/>
              <w:right w:val="nil"/>
            </w:tcBorders>
            <w:shd w:val="clear" w:color="auto" w:fill="FFFFFF"/>
          </w:tcPr>
          <w:p w14:paraId="133F740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0453304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419 (25%)</w:t>
            </w:r>
          </w:p>
        </w:tc>
        <w:tc>
          <w:tcPr>
            <w:tcW w:w="1310" w:type="pct"/>
            <w:tcBorders>
              <w:top w:val="nil"/>
              <w:left w:val="nil"/>
              <w:bottom w:val="nil"/>
              <w:right w:val="nil"/>
            </w:tcBorders>
            <w:shd w:val="clear" w:color="auto" w:fill="FFFFFF"/>
          </w:tcPr>
          <w:p w14:paraId="0670A1D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298 (23%)</w:t>
            </w:r>
          </w:p>
        </w:tc>
        <w:tc>
          <w:tcPr>
            <w:tcW w:w="556" w:type="pct"/>
            <w:tcBorders>
              <w:top w:val="nil"/>
              <w:left w:val="nil"/>
              <w:bottom w:val="nil"/>
              <w:right w:val="nil"/>
            </w:tcBorders>
            <w:shd w:val="clear" w:color="auto" w:fill="FFFFFF"/>
          </w:tcPr>
          <w:p w14:paraId="29FD5A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0D9D9676" w14:textId="77777777">
        <w:trPr>
          <w:trHeight w:val="340"/>
        </w:trPr>
        <w:tc>
          <w:tcPr>
            <w:tcW w:w="1418" w:type="pct"/>
            <w:tcBorders>
              <w:top w:val="nil"/>
              <w:left w:val="nil"/>
              <w:bottom w:val="nil"/>
              <w:right w:val="nil"/>
            </w:tcBorders>
            <w:shd w:val="clear" w:color="auto" w:fill="FFFFFF"/>
          </w:tcPr>
          <w:p w14:paraId="5876E76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WBC</w:t>
            </w:r>
          </w:p>
        </w:tc>
        <w:tc>
          <w:tcPr>
            <w:tcW w:w="406" w:type="pct"/>
            <w:tcBorders>
              <w:top w:val="nil"/>
              <w:left w:val="nil"/>
              <w:bottom w:val="nil"/>
              <w:right w:val="nil"/>
            </w:tcBorders>
            <w:shd w:val="clear" w:color="auto" w:fill="FFFFFF"/>
          </w:tcPr>
          <w:p w14:paraId="6498C87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544F59D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6.00 (5.00, 7.20)</w:t>
            </w:r>
          </w:p>
        </w:tc>
        <w:tc>
          <w:tcPr>
            <w:tcW w:w="1310" w:type="pct"/>
            <w:tcBorders>
              <w:top w:val="nil"/>
              <w:left w:val="nil"/>
              <w:bottom w:val="nil"/>
              <w:right w:val="nil"/>
            </w:tcBorders>
            <w:shd w:val="clear" w:color="auto" w:fill="FFFFFF"/>
          </w:tcPr>
          <w:p w14:paraId="03367A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5.90 (4.90, 7.10)</w:t>
            </w:r>
          </w:p>
        </w:tc>
        <w:tc>
          <w:tcPr>
            <w:tcW w:w="556" w:type="pct"/>
            <w:tcBorders>
              <w:top w:val="nil"/>
              <w:left w:val="nil"/>
              <w:bottom w:val="nil"/>
              <w:right w:val="nil"/>
            </w:tcBorders>
            <w:shd w:val="clear" w:color="auto" w:fill="FFFFFF"/>
          </w:tcPr>
          <w:p w14:paraId="5C0381F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0.11</w:t>
            </w:r>
          </w:p>
        </w:tc>
      </w:tr>
      <w:tr w:rsidR="00BD32BB" w:rsidRPr="00AE1D28" w14:paraId="09D9B28F" w14:textId="77777777">
        <w:trPr>
          <w:trHeight w:val="340"/>
        </w:trPr>
        <w:tc>
          <w:tcPr>
            <w:tcW w:w="1418" w:type="pct"/>
            <w:tcBorders>
              <w:top w:val="nil"/>
              <w:left w:val="nil"/>
              <w:bottom w:val="nil"/>
              <w:right w:val="nil"/>
            </w:tcBorders>
            <w:shd w:val="clear" w:color="auto" w:fill="FFFFFF"/>
          </w:tcPr>
          <w:p w14:paraId="71A1DA0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GR</w:t>
            </w:r>
          </w:p>
        </w:tc>
        <w:tc>
          <w:tcPr>
            <w:tcW w:w="406" w:type="pct"/>
            <w:tcBorders>
              <w:top w:val="nil"/>
              <w:left w:val="nil"/>
              <w:bottom w:val="nil"/>
              <w:right w:val="nil"/>
            </w:tcBorders>
            <w:shd w:val="clear" w:color="auto" w:fill="FFFFFF"/>
          </w:tcPr>
          <w:p w14:paraId="6936EC8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7B1BEB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3.80 (3.00, 4.80)</w:t>
            </w:r>
          </w:p>
        </w:tc>
        <w:tc>
          <w:tcPr>
            <w:tcW w:w="1310" w:type="pct"/>
            <w:tcBorders>
              <w:top w:val="nil"/>
              <w:left w:val="nil"/>
              <w:bottom w:val="nil"/>
              <w:right w:val="nil"/>
            </w:tcBorders>
            <w:shd w:val="clear" w:color="auto" w:fill="FFFFFF"/>
          </w:tcPr>
          <w:p w14:paraId="791ECC0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3.80 (3.00, 4.80)</w:t>
            </w:r>
          </w:p>
        </w:tc>
        <w:tc>
          <w:tcPr>
            <w:tcW w:w="556" w:type="pct"/>
            <w:tcBorders>
              <w:top w:val="nil"/>
              <w:left w:val="nil"/>
              <w:bottom w:val="nil"/>
              <w:right w:val="nil"/>
            </w:tcBorders>
            <w:shd w:val="clear" w:color="auto" w:fill="FFFFFF"/>
          </w:tcPr>
          <w:p w14:paraId="2D86077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42359C93" w14:textId="77777777">
        <w:trPr>
          <w:trHeight w:val="340"/>
        </w:trPr>
        <w:tc>
          <w:tcPr>
            <w:tcW w:w="1418" w:type="pct"/>
            <w:tcBorders>
              <w:top w:val="nil"/>
              <w:left w:val="nil"/>
              <w:bottom w:val="nil"/>
              <w:right w:val="nil"/>
            </w:tcBorders>
            <w:shd w:val="clear" w:color="auto" w:fill="FFFFFF"/>
          </w:tcPr>
          <w:p w14:paraId="7FA3C64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LYMPH</w:t>
            </w:r>
          </w:p>
        </w:tc>
        <w:tc>
          <w:tcPr>
            <w:tcW w:w="406" w:type="pct"/>
            <w:tcBorders>
              <w:top w:val="nil"/>
              <w:left w:val="nil"/>
              <w:bottom w:val="nil"/>
              <w:right w:val="nil"/>
            </w:tcBorders>
            <w:shd w:val="clear" w:color="auto" w:fill="FFFFFF"/>
          </w:tcPr>
          <w:p w14:paraId="48F98F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28F7341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1.60 (1.20, 2.00)</w:t>
            </w:r>
          </w:p>
        </w:tc>
        <w:tc>
          <w:tcPr>
            <w:tcW w:w="1310" w:type="pct"/>
            <w:tcBorders>
              <w:top w:val="nil"/>
              <w:left w:val="nil"/>
              <w:bottom w:val="nil"/>
              <w:right w:val="nil"/>
            </w:tcBorders>
            <w:shd w:val="clear" w:color="auto" w:fill="FFFFFF"/>
          </w:tcPr>
          <w:p w14:paraId="2E959E9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1.50 (1.20, 1.80)</w:t>
            </w:r>
          </w:p>
        </w:tc>
        <w:tc>
          <w:tcPr>
            <w:tcW w:w="556" w:type="pct"/>
            <w:tcBorders>
              <w:top w:val="nil"/>
              <w:left w:val="nil"/>
              <w:bottom w:val="nil"/>
              <w:right w:val="nil"/>
            </w:tcBorders>
            <w:shd w:val="clear" w:color="auto" w:fill="FFFFFF"/>
          </w:tcPr>
          <w:p w14:paraId="3CF29B1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97722C3" w14:textId="77777777">
        <w:trPr>
          <w:trHeight w:val="340"/>
        </w:trPr>
        <w:tc>
          <w:tcPr>
            <w:tcW w:w="1418" w:type="pct"/>
            <w:tcBorders>
              <w:top w:val="nil"/>
              <w:left w:val="nil"/>
              <w:bottom w:val="nil"/>
              <w:right w:val="nil"/>
            </w:tcBorders>
            <w:shd w:val="clear" w:color="auto" w:fill="FFFFFF"/>
          </w:tcPr>
          <w:p w14:paraId="1DC4829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MONO</w:t>
            </w:r>
          </w:p>
        </w:tc>
        <w:tc>
          <w:tcPr>
            <w:tcW w:w="406" w:type="pct"/>
            <w:tcBorders>
              <w:top w:val="nil"/>
              <w:left w:val="nil"/>
              <w:bottom w:val="nil"/>
              <w:right w:val="nil"/>
            </w:tcBorders>
            <w:shd w:val="clear" w:color="auto" w:fill="FFFFFF"/>
          </w:tcPr>
          <w:p w14:paraId="16D3279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3DA17C1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0.40 (0.30, 0.40)</w:t>
            </w:r>
          </w:p>
        </w:tc>
        <w:tc>
          <w:tcPr>
            <w:tcW w:w="1310" w:type="pct"/>
            <w:tcBorders>
              <w:top w:val="nil"/>
              <w:left w:val="nil"/>
              <w:bottom w:val="nil"/>
              <w:right w:val="nil"/>
            </w:tcBorders>
            <w:shd w:val="clear" w:color="auto" w:fill="FFFFFF"/>
          </w:tcPr>
          <w:p w14:paraId="7721F10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0.40 (0.30, 0.40)</w:t>
            </w:r>
          </w:p>
        </w:tc>
        <w:tc>
          <w:tcPr>
            <w:tcW w:w="556" w:type="pct"/>
            <w:tcBorders>
              <w:top w:val="nil"/>
              <w:left w:val="nil"/>
              <w:bottom w:val="nil"/>
              <w:right w:val="nil"/>
            </w:tcBorders>
            <w:shd w:val="clear" w:color="auto" w:fill="FFFFFF"/>
          </w:tcPr>
          <w:p w14:paraId="6C2819E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443B5F52" w14:textId="77777777">
        <w:trPr>
          <w:trHeight w:val="340"/>
        </w:trPr>
        <w:tc>
          <w:tcPr>
            <w:tcW w:w="1418" w:type="pct"/>
            <w:tcBorders>
              <w:top w:val="nil"/>
              <w:left w:val="nil"/>
              <w:bottom w:val="nil"/>
              <w:right w:val="nil"/>
            </w:tcBorders>
            <w:shd w:val="clear" w:color="auto" w:fill="FFFFFF"/>
          </w:tcPr>
          <w:p w14:paraId="4A7D7D5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EO</w:t>
            </w:r>
          </w:p>
        </w:tc>
        <w:tc>
          <w:tcPr>
            <w:tcW w:w="406" w:type="pct"/>
            <w:tcBorders>
              <w:top w:val="nil"/>
              <w:left w:val="nil"/>
              <w:bottom w:val="nil"/>
              <w:right w:val="nil"/>
            </w:tcBorders>
            <w:shd w:val="clear" w:color="auto" w:fill="FFFFFF"/>
          </w:tcPr>
          <w:p w14:paraId="4B3D44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086D2B3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0.10 (0.05, 0.20)</w:t>
            </w:r>
          </w:p>
        </w:tc>
        <w:tc>
          <w:tcPr>
            <w:tcW w:w="1310" w:type="pct"/>
            <w:tcBorders>
              <w:top w:val="nil"/>
              <w:left w:val="nil"/>
              <w:bottom w:val="nil"/>
              <w:right w:val="nil"/>
            </w:tcBorders>
            <w:shd w:val="clear" w:color="auto" w:fill="FFFFFF"/>
          </w:tcPr>
          <w:p w14:paraId="5F1FD80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0.10 (0.05, 0.20)</w:t>
            </w:r>
          </w:p>
        </w:tc>
        <w:tc>
          <w:tcPr>
            <w:tcW w:w="556" w:type="pct"/>
            <w:tcBorders>
              <w:top w:val="nil"/>
              <w:left w:val="nil"/>
              <w:bottom w:val="nil"/>
              <w:right w:val="nil"/>
            </w:tcBorders>
            <w:shd w:val="clear" w:color="auto" w:fill="FFFFFF"/>
          </w:tcPr>
          <w:p w14:paraId="63AECE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174800D4" w14:textId="77777777">
        <w:trPr>
          <w:trHeight w:val="340"/>
        </w:trPr>
        <w:tc>
          <w:tcPr>
            <w:tcW w:w="1418" w:type="pct"/>
            <w:tcBorders>
              <w:top w:val="nil"/>
              <w:left w:val="nil"/>
              <w:bottom w:val="nil"/>
              <w:right w:val="nil"/>
            </w:tcBorders>
            <w:shd w:val="clear" w:color="auto" w:fill="FFFFFF"/>
          </w:tcPr>
          <w:p w14:paraId="34C4A78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BASO</w:t>
            </w:r>
          </w:p>
        </w:tc>
        <w:tc>
          <w:tcPr>
            <w:tcW w:w="406" w:type="pct"/>
            <w:tcBorders>
              <w:top w:val="nil"/>
              <w:left w:val="nil"/>
              <w:bottom w:val="nil"/>
              <w:right w:val="nil"/>
            </w:tcBorders>
            <w:shd w:val="clear" w:color="auto" w:fill="FFFFFF"/>
          </w:tcPr>
          <w:p w14:paraId="775BBE9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15AC34F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0.020 (0.020, 0.030)</w:t>
            </w:r>
          </w:p>
        </w:tc>
        <w:tc>
          <w:tcPr>
            <w:tcW w:w="1310" w:type="pct"/>
            <w:tcBorders>
              <w:top w:val="nil"/>
              <w:left w:val="nil"/>
              <w:bottom w:val="nil"/>
              <w:right w:val="nil"/>
            </w:tcBorders>
            <w:shd w:val="clear" w:color="auto" w:fill="FFFFFF"/>
          </w:tcPr>
          <w:p w14:paraId="0A79074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0.020 (0.020, 0.030)</w:t>
            </w:r>
          </w:p>
        </w:tc>
        <w:tc>
          <w:tcPr>
            <w:tcW w:w="556" w:type="pct"/>
            <w:tcBorders>
              <w:top w:val="nil"/>
              <w:left w:val="nil"/>
              <w:bottom w:val="nil"/>
              <w:right w:val="nil"/>
            </w:tcBorders>
            <w:shd w:val="clear" w:color="auto" w:fill="FFFFFF"/>
          </w:tcPr>
          <w:p w14:paraId="6018177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65FEF985" w14:textId="77777777">
        <w:trPr>
          <w:trHeight w:val="340"/>
        </w:trPr>
        <w:tc>
          <w:tcPr>
            <w:tcW w:w="1418" w:type="pct"/>
            <w:tcBorders>
              <w:top w:val="nil"/>
              <w:left w:val="nil"/>
              <w:bottom w:val="nil"/>
              <w:right w:val="nil"/>
            </w:tcBorders>
            <w:shd w:val="clear" w:color="auto" w:fill="FFFFFF"/>
          </w:tcPr>
          <w:p w14:paraId="4054700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GR_percentage</w:t>
            </w:r>
            <w:proofErr w:type="spellEnd"/>
          </w:p>
        </w:tc>
        <w:tc>
          <w:tcPr>
            <w:tcW w:w="406" w:type="pct"/>
            <w:tcBorders>
              <w:top w:val="nil"/>
              <w:left w:val="nil"/>
              <w:bottom w:val="nil"/>
              <w:right w:val="nil"/>
            </w:tcBorders>
            <w:shd w:val="clear" w:color="auto" w:fill="FFFFFF"/>
          </w:tcPr>
          <w:p w14:paraId="025A7A1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6409702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65 (59, 70)</w:t>
            </w:r>
          </w:p>
        </w:tc>
        <w:tc>
          <w:tcPr>
            <w:tcW w:w="1310" w:type="pct"/>
            <w:tcBorders>
              <w:top w:val="nil"/>
              <w:left w:val="nil"/>
              <w:bottom w:val="nil"/>
              <w:right w:val="nil"/>
            </w:tcBorders>
            <w:shd w:val="clear" w:color="auto" w:fill="FFFFFF"/>
          </w:tcPr>
          <w:p w14:paraId="59209F2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65 (59, 71)</w:t>
            </w:r>
          </w:p>
        </w:tc>
        <w:tc>
          <w:tcPr>
            <w:tcW w:w="556" w:type="pct"/>
            <w:tcBorders>
              <w:top w:val="nil"/>
              <w:left w:val="nil"/>
              <w:bottom w:val="nil"/>
              <w:right w:val="nil"/>
            </w:tcBorders>
            <w:shd w:val="clear" w:color="auto" w:fill="FFFFFF"/>
          </w:tcPr>
          <w:p w14:paraId="538665D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0.023</w:t>
            </w:r>
          </w:p>
        </w:tc>
      </w:tr>
      <w:tr w:rsidR="00BD32BB" w:rsidRPr="00AE1D28" w14:paraId="0925FA01" w14:textId="77777777">
        <w:trPr>
          <w:trHeight w:val="340"/>
        </w:trPr>
        <w:tc>
          <w:tcPr>
            <w:tcW w:w="1418" w:type="pct"/>
            <w:tcBorders>
              <w:top w:val="nil"/>
              <w:left w:val="nil"/>
              <w:bottom w:val="nil"/>
              <w:right w:val="nil"/>
            </w:tcBorders>
            <w:shd w:val="clear" w:color="auto" w:fill="FFFFFF"/>
          </w:tcPr>
          <w:p w14:paraId="01B7578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LYMPH_percentage</w:t>
            </w:r>
            <w:proofErr w:type="spellEnd"/>
          </w:p>
        </w:tc>
        <w:tc>
          <w:tcPr>
            <w:tcW w:w="406" w:type="pct"/>
            <w:tcBorders>
              <w:top w:val="nil"/>
              <w:left w:val="nil"/>
              <w:bottom w:val="nil"/>
              <w:right w:val="nil"/>
            </w:tcBorders>
            <w:shd w:val="clear" w:color="auto" w:fill="FFFFFF"/>
          </w:tcPr>
          <w:p w14:paraId="71A5CBA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0083B2C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27 (22, 32)</w:t>
            </w:r>
          </w:p>
        </w:tc>
        <w:tc>
          <w:tcPr>
            <w:tcW w:w="1310" w:type="pct"/>
            <w:tcBorders>
              <w:top w:val="nil"/>
              <w:left w:val="nil"/>
              <w:bottom w:val="nil"/>
              <w:right w:val="nil"/>
            </w:tcBorders>
            <w:shd w:val="clear" w:color="auto" w:fill="FFFFFF"/>
          </w:tcPr>
          <w:p w14:paraId="576F0BC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 (20, 31)</w:t>
            </w:r>
          </w:p>
        </w:tc>
        <w:tc>
          <w:tcPr>
            <w:tcW w:w="556" w:type="pct"/>
            <w:tcBorders>
              <w:top w:val="nil"/>
              <w:left w:val="nil"/>
              <w:bottom w:val="nil"/>
              <w:right w:val="nil"/>
            </w:tcBorders>
            <w:shd w:val="clear" w:color="auto" w:fill="FFFFFF"/>
          </w:tcPr>
          <w:p w14:paraId="5A22EE8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1F45D60" w14:textId="77777777">
        <w:trPr>
          <w:trHeight w:val="340"/>
        </w:trPr>
        <w:tc>
          <w:tcPr>
            <w:tcW w:w="1418" w:type="pct"/>
            <w:tcBorders>
              <w:top w:val="nil"/>
              <w:left w:val="nil"/>
              <w:bottom w:val="nil"/>
              <w:right w:val="nil"/>
            </w:tcBorders>
            <w:shd w:val="clear" w:color="auto" w:fill="FFFFFF"/>
          </w:tcPr>
          <w:p w14:paraId="10F4B1F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MONO_percentage</w:t>
            </w:r>
            <w:proofErr w:type="spellEnd"/>
          </w:p>
        </w:tc>
        <w:tc>
          <w:tcPr>
            <w:tcW w:w="406" w:type="pct"/>
            <w:tcBorders>
              <w:top w:val="nil"/>
              <w:left w:val="nil"/>
              <w:bottom w:val="nil"/>
              <w:right w:val="nil"/>
            </w:tcBorders>
            <w:shd w:val="clear" w:color="auto" w:fill="FFFFFF"/>
          </w:tcPr>
          <w:p w14:paraId="165CDE2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03C41E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5.80 (4.90, 7.10)</w:t>
            </w:r>
          </w:p>
        </w:tc>
        <w:tc>
          <w:tcPr>
            <w:tcW w:w="1310" w:type="pct"/>
            <w:tcBorders>
              <w:top w:val="nil"/>
              <w:left w:val="nil"/>
              <w:bottom w:val="nil"/>
              <w:right w:val="nil"/>
            </w:tcBorders>
            <w:shd w:val="clear" w:color="auto" w:fill="FFFFFF"/>
          </w:tcPr>
          <w:p w14:paraId="15DB3F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6.00 (5.00, 7.30)</w:t>
            </w:r>
          </w:p>
        </w:tc>
        <w:tc>
          <w:tcPr>
            <w:tcW w:w="556" w:type="pct"/>
            <w:tcBorders>
              <w:top w:val="nil"/>
              <w:left w:val="nil"/>
              <w:bottom w:val="nil"/>
              <w:right w:val="nil"/>
            </w:tcBorders>
            <w:shd w:val="clear" w:color="auto" w:fill="FFFFFF"/>
          </w:tcPr>
          <w:p w14:paraId="171D167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0.006</w:t>
            </w:r>
          </w:p>
        </w:tc>
      </w:tr>
      <w:tr w:rsidR="00BD32BB" w:rsidRPr="00AE1D28" w14:paraId="3551BA71" w14:textId="77777777">
        <w:trPr>
          <w:trHeight w:val="340"/>
        </w:trPr>
        <w:tc>
          <w:tcPr>
            <w:tcW w:w="1418" w:type="pct"/>
            <w:tcBorders>
              <w:top w:val="nil"/>
              <w:left w:val="nil"/>
              <w:bottom w:val="nil"/>
              <w:right w:val="nil"/>
            </w:tcBorders>
            <w:shd w:val="clear" w:color="auto" w:fill="FFFFFF"/>
          </w:tcPr>
          <w:p w14:paraId="26AF0CE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EO_percentage</w:t>
            </w:r>
            <w:proofErr w:type="spellEnd"/>
          </w:p>
        </w:tc>
        <w:tc>
          <w:tcPr>
            <w:tcW w:w="406" w:type="pct"/>
            <w:tcBorders>
              <w:top w:val="nil"/>
              <w:left w:val="nil"/>
              <w:bottom w:val="nil"/>
              <w:right w:val="nil"/>
            </w:tcBorders>
            <w:shd w:val="clear" w:color="auto" w:fill="FFFFFF"/>
          </w:tcPr>
          <w:p w14:paraId="248F02B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1D68DA1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1.60 (0.80, 2.70)</w:t>
            </w:r>
          </w:p>
        </w:tc>
        <w:tc>
          <w:tcPr>
            <w:tcW w:w="1310" w:type="pct"/>
            <w:tcBorders>
              <w:top w:val="nil"/>
              <w:left w:val="nil"/>
              <w:bottom w:val="nil"/>
              <w:right w:val="nil"/>
            </w:tcBorders>
            <w:shd w:val="clear" w:color="auto" w:fill="FFFFFF"/>
          </w:tcPr>
          <w:p w14:paraId="5A8263A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1.60 (0.90, 2.80)</w:t>
            </w:r>
          </w:p>
        </w:tc>
        <w:tc>
          <w:tcPr>
            <w:tcW w:w="556" w:type="pct"/>
            <w:tcBorders>
              <w:top w:val="nil"/>
              <w:left w:val="nil"/>
              <w:bottom w:val="nil"/>
              <w:right w:val="nil"/>
            </w:tcBorders>
            <w:shd w:val="clear" w:color="auto" w:fill="FFFFFF"/>
          </w:tcPr>
          <w:p w14:paraId="57355D8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5A2C4A42" w14:textId="77777777">
        <w:trPr>
          <w:trHeight w:val="340"/>
        </w:trPr>
        <w:tc>
          <w:tcPr>
            <w:tcW w:w="1418" w:type="pct"/>
            <w:tcBorders>
              <w:top w:val="nil"/>
              <w:left w:val="nil"/>
              <w:bottom w:val="nil"/>
              <w:right w:val="nil"/>
            </w:tcBorders>
            <w:shd w:val="clear" w:color="auto" w:fill="FFFFFF"/>
          </w:tcPr>
          <w:p w14:paraId="1B6A55F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BASO_percentage</w:t>
            </w:r>
            <w:proofErr w:type="spellEnd"/>
          </w:p>
        </w:tc>
        <w:tc>
          <w:tcPr>
            <w:tcW w:w="406" w:type="pct"/>
            <w:tcBorders>
              <w:top w:val="nil"/>
              <w:left w:val="nil"/>
              <w:bottom w:val="nil"/>
              <w:right w:val="nil"/>
            </w:tcBorders>
            <w:shd w:val="clear" w:color="auto" w:fill="FFFFFF"/>
          </w:tcPr>
          <w:p w14:paraId="596FF70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3764F11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0.40 (0.30, 0.60)</w:t>
            </w:r>
          </w:p>
        </w:tc>
        <w:tc>
          <w:tcPr>
            <w:tcW w:w="1310" w:type="pct"/>
            <w:tcBorders>
              <w:top w:val="nil"/>
              <w:left w:val="nil"/>
              <w:bottom w:val="nil"/>
              <w:right w:val="nil"/>
            </w:tcBorders>
            <w:shd w:val="clear" w:color="auto" w:fill="FFFFFF"/>
          </w:tcPr>
          <w:p w14:paraId="368274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0.40 (0.30, 0.60)</w:t>
            </w:r>
          </w:p>
        </w:tc>
        <w:tc>
          <w:tcPr>
            <w:tcW w:w="556" w:type="pct"/>
            <w:tcBorders>
              <w:top w:val="nil"/>
              <w:left w:val="nil"/>
              <w:bottom w:val="nil"/>
              <w:right w:val="nil"/>
            </w:tcBorders>
            <w:shd w:val="clear" w:color="auto" w:fill="FFFFFF"/>
          </w:tcPr>
          <w:p w14:paraId="45C2B87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54EBCBC5" w14:textId="77777777">
        <w:trPr>
          <w:trHeight w:val="340"/>
        </w:trPr>
        <w:tc>
          <w:tcPr>
            <w:tcW w:w="1418" w:type="pct"/>
            <w:tcBorders>
              <w:top w:val="nil"/>
              <w:left w:val="nil"/>
              <w:bottom w:val="nil"/>
              <w:right w:val="nil"/>
            </w:tcBorders>
            <w:shd w:val="clear" w:color="auto" w:fill="FFFFFF"/>
          </w:tcPr>
          <w:p w14:paraId="70299E5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RBC</w:t>
            </w:r>
          </w:p>
        </w:tc>
        <w:tc>
          <w:tcPr>
            <w:tcW w:w="406" w:type="pct"/>
            <w:tcBorders>
              <w:top w:val="nil"/>
              <w:left w:val="nil"/>
              <w:bottom w:val="nil"/>
              <w:right w:val="nil"/>
            </w:tcBorders>
            <w:shd w:val="clear" w:color="auto" w:fill="FFFFFF"/>
          </w:tcPr>
          <w:p w14:paraId="07AB693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55EF0F4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4.38 (4.02, 4.71)</w:t>
            </w:r>
          </w:p>
        </w:tc>
        <w:tc>
          <w:tcPr>
            <w:tcW w:w="1310" w:type="pct"/>
            <w:tcBorders>
              <w:top w:val="nil"/>
              <w:left w:val="nil"/>
              <w:bottom w:val="nil"/>
              <w:right w:val="nil"/>
            </w:tcBorders>
            <w:shd w:val="clear" w:color="auto" w:fill="FFFFFF"/>
          </w:tcPr>
          <w:p w14:paraId="4F2B1E5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4.25 (3.83, 4.64)</w:t>
            </w:r>
          </w:p>
        </w:tc>
        <w:tc>
          <w:tcPr>
            <w:tcW w:w="556" w:type="pct"/>
            <w:tcBorders>
              <w:top w:val="nil"/>
              <w:left w:val="nil"/>
              <w:bottom w:val="nil"/>
              <w:right w:val="nil"/>
            </w:tcBorders>
            <w:shd w:val="clear" w:color="auto" w:fill="FFFFFF"/>
          </w:tcPr>
          <w:p w14:paraId="4438DFB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12F7A876" w14:textId="77777777">
        <w:trPr>
          <w:trHeight w:val="340"/>
        </w:trPr>
        <w:tc>
          <w:tcPr>
            <w:tcW w:w="1418" w:type="pct"/>
            <w:tcBorders>
              <w:top w:val="nil"/>
              <w:left w:val="nil"/>
              <w:bottom w:val="nil"/>
              <w:right w:val="nil"/>
            </w:tcBorders>
            <w:shd w:val="clear" w:color="auto" w:fill="FFFFFF"/>
          </w:tcPr>
          <w:p w14:paraId="74F51F4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HGB</w:t>
            </w:r>
          </w:p>
        </w:tc>
        <w:tc>
          <w:tcPr>
            <w:tcW w:w="406" w:type="pct"/>
            <w:tcBorders>
              <w:top w:val="nil"/>
              <w:left w:val="nil"/>
              <w:bottom w:val="nil"/>
              <w:right w:val="nil"/>
            </w:tcBorders>
            <w:shd w:val="clear" w:color="auto" w:fill="FFFFFF"/>
          </w:tcPr>
          <w:p w14:paraId="7ABECBE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04A12B5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133 (119, 145)</w:t>
            </w:r>
          </w:p>
        </w:tc>
        <w:tc>
          <w:tcPr>
            <w:tcW w:w="1310" w:type="pct"/>
            <w:tcBorders>
              <w:top w:val="nil"/>
              <w:left w:val="nil"/>
              <w:bottom w:val="nil"/>
              <w:right w:val="nil"/>
            </w:tcBorders>
            <w:shd w:val="clear" w:color="auto" w:fill="FFFFFF"/>
          </w:tcPr>
          <w:p w14:paraId="360995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129 (111, 141)</w:t>
            </w:r>
          </w:p>
        </w:tc>
        <w:tc>
          <w:tcPr>
            <w:tcW w:w="556" w:type="pct"/>
            <w:tcBorders>
              <w:top w:val="nil"/>
              <w:left w:val="nil"/>
              <w:bottom w:val="nil"/>
              <w:right w:val="nil"/>
            </w:tcBorders>
            <w:shd w:val="clear" w:color="auto" w:fill="FFFFFF"/>
          </w:tcPr>
          <w:p w14:paraId="28C7C5B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150ABEF1" w14:textId="77777777">
        <w:trPr>
          <w:trHeight w:val="340"/>
        </w:trPr>
        <w:tc>
          <w:tcPr>
            <w:tcW w:w="1418" w:type="pct"/>
            <w:tcBorders>
              <w:top w:val="nil"/>
              <w:left w:val="nil"/>
              <w:bottom w:val="nil"/>
              <w:right w:val="nil"/>
            </w:tcBorders>
            <w:shd w:val="clear" w:color="auto" w:fill="FFFFFF"/>
          </w:tcPr>
          <w:p w14:paraId="4206813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HCT</w:t>
            </w:r>
          </w:p>
        </w:tc>
        <w:tc>
          <w:tcPr>
            <w:tcW w:w="406" w:type="pct"/>
            <w:tcBorders>
              <w:top w:val="nil"/>
              <w:left w:val="nil"/>
              <w:bottom w:val="nil"/>
              <w:right w:val="nil"/>
            </w:tcBorders>
            <w:shd w:val="clear" w:color="auto" w:fill="FFFFFF"/>
          </w:tcPr>
          <w:p w14:paraId="0E973C3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5AED2C9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 (36, 43)</w:t>
            </w:r>
          </w:p>
        </w:tc>
        <w:tc>
          <w:tcPr>
            <w:tcW w:w="1310" w:type="pct"/>
            <w:tcBorders>
              <w:top w:val="nil"/>
              <w:left w:val="nil"/>
              <w:bottom w:val="nil"/>
              <w:right w:val="nil"/>
            </w:tcBorders>
            <w:shd w:val="clear" w:color="auto" w:fill="FFFFFF"/>
          </w:tcPr>
          <w:p w14:paraId="57D59D2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 (34, 42)</w:t>
            </w:r>
          </w:p>
        </w:tc>
        <w:tc>
          <w:tcPr>
            <w:tcW w:w="556" w:type="pct"/>
            <w:tcBorders>
              <w:top w:val="nil"/>
              <w:left w:val="nil"/>
              <w:bottom w:val="nil"/>
              <w:right w:val="nil"/>
            </w:tcBorders>
            <w:shd w:val="clear" w:color="auto" w:fill="FFFFFF"/>
          </w:tcPr>
          <w:p w14:paraId="38FB201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42D15BD6" w14:textId="77777777">
        <w:trPr>
          <w:trHeight w:val="340"/>
        </w:trPr>
        <w:tc>
          <w:tcPr>
            <w:tcW w:w="1418" w:type="pct"/>
            <w:tcBorders>
              <w:top w:val="nil"/>
              <w:left w:val="nil"/>
              <w:bottom w:val="nil"/>
              <w:right w:val="nil"/>
            </w:tcBorders>
            <w:shd w:val="clear" w:color="auto" w:fill="FFFFFF"/>
          </w:tcPr>
          <w:p w14:paraId="584BD9F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MCV</w:t>
            </w:r>
          </w:p>
        </w:tc>
        <w:tc>
          <w:tcPr>
            <w:tcW w:w="406" w:type="pct"/>
            <w:tcBorders>
              <w:top w:val="nil"/>
              <w:left w:val="nil"/>
              <w:bottom w:val="nil"/>
              <w:right w:val="nil"/>
            </w:tcBorders>
            <w:shd w:val="clear" w:color="auto" w:fill="FFFFFF"/>
          </w:tcPr>
          <w:p w14:paraId="70F5142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0513AE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91 (88, 95)</w:t>
            </w:r>
          </w:p>
        </w:tc>
        <w:tc>
          <w:tcPr>
            <w:tcW w:w="1310" w:type="pct"/>
            <w:tcBorders>
              <w:top w:val="nil"/>
              <w:left w:val="nil"/>
              <w:bottom w:val="nil"/>
              <w:right w:val="nil"/>
            </w:tcBorders>
            <w:shd w:val="clear" w:color="auto" w:fill="FFFFFF"/>
          </w:tcPr>
          <w:p w14:paraId="5F0B1EA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91 (87, 95)</w:t>
            </w:r>
          </w:p>
        </w:tc>
        <w:tc>
          <w:tcPr>
            <w:tcW w:w="556" w:type="pct"/>
            <w:tcBorders>
              <w:top w:val="nil"/>
              <w:left w:val="nil"/>
              <w:bottom w:val="nil"/>
              <w:right w:val="nil"/>
            </w:tcBorders>
            <w:shd w:val="clear" w:color="auto" w:fill="FFFFFF"/>
          </w:tcPr>
          <w:p w14:paraId="48A37BC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0.086</w:t>
            </w:r>
          </w:p>
        </w:tc>
      </w:tr>
      <w:tr w:rsidR="00BD32BB" w:rsidRPr="00AE1D28" w14:paraId="1BE16FF1" w14:textId="77777777">
        <w:trPr>
          <w:trHeight w:val="340"/>
        </w:trPr>
        <w:tc>
          <w:tcPr>
            <w:tcW w:w="1418" w:type="pct"/>
            <w:tcBorders>
              <w:top w:val="nil"/>
              <w:left w:val="nil"/>
              <w:bottom w:val="nil"/>
              <w:right w:val="nil"/>
            </w:tcBorders>
            <w:shd w:val="clear" w:color="auto" w:fill="FFFFFF"/>
          </w:tcPr>
          <w:p w14:paraId="74BCFDF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w:t>
            </w:r>
          </w:p>
        </w:tc>
        <w:tc>
          <w:tcPr>
            <w:tcW w:w="406" w:type="pct"/>
            <w:tcBorders>
              <w:top w:val="nil"/>
              <w:left w:val="nil"/>
              <w:bottom w:val="nil"/>
              <w:right w:val="nil"/>
            </w:tcBorders>
            <w:shd w:val="clear" w:color="auto" w:fill="FFFFFF"/>
          </w:tcPr>
          <w:p w14:paraId="116751F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43C0EA0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30.5 (29.0, 31.7)</w:t>
            </w:r>
          </w:p>
        </w:tc>
        <w:tc>
          <w:tcPr>
            <w:tcW w:w="1310" w:type="pct"/>
            <w:tcBorders>
              <w:top w:val="nil"/>
              <w:left w:val="nil"/>
              <w:bottom w:val="nil"/>
              <w:right w:val="nil"/>
            </w:tcBorders>
            <w:shd w:val="clear" w:color="auto" w:fill="FFFFFF"/>
          </w:tcPr>
          <w:p w14:paraId="5ADE818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30.3 (28.3, 31.6)</w:t>
            </w:r>
          </w:p>
        </w:tc>
        <w:tc>
          <w:tcPr>
            <w:tcW w:w="556" w:type="pct"/>
            <w:tcBorders>
              <w:top w:val="nil"/>
              <w:left w:val="nil"/>
              <w:bottom w:val="nil"/>
              <w:right w:val="nil"/>
            </w:tcBorders>
            <w:shd w:val="clear" w:color="auto" w:fill="FFFFFF"/>
          </w:tcPr>
          <w:p w14:paraId="251B1AD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62321A4" w14:textId="77777777">
        <w:trPr>
          <w:trHeight w:val="340"/>
        </w:trPr>
        <w:tc>
          <w:tcPr>
            <w:tcW w:w="1418" w:type="pct"/>
            <w:tcBorders>
              <w:top w:val="nil"/>
              <w:left w:val="nil"/>
              <w:bottom w:val="nil"/>
              <w:right w:val="nil"/>
            </w:tcBorders>
            <w:shd w:val="clear" w:color="auto" w:fill="FFFFFF"/>
          </w:tcPr>
          <w:p w14:paraId="32902F1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MCHC</w:t>
            </w:r>
          </w:p>
        </w:tc>
        <w:tc>
          <w:tcPr>
            <w:tcW w:w="406" w:type="pct"/>
            <w:tcBorders>
              <w:top w:val="nil"/>
              <w:left w:val="nil"/>
              <w:bottom w:val="nil"/>
              <w:right w:val="nil"/>
            </w:tcBorders>
            <w:shd w:val="clear" w:color="auto" w:fill="FFFFFF"/>
          </w:tcPr>
          <w:p w14:paraId="606C5F1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3888393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331 (323, 338)</w:t>
            </w:r>
          </w:p>
        </w:tc>
        <w:tc>
          <w:tcPr>
            <w:tcW w:w="1310" w:type="pct"/>
            <w:tcBorders>
              <w:top w:val="nil"/>
              <w:left w:val="nil"/>
              <w:bottom w:val="nil"/>
              <w:right w:val="nil"/>
            </w:tcBorders>
            <w:shd w:val="clear" w:color="auto" w:fill="FFFFFF"/>
          </w:tcPr>
          <w:p w14:paraId="5D06C5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330 (321, 336)</w:t>
            </w:r>
          </w:p>
        </w:tc>
        <w:tc>
          <w:tcPr>
            <w:tcW w:w="556" w:type="pct"/>
            <w:tcBorders>
              <w:top w:val="nil"/>
              <w:left w:val="nil"/>
              <w:bottom w:val="nil"/>
              <w:right w:val="nil"/>
            </w:tcBorders>
            <w:shd w:val="clear" w:color="auto" w:fill="FFFFFF"/>
          </w:tcPr>
          <w:p w14:paraId="67DD0C0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924989E" w14:textId="77777777">
        <w:trPr>
          <w:trHeight w:val="340"/>
        </w:trPr>
        <w:tc>
          <w:tcPr>
            <w:tcW w:w="1418" w:type="pct"/>
            <w:tcBorders>
              <w:top w:val="nil"/>
              <w:left w:val="nil"/>
              <w:bottom w:val="nil"/>
              <w:right w:val="nil"/>
            </w:tcBorders>
            <w:shd w:val="clear" w:color="auto" w:fill="FFFFFF"/>
          </w:tcPr>
          <w:p w14:paraId="2CCE53C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RDW-CV</w:t>
            </w:r>
          </w:p>
        </w:tc>
        <w:tc>
          <w:tcPr>
            <w:tcW w:w="406" w:type="pct"/>
            <w:tcBorders>
              <w:top w:val="nil"/>
              <w:left w:val="nil"/>
              <w:bottom w:val="nil"/>
              <w:right w:val="nil"/>
            </w:tcBorders>
            <w:shd w:val="clear" w:color="auto" w:fill="FFFFFF"/>
          </w:tcPr>
          <w:p w14:paraId="0271439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2,185</w:t>
            </w:r>
          </w:p>
        </w:tc>
        <w:tc>
          <w:tcPr>
            <w:tcW w:w="1310" w:type="pct"/>
            <w:tcBorders>
              <w:top w:val="nil"/>
              <w:left w:val="nil"/>
              <w:bottom w:val="nil"/>
              <w:right w:val="nil"/>
            </w:tcBorders>
            <w:shd w:val="clear" w:color="auto" w:fill="FFFFFF"/>
          </w:tcPr>
          <w:p w14:paraId="4E3B2EE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13.00 (12.50, 13.90)</w:t>
            </w:r>
          </w:p>
        </w:tc>
        <w:tc>
          <w:tcPr>
            <w:tcW w:w="1310" w:type="pct"/>
            <w:tcBorders>
              <w:top w:val="nil"/>
              <w:left w:val="nil"/>
              <w:bottom w:val="nil"/>
              <w:right w:val="nil"/>
            </w:tcBorders>
            <w:shd w:val="clear" w:color="auto" w:fill="FFFFFF"/>
          </w:tcPr>
          <w:p w14:paraId="4F834A7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13.00 (12.50, 14.40)</w:t>
            </w:r>
          </w:p>
        </w:tc>
        <w:tc>
          <w:tcPr>
            <w:tcW w:w="556" w:type="pct"/>
            <w:tcBorders>
              <w:top w:val="nil"/>
              <w:left w:val="nil"/>
              <w:bottom w:val="nil"/>
              <w:right w:val="nil"/>
            </w:tcBorders>
            <w:shd w:val="clear" w:color="auto" w:fill="FFFFFF"/>
          </w:tcPr>
          <w:p w14:paraId="7ACC429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0.14</w:t>
            </w:r>
          </w:p>
        </w:tc>
      </w:tr>
      <w:tr w:rsidR="00BD32BB" w:rsidRPr="00AE1D28" w14:paraId="320D1431" w14:textId="77777777">
        <w:trPr>
          <w:trHeight w:val="340"/>
        </w:trPr>
        <w:tc>
          <w:tcPr>
            <w:tcW w:w="1418" w:type="pct"/>
            <w:tcBorders>
              <w:top w:val="nil"/>
              <w:left w:val="nil"/>
              <w:bottom w:val="nil"/>
              <w:right w:val="nil"/>
            </w:tcBorders>
            <w:shd w:val="clear" w:color="auto" w:fill="FFFFFF"/>
          </w:tcPr>
          <w:p w14:paraId="5BFFAA8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RDW-SD</w:t>
            </w:r>
          </w:p>
        </w:tc>
        <w:tc>
          <w:tcPr>
            <w:tcW w:w="406" w:type="pct"/>
            <w:tcBorders>
              <w:top w:val="nil"/>
              <w:left w:val="nil"/>
              <w:bottom w:val="nil"/>
              <w:right w:val="nil"/>
            </w:tcBorders>
            <w:shd w:val="clear" w:color="auto" w:fill="FFFFFF"/>
          </w:tcPr>
          <w:p w14:paraId="7A3EFC8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5D6A92F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5C9427E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3ACBA887"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0A984846" w14:textId="77777777">
        <w:trPr>
          <w:trHeight w:val="340"/>
        </w:trPr>
        <w:tc>
          <w:tcPr>
            <w:tcW w:w="1418" w:type="pct"/>
            <w:tcBorders>
              <w:top w:val="nil"/>
              <w:left w:val="nil"/>
              <w:bottom w:val="nil"/>
              <w:right w:val="nil"/>
            </w:tcBorders>
            <w:shd w:val="clear" w:color="auto" w:fill="FFFFFF"/>
          </w:tcPr>
          <w:p w14:paraId="3ACC6AC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PLT</w:t>
            </w:r>
          </w:p>
        </w:tc>
        <w:tc>
          <w:tcPr>
            <w:tcW w:w="406" w:type="pct"/>
            <w:tcBorders>
              <w:top w:val="nil"/>
              <w:left w:val="nil"/>
              <w:bottom w:val="nil"/>
              <w:right w:val="nil"/>
            </w:tcBorders>
            <w:shd w:val="clear" w:color="auto" w:fill="FFFFFF"/>
          </w:tcPr>
          <w:p w14:paraId="4F29190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2,947</w:t>
            </w:r>
          </w:p>
        </w:tc>
        <w:tc>
          <w:tcPr>
            <w:tcW w:w="1310" w:type="pct"/>
            <w:tcBorders>
              <w:top w:val="nil"/>
              <w:left w:val="nil"/>
              <w:bottom w:val="nil"/>
              <w:right w:val="nil"/>
            </w:tcBorders>
            <w:shd w:val="clear" w:color="auto" w:fill="FFFFFF"/>
          </w:tcPr>
          <w:p w14:paraId="76B1047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223 (181, 273)</w:t>
            </w:r>
          </w:p>
        </w:tc>
        <w:tc>
          <w:tcPr>
            <w:tcW w:w="1310" w:type="pct"/>
            <w:tcBorders>
              <w:top w:val="nil"/>
              <w:left w:val="nil"/>
              <w:bottom w:val="nil"/>
              <w:right w:val="nil"/>
            </w:tcBorders>
            <w:shd w:val="clear" w:color="auto" w:fill="FFFFFF"/>
          </w:tcPr>
          <w:p w14:paraId="00063A6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227 (183, 280)</w:t>
            </w:r>
          </w:p>
        </w:tc>
        <w:tc>
          <w:tcPr>
            <w:tcW w:w="556" w:type="pct"/>
            <w:tcBorders>
              <w:top w:val="nil"/>
              <w:left w:val="nil"/>
              <w:bottom w:val="nil"/>
              <w:right w:val="nil"/>
            </w:tcBorders>
            <w:shd w:val="clear" w:color="auto" w:fill="FFFFFF"/>
          </w:tcPr>
          <w:p w14:paraId="09FB592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0.052</w:t>
            </w:r>
          </w:p>
        </w:tc>
      </w:tr>
      <w:tr w:rsidR="00BD32BB" w:rsidRPr="00AE1D28" w14:paraId="693CA532" w14:textId="77777777">
        <w:trPr>
          <w:trHeight w:val="340"/>
        </w:trPr>
        <w:tc>
          <w:tcPr>
            <w:tcW w:w="1418" w:type="pct"/>
            <w:tcBorders>
              <w:top w:val="nil"/>
              <w:left w:val="nil"/>
              <w:bottom w:val="nil"/>
              <w:right w:val="nil"/>
            </w:tcBorders>
            <w:shd w:val="clear" w:color="auto" w:fill="FFFFFF"/>
          </w:tcPr>
          <w:p w14:paraId="0F19666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MPV</w:t>
            </w:r>
          </w:p>
        </w:tc>
        <w:tc>
          <w:tcPr>
            <w:tcW w:w="406" w:type="pct"/>
            <w:tcBorders>
              <w:top w:val="nil"/>
              <w:left w:val="nil"/>
              <w:bottom w:val="nil"/>
              <w:right w:val="nil"/>
            </w:tcBorders>
            <w:shd w:val="clear" w:color="auto" w:fill="FFFFFF"/>
          </w:tcPr>
          <w:p w14:paraId="5C7AAEA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2,934</w:t>
            </w:r>
          </w:p>
        </w:tc>
        <w:tc>
          <w:tcPr>
            <w:tcW w:w="1310" w:type="pct"/>
            <w:tcBorders>
              <w:top w:val="nil"/>
              <w:left w:val="nil"/>
              <w:bottom w:val="nil"/>
              <w:right w:val="nil"/>
            </w:tcBorders>
            <w:shd w:val="clear" w:color="auto" w:fill="FFFFFF"/>
          </w:tcPr>
          <w:p w14:paraId="698AB1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9.80 (9.10, 10.70)</w:t>
            </w:r>
          </w:p>
        </w:tc>
        <w:tc>
          <w:tcPr>
            <w:tcW w:w="1310" w:type="pct"/>
            <w:tcBorders>
              <w:top w:val="nil"/>
              <w:left w:val="nil"/>
              <w:bottom w:val="nil"/>
              <w:right w:val="nil"/>
            </w:tcBorders>
            <w:shd w:val="clear" w:color="auto" w:fill="FFFFFF"/>
          </w:tcPr>
          <w:p w14:paraId="08D4B0A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9.70 (9.00, 10.70)</w:t>
            </w:r>
          </w:p>
        </w:tc>
        <w:tc>
          <w:tcPr>
            <w:tcW w:w="556" w:type="pct"/>
            <w:tcBorders>
              <w:top w:val="nil"/>
              <w:left w:val="nil"/>
              <w:bottom w:val="nil"/>
              <w:right w:val="nil"/>
            </w:tcBorders>
            <w:shd w:val="clear" w:color="auto" w:fill="FFFFFF"/>
          </w:tcPr>
          <w:p w14:paraId="628A286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0.012</w:t>
            </w:r>
          </w:p>
        </w:tc>
      </w:tr>
      <w:tr w:rsidR="00BD32BB" w:rsidRPr="00AE1D28" w14:paraId="7869BCDE" w14:textId="77777777">
        <w:trPr>
          <w:trHeight w:val="340"/>
        </w:trPr>
        <w:tc>
          <w:tcPr>
            <w:tcW w:w="1418" w:type="pct"/>
            <w:tcBorders>
              <w:top w:val="nil"/>
              <w:left w:val="nil"/>
              <w:bottom w:val="nil"/>
              <w:right w:val="nil"/>
            </w:tcBorders>
            <w:shd w:val="clear" w:color="auto" w:fill="FFFFFF"/>
          </w:tcPr>
          <w:p w14:paraId="569A6EB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PDW</w:t>
            </w:r>
          </w:p>
        </w:tc>
        <w:tc>
          <w:tcPr>
            <w:tcW w:w="406" w:type="pct"/>
            <w:tcBorders>
              <w:top w:val="nil"/>
              <w:left w:val="nil"/>
              <w:bottom w:val="nil"/>
              <w:right w:val="nil"/>
            </w:tcBorders>
            <w:shd w:val="clear" w:color="auto" w:fill="FFFFFF"/>
          </w:tcPr>
          <w:p w14:paraId="7D955BF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2,934</w:t>
            </w:r>
          </w:p>
        </w:tc>
        <w:tc>
          <w:tcPr>
            <w:tcW w:w="1310" w:type="pct"/>
            <w:tcBorders>
              <w:top w:val="nil"/>
              <w:left w:val="nil"/>
              <w:bottom w:val="nil"/>
              <w:right w:val="nil"/>
            </w:tcBorders>
            <w:shd w:val="clear" w:color="auto" w:fill="FFFFFF"/>
          </w:tcPr>
          <w:p w14:paraId="65F6AAA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16.10 (15.80, 16.30)</w:t>
            </w:r>
          </w:p>
        </w:tc>
        <w:tc>
          <w:tcPr>
            <w:tcW w:w="1310" w:type="pct"/>
            <w:tcBorders>
              <w:top w:val="nil"/>
              <w:left w:val="nil"/>
              <w:bottom w:val="nil"/>
              <w:right w:val="nil"/>
            </w:tcBorders>
            <w:shd w:val="clear" w:color="auto" w:fill="FFFFFF"/>
          </w:tcPr>
          <w:p w14:paraId="42FE069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16.00 (15.70, 16.30)</w:t>
            </w:r>
          </w:p>
        </w:tc>
        <w:tc>
          <w:tcPr>
            <w:tcW w:w="556" w:type="pct"/>
            <w:tcBorders>
              <w:top w:val="nil"/>
              <w:left w:val="nil"/>
              <w:bottom w:val="nil"/>
              <w:right w:val="nil"/>
            </w:tcBorders>
            <w:shd w:val="clear" w:color="auto" w:fill="FFFFFF"/>
          </w:tcPr>
          <w:p w14:paraId="26507A1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72AFC9F3" w14:textId="77777777">
        <w:trPr>
          <w:trHeight w:val="340"/>
        </w:trPr>
        <w:tc>
          <w:tcPr>
            <w:tcW w:w="1418" w:type="pct"/>
            <w:tcBorders>
              <w:top w:val="nil"/>
              <w:left w:val="nil"/>
              <w:bottom w:val="nil"/>
              <w:right w:val="nil"/>
            </w:tcBorders>
            <w:shd w:val="clear" w:color="auto" w:fill="FFFFFF"/>
          </w:tcPr>
          <w:p w14:paraId="0B7F870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PCT</w:t>
            </w:r>
          </w:p>
        </w:tc>
        <w:tc>
          <w:tcPr>
            <w:tcW w:w="406" w:type="pct"/>
            <w:tcBorders>
              <w:top w:val="nil"/>
              <w:left w:val="nil"/>
              <w:bottom w:val="nil"/>
              <w:right w:val="nil"/>
            </w:tcBorders>
            <w:shd w:val="clear" w:color="auto" w:fill="FFFFFF"/>
          </w:tcPr>
          <w:p w14:paraId="366C3DC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2,934</w:t>
            </w:r>
          </w:p>
        </w:tc>
        <w:tc>
          <w:tcPr>
            <w:tcW w:w="1310" w:type="pct"/>
            <w:tcBorders>
              <w:top w:val="nil"/>
              <w:left w:val="nil"/>
              <w:bottom w:val="nil"/>
              <w:right w:val="nil"/>
            </w:tcBorders>
            <w:shd w:val="clear" w:color="auto" w:fill="FFFFFF"/>
          </w:tcPr>
          <w:p w14:paraId="718C0A5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0.22 (0.19, 0.26)</w:t>
            </w:r>
          </w:p>
        </w:tc>
        <w:tc>
          <w:tcPr>
            <w:tcW w:w="1310" w:type="pct"/>
            <w:tcBorders>
              <w:top w:val="nil"/>
              <w:left w:val="nil"/>
              <w:bottom w:val="nil"/>
              <w:right w:val="nil"/>
            </w:tcBorders>
            <w:shd w:val="clear" w:color="auto" w:fill="FFFFFF"/>
          </w:tcPr>
          <w:p w14:paraId="247655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0.23 (0.19, 0.27)</w:t>
            </w:r>
          </w:p>
        </w:tc>
        <w:tc>
          <w:tcPr>
            <w:tcW w:w="556" w:type="pct"/>
            <w:tcBorders>
              <w:top w:val="nil"/>
              <w:left w:val="nil"/>
              <w:bottom w:val="nil"/>
              <w:right w:val="nil"/>
            </w:tcBorders>
            <w:shd w:val="clear" w:color="auto" w:fill="FFFFFF"/>
          </w:tcPr>
          <w:p w14:paraId="6AB3116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0.08</w:t>
            </w:r>
          </w:p>
        </w:tc>
      </w:tr>
      <w:tr w:rsidR="00BD32BB" w:rsidRPr="00AE1D28" w14:paraId="07807898" w14:textId="77777777">
        <w:trPr>
          <w:trHeight w:val="340"/>
        </w:trPr>
        <w:tc>
          <w:tcPr>
            <w:tcW w:w="1418" w:type="pct"/>
            <w:tcBorders>
              <w:top w:val="nil"/>
              <w:left w:val="nil"/>
              <w:bottom w:val="nil"/>
              <w:right w:val="nil"/>
            </w:tcBorders>
            <w:shd w:val="clear" w:color="auto" w:fill="FFFFFF"/>
          </w:tcPr>
          <w:p w14:paraId="5CE3633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RET</w:t>
            </w:r>
          </w:p>
        </w:tc>
        <w:tc>
          <w:tcPr>
            <w:tcW w:w="406" w:type="pct"/>
            <w:tcBorders>
              <w:top w:val="nil"/>
              <w:left w:val="nil"/>
              <w:bottom w:val="nil"/>
              <w:right w:val="nil"/>
            </w:tcBorders>
            <w:shd w:val="clear" w:color="auto" w:fill="FFFFFF"/>
          </w:tcPr>
          <w:p w14:paraId="1A6128A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1C60ED4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4D7A89A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70FF26CD"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7C1D4EE5" w14:textId="77777777">
        <w:trPr>
          <w:trHeight w:val="340"/>
        </w:trPr>
        <w:tc>
          <w:tcPr>
            <w:tcW w:w="1418" w:type="pct"/>
            <w:tcBorders>
              <w:top w:val="nil"/>
              <w:left w:val="nil"/>
              <w:bottom w:val="nil"/>
              <w:right w:val="nil"/>
            </w:tcBorders>
            <w:shd w:val="clear" w:color="auto" w:fill="FFFFFF"/>
          </w:tcPr>
          <w:p w14:paraId="669F04E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IRF</w:t>
            </w:r>
          </w:p>
        </w:tc>
        <w:tc>
          <w:tcPr>
            <w:tcW w:w="406" w:type="pct"/>
            <w:tcBorders>
              <w:top w:val="nil"/>
              <w:left w:val="nil"/>
              <w:bottom w:val="nil"/>
              <w:right w:val="nil"/>
            </w:tcBorders>
            <w:shd w:val="clear" w:color="auto" w:fill="FFFFFF"/>
          </w:tcPr>
          <w:p w14:paraId="7D8C202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03B988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7FC003D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046043FF"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03D2BF3D" w14:textId="77777777">
        <w:trPr>
          <w:trHeight w:val="340"/>
        </w:trPr>
        <w:tc>
          <w:tcPr>
            <w:tcW w:w="1418" w:type="pct"/>
            <w:tcBorders>
              <w:top w:val="nil"/>
              <w:left w:val="nil"/>
              <w:bottom w:val="nil"/>
              <w:right w:val="nil"/>
            </w:tcBorders>
            <w:shd w:val="clear" w:color="auto" w:fill="FFFFFF"/>
          </w:tcPr>
          <w:p w14:paraId="0B68AF6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LFR</w:t>
            </w:r>
          </w:p>
        </w:tc>
        <w:tc>
          <w:tcPr>
            <w:tcW w:w="406" w:type="pct"/>
            <w:tcBorders>
              <w:top w:val="nil"/>
              <w:left w:val="nil"/>
              <w:bottom w:val="nil"/>
              <w:right w:val="nil"/>
            </w:tcBorders>
            <w:shd w:val="clear" w:color="auto" w:fill="FFFFFF"/>
          </w:tcPr>
          <w:p w14:paraId="4A1E31A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03648E3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43B0C20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6F11400A"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6933E5D0" w14:textId="77777777">
        <w:trPr>
          <w:trHeight w:val="340"/>
        </w:trPr>
        <w:tc>
          <w:tcPr>
            <w:tcW w:w="1418" w:type="pct"/>
            <w:tcBorders>
              <w:top w:val="nil"/>
              <w:left w:val="nil"/>
              <w:bottom w:val="nil"/>
              <w:right w:val="nil"/>
            </w:tcBorders>
            <w:shd w:val="clear" w:color="auto" w:fill="FFFFFF"/>
          </w:tcPr>
          <w:p w14:paraId="46FF478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MFR</w:t>
            </w:r>
          </w:p>
        </w:tc>
        <w:tc>
          <w:tcPr>
            <w:tcW w:w="406" w:type="pct"/>
            <w:tcBorders>
              <w:top w:val="nil"/>
              <w:left w:val="nil"/>
              <w:bottom w:val="nil"/>
              <w:right w:val="nil"/>
            </w:tcBorders>
            <w:shd w:val="clear" w:color="auto" w:fill="FFFFFF"/>
          </w:tcPr>
          <w:p w14:paraId="4A67BAA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0870130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4E979BA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293B763E"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5C479838" w14:textId="77777777">
        <w:trPr>
          <w:trHeight w:val="340"/>
        </w:trPr>
        <w:tc>
          <w:tcPr>
            <w:tcW w:w="1418" w:type="pct"/>
            <w:tcBorders>
              <w:top w:val="nil"/>
              <w:left w:val="nil"/>
              <w:bottom w:val="nil"/>
              <w:right w:val="nil"/>
            </w:tcBorders>
            <w:shd w:val="clear" w:color="auto" w:fill="FFFFFF"/>
          </w:tcPr>
          <w:p w14:paraId="07044CB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HFR</w:t>
            </w:r>
          </w:p>
        </w:tc>
        <w:tc>
          <w:tcPr>
            <w:tcW w:w="406" w:type="pct"/>
            <w:tcBorders>
              <w:top w:val="nil"/>
              <w:left w:val="nil"/>
              <w:bottom w:val="nil"/>
              <w:right w:val="nil"/>
            </w:tcBorders>
            <w:shd w:val="clear" w:color="auto" w:fill="FFFFFF"/>
          </w:tcPr>
          <w:p w14:paraId="4B00788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6C1D922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457D200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6C42DDE5"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2E2EED72" w14:textId="77777777">
        <w:trPr>
          <w:trHeight w:val="340"/>
        </w:trPr>
        <w:tc>
          <w:tcPr>
            <w:tcW w:w="1418" w:type="pct"/>
            <w:tcBorders>
              <w:top w:val="nil"/>
              <w:left w:val="nil"/>
              <w:bottom w:val="nil"/>
              <w:right w:val="nil"/>
            </w:tcBorders>
            <w:shd w:val="clear" w:color="auto" w:fill="FFFFFF"/>
          </w:tcPr>
          <w:p w14:paraId="41A78A4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CRP</w:t>
            </w:r>
          </w:p>
        </w:tc>
        <w:tc>
          <w:tcPr>
            <w:tcW w:w="406" w:type="pct"/>
            <w:tcBorders>
              <w:top w:val="nil"/>
              <w:left w:val="nil"/>
              <w:bottom w:val="nil"/>
              <w:right w:val="nil"/>
            </w:tcBorders>
            <w:shd w:val="clear" w:color="auto" w:fill="FFFFFF"/>
          </w:tcPr>
          <w:p w14:paraId="5370181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2,820</w:t>
            </w:r>
          </w:p>
        </w:tc>
        <w:tc>
          <w:tcPr>
            <w:tcW w:w="1310" w:type="pct"/>
            <w:tcBorders>
              <w:top w:val="nil"/>
              <w:left w:val="nil"/>
              <w:bottom w:val="nil"/>
              <w:right w:val="nil"/>
            </w:tcBorders>
            <w:shd w:val="clear" w:color="auto" w:fill="FFFFFF"/>
          </w:tcPr>
          <w:p w14:paraId="0E58E57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 (1, 3)</w:t>
            </w:r>
          </w:p>
        </w:tc>
        <w:tc>
          <w:tcPr>
            <w:tcW w:w="1310" w:type="pct"/>
            <w:tcBorders>
              <w:top w:val="nil"/>
              <w:left w:val="nil"/>
              <w:bottom w:val="nil"/>
              <w:right w:val="nil"/>
            </w:tcBorders>
            <w:shd w:val="clear" w:color="auto" w:fill="FFFFFF"/>
          </w:tcPr>
          <w:p w14:paraId="036838D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 (1, 4)</w:t>
            </w:r>
          </w:p>
        </w:tc>
        <w:tc>
          <w:tcPr>
            <w:tcW w:w="556" w:type="pct"/>
            <w:tcBorders>
              <w:top w:val="nil"/>
              <w:left w:val="nil"/>
              <w:bottom w:val="nil"/>
              <w:right w:val="nil"/>
            </w:tcBorders>
            <w:shd w:val="clear" w:color="auto" w:fill="FFFFFF"/>
          </w:tcPr>
          <w:p w14:paraId="505A2AF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11B3962D" w14:textId="77777777">
        <w:trPr>
          <w:trHeight w:val="340"/>
        </w:trPr>
        <w:tc>
          <w:tcPr>
            <w:tcW w:w="1418" w:type="pct"/>
            <w:tcBorders>
              <w:top w:val="nil"/>
              <w:left w:val="nil"/>
              <w:bottom w:val="nil"/>
              <w:right w:val="nil"/>
            </w:tcBorders>
            <w:shd w:val="clear" w:color="auto" w:fill="FFFFFF"/>
          </w:tcPr>
          <w:p w14:paraId="5957EC3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TBIL</w:t>
            </w:r>
          </w:p>
        </w:tc>
        <w:tc>
          <w:tcPr>
            <w:tcW w:w="406" w:type="pct"/>
            <w:tcBorders>
              <w:top w:val="nil"/>
              <w:left w:val="nil"/>
              <w:bottom w:val="nil"/>
              <w:right w:val="nil"/>
            </w:tcBorders>
            <w:shd w:val="clear" w:color="auto" w:fill="FFFFFF"/>
          </w:tcPr>
          <w:p w14:paraId="1D0E67A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2,907</w:t>
            </w:r>
          </w:p>
        </w:tc>
        <w:tc>
          <w:tcPr>
            <w:tcW w:w="1310" w:type="pct"/>
            <w:tcBorders>
              <w:top w:val="nil"/>
              <w:left w:val="nil"/>
              <w:bottom w:val="nil"/>
              <w:right w:val="nil"/>
            </w:tcBorders>
            <w:shd w:val="clear" w:color="auto" w:fill="FFFFFF"/>
          </w:tcPr>
          <w:p w14:paraId="4CAB51C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9.3 (6.8, 12.6)</w:t>
            </w:r>
          </w:p>
        </w:tc>
        <w:tc>
          <w:tcPr>
            <w:tcW w:w="1310" w:type="pct"/>
            <w:tcBorders>
              <w:top w:val="nil"/>
              <w:left w:val="nil"/>
              <w:bottom w:val="nil"/>
              <w:right w:val="nil"/>
            </w:tcBorders>
            <w:shd w:val="clear" w:color="auto" w:fill="FFFFFF"/>
          </w:tcPr>
          <w:p w14:paraId="636E010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8.6 (6.3, 11.8)</w:t>
            </w:r>
          </w:p>
        </w:tc>
        <w:tc>
          <w:tcPr>
            <w:tcW w:w="556" w:type="pct"/>
            <w:tcBorders>
              <w:top w:val="nil"/>
              <w:left w:val="nil"/>
              <w:bottom w:val="nil"/>
              <w:right w:val="nil"/>
            </w:tcBorders>
            <w:shd w:val="clear" w:color="auto" w:fill="FFFFFF"/>
          </w:tcPr>
          <w:p w14:paraId="0E2A8EC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68CC7B16" w14:textId="77777777">
        <w:trPr>
          <w:trHeight w:val="340"/>
        </w:trPr>
        <w:tc>
          <w:tcPr>
            <w:tcW w:w="1418" w:type="pct"/>
            <w:tcBorders>
              <w:top w:val="nil"/>
              <w:left w:val="nil"/>
              <w:bottom w:val="nil"/>
              <w:right w:val="nil"/>
            </w:tcBorders>
            <w:shd w:val="clear" w:color="auto" w:fill="FFFFFF"/>
          </w:tcPr>
          <w:p w14:paraId="3194ECD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DBIL</w:t>
            </w:r>
          </w:p>
        </w:tc>
        <w:tc>
          <w:tcPr>
            <w:tcW w:w="406" w:type="pct"/>
            <w:tcBorders>
              <w:top w:val="nil"/>
              <w:left w:val="nil"/>
              <w:bottom w:val="nil"/>
              <w:right w:val="nil"/>
            </w:tcBorders>
            <w:shd w:val="clear" w:color="auto" w:fill="FFFFFF"/>
          </w:tcPr>
          <w:p w14:paraId="394E48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2,908</w:t>
            </w:r>
          </w:p>
        </w:tc>
        <w:tc>
          <w:tcPr>
            <w:tcW w:w="1310" w:type="pct"/>
            <w:tcBorders>
              <w:top w:val="nil"/>
              <w:left w:val="nil"/>
              <w:bottom w:val="nil"/>
              <w:right w:val="nil"/>
            </w:tcBorders>
            <w:shd w:val="clear" w:color="auto" w:fill="FFFFFF"/>
          </w:tcPr>
          <w:p w14:paraId="0B4014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3.20 (2.30, 4.40)</w:t>
            </w:r>
          </w:p>
        </w:tc>
        <w:tc>
          <w:tcPr>
            <w:tcW w:w="1310" w:type="pct"/>
            <w:tcBorders>
              <w:top w:val="nil"/>
              <w:left w:val="nil"/>
              <w:bottom w:val="nil"/>
              <w:right w:val="nil"/>
            </w:tcBorders>
            <w:shd w:val="clear" w:color="auto" w:fill="FFFFFF"/>
          </w:tcPr>
          <w:p w14:paraId="346F3A9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3.00 (2.20, 4.20)</w:t>
            </w:r>
          </w:p>
        </w:tc>
        <w:tc>
          <w:tcPr>
            <w:tcW w:w="556" w:type="pct"/>
            <w:tcBorders>
              <w:top w:val="nil"/>
              <w:left w:val="nil"/>
              <w:bottom w:val="nil"/>
              <w:right w:val="nil"/>
            </w:tcBorders>
            <w:shd w:val="clear" w:color="auto" w:fill="FFFFFF"/>
          </w:tcPr>
          <w:p w14:paraId="2A28583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0.027</w:t>
            </w:r>
          </w:p>
        </w:tc>
      </w:tr>
      <w:tr w:rsidR="00BD32BB" w:rsidRPr="00AE1D28" w14:paraId="38E84128" w14:textId="77777777">
        <w:trPr>
          <w:trHeight w:val="340"/>
        </w:trPr>
        <w:tc>
          <w:tcPr>
            <w:tcW w:w="1418" w:type="pct"/>
            <w:tcBorders>
              <w:top w:val="nil"/>
              <w:left w:val="nil"/>
              <w:bottom w:val="nil"/>
              <w:right w:val="nil"/>
            </w:tcBorders>
            <w:shd w:val="clear" w:color="auto" w:fill="FFFFFF"/>
          </w:tcPr>
          <w:p w14:paraId="079ADDA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IBIL</w:t>
            </w:r>
          </w:p>
        </w:tc>
        <w:tc>
          <w:tcPr>
            <w:tcW w:w="406" w:type="pct"/>
            <w:tcBorders>
              <w:top w:val="nil"/>
              <w:left w:val="nil"/>
              <w:bottom w:val="nil"/>
              <w:right w:val="nil"/>
            </w:tcBorders>
            <w:shd w:val="clear" w:color="auto" w:fill="FFFFFF"/>
          </w:tcPr>
          <w:p w14:paraId="5B36F1C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2,909</w:t>
            </w:r>
          </w:p>
        </w:tc>
        <w:tc>
          <w:tcPr>
            <w:tcW w:w="1310" w:type="pct"/>
            <w:tcBorders>
              <w:top w:val="nil"/>
              <w:left w:val="nil"/>
              <w:bottom w:val="nil"/>
              <w:right w:val="nil"/>
            </w:tcBorders>
            <w:shd w:val="clear" w:color="auto" w:fill="FFFFFF"/>
          </w:tcPr>
          <w:p w14:paraId="65E6B83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(4.2, 8.4)</w:t>
            </w:r>
          </w:p>
        </w:tc>
        <w:tc>
          <w:tcPr>
            <w:tcW w:w="1310" w:type="pct"/>
            <w:tcBorders>
              <w:top w:val="nil"/>
              <w:left w:val="nil"/>
              <w:bottom w:val="nil"/>
              <w:right w:val="nil"/>
            </w:tcBorders>
            <w:shd w:val="clear" w:color="auto" w:fill="FFFFFF"/>
          </w:tcPr>
          <w:p w14:paraId="5F35C3A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5.5 (3.9, 7.7)</w:t>
            </w:r>
          </w:p>
        </w:tc>
        <w:tc>
          <w:tcPr>
            <w:tcW w:w="556" w:type="pct"/>
            <w:tcBorders>
              <w:top w:val="nil"/>
              <w:left w:val="nil"/>
              <w:bottom w:val="nil"/>
              <w:right w:val="nil"/>
            </w:tcBorders>
            <w:shd w:val="clear" w:color="auto" w:fill="FFFFFF"/>
          </w:tcPr>
          <w:p w14:paraId="2CA1092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11951094" w14:textId="77777777">
        <w:trPr>
          <w:trHeight w:val="340"/>
        </w:trPr>
        <w:tc>
          <w:tcPr>
            <w:tcW w:w="1418" w:type="pct"/>
            <w:tcBorders>
              <w:top w:val="nil"/>
              <w:left w:val="nil"/>
              <w:bottom w:val="nil"/>
              <w:right w:val="nil"/>
            </w:tcBorders>
            <w:shd w:val="clear" w:color="auto" w:fill="FFFFFF"/>
          </w:tcPr>
          <w:p w14:paraId="4118734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TP</w:t>
            </w:r>
          </w:p>
        </w:tc>
        <w:tc>
          <w:tcPr>
            <w:tcW w:w="406" w:type="pct"/>
            <w:tcBorders>
              <w:top w:val="nil"/>
              <w:left w:val="nil"/>
              <w:bottom w:val="nil"/>
              <w:right w:val="nil"/>
            </w:tcBorders>
            <w:shd w:val="clear" w:color="auto" w:fill="FFFFFF"/>
          </w:tcPr>
          <w:p w14:paraId="620B12C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2,852</w:t>
            </w:r>
          </w:p>
        </w:tc>
        <w:tc>
          <w:tcPr>
            <w:tcW w:w="1310" w:type="pct"/>
            <w:tcBorders>
              <w:top w:val="nil"/>
              <w:left w:val="nil"/>
              <w:bottom w:val="nil"/>
              <w:right w:val="nil"/>
            </w:tcBorders>
            <w:shd w:val="clear" w:color="auto" w:fill="FFFFFF"/>
          </w:tcPr>
          <w:p w14:paraId="5DDD428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69.0 (65.2, 72.6)</w:t>
            </w:r>
          </w:p>
        </w:tc>
        <w:tc>
          <w:tcPr>
            <w:tcW w:w="1310" w:type="pct"/>
            <w:tcBorders>
              <w:top w:val="nil"/>
              <w:left w:val="nil"/>
              <w:bottom w:val="nil"/>
              <w:right w:val="nil"/>
            </w:tcBorders>
            <w:shd w:val="clear" w:color="auto" w:fill="FFFFFF"/>
          </w:tcPr>
          <w:p w14:paraId="0C4DF8C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68.1 (64.1, 72.1)</w:t>
            </w:r>
          </w:p>
        </w:tc>
        <w:tc>
          <w:tcPr>
            <w:tcW w:w="556" w:type="pct"/>
            <w:tcBorders>
              <w:top w:val="nil"/>
              <w:left w:val="nil"/>
              <w:bottom w:val="nil"/>
              <w:right w:val="nil"/>
            </w:tcBorders>
            <w:shd w:val="clear" w:color="auto" w:fill="FFFFFF"/>
          </w:tcPr>
          <w:p w14:paraId="264DCBE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6D7C6C16" w14:textId="77777777">
        <w:trPr>
          <w:trHeight w:val="340"/>
        </w:trPr>
        <w:tc>
          <w:tcPr>
            <w:tcW w:w="1418" w:type="pct"/>
            <w:tcBorders>
              <w:top w:val="nil"/>
              <w:left w:val="nil"/>
              <w:bottom w:val="nil"/>
              <w:right w:val="nil"/>
            </w:tcBorders>
            <w:shd w:val="clear" w:color="auto" w:fill="FFFFFF"/>
          </w:tcPr>
          <w:p w14:paraId="1EA9AA3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ALB</w:t>
            </w:r>
          </w:p>
        </w:tc>
        <w:tc>
          <w:tcPr>
            <w:tcW w:w="406" w:type="pct"/>
            <w:tcBorders>
              <w:top w:val="nil"/>
              <w:left w:val="nil"/>
              <w:bottom w:val="nil"/>
              <w:right w:val="nil"/>
            </w:tcBorders>
            <w:shd w:val="clear" w:color="auto" w:fill="FFFFFF"/>
          </w:tcPr>
          <w:p w14:paraId="6DF3355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2,852</w:t>
            </w:r>
          </w:p>
        </w:tc>
        <w:tc>
          <w:tcPr>
            <w:tcW w:w="1310" w:type="pct"/>
            <w:tcBorders>
              <w:top w:val="nil"/>
              <w:left w:val="nil"/>
              <w:bottom w:val="nil"/>
              <w:right w:val="nil"/>
            </w:tcBorders>
            <w:shd w:val="clear" w:color="auto" w:fill="FFFFFF"/>
          </w:tcPr>
          <w:p w14:paraId="26529A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42.8 (39.9, 45.2)</w:t>
            </w:r>
          </w:p>
        </w:tc>
        <w:tc>
          <w:tcPr>
            <w:tcW w:w="1310" w:type="pct"/>
            <w:tcBorders>
              <w:top w:val="nil"/>
              <w:left w:val="nil"/>
              <w:bottom w:val="nil"/>
              <w:right w:val="nil"/>
            </w:tcBorders>
            <w:shd w:val="clear" w:color="auto" w:fill="FFFFFF"/>
          </w:tcPr>
          <w:p w14:paraId="4A0AAED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41.7 (38.8, 44.2)</w:t>
            </w:r>
          </w:p>
        </w:tc>
        <w:tc>
          <w:tcPr>
            <w:tcW w:w="556" w:type="pct"/>
            <w:tcBorders>
              <w:top w:val="nil"/>
              <w:left w:val="nil"/>
              <w:bottom w:val="nil"/>
              <w:right w:val="nil"/>
            </w:tcBorders>
            <w:shd w:val="clear" w:color="auto" w:fill="FFFFFF"/>
          </w:tcPr>
          <w:p w14:paraId="16E1BF8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B32B549" w14:textId="77777777">
        <w:trPr>
          <w:trHeight w:val="340"/>
        </w:trPr>
        <w:tc>
          <w:tcPr>
            <w:tcW w:w="1418" w:type="pct"/>
            <w:tcBorders>
              <w:top w:val="nil"/>
              <w:left w:val="nil"/>
              <w:bottom w:val="nil"/>
              <w:right w:val="nil"/>
            </w:tcBorders>
            <w:shd w:val="clear" w:color="auto" w:fill="FFFFFF"/>
          </w:tcPr>
          <w:p w14:paraId="594B78F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lastRenderedPageBreak/>
              <w:t>PALB</w:t>
            </w:r>
          </w:p>
        </w:tc>
        <w:tc>
          <w:tcPr>
            <w:tcW w:w="406" w:type="pct"/>
            <w:tcBorders>
              <w:top w:val="nil"/>
              <w:left w:val="nil"/>
              <w:bottom w:val="nil"/>
              <w:right w:val="nil"/>
            </w:tcBorders>
            <w:shd w:val="clear" w:color="auto" w:fill="FFFFFF"/>
          </w:tcPr>
          <w:p w14:paraId="3F6D321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2,803</w:t>
            </w:r>
          </w:p>
        </w:tc>
        <w:tc>
          <w:tcPr>
            <w:tcW w:w="1310" w:type="pct"/>
            <w:tcBorders>
              <w:top w:val="nil"/>
              <w:left w:val="nil"/>
              <w:bottom w:val="nil"/>
              <w:right w:val="nil"/>
            </w:tcBorders>
            <w:shd w:val="clear" w:color="auto" w:fill="FFFFFF"/>
          </w:tcPr>
          <w:p w14:paraId="5B276E5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259 (218, 300)</w:t>
            </w:r>
          </w:p>
        </w:tc>
        <w:tc>
          <w:tcPr>
            <w:tcW w:w="1310" w:type="pct"/>
            <w:tcBorders>
              <w:top w:val="nil"/>
              <w:left w:val="nil"/>
              <w:bottom w:val="nil"/>
              <w:right w:val="nil"/>
            </w:tcBorders>
            <w:shd w:val="clear" w:color="auto" w:fill="FFFFFF"/>
          </w:tcPr>
          <w:p w14:paraId="12C05B6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247 (198, 291)</w:t>
            </w:r>
          </w:p>
        </w:tc>
        <w:tc>
          <w:tcPr>
            <w:tcW w:w="556" w:type="pct"/>
            <w:tcBorders>
              <w:top w:val="nil"/>
              <w:left w:val="nil"/>
              <w:bottom w:val="nil"/>
              <w:right w:val="nil"/>
            </w:tcBorders>
            <w:shd w:val="clear" w:color="auto" w:fill="FFFFFF"/>
          </w:tcPr>
          <w:p w14:paraId="787FD59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D762015" w14:textId="77777777">
        <w:trPr>
          <w:trHeight w:val="340"/>
        </w:trPr>
        <w:tc>
          <w:tcPr>
            <w:tcW w:w="1418" w:type="pct"/>
            <w:tcBorders>
              <w:top w:val="nil"/>
              <w:left w:val="nil"/>
              <w:bottom w:val="nil"/>
              <w:right w:val="nil"/>
            </w:tcBorders>
            <w:shd w:val="clear" w:color="auto" w:fill="FFFFFF"/>
          </w:tcPr>
          <w:p w14:paraId="436195D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GLB</w:t>
            </w:r>
          </w:p>
        </w:tc>
        <w:tc>
          <w:tcPr>
            <w:tcW w:w="406" w:type="pct"/>
            <w:tcBorders>
              <w:top w:val="nil"/>
              <w:left w:val="nil"/>
              <w:bottom w:val="nil"/>
              <w:right w:val="nil"/>
            </w:tcBorders>
            <w:shd w:val="clear" w:color="auto" w:fill="FFFFFF"/>
          </w:tcPr>
          <w:p w14:paraId="11BE87F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2,851</w:t>
            </w:r>
          </w:p>
        </w:tc>
        <w:tc>
          <w:tcPr>
            <w:tcW w:w="1310" w:type="pct"/>
            <w:tcBorders>
              <w:top w:val="nil"/>
              <w:left w:val="nil"/>
              <w:bottom w:val="nil"/>
              <w:right w:val="nil"/>
            </w:tcBorders>
            <w:shd w:val="clear" w:color="auto" w:fill="FFFFFF"/>
          </w:tcPr>
          <w:p w14:paraId="5573CCC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26.1 (23.7, 28.8)</w:t>
            </w:r>
          </w:p>
        </w:tc>
        <w:tc>
          <w:tcPr>
            <w:tcW w:w="1310" w:type="pct"/>
            <w:tcBorders>
              <w:top w:val="nil"/>
              <w:left w:val="nil"/>
              <w:bottom w:val="nil"/>
              <w:right w:val="nil"/>
            </w:tcBorders>
            <w:shd w:val="clear" w:color="auto" w:fill="FFFFFF"/>
          </w:tcPr>
          <w:p w14:paraId="5684B0C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26.1 (23.3, 29.3)</w:t>
            </w:r>
          </w:p>
        </w:tc>
        <w:tc>
          <w:tcPr>
            <w:tcW w:w="556" w:type="pct"/>
            <w:tcBorders>
              <w:top w:val="nil"/>
              <w:left w:val="nil"/>
              <w:bottom w:val="nil"/>
              <w:right w:val="nil"/>
            </w:tcBorders>
            <w:shd w:val="clear" w:color="auto" w:fill="FFFFFF"/>
          </w:tcPr>
          <w:p w14:paraId="3B7EE07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269FEDF5" w14:textId="77777777">
        <w:trPr>
          <w:trHeight w:val="340"/>
        </w:trPr>
        <w:tc>
          <w:tcPr>
            <w:tcW w:w="1418" w:type="pct"/>
            <w:tcBorders>
              <w:top w:val="nil"/>
              <w:left w:val="nil"/>
              <w:bottom w:val="nil"/>
              <w:right w:val="nil"/>
            </w:tcBorders>
            <w:shd w:val="clear" w:color="auto" w:fill="FFFFFF"/>
          </w:tcPr>
          <w:p w14:paraId="07B979D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w:t>
            </w:r>
          </w:p>
        </w:tc>
        <w:tc>
          <w:tcPr>
            <w:tcW w:w="406" w:type="pct"/>
            <w:tcBorders>
              <w:top w:val="nil"/>
              <w:left w:val="nil"/>
              <w:bottom w:val="nil"/>
              <w:right w:val="nil"/>
            </w:tcBorders>
            <w:shd w:val="clear" w:color="auto" w:fill="FFFFFF"/>
          </w:tcPr>
          <w:p w14:paraId="7184912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2,851</w:t>
            </w:r>
          </w:p>
        </w:tc>
        <w:tc>
          <w:tcPr>
            <w:tcW w:w="1310" w:type="pct"/>
            <w:tcBorders>
              <w:top w:val="nil"/>
              <w:left w:val="nil"/>
              <w:bottom w:val="nil"/>
              <w:right w:val="nil"/>
            </w:tcBorders>
            <w:shd w:val="clear" w:color="auto" w:fill="FFFFFF"/>
          </w:tcPr>
          <w:p w14:paraId="05C2B4F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1.63 (1.44, 1.83)</w:t>
            </w:r>
          </w:p>
        </w:tc>
        <w:tc>
          <w:tcPr>
            <w:tcW w:w="1310" w:type="pct"/>
            <w:tcBorders>
              <w:top w:val="nil"/>
              <w:left w:val="nil"/>
              <w:bottom w:val="nil"/>
              <w:right w:val="nil"/>
            </w:tcBorders>
            <w:shd w:val="clear" w:color="auto" w:fill="FFFFFF"/>
          </w:tcPr>
          <w:p w14:paraId="19A5D33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1.59 (1.40, 1.78)</w:t>
            </w:r>
          </w:p>
        </w:tc>
        <w:tc>
          <w:tcPr>
            <w:tcW w:w="556" w:type="pct"/>
            <w:tcBorders>
              <w:top w:val="nil"/>
              <w:left w:val="nil"/>
              <w:bottom w:val="nil"/>
              <w:right w:val="nil"/>
            </w:tcBorders>
            <w:shd w:val="clear" w:color="auto" w:fill="FFFFFF"/>
          </w:tcPr>
          <w:p w14:paraId="09A5544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797F3839" w14:textId="77777777">
        <w:trPr>
          <w:trHeight w:val="340"/>
        </w:trPr>
        <w:tc>
          <w:tcPr>
            <w:tcW w:w="1418" w:type="pct"/>
            <w:tcBorders>
              <w:top w:val="nil"/>
              <w:left w:val="nil"/>
              <w:bottom w:val="nil"/>
              <w:right w:val="nil"/>
            </w:tcBorders>
            <w:shd w:val="clear" w:color="auto" w:fill="FFFFFF"/>
          </w:tcPr>
          <w:p w14:paraId="60789DA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ALT</w:t>
            </w:r>
          </w:p>
        </w:tc>
        <w:tc>
          <w:tcPr>
            <w:tcW w:w="406" w:type="pct"/>
            <w:tcBorders>
              <w:top w:val="nil"/>
              <w:left w:val="nil"/>
              <w:bottom w:val="nil"/>
              <w:right w:val="nil"/>
            </w:tcBorders>
            <w:shd w:val="clear" w:color="auto" w:fill="FFFFFF"/>
          </w:tcPr>
          <w:p w14:paraId="0E440A3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2,908</w:t>
            </w:r>
          </w:p>
        </w:tc>
        <w:tc>
          <w:tcPr>
            <w:tcW w:w="1310" w:type="pct"/>
            <w:tcBorders>
              <w:top w:val="nil"/>
              <w:left w:val="nil"/>
              <w:bottom w:val="nil"/>
              <w:right w:val="nil"/>
            </w:tcBorders>
            <w:shd w:val="clear" w:color="auto" w:fill="FFFFFF"/>
          </w:tcPr>
          <w:p w14:paraId="6348F34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 (12, 23)</w:t>
            </w:r>
          </w:p>
        </w:tc>
        <w:tc>
          <w:tcPr>
            <w:tcW w:w="1310" w:type="pct"/>
            <w:tcBorders>
              <w:top w:val="nil"/>
              <w:left w:val="nil"/>
              <w:bottom w:val="nil"/>
              <w:right w:val="nil"/>
            </w:tcBorders>
            <w:shd w:val="clear" w:color="auto" w:fill="FFFFFF"/>
          </w:tcPr>
          <w:p w14:paraId="00AA3BC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 (12, 23)</w:t>
            </w:r>
          </w:p>
        </w:tc>
        <w:tc>
          <w:tcPr>
            <w:tcW w:w="556" w:type="pct"/>
            <w:tcBorders>
              <w:top w:val="nil"/>
              <w:left w:val="nil"/>
              <w:bottom w:val="nil"/>
              <w:right w:val="nil"/>
            </w:tcBorders>
            <w:shd w:val="clear" w:color="auto" w:fill="FFFFFF"/>
          </w:tcPr>
          <w:p w14:paraId="1DC3BEE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0.012</w:t>
            </w:r>
          </w:p>
        </w:tc>
      </w:tr>
      <w:tr w:rsidR="00BD32BB" w:rsidRPr="00AE1D28" w14:paraId="4EA6EAAD" w14:textId="77777777">
        <w:trPr>
          <w:trHeight w:val="340"/>
        </w:trPr>
        <w:tc>
          <w:tcPr>
            <w:tcW w:w="1418" w:type="pct"/>
            <w:tcBorders>
              <w:top w:val="nil"/>
              <w:left w:val="nil"/>
              <w:bottom w:val="nil"/>
              <w:right w:val="nil"/>
            </w:tcBorders>
            <w:shd w:val="clear" w:color="auto" w:fill="FFFFFF"/>
          </w:tcPr>
          <w:p w14:paraId="209CD0A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AST</w:t>
            </w:r>
          </w:p>
        </w:tc>
        <w:tc>
          <w:tcPr>
            <w:tcW w:w="406" w:type="pct"/>
            <w:tcBorders>
              <w:top w:val="nil"/>
              <w:left w:val="nil"/>
              <w:bottom w:val="nil"/>
              <w:right w:val="nil"/>
            </w:tcBorders>
            <w:shd w:val="clear" w:color="auto" w:fill="FFFFFF"/>
          </w:tcPr>
          <w:p w14:paraId="3AFDE5D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2,907</w:t>
            </w:r>
          </w:p>
        </w:tc>
        <w:tc>
          <w:tcPr>
            <w:tcW w:w="1310" w:type="pct"/>
            <w:tcBorders>
              <w:top w:val="nil"/>
              <w:left w:val="nil"/>
              <w:bottom w:val="nil"/>
              <w:right w:val="nil"/>
            </w:tcBorders>
            <w:shd w:val="clear" w:color="auto" w:fill="FFFFFF"/>
          </w:tcPr>
          <w:p w14:paraId="3967726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 (17, 25)</w:t>
            </w:r>
          </w:p>
        </w:tc>
        <w:tc>
          <w:tcPr>
            <w:tcW w:w="1310" w:type="pct"/>
            <w:tcBorders>
              <w:top w:val="nil"/>
              <w:left w:val="nil"/>
              <w:bottom w:val="nil"/>
              <w:right w:val="nil"/>
            </w:tcBorders>
            <w:shd w:val="clear" w:color="auto" w:fill="FFFFFF"/>
          </w:tcPr>
          <w:p w14:paraId="509B9D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 (17, 25)</w:t>
            </w:r>
          </w:p>
        </w:tc>
        <w:tc>
          <w:tcPr>
            <w:tcW w:w="556" w:type="pct"/>
            <w:tcBorders>
              <w:top w:val="nil"/>
              <w:left w:val="nil"/>
              <w:bottom w:val="nil"/>
              <w:right w:val="nil"/>
            </w:tcBorders>
            <w:shd w:val="clear" w:color="auto" w:fill="FFFFFF"/>
          </w:tcPr>
          <w:p w14:paraId="7CFE9B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701290AE" w14:textId="77777777">
        <w:trPr>
          <w:trHeight w:val="340"/>
        </w:trPr>
        <w:tc>
          <w:tcPr>
            <w:tcW w:w="1418" w:type="pct"/>
            <w:tcBorders>
              <w:top w:val="nil"/>
              <w:left w:val="nil"/>
              <w:bottom w:val="nil"/>
              <w:right w:val="nil"/>
            </w:tcBorders>
            <w:shd w:val="clear" w:color="auto" w:fill="FFFFFF"/>
          </w:tcPr>
          <w:p w14:paraId="7485DCE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GGT</w:t>
            </w:r>
          </w:p>
        </w:tc>
        <w:tc>
          <w:tcPr>
            <w:tcW w:w="406" w:type="pct"/>
            <w:tcBorders>
              <w:top w:val="nil"/>
              <w:left w:val="nil"/>
              <w:bottom w:val="nil"/>
              <w:right w:val="nil"/>
            </w:tcBorders>
            <w:shd w:val="clear" w:color="auto" w:fill="FFFFFF"/>
          </w:tcPr>
          <w:p w14:paraId="4E78F6B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2,874</w:t>
            </w:r>
          </w:p>
        </w:tc>
        <w:tc>
          <w:tcPr>
            <w:tcW w:w="1310" w:type="pct"/>
            <w:tcBorders>
              <w:top w:val="nil"/>
              <w:left w:val="nil"/>
              <w:bottom w:val="nil"/>
              <w:right w:val="nil"/>
            </w:tcBorders>
            <w:shd w:val="clear" w:color="auto" w:fill="FFFFFF"/>
          </w:tcPr>
          <w:p w14:paraId="119CBD8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 (15, 31)</w:t>
            </w:r>
          </w:p>
        </w:tc>
        <w:tc>
          <w:tcPr>
            <w:tcW w:w="1310" w:type="pct"/>
            <w:tcBorders>
              <w:top w:val="nil"/>
              <w:left w:val="nil"/>
              <w:bottom w:val="nil"/>
              <w:right w:val="nil"/>
            </w:tcBorders>
            <w:shd w:val="clear" w:color="auto" w:fill="FFFFFF"/>
          </w:tcPr>
          <w:p w14:paraId="45203DC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 (15, 31)</w:t>
            </w:r>
          </w:p>
        </w:tc>
        <w:tc>
          <w:tcPr>
            <w:tcW w:w="556" w:type="pct"/>
            <w:tcBorders>
              <w:top w:val="nil"/>
              <w:left w:val="nil"/>
              <w:bottom w:val="nil"/>
              <w:right w:val="nil"/>
            </w:tcBorders>
            <w:shd w:val="clear" w:color="auto" w:fill="FFFFFF"/>
          </w:tcPr>
          <w:p w14:paraId="00EF1C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079C8ECC" w14:textId="77777777">
        <w:trPr>
          <w:trHeight w:val="340"/>
        </w:trPr>
        <w:tc>
          <w:tcPr>
            <w:tcW w:w="1418" w:type="pct"/>
            <w:tcBorders>
              <w:top w:val="nil"/>
              <w:left w:val="nil"/>
              <w:bottom w:val="nil"/>
              <w:right w:val="nil"/>
            </w:tcBorders>
            <w:shd w:val="clear" w:color="auto" w:fill="FFFFFF"/>
          </w:tcPr>
          <w:p w14:paraId="13454B2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ALP</w:t>
            </w:r>
          </w:p>
        </w:tc>
        <w:tc>
          <w:tcPr>
            <w:tcW w:w="406" w:type="pct"/>
            <w:tcBorders>
              <w:top w:val="nil"/>
              <w:left w:val="nil"/>
              <w:bottom w:val="nil"/>
              <w:right w:val="nil"/>
            </w:tcBorders>
            <w:shd w:val="clear" w:color="auto" w:fill="FFFFFF"/>
          </w:tcPr>
          <w:p w14:paraId="646060B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2,875</w:t>
            </w:r>
          </w:p>
        </w:tc>
        <w:tc>
          <w:tcPr>
            <w:tcW w:w="1310" w:type="pct"/>
            <w:tcBorders>
              <w:top w:val="nil"/>
              <w:left w:val="nil"/>
              <w:bottom w:val="nil"/>
              <w:right w:val="nil"/>
            </w:tcBorders>
            <w:shd w:val="clear" w:color="auto" w:fill="FFFFFF"/>
          </w:tcPr>
          <w:p w14:paraId="606A647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76 (64, 90)</w:t>
            </w:r>
          </w:p>
        </w:tc>
        <w:tc>
          <w:tcPr>
            <w:tcW w:w="1310" w:type="pct"/>
            <w:tcBorders>
              <w:top w:val="nil"/>
              <w:left w:val="nil"/>
              <w:bottom w:val="nil"/>
              <w:right w:val="nil"/>
            </w:tcBorders>
            <w:shd w:val="clear" w:color="auto" w:fill="FFFFFF"/>
          </w:tcPr>
          <w:p w14:paraId="6C9D980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77 (64, 92)</w:t>
            </w:r>
          </w:p>
        </w:tc>
        <w:tc>
          <w:tcPr>
            <w:tcW w:w="556" w:type="pct"/>
            <w:tcBorders>
              <w:top w:val="nil"/>
              <w:left w:val="nil"/>
              <w:bottom w:val="nil"/>
              <w:right w:val="nil"/>
            </w:tcBorders>
            <w:shd w:val="clear" w:color="auto" w:fill="FFFFFF"/>
          </w:tcPr>
          <w:p w14:paraId="74DE1A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0.11</w:t>
            </w:r>
          </w:p>
        </w:tc>
      </w:tr>
      <w:tr w:rsidR="00BD32BB" w:rsidRPr="00AE1D28" w14:paraId="669B2C0B" w14:textId="77777777">
        <w:trPr>
          <w:trHeight w:val="340"/>
        </w:trPr>
        <w:tc>
          <w:tcPr>
            <w:tcW w:w="1418" w:type="pct"/>
            <w:tcBorders>
              <w:top w:val="nil"/>
              <w:left w:val="nil"/>
              <w:bottom w:val="nil"/>
              <w:right w:val="nil"/>
            </w:tcBorders>
            <w:shd w:val="clear" w:color="auto" w:fill="FFFFFF"/>
          </w:tcPr>
          <w:p w14:paraId="1C1EEDD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TBA</w:t>
            </w:r>
          </w:p>
        </w:tc>
        <w:tc>
          <w:tcPr>
            <w:tcW w:w="406" w:type="pct"/>
            <w:tcBorders>
              <w:top w:val="nil"/>
              <w:left w:val="nil"/>
              <w:bottom w:val="nil"/>
              <w:right w:val="nil"/>
            </w:tcBorders>
            <w:shd w:val="clear" w:color="auto" w:fill="FFFFFF"/>
          </w:tcPr>
          <w:p w14:paraId="69983B9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2,863</w:t>
            </w:r>
          </w:p>
        </w:tc>
        <w:tc>
          <w:tcPr>
            <w:tcW w:w="1310" w:type="pct"/>
            <w:tcBorders>
              <w:top w:val="nil"/>
              <w:left w:val="nil"/>
              <w:bottom w:val="nil"/>
              <w:right w:val="nil"/>
            </w:tcBorders>
            <w:shd w:val="clear" w:color="auto" w:fill="FFFFFF"/>
          </w:tcPr>
          <w:p w14:paraId="1033A0F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 (2.2, 6.3)</w:t>
            </w:r>
          </w:p>
        </w:tc>
        <w:tc>
          <w:tcPr>
            <w:tcW w:w="1310" w:type="pct"/>
            <w:tcBorders>
              <w:top w:val="nil"/>
              <w:left w:val="nil"/>
              <w:bottom w:val="nil"/>
              <w:right w:val="nil"/>
            </w:tcBorders>
            <w:shd w:val="clear" w:color="auto" w:fill="FFFFFF"/>
          </w:tcPr>
          <w:p w14:paraId="27B3270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 (2.3, 6.3)</w:t>
            </w:r>
          </w:p>
        </w:tc>
        <w:tc>
          <w:tcPr>
            <w:tcW w:w="556" w:type="pct"/>
            <w:tcBorders>
              <w:top w:val="nil"/>
              <w:left w:val="nil"/>
              <w:bottom w:val="nil"/>
              <w:right w:val="nil"/>
            </w:tcBorders>
            <w:shd w:val="clear" w:color="auto" w:fill="FFFFFF"/>
          </w:tcPr>
          <w:p w14:paraId="1EEC343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61FDD384" w14:textId="77777777">
        <w:trPr>
          <w:trHeight w:val="340"/>
        </w:trPr>
        <w:tc>
          <w:tcPr>
            <w:tcW w:w="1418" w:type="pct"/>
            <w:tcBorders>
              <w:top w:val="nil"/>
              <w:left w:val="nil"/>
              <w:bottom w:val="nil"/>
              <w:right w:val="nil"/>
            </w:tcBorders>
            <w:shd w:val="clear" w:color="auto" w:fill="FFFFFF"/>
          </w:tcPr>
          <w:p w14:paraId="69F57F9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AFU</w:t>
            </w:r>
          </w:p>
        </w:tc>
        <w:tc>
          <w:tcPr>
            <w:tcW w:w="406" w:type="pct"/>
            <w:tcBorders>
              <w:top w:val="nil"/>
              <w:left w:val="nil"/>
              <w:bottom w:val="nil"/>
              <w:right w:val="nil"/>
            </w:tcBorders>
            <w:shd w:val="clear" w:color="auto" w:fill="FFFFFF"/>
          </w:tcPr>
          <w:p w14:paraId="0A2C4BF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2,859</w:t>
            </w:r>
          </w:p>
        </w:tc>
        <w:tc>
          <w:tcPr>
            <w:tcW w:w="1310" w:type="pct"/>
            <w:tcBorders>
              <w:top w:val="nil"/>
              <w:left w:val="nil"/>
              <w:bottom w:val="nil"/>
              <w:right w:val="nil"/>
            </w:tcBorders>
            <w:shd w:val="clear" w:color="auto" w:fill="FFFFFF"/>
          </w:tcPr>
          <w:p w14:paraId="606A74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21.1 (17.5, 24.8)</w:t>
            </w:r>
          </w:p>
        </w:tc>
        <w:tc>
          <w:tcPr>
            <w:tcW w:w="1310" w:type="pct"/>
            <w:tcBorders>
              <w:top w:val="nil"/>
              <w:left w:val="nil"/>
              <w:bottom w:val="nil"/>
              <w:right w:val="nil"/>
            </w:tcBorders>
            <w:shd w:val="clear" w:color="auto" w:fill="FFFFFF"/>
          </w:tcPr>
          <w:p w14:paraId="6F0180E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20.5 (17.4, 25.1)</w:t>
            </w:r>
          </w:p>
        </w:tc>
        <w:tc>
          <w:tcPr>
            <w:tcW w:w="556" w:type="pct"/>
            <w:tcBorders>
              <w:top w:val="nil"/>
              <w:left w:val="nil"/>
              <w:bottom w:val="nil"/>
              <w:right w:val="nil"/>
            </w:tcBorders>
            <w:shd w:val="clear" w:color="auto" w:fill="FFFFFF"/>
          </w:tcPr>
          <w:p w14:paraId="27BB92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2D933D2C" w14:textId="77777777">
        <w:trPr>
          <w:trHeight w:val="340"/>
        </w:trPr>
        <w:tc>
          <w:tcPr>
            <w:tcW w:w="1418" w:type="pct"/>
            <w:tcBorders>
              <w:top w:val="nil"/>
              <w:left w:val="nil"/>
              <w:bottom w:val="nil"/>
              <w:right w:val="nil"/>
            </w:tcBorders>
            <w:shd w:val="clear" w:color="auto" w:fill="FFFFFF"/>
          </w:tcPr>
          <w:p w14:paraId="61A867B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CRCL</w:t>
            </w:r>
          </w:p>
        </w:tc>
        <w:tc>
          <w:tcPr>
            <w:tcW w:w="406" w:type="pct"/>
            <w:tcBorders>
              <w:top w:val="nil"/>
              <w:left w:val="nil"/>
              <w:bottom w:val="nil"/>
              <w:right w:val="nil"/>
            </w:tcBorders>
            <w:shd w:val="clear" w:color="auto" w:fill="FFFFFF"/>
          </w:tcPr>
          <w:p w14:paraId="14A0900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1,871</w:t>
            </w:r>
          </w:p>
        </w:tc>
        <w:tc>
          <w:tcPr>
            <w:tcW w:w="1310" w:type="pct"/>
            <w:tcBorders>
              <w:top w:val="nil"/>
              <w:left w:val="nil"/>
              <w:bottom w:val="nil"/>
              <w:right w:val="nil"/>
            </w:tcBorders>
            <w:shd w:val="clear" w:color="auto" w:fill="FFFFFF"/>
          </w:tcPr>
          <w:p w14:paraId="6EC168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87 (74, 104)</w:t>
            </w:r>
          </w:p>
        </w:tc>
        <w:tc>
          <w:tcPr>
            <w:tcW w:w="1310" w:type="pct"/>
            <w:tcBorders>
              <w:top w:val="nil"/>
              <w:left w:val="nil"/>
              <w:bottom w:val="nil"/>
              <w:right w:val="nil"/>
            </w:tcBorders>
            <w:shd w:val="clear" w:color="auto" w:fill="FFFFFF"/>
          </w:tcPr>
          <w:p w14:paraId="0CC3A35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87 (73, 104)</w:t>
            </w:r>
          </w:p>
        </w:tc>
        <w:tc>
          <w:tcPr>
            <w:tcW w:w="556" w:type="pct"/>
            <w:tcBorders>
              <w:top w:val="nil"/>
              <w:left w:val="nil"/>
              <w:bottom w:val="nil"/>
              <w:right w:val="nil"/>
            </w:tcBorders>
            <w:shd w:val="clear" w:color="auto" w:fill="FFFFFF"/>
          </w:tcPr>
          <w:p w14:paraId="485CDCE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3150D6A6" w14:textId="77777777">
        <w:trPr>
          <w:trHeight w:val="340"/>
        </w:trPr>
        <w:tc>
          <w:tcPr>
            <w:tcW w:w="1418" w:type="pct"/>
            <w:tcBorders>
              <w:top w:val="nil"/>
              <w:left w:val="nil"/>
              <w:bottom w:val="nil"/>
              <w:right w:val="nil"/>
            </w:tcBorders>
            <w:shd w:val="clear" w:color="auto" w:fill="FFFFFF"/>
          </w:tcPr>
          <w:p w14:paraId="049E7DC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UREA</w:t>
            </w:r>
          </w:p>
        </w:tc>
        <w:tc>
          <w:tcPr>
            <w:tcW w:w="406" w:type="pct"/>
            <w:tcBorders>
              <w:top w:val="nil"/>
              <w:left w:val="nil"/>
              <w:bottom w:val="nil"/>
              <w:right w:val="nil"/>
            </w:tcBorders>
            <w:shd w:val="clear" w:color="auto" w:fill="FFFFFF"/>
          </w:tcPr>
          <w:p w14:paraId="4F4B148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2,377</w:t>
            </w:r>
          </w:p>
        </w:tc>
        <w:tc>
          <w:tcPr>
            <w:tcW w:w="1310" w:type="pct"/>
            <w:tcBorders>
              <w:top w:val="nil"/>
              <w:left w:val="nil"/>
              <w:bottom w:val="nil"/>
              <w:right w:val="nil"/>
            </w:tcBorders>
            <w:shd w:val="clear" w:color="auto" w:fill="FFFFFF"/>
          </w:tcPr>
          <w:p w14:paraId="0E5E65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5.13 (4.21, 6.20)</w:t>
            </w:r>
          </w:p>
        </w:tc>
        <w:tc>
          <w:tcPr>
            <w:tcW w:w="1310" w:type="pct"/>
            <w:tcBorders>
              <w:top w:val="nil"/>
              <w:left w:val="nil"/>
              <w:bottom w:val="nil"/>
              <w:right w:val="nil"/>
            </w:tcBorders>
            <w:shd w:val="clear" w:color="auto" w:fill="FFFFFF"/>
          </w:tcPr>
          <w:p w14:paraId="567A8B0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5.07 (4.10, 6.26)</w:t>
            </w:r>
          </w:p>
        </w:tc>
        <w:tc>
          <w:tcPr>
            <w:tcW w:w="556" w:type="pct"/>
            <w:tcBorders>
              <w:top w:val="nil"/>
              <w:left w:val="nil"/>
              <w:bottom w:val="nil"/>
              <w:right w:val="nil"/>
            </w:tcBorders>
            <w:shd w:val="clear" w:color="auto" w:fill="FFFFFF"/>
          </w:tcPr>
          <w:p w14:paraId="36352EC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7F1D6DBF" w14:textId="77777777">
        <w:trPr>
          <w:trHeight w:val="340"/>
        </w:trPr>
        <w:tc>
          <w:tcPr>
            <w:tcW w:w="1418" w:type="pct"/>
            <w:tcBorders>
              <w:top w:val="nil"/>
              <w:left w:val="nil"/>
              <w:bottom w:val="nil"/>
              <w:right w:val="nil"/>
            </w:tcBorders>
            <w:shd w:val="clear" w:color="auto" w:fill="FFFFFF"/>
          </w:tcPr>
          <w:p w14:paraId="05475AE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CREA</w:t>
            </w:r>
          </w:p>
        </w:tc>
        <w:tc>
          <w:tcPr>
            <w:tcW w:w="406" w:type="pct"/>
            <w:tcBorders>
              <w:top w:val="nil"/>
              <w:left w:val="nil"/>
              <w:bottom w:val="nil"/>
              <w:right w:val="nil"/>
            </w:tcBorders>
            <w:shd w:val="clear" w:color="auto" w:fill="FFFFFF"/>
          </w:tcPr>
          <w:p w14:paraId="1D77E78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2,380</w:t>
            </w:r>
          </w:p>
        </w:tc>
        <w:tc>
          <w:tcPr>
            <w:tcW w:w="1310" w:type="pct"/>
            <w:tcBorders>
              <w:top w:val="nil"/>
              <w:left w:val="nil"/>
              <w:bottom w:val="nil"/>
              <w:right w:val="nil"/>
            </w:tcBorders>
            <w:shd w:val="clear" w:color="auto" w:fill="FFFFFF"/>
          </w:tcPr>
          <w:p w14:paraId="1BFAE19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68 (58, 79)</w:t>
            </w:r>
          </w:p>
        </w:tc>
        <w:tc>
          <w:tcPr>
            <w:tcW w:w="1310" w:type="pct"/>
            <w:tcBorders>
              <w:top w:val="nil"/>
              <w:left w:val="nil"/>
              <w:bottom w:val="nil"/>
              <w:right w:val="nil"/>
            </w:tcBorders>
            <w:shd w:val="clear" w:color="auto" w:fill="FFFFFF"/>
          </w:tcPr>
          <w:p w14:paraId="02AC4D3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68 (57, 78)</w:t>
            </w:r>
          </w:p>
        </w:tc>
        <w:tc>
          <w:tcPr>
            <w:tcW w:w="556" w:type="pct"/>
            <w:tcBorders>
              <w:top w:val="nil"/>
              <w:left w:val="nil"/>
              <w:bottom w:val="nil"/>
              <w:right w:val="nil"/>
            </w:tcBorders>
            <w:shd w:val="clear" w:color="auto" w:fill="FFFFFF"/>
          </w:tcPr>
          <w:p w14:paraId="271C2E0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23D9DCA2" w14:textId="77777777">
        <w:trPr>
          <w:trHeight w:val="340"/>
        </w:trPr>
        <w:tc>
          <w:tcPr>
            <w:tcW w:w="1418" w:type="pct"/>
            <w:tcBorders>
              <w:top w:val="nil"/>
              <w:left w:val="nil"/>
              <w:bottom w:val="nil"/>
              <w:right w:val="nil"/>
            </w:tcBorders>
            <w:shd w:val="clear" w:color="auto" w:fill="FFFFFF"/>
          </w:tcPr>
          <w:p w14:paraId="27082EA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UA</w:t>
            </w:r>
          </w:p>
        </w:tc>
        <w:tc>
          <w:tcPr>
            <w:tcW w:w="406" w:type="pct"/>
            <w:tcBorders>
              <w:top w:val="nil"/>
              <w:left w:val="nil"/>
              <w:bottom w:val="nil"/>
              <w:right w:val="nil"/>
            </w:tcBorders>
            <w:shd w:val="clear" w:color="auto" w:fill="FFFFFF"/>
          </w:tcPr>
          <w:p w14:paraId="7FF17BE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2,377</w:t>
            </w:r>
          </w:p>
        </w:tc>
        <w:tc>
          <w:tcPr>
            <w:tcW w:w="1310" w:type="pct"/>
            <w:tcBorders>
              <w:top w:val="nil"/>
              <w:left w:val="nil"/>
              <w:bottom w:val="nil"/>
              <w:right w:val="nil"/>
            </w:tcBorders>
            <w:shd w:val="clear" w:color="auto" w:fill="FFFFFF"/>
          </w:tcPr>
          <w:p w14:paraId="6E2A32B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292 (246, 347)</w:t>
            </w:r>
          </w:p>
        </w:tc>
        <w:tc>
          <w:tcPr>
            <w:tcW w:w="1310" w:type="pct"/>
            <w:tcBorders>
              <w:top w:val="nil"/>
              <w:left w:val="nil"/>
              <w:bottom w:val="nil"/>
              <w:right w:val="nil"/>
            </w:tcBorders>
            <w:shd w:val="clear" w:color="auto" w:fill="FFFFFF"/>
          </w:tcPr>
          <w:p w14:paraId="63E8778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285 (231, 337)</w:t>
            </w:r>
          </w:p>
        </w:tc>
        <w:tc>
          <w:tcPr>
            <w:tcW w:w="556" w:type="pct"/>
            <w:tcBorders>
              <w:top w:val="nil"/>
              <w:left w:val="nil"/>
              <w:bottom w:val="nil"/>
              <w:right w:val="nil"/>
            </w:tcBorders>
            <w:shd w:val="clear" w:color="auto" w:fill="FFFFFF"/>
          </w:tcPr>
          <w:p w14:paraId="683DBF1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0.001</w:t>
            </w:r>
          </w:p>
        </w:tc>
      </w:tr>
      <w:tr w:rsidR="00BD32BB" w:rsidRPr="00AE1D28" w14:paraId="4A667195" w14:textId="77777777">
        <w:trPr>
          <w:trHeight w:val="340"/>
        </w:trPr>
        <w:tc>
          <w:tcPr>
            <w:tcW w:w="1418" w:type="pct"/>
            <w:tcBorders>
              <w:top w:val="nil"/>
              <w:left w:val="nil"/>
              <w:bottom w:val="nil"/>
              <w:right w:val="nil"/>
            </w:tcBorders>
            <w:shd w:val="clear" w:color="auto" w:fill="FFFFFF"/>
          </w:tcPr>
          <w:p w14:paraId="77F1FA8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GLU</w:t>
            </w:r>
          </w:p>
        </w:tc>
        <w:tc>
          <w:tcPr>
            <w:tcW w:w="406" w:type="pct"/>
            <w:tcBorders>
              <w:top w:val="nil"/>
              <w:left w:val="nil"/>
              <w:bottom w:val="nil"/>
              <w:right w:val="nil"/>
            </w:tcBorders>
            <w:shd w:val="clear" w:color="auto" w:fill="FFFFFF"/>
          </w:tcPr>
          <w:p w14:paraId="1926134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272</w:t>
            </w:r>
          </w:p>
        </w:tc>
        <w:tc>
          <w:tcPr>
            <w:tcW w:w="1310" w:type="pct"/>
            <w:tcBorders>
              <w:top w:val="nil"/>
              <w:left w:val="nil"/>
              <w:bottom w:val="nil"/>
              <w:right w:val="nil"/>
            </w:tcBorders>
            <w:shd w:val="clear" w:color="auto" w:fill="FFFFFF"/>
          </w:tcPr>
          <w:p w14:paraId="64BE174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5.18 (4.76, 5.92)</w:t>
            </w:r>
          </w:p>
        </w:tc>
        <w:tc>
          <w:tcPr>
            <w:tcW w:w="1310" w:type="pct"/>
            <w:tcBorders>
              <w:top w:val="nil"/>
              <w:left w:val="nil"/>
              <w:bottom w:val="nil"/>
              <w:right w:val="nil"/>
            </w:tcBorders>
            <w:shd w:val="clear" w:color="auto" w:fill="FFFFFF"/>
          </w:tcPr>
          <w:p w14:paraId="6B90F1F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5.15 (4.79, 5.73)</w:t>
            </w:r>
          </w:p>
        </w:tc>
        <w:tc>
          <w:tcPr>
            <w:tcW w:w="556" w:type="pct"/>
            <w:tcBorders>
              <w:top w:val="nil"/>
              <w:left w:val="nil"/>
              <w:bottom w:val="nil"/>
              <w:right w:val="nil"/>
            </w:tcBorders>
            <w:shd w:val="clear" w:color="auto" w:fill="FFFFFF"/>
          </w:tcPr>
          <w:p w14:paraId="32A04AE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3652FD2E" w14:textId="77777777">
        <w:trPr>
          <w:trHeight w:val="340"/>
        </w:trPr>
        <w:tc>
          <w:tcPr>
            <w:tcW w:w="1418" w:type="pct"/>
            <w:tcBorders>
              <w:top w:val="nil"/>
              <w:left w:val="nil"/>
              <w:bottom w:val="nil"/>
              <w:right w:val="nil"/>
            </w:tcBorders>
            <w:shd w:val="clear" w:color="auto" w:fill="FFFFFF"/>
          </w:tcPr>
          <w:p w14:paraId="5720500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K</w:t>
            </w:r>
          </w:p>
        </w:tc>
        <w:tc>
          <w:tcPr>
            <w:tcW w:w="406" w:type="pct"/>
            <w:tcBorders>
              <w:top w:val="nil"/>
              <w:left w:val="nil"/>
              <w:bottom w:val="nil"/>
              <w:right w:val="nil"/>
            </w:tcBorders>
            <w:shd w:val="clear" w:color="auto" w:fill="FFFFFF"/>
          </w:tcPr>
          <w:p w14:paraId="0DAAC9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2,941</w:t>
            </w:r>
          </w:p>
        </w:tc>
        <w:tc>
          <w:tcPr>
            <w:tcW w:w="1310" w:type="pct"/>
            <w:tcBorders>
              <w:top w:val="nil"/>
              <w:left w:val="nil"/>
              <w:bottom w:val="nil"/>
              <w:right w:val="nil"/>
            </w:tcBorders>
            <w:shd w:val="clear" w:color="auto" w:fill="FFFFFF"/>
          </w:tcPr>
          <w:p w14:paraId="6BFE2CD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4.06 (3.81, 4.31)</w:t>
            </w:r>
          </w:p>
        </w:tc>
        <w:tc>
          <w:tcPr>
            <w:tcW w:w="1310" w:type="pct"/>
            <w:tcBorders>
              <w:top w:val="nil"/>
              <w:left w:val="nil"/>
              <w:bottom w:val="nil"/>
              <w:right w:val="nil"/>
            </w:tcBorders>
            <w:shd w:val="clear" w:color="auto" w:fill="FFFFFF"/>
          </w:tcPr>
          <w:p w14:paraId="110C2B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4.07 (3.82, 4.34)</w:t>
            </w:r>
          </w:p>
        </w:tc>
        <w:tc>
          <w:tcPr>
            <w:tcW w:w="556" w:type="pct"/>
            <w:tcBorders>
              <w:top w:val="nil"/>
              <w:left w:val="nil"/>
              <w:bottom w:val="nil"/>
              <w:right w:val="nil"/>
            </w:tcBorders>
            <w:shd w:val="clear" w:color="auto" w:fill="FFFFFF"/>
          </w:tcPr>
          <w:p w14:paraId="1AEAA1E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02887059" w14:textId="77777777">
        <w:trPr>
          <w:trHeight w:val="340"/>
        </w:trPr>
        <w:tc>
          <w:tcPr>
            <w:tcW w:w="1418" w:type="pct"/>
            <w:tcBorders>
              <w:top w:val="nil"/>
              <w:left w:val="nil"/>
              <w:bottom w:val="nil"/>
              <w:right w:val="nil"/>
            </w:tcBorders>
            <w:shd w:val="clear" w:color="auto" w:fill="FFFFFF"/>
          </w:tcPr>
          <w:p w14:paraId="28C79FC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NA</w:t>
            </w:r>
          </w:p>
        </w:tc>
        <w:tc>
          <w:tcPr>
            <w:tcW w:w="406" w:type="pct"/>
            <w:tcBorders>
              <w:top w:val="nil"/>
              <w:left w:val="nil"/>
              <w:bottom w:val="nil"/>
              <w:right w:val="nil"/>
            </w:tcBorders>
            <w:shd w:val="clear" w:color="auto" w:fill="FFFFFF"/>
          </w:tcPr>
          <w:p w14:paraId="0D48AB5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2,941</w:t>
            </w:r>
          </w:p>
        </w:tc>
        <w:tc>
          <w:tcPr>
            <w:tcW w:w="1310" w:type="pct"/>
            <w:tcBorders>
              <w:top w:val="nil"/>
              <w:left w:val="nil"/>
              <w:bottom w:val="nil"/>
              <w:right w:val="nil"/>
            </w:tcBorders>
            <w:shd w:val="clear" w:color="auto" w:fill="FFFFFF"/>
          </w:tcPr>
          <w:p w14:paraId="37E22EF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142.00 (140.30, 143.30)</w:t>
            </w:r>
          </w:p>
        </w:tc>
        <w:tc>
          <w:tcPr>
            <w:tcW w:w="1310" w:type="pct"/>
            <w:tcBorders>
              <w:top w:val="nil"/>
              <w:left w:val="nil"/>
              <w:bottom w:val="nil"/>
              <w:right w:val="nil"/>
            </w:tcBorders>
            <w:shd w:val="clear" w:color="auto" w:fill="FFFFFF"/>
          </w:tcPr>
          <w:p w14:paraId="7B30144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141.70 (140.00, 143.10)</w:t>
            </w:r>
          </w:p>
        </w:tc>
        <w:tc>
          <w:tcPr>
            <w:tcW w:w="556" w:type="pct"/>
            <w:tcBorders>
              <w:top w:val="nil"/>
              <w:left w:val="nil"/>
              <w:bottom w:val="nil"/>
              <w:right w:val="nil"/>
            </w:tcBorders>
            <w:shd w:val="clear" w:color="auto" w:fill="FFFFFF"/>
          </w:tcPr>
          <w:p w14:paraId="7E8655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0.005</w:t>
            </w:r>
          </w:p>
        </w:tc>
      </w:tr>
      <w:tr w:rsidR="00BD32BB" w:rsidRPr="00AE1D28" w14:paraId="6752DA0B" w14:textId="77777777">
        <w:trPr>
          <w:trHeight w:val="340"/>
        </w:trPr>
        <w:tc>
          <w:tcPr>
            <w:tcW w:w="1418" w:type="pct"/>
            <w:tcBorders>
              <w:top w:val="nil"/>
              <w:left w:val="nil"/>
              <w:bottom w:val="nil"/>
              <w:right w:val="nil"/>
            </w:tcBorders>
            <w:shd w:val="clear" w:color="auto" w:fill="FFFFFF"/>
          </w:tcPr>
          <w:p w14:paraId="474AC4E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CL</w:t>
            </w:r>
          </w:p>
        </w:tc>
        <w:tc>
          <w:tcPr>
            <w:tcW w:w="406" w:type="pct"/>
            <w:tcBorders>
              <w:top w:val="nil"/>
              <w:left w:val="nil"/>
              <w:bottom w:val="nil"/>
              <w:right w:val="nil"/>
            </w:tcBorders>
            <w:shd w:val="clear" w:color="auto" w:fill="FFFFFF"/>
          </w:tcPr>
          <w:p w14:paraId="1A7078B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2,899</w:t>
            </w:r>
          </w:p>
        </w:tc>
        <w:tc>
          <w:tcPr>
            <w:tcW w:w="1310" w:type="pct"/>
            <w:tcBorders>
              <w:top w:val="nil"/>
              <w:left w:val="nil"/>
              <w:bottom w:val="nil"/>
              <w:right w:val="nil"/>
            </w:tcBorders>
            <w:shd w:val="clear" w:color="auto" w:fill="FFFFFF"/>
          </w:tcPr>
          <w:p w14:paraId="67D4923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103.80 (102.00, 105.20)</w:t>
            </w:r>
          </w:p>
        </w:tc>
        <w:tc>
          <w:tcPr>
            <w:tcW w:w="1310" w:type="pct"/>
            <w:tcBorders>
              <w:top w:val="nil"/>
              <w:left w:val="nil"/>
              <w:bottom w:val="nil"/>
              <w:right w:val="nil"/>
            </w:tcBorders>
            <w:shd w:val="clear" w:color="auto" w:fill="FFFFFF"/>
          </w:tcPr>
          <w:p w14:paraId="60FA6A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103.60 (101.90, 105.10)</w:t>
            </w:r>
          </w:p>
        </w:tc>
        <w:tc>
          <w:tcPr>
            <w:tcW w:w="556" w:type="pct"/>
            <w:tcBorders>
              <w:top w:val="nil"/>
              <w:left w:val="nil"/>
              <w:bottom w:val="nil"/>
              <w:right w:val="nil"/>
            </w:tcBorders>
            <w:shd w:val="clear" w:color="auto" w:fill="FFFFFF"/>
          </w:tcPr>
          <w:p w14:paraId="01E5C8B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0.051</w:t>
            </w:r>
          </w:p>
        </w:tc>
      </w:tr>
      <w:tr w:rsidR="00BD32BB" w:rsidRPr="00AE1D28" w14:paraId="038C3ADE" w14:textId="77777777">
        <w:trPr>
          <w:trHeight w:val="340"/>
        </w:trPr>
        <w:tc>
          <w:tcPr>
            <w:tcW w:w="1418" w:type="pct"/>
            <w:tcBorders>
              <w:top w:val="nil"/>
              <w:left w:val="nil"/>
              <w:bottom w:val="nil"/>
              <w:right w:val="nil"/>
            </w:tcBorders>
            <w:shd w:val="clear" w:color="auto" w:fill="FFFFFF"/>
          </w:tcPr>
          <w:p w14:paraId="7083BA9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TCO2</w:t>
            </w:r>
          </w:p>
        </w:tc>
        <w:tc>
          <w:tcPr>
            <w:tcW w:w="406" w:type="pct"/>
            <w:tcBorders>
              <w:top w:val="nil"/>
              <w:left w:val="nil"/>
              <w:bottom w:val="nil"/>
              <w:right w:val="nil"/>
            </w:tcBorders>
            <w:shd w:val="clear" w:color="auto" w:fill="FFFFFF"/>
          </w:tcPr>
          <w:p w14:paraId="089A984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177</w:t>
            </w:r>
          </w:p>
        </w:tc>
        <w:tc>
          <w:tcPr>
            <w:tcW w:w="1310" w:type="pct"/>
            <w:tcBorders>
              <w:top w:val="nil"/>
              <w:left w:val="nil"/>
              <w:bottom w:val="nil"/>
              <w:right w:val="nil"/>
            </w:tcBorders>
            <w:shd w:val="clear" w:color="auto" w:fill="FFFFFF"/>
          </w:tcPr>
          <w:p w14:paraId="2DD1098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23.90 (22.50, 25.45)</w:t>
            </w:r>
          </w:p>
        </w:tc>
        <w:tc>
          <w:tcPr>
            <w:tcW w:w="1310" w:type="pct"/>
            <w:tcBorders>
              <w:top w:val="nil"/>
              <w:left w:val="nil"/>
              <w:bottom w:val="nil"/>
              <w:right w:val="nil"/>
            </w:tcBorders>
            <w:shd w:val="clear" w:color="auto" w:fill="FFFFFF"/>
          </w:tcPr>
          <w:p w14:paraId="476848A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23.10 (21.30, 25.20)</w:t>
            </w:r>
          </w:p>
        </w:tc>
        <w:tc>
          <w:tcPr>
            <w:tcW w:w="556" w:type="pct"/>
            <w:tcBorders>
              <w:top w:val="nil"/>
              <w:left w:val="nil"/>
              <w:bottom w:val="nil"/>
              <w:right w:val="nil"/>
            </w:tcBorders>
            <w:shd w:val="clear" w:color="auto" w:fill="FFFFFF"/>
          </w:tcPr>
          <w:p w14:paraId="06B9089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0.051</w:t>
            </w:r>
          </w:p>
        </w:tc>
      </w:tr>
      <w:tr w:rsidR="00BD32BB" w:rsidRPr="00AE1D28" w14:paraId="73F3C93C" w14:textId="77777777">
        <w:trPr>
          <w:trHeight w:val="340"/>
        </w:trPr>
        <w:tc>
          <w:tcPr>
            <w:tcW w:w="1418" w:type="pct"/>
            <w:tcBorders>
              <w:top w:val="nil"/>
              <w:left w:val="nil"/>
              <w:bottom w:val="nil"/>
              <w:right w:val="nil"/>
            </w:tcBorders>
            <w:shd w:val="clear" w:color="auto" w:fill="FFFFFF"/>
          </w:tcPr>
          <w:p w14:paraId="35BB033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CA</w:t>
            </w:r>
          </w:p>
        </w:tc>
        <w:tc>
          <w:tcPr>
            <w:tcW w:w="406" w:type="pct"/>
            <w:tcBorders>
              <w:top w:val="nil"/>
              <w:left w:val="nil"/>
              <w:bottom w:val="nil"/>
              <w:right w:val="nil"/>
            </w:tcBorders>
            <w:shd w:val="clear" w:color="auto" w:fill="FFFFFF"/>
          </w:tcPr>
          <w:p w14:paraId="6277CB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2,898</w:t>
            </w:r>
          </w:p>
        </w:tc>
        <w:tc>
          <w:tcPr>
            <w:tcW w:w="1310" w:type="pct"/>
            <w:tcBorders>
              <w:top w:val="nil"/>
              <w:left w:val="nil"/>
              <w:bottom w:val="nil"/>
              <w:right w:val="nil"/>
            </w:tcBorders>
            <w:shd w:val="clear" w:color="auto" w:fill="FFFFFF"/>
          </w:tcPr>
          <w:p w14:paraId="28BB120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2.27 (2.19, 2.35)</w:t>
            </w:r>
          </w:p>
        </w:tc>
        <w:tc>
          <w:tcPr>
            <w:tcW w:w="1310" w:type="pct"/>
            <w:tcBorders>
              <w:top w:val="nil"/>
              <w:left w:val="nil"/>
              <w:bottom w:val="nil"/>
              <w:right w:val="nil"/>
            </w:tcBorders>
            <w:shd w:val="clear" w:color="auto" w:fill="FFFFFF"/>
          </w:tcPr>
          <w:p w14:paraId="2BB09B9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2.26 (2.18, 2.34)</w:t>
            </w:r>
          </w:p>
        </w:tc>
        <w:tc>
          <w:tcPr>
            <w:tcW w:w="556" w:type="pct"/>
            <w:tcBorders>
              <w:top w:val="nil"/>
              <w:left w:val="nil"/>
              <w:bottom w:val="nil"/>
              <w:right w:val="nil"/>
            </w:tcBorders>
            <w:shd w:val="clear" w:color="auto" w:fill="FFFFFF"/>
          </w:tcPr>
          <w:p w14:paraId="314D0CE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0.028</w:t>
            </w:r>
          </w:p>
        </w:tc>
      </w:tr>
      <w:tr w:rsidR="00BD32BB" w:rsidRPr="00AE1D28" w14:paraId="65E24827" w14:textId="77777777">
        <w:trPr>
          <w:trHeight w:val="340"/>
        </w:trPr>
        <w:tc>
          <w:tcPr>
            <w:tcW w:w="1418" w:type="pct"/>
            <w:tcBorders>
              <w:top w:val="nil"/>
              <w:left w:val="nil"/>
              <w:bottom w:val="nil"/>
              <w:right w:val="nil"/>
            </w:tcBorders>
            <w:shd w:val="clear" w:color="auto" w:fill="FFFFFF"/>
          </w:tcPr>
          <w:p w14:paraId="6A7BF72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PO4</w:t>
            </w:r>
          </w:p>
        </w:tc>
        <w:tc>
          <w:tcPr>
            <w:tcW w:w="406" w:type="pct"/>
            <w:tcBorders>
              <w:top w:val="nil"/>
              <w:left w:val="nil"/>
              <w:bottom w:val="nil"/>
              <w:right w:val="nil"/>
            </w:tcBorders>
            <w:shd w:val="clear" w:color="auto" w:fill="FFFFFF"/>
          </w:tcPr>
          <w:p w14:paraId="30C5BD2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2,850</w:t>
            </w:r>
          </w:p>
        </w:tc>
        <w:tc>
          <w:tcPr>
            <w:tcW w:w="1310" w:type="pct"/>
            <w:tcBorders>
              <w:top w:val="nil"/>
              <w:left w:val="nil"/>
              <w:bottom w:val="nil"/>
              <w:right w:val="nil"/>
            </w:tcBorders>
            <w:shd w:val="clear" w:color="auto" w:fill="FFFFFF"/>
          </w:tcPr>
          <w:p w14:paraId="2CF76D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1.13 (1.00, 1.25)</w:t>
            </w:r>
          </w:p>
        </w:tc>
        <w:tc>
          <w:tcPr>
            <w:tcW w:w="1310" w:type="pct"/>
            <w:tcBorders>
              <w:top w:val="nil"/>
              <w:left w:val="nil"/>
              <w:bottom w:val="nil"/>
              <w:right w:val="nil"/>
            </w:tcBorders>
            <w:shd w:val="clear" w:color="auto" w:fill="FFFFFF"/>
          </w:tcPr>
          <w:p w14:paraId="2B1E347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1.15 (1.04, 1.26)</w:t>
            </w:r>
          </w:p>
        </w:tc>
        <w:tc>
          <w:tcPr>
            <w:tcW w:w="556" w:type="pct"/>
            <w:tcBorders>
              <w:top w:val="nil"/>
              <w:left w:val="nil"/>
              <w:bottom w:val="nil"/>
              <w:right w:val="nil"/>
            </w:tcBorders>
            <w:shd w:val="clear" w:color="auto" w:fill="FFFFFF"/>
          </w:tcPr>
          <w:p w14:paraId="40CF259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0.005</w:t>
            </w:r>
          </w:p>
        </w:tc>
      </w:tr>
      <w:tr w:rsidR="00BD32BB" w:rsidRPr="00AE1D28" w14:paraId="47566386" w14:textId="77777777">
        <w:trPr>
          <w:trHeight w:val="340"/>
        </w:trPr>
        <w:tc>
          <w:tcPr>
            <w:tcW w:w="1418" w:type="pct"/>
            <w:tcBorders>
              <w:top w:val="nil"/>
              <w:left w:val="nil"/>
              <w:bottom w:val="nil"/>
              <w:right w:val="nil"/>
            </w:tcBorders>
            <w:shd w:val="clear" w:color="auto" w:fill="FFFFFF"/>
          </w:tcPr>
          <w:p w14:paraId="34F6FDC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MG</w:t>
            </w:r>
          </w:p>
        </w:tc>
        <w:tc>
          <w:tcPr>
            <w:tcW w:w="406" w:type="pct"/>
            <w:tcBorders>
              <w:top w:val="nil"/>
              <w:left w:val="nil"/>
              <w:bottom w:val="nil"/>
              <w:right w:val="nil"/>
            </w:tcBorders>
            <w:shd w:val="clear" w:color="auto" w:fill="FFFFFF"/>
          </w:tcPr>
          <w:p w14:paraId="027172B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2,849</w:t>
            </w:r>
          </w:p>
        </w:tc>
        <w:tc>
          <w:tcPr>
            <w:tcW w:w="1310" w:type="pct"/>
            <w:tcBorders>
              <w:top w:val="nil"/>
              <w:left w:val="nil"/>
              <w:bottom w:val="nil"/>
              <w:right w:val="nil"/>
            </w:tcBorders>
            <w:shd w:val="clear" w:color="auto" w:fill="FFFFFF"/>
          </w:tcPr>
          <w:p w14:paraId="554A804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0.89 (0.84, 0.93)</w:t>
            </w:r>
          </w:p>
        </w:tc>
        <w:tc>
          <w:tcPr>
            <w:tcW w:w="1310" w:type="pct"/>
            <w:tcBorders>
              <w:top w:val="nil"/>
              <w:left w:val="nil"/>
              <w:bottom w:val="nil"/>
              <w:right w:val="nil"/>
            </w:tcBorders>
            <w:shd w:val="clear" w:color="auto" w:fill="FFFFFF"/>
          </w:tcPr>
          <w:p w14:paraId="26287E5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0.89 (0.84, 0.93)</w:t>
            </w:r>
          </w:p>
        </w:tc>
        <w:tc>
          <w:tcPr>
            <w:tcW w:w="556" w:type="pct"/>
            <w:tcBorders>
              <w:top w:val="nil"/>
              <w:left w:val="nil"/>
              <w:bottom w:val="nil"/>
              <w:right w:val="nil"/>
            </w:tcBorders>
            <w:shd w:val="clear" w:color="auto" w:fill="FFFFFF"/>
          </w:tcPr>
          <w:p w14:paraId="7A847A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0DFD7D7C" w14:textId="77777777">
        <w:trPr>
          <w:trHeight w:val="340"/>
        </w:trPr>
        <w:tc>
          <w:tcPr>
            <w:tcW w:w="1418" w:type="pct"/>
            <w:tcBorders>
              <w:top w:val="nil"/>
              <w:left w:val="nil"/>
              <w:bottom w:val="nil"/>
              <w:right w:val="nil"/>
            </w:tcBorders>
            <w:shd w:val="clear" w:color="auto" w:fill="FFFFFF"/>
          </w:tcPr>
          <w:p w14:paraId="5834F8B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w:t>
            </w:r>
          </w:p>
        </w:tc>
        <w:tc>
          <w:tcPr>
            <w:tcW w:w="406" w:type="pct"/>
            <w:tcBorders>
              <w:top w:val="nil"/>
              <w:left w:val="nil"/>
              <w:bottom w:val="nil"/>
              <w:right w:val="nil"/>
            </w:tcBorders>
            <w:shd w:val="clear" w:color="auto" w:fill="FFFFFF"/>
          </w:tcPr>
          <w:p w14:paraId="0335CFE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4274D74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1774D3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77D3A8BE"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0A54EC23" w14:textId="77777777">
        <w:trPr>
          <w:trHeight w:val="340"/>
        </w:trPr>
        <w:tc>
          <w:tcPr>
            <w:tcW w:w="1418" w:type="pct"/>
            <w:tcBorders>
              <w:top w:val="nil"/>
              <w:left w:val="nil"/>
              <w:bottom w:val="nil"/>
              <w:right w:val="nil"/>
            </w:tcBorders>
            <w:shd w:val="clear" w:color="auto" w:fill="FFFFFF"/>
          </w:tcPr>
          <w:p w14:paraId="50C3A64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CK-MB</w:t>
            </w:r>
          </w:p>
        </w:tc>
        <w:tc>
          <w:tcPr>
            <w:tcW w:w="406" w:type="pct"/>
            <w:tcBorders>
              <w:top w:val="nil"/>
              <w:left w:val="nil"/>
              <w:bottom w:val="nil"/>
              <w:right w:val="nil"/>
            </w:tcBorders>
            <w:shd w:val="clear" w:color="auto" w:fill="FFFFFF"/>
          </w:tcPr>
          <w:p w14:paraId="7CCF06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2D42D17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776B64E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6E09D59D"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2BFC9B97" w14:textId="77777777">
        <w:trPr>
          <w:trHeight w:val="340"/>
        </w:trPr>
        <w:tc>
          <w:tcPr>
            <w:tcW w:w="1418" w:type="pct"/>
            <w:tcBorders>
              <w:top w:val="nil"/>
              <w:left w:val="nil"/>
              <w:bottom w:val="nil"/>
              <w:right w:val="nil"/>
            </w:tcBorders>
            <w:shd w:val="clear" w:color="auto" w:fill="FFFFFF"/>
          </w:tcPr>
          <w:p w14:paraId="76F3B72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LDH</w:t>
            </w:r>
          </w:p>
        </w:tc>
        <w:tc>
          <w:tcPr>
            <w:tcW w:w="406" w:type="pct"/>
            <w:tcBorders>
              <w:top w:val="nil"/>
              <w:left w:val="nil"/>
              <w:bottom w:val="nil"/>
              <w:right w:val="nil"/>
            </w:tcBorders>
            <w:shd w:val="clear" w:color="auto" w:fill="FFFFFF"/>
          </w:tcPr>
          <w:p w14:paraId="7EC74F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2,914</w:t>
            </w:r>
          </w:p>
        </w:tc>
        <w:tc>
          <w:tcPr>
            <w:tcW w:w="1310" w:type="pct"/>
            <w:tcBorders>
              <w:top w:val="nil"/>
              <w:left w:val="nil"/>
              <w:bottom w:val="nil"/>
              <w:right w:val="nil"/>
            </w:tcBorders>
            <w:shd w:val="clear" w:color="auto" w:fill="FFFFFF"/>
          </w:tcPr>
          <w:p w14:paraId="3F53216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191 (170, 215)</w:t>
            </w:r>
          </w:p>
        </w:tc>
        <w:tc>
          <w:tcPr>
            <w:tcW w:w="1310" w:type="pct"/>
            <w:tcBorders>
              <w:top w:val="nil"/>
              <w:left w:val="nil"/>
              <w:bottom w:val="nil"/>
              <w:right w:val="nil"/>
            </w:tcBorders>
            <w:shd w:val="clear" w:color="auto" w:fill="FFFFFF"/>
          </w:tcPr>
          <w:p w14:paraId="733442B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192 (169, 221)</w:t>
            </w:r>
          </w:p>
        </w:tc>
        <w:tc>
          <w:tcPr>
            <w:tcW w:w="556" w:type="pct"/>
            <w:tcBorders>
              <w:top w:val="nil"/>
              <w:left w:val="nil"/>
              <w:bottom w:val="nil"/>
              <w:right w:val="nil"/>
            </w:tcBorders>
            <w:shd w:val="clear" w:color="auto" w:fill="FFFFFF"/>
          </w:tcPr>
          <w:p w14:paraId="36EFE3A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0DE9B091" w14:textId="77777777">
        <w:trPr>
          <w:trHeight w:val="340"/>
        </w:trPr>
        <w:tc>
          <w:tcPr>
            <w:tcW w:w="1418" w:type="pct"/>
            <w:tcBorders>
              <w:top w:val="nil"/>
              <w:left w:val="nil"/>
              <w:bottom w:val="nil"/>
              <w:right w:val="nil"/>
            </w:tcBorders>
            <w:shd w:val="clear" w:color="auto" w:fill="FFFFFF"/>
          </w:tcPr>
          <w:p w14:paraId="14E9AC4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α-HBDH</w:t>
            </w:r>
          </w:p>
        </w:tc>
        <w:tc>
          <w:tcPr>
            <w:tcW w:w="406" w:type="pct"/>
            <w:tcBorders>
              <w:top w:val="nil"/>
              <w:left w:val="nil"/>
              <w:bottom w:val="nil"/>
              <w:right w:val="nil"/>
            </w:tcBorders>
            <w:shd w:val="clear" w:color="auto" w:fill="FFFFFF"/>
          </w:tcPr>
          <w:p w14:paraId="6381D62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2,882</w:t>
            </w:r>
          </w:p>
        </w:tc>
        <w:tc>
          <w:tcPr>
            <w:tcW w:w="1310" w:type="pct"/>
            <w:tcBorders>
              <w:top w:val="nil"/>
              <w:left w:val="nil"/>
              <w:bottom w:val="nil"/>
              <w:right w:val="nil"/>
            </w:tcBorders>
            <w:shd w:val="clear" w:color="auto" w:fill="FFFFFF"/>
          </w:tcPr>
          <w:p w14:paraId="0701C49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56 (31, 125)</w:t>
            </w:r>
          </w:p>
        </w:tc>
        <w:tc>
          <w:tcPr>
            <w:tcW w:w="1310" w:type="pct"/>
            <w:tcBorders>
              <w:top w:val="nil"/>
              <w:left w:val="nil"/>
              <w:bottom w:val="nil"/>
              <w:right w:val="nil"/>
            </w:tcBorders>
            <w:shd w:val="clear" w:color="auto" w:fill="FFFFFF"/>
          </w:tcPr>
          <w:p w14:paraId="69E01C6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 (31, 150)</w:t>
            </w:r>
          </w:p>
        </w:tc>
        <w:tc>
          <w:tcPr>
            <w:tcW w:w="556" w:type="pct"/>
            <w:tcBorders>
              <w:top w:val="nil"/>
              <w:left w:val="nil"/>
              <w:bottom w:val="nil"/>
              <w:right w:val="nil"/>
            </w:tcBorders>
            <w:shd w:val="clear" w:color="auto" w:fill="FFFFFF"/>
          </w:tcPr>
          <w:p w14:paraId="55ADF70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5C41FA64" w14:textId="77777777">
        <w:trPr>
          <w:trHeight w:val="340"/>
        </w:trPr>
        <w:tc>
          <w:tcPr>
            <w:tcW w:w="1418" w:type="pct"/>
            <w:tcBorders>
              <w:top w:val="nil"/>
              <w:left w:val="nil"/>
              <w:bottom w:val="nil"/>
              <w:right w:val="nil"/>
            </w:tcBorders>
            <w:shd w:val="clear" w:color="auto" w:fill="FFFFFF"/>
          </w:tcPr>
          <w:p w14:paraId="59275DE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LIP</w:t>
            </w:r>
          </w:p>
        </w:tc>
        <w:tc>
          <w:tcPr>
            <w:tcW w:w="406" w:type="pct"/>
            <w:tcBorders>
              <w:top w:val="nil"/>
              <w:left w:val="nil"/>
              <w:bottom w:val="nil"/>
              <w:right w:val="nil"/>
            </w:tcBorders>
            <w:shd w:val="clear" w:color="auto" w:fill="FFFFFF"/>
          </w:tcPr>
          <w:p w14:paraId="564B303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174</w:t>
            </w:r>
          </w:p>
        </w:tc>
        <w:tc>
          <w:tcPr>
            <w:tcW w:w="1310" w:type="pct"/>
            <w:tcBorders>
              <w:top w:val="nil"/>
              <w:left w:val="nil"/>
              <w:bottom w:val="nil"/>
              <w:right w:val="nil"/>
            </w:tcBorders>
            <w:shd w:val="clear" w:color="auto" w:fill="FFFFFF"/>
          </w:tcPr>
          <w:p w14:paraId="1D8606D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 (24, 38)</w:t>
            </w:r>
          </w:p>
        </w:tc>
        <w:tc>
          <w:tcPr>
            <w:tcW w:w="1310" w:type="pct"/>
            <w:tcBorders>
              <w:top w:val="nil"/>
              <w:left w:val="nil"/>
              <w:bottom w:val="nil"/>
              <w:right w:val="nil"/>
            </w:tcBorders>
            <w:shd w:val="clear" w:color="auto" w:fill="FFFFFF"/>
          </w:tcPr>
          <w:p w14:paraId="39C099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 (24, 39)</w:t>
            </w:r>
          </w:p>
        </w:tc>
        <w:tc>
          <w:tcPr>
            <w:tcW w:w="556" w:type="pct"/>
            <w:tcBorders>
              <w:top w:val="nil"/>
              <w:left w:val="nil"/>
              <w:bottom w:val="nil"/>
              <w:right w:val="nil"/>
            </w:tcBorders>
            <w:shd w:val="clear" w:color="auto" w:fill="FFFFFF"/>
          </w:tcPr>
          <w:p w14:paraId="2CD757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42CB300A" w14:textId="77777777">
        <w:trPr>
          <w:trHeight w:val="340"/>
        </w:trPr>
        <w:tc>
          <w:tcPr>
            <w:tcW w:w="1418" w:type="pct"/>
            <w:tcBorders>
              <w:top w:val="nil"/>
              <w:left w:val="nil"/>
              <w:bottom w:val="nil"/>
              <w:right w:val="nil"/>
            </w:tcBorders>
            <w:shd w:val="clear" w:color="auto" w:fill="FFFFFF"/>
          </w:tcPr>
          <w:p w14:paraId="6A2FA99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CHOL</w:t>
            </w:r>
          </w:p>
        </w:tc>
        <w:tc>
          <w:tcPr>
            <w:tcW w:w="406" w:type="pct"/>
            <w:tcBorders>
              <w:top w:val="nil"/>
              <w:left w:val="nil"/>
              <w:bottom w:val="nil"/>
              <w:right w:val="nil"/>
            </w:tcBorders>
            <w:shd w:val="clear" w:color="auto" w:fill="FFFFFF"/>
          </w:tcPr>
          <w:p w14:paraId="4189E8D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2,322</w:t>
            </w:r>
          </w:p>
        </w:tc>
        <w:tc>
          <w:tcPr>
            <w:tcW w:w="1310" w:type="pct"/>
            <w:tcBorders>
              <w:top w:val="nil"/>
              <w:left w:val="nil"/>
              <w:bottom w:val="nil"/>
              <w:right w:val="nil"/>
            </w:tcBorders>
            <w:shd w:val="clear" w:color="auto" w:fill="FFFFFF"/>
          </w:tcPr>
          <w:p w14:paraId="62B6318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4.60 (4.05, 5.23)</w:t>
            </w:r>
          </w:p>
        </w:tc>
        <w:tc>
          <w:tcPr>
            <w:tcW w:w="1310" w:type="pct"/>
            <w:tcBorders>
              <w:top w:val="nil"/>
              <w:left w:val="nil"/>
              <w:bottom w:val="nil"/>
              <w:right w:val="nil"/>
            </w:tcBorders>
            <w:shd w:val="clear" w:color="auto" w:fill="FFFFFF"/>
          </w:tcPr>
          <w:p w14:paraId="029810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4.52 (3.90, 5.16)</w:t>
            </w:r>
          </w:p>
        </w:tc>
        <w:tc>
          <w:tcPr>
            <w:tcW w:w="556" w:type="pct"/>
            <w:tcBorders>
              <w:top w:val="nil"/>
              <w:left w:val="nil"/>
              <w:bottom w:val="nil"/>
              <w:right w:val="nil"/>
            </w:tcBorders>
            <w:shd w:val="clear" w:color="auto" w:fill="FFFFFF"/>
          </w:tcPr>
          <w:p w14:paraId="1EB5E2D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0.019</w:t>
            </w:r>
          </w:p>
        </w:tc>
      </w:tr>
      <w:tr w:rsidR="00BD32BB" w:rsidRPr="00AE1D28" w14:paraId="2E50A7DF" w14:textId="77777777">
        <w:trPr>
          <w:trHeight w:val="340"/>
        </w:trPr>
        <w:tc>
          <w:tcPr>
            <w:tcW w:w="1418" w:type="pct"/>
            <w:tcBorders>
              <w:top w:val="nil"/>
              <w:left w:val="nil"/>
              <w:bottom w:val="nil"/>
              <w:right w:val="nil"/>
            </w:tcBorders>
            <w:shd w:val="clear" w:color="auto" w:fill="FFFFFF"/>
          </w:tcPr>
          <w:p w14:paraId="07FEBE6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TG</w:t>
            </w:r>
          </w:p>
        </w:tc>
        <w:tc>
          <w:tcPr>
            <w:tcW w:w="406" w:type="pct"/>
            <w:tcBorders>
              <w:top w:val="nil"/>
              <w:left w:val="nil"/>
              <w:bottom w:val="nil"/>
              <w:right w:val="nil"/>
            </w:tcBorders>
            <w:shd w:val="clear" w:color="auto" w:fill="FFFFFF"/>
          </w:tcPr>
          <w:p w14:paraId="52DA8B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2,322</w:t>
            </w:r>
          </w:p>
        </w:tc>
        <w:tc>
          <w:tcPr>
            <w:tcW w:w="1310" w:type="pct"/>
            <w:tcBorders>
              <w:top w:val="nil"/>
              <w:left w:val="nil"/>
              <w:bottom w:val="nil"/>
              <w:right w:val="nil"/>
            </w:tcBorders>
            <w:shd w:val="clear" w:color="auto" w:fill="FFFFFF"/>
          </w:tcPr>
          <w:p w14:paraId="2530DA1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1.18 (0.85, 1.72)</w:t>
            </w:r>
          </w:p>
        </w:tc>
        <w:tc>
          <w:tcPr>
            <w:tcW w:w="1310" w:type="pct"/>
            <w:tcBorders>
              <w:top w:val="nil"/>
              <w:left w:val="nil"/>
              <w:bottom w:val="nil"/>
              <w:right w:val="nil"/>
            </w:tcBorders>
            <w:shd w:val="clear" w:color="auto" w:fill="FFFFFF"/>
          </w:tcPr>
          <w:p w14:paraId="5E2A54F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1.18 (0.88, 1.64)</w:t>
            </w:r>
          </w:p>
        </w:tc>
        <w:tc>
          <w:tcPr>
            <w:tcW w:w="556" w:type="pct"/>
            <w:tcBorders>
              <w:top w:val="nil"/>
              <w:left w:val="nil"/>
              <w:bottom w:val="nil"/>
              <w:right w:val="nil"/>
            </w:tcBorders>
            <w:shd w:val="clear" w:color="auto" w:fill="FFFFFF"/>
          </w:tcPr>
          <w:p w14:paraId="1909F6E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3FB459E2" w14:textId="77777777">
        <w:trPr>
          <w:trHeight w:val="340"/>
        </w:trPr>
        <w:tc>
          <w:tcPr>
            <w:tcW w:w="1418" w:type="pct"/>
            <w:tcBorders>
              <w:top w:val="nil"/>
              <w:left w:val="nil"/>
              <w:bottom w:val="nil"/>
              <w:right w:val="nil"/>
            </w:tcBorders>
            <w:shd w:val="clear" w:color="auto" w:fill="FFFFFF"/>
          </w:tcPr>
          <w:p w14:paraId="6744EE3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ADA</w:t>
            </w:r>
          </w:p>
        </w:tc>
        <w:tc>
          <w:tcPr>
            <w:tcW w:w="406" w:type="pct"/>
            <w:tcBorders>
              <w:top w:val="nil"/>
              <w:left w:val="nil"/>
              <w:bottom w:val="nil"/>
              <w:right w:val="nil"/>
            </w:tcBorders>
            <w:shd w:val="clear" w:color="auto" w:fill="FFFFFF"/>
          </w:tcPr>
          <w:p w14:paraId="5A7312B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2,858</w:t>
            </w:r>
          </w:p>
        </w:tc>
        <w:tc>
          <w:tcPr>
            <w:tcW w:w="1310" w:type="pct"/>
            <w:tcBorders>
              <w:top w:val="nil"/>
              <w:left w:val="nil"/>
              <w:bottom w:val="nil"/>
              <w:right w:val="nil"/>
            </w:tcBorders>
            <w:shd w:val="clear" w:color="auto" w:fill="FFFFFF"/>
          </w:tcPr>
          <w:p w14:paraId="0BA1B77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9.4 (7.9, 11.3)</w:t>
            </w:r>
          </w:p>
        </w:tc>
        <w:tc>
          <w:tcPr>
            <w:tcW w:w="1310" w:type="pct"/>
            <w:tcBorders>
              <w:top w:val="nil"/>
              <w:left w:val="nil"/>
              <w:bottom w:val="nil"/>
              <w:right w:val="nil"/>
            </w:tcBorders>
            <w:shd w:val="clear" w:color="auto" w:fill="FFFFFF"/>
          </w:tcPr>
          <w:p w14:paraId="5607566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9.5 (7.9, 11.6)</w:t>
            </w:r>
          </w:p>
        </w:tc>
        <w:tc>
          <w:tcPr>
            <w:tcW w:w="556" w:type="pct"/>
            <w:tcBorders>
              <w:top w:val="nil"/>
              <w:left w:val="nil"/>
              <w:bottom w:val="nil"/>
              <w:right w:val="nil"/>
            </w:tcBorders>
            <w:shd w:val="clear" w:color="auto" w:fill="FFFFFF"/>
          </w:tcPr>
          <w:p w14:paraId="728A538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5010F8C5" w14:textId="77777777">
        <w:trPr>
          <w:trHeight w:val="340"/>
        </w:trPr>
        <w:tc>
          <w:tcPr>
            <w:tcW w:w="1418" w:type="pct"/>
            <w:tcBorders>
              <w:top w:val="nil"/>
              <w:left w:val="nil"/>
              <w:bottom w:val="nil"/>
              <w:right w:val="nil"/>
            </w:tcBorders>
            <w:shd w:val="clear" w:color="auto" w:fill="FFFFFF"/>
          </w:tcPr>
          <w:p w14:paraId="04E9112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AMY</w:t>
            </w:r>
          </w:p>
        </w:tc>
        <w:tc>
          <w:tcPr>
            <w:tcW w:w="406" w:type="pct"/>
            <w:tcBorders>
              <w:top w:val="nil"/>
              <w:left w:val="nil"/>
              <w:bottom w:val="nil"/>
              <w:right w:val="nil"/>
            </w:tcBorders>
            <w:shd w:val="clear" w:color="auto" w:fill="FFFFFF"/>
          </w:tcPr>
          <w:p w14:paraId="7C4343F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261</w:t>
            </w:r>
          </w:p>
        </w:tc>
        <w:tc>
          <w:tcPr>
            <w:tcW w:w="1310" w:type="pct"/>
            <w:tcBorders>
              <w:top w:val="nil"/>
              <w:left w:val="nil"/>
              <w:bottom w:val="nil"/>
              <w:right w:val="nil"/>
            </w:tcBorders>
            <w:shd w:val="clear" w:color="auto" w:fill="FFFFFF"/>
          </w:tcPr>
          <w:p w14:paraId="3B93CCF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 (50, 81)</w:t>
            </w:r>
          </w:p>
        </w:tc>
        <w:tc>
          <w:tcPr>
            <w:tcW w:w="1310" w:type="pct"/>
            <w:tcBorders>
              <w:top w:val="nil"/>
              <w:left w:val="nil"/>
              <w:bottom w:val="nil"/>
              <w:right w:val="nil"/>
            </w:tcBorders>
            <w:shd w:val="clear" w:color="auto" w:fill="FFFFFF"/>
          </w:tcPr>
          <w:p w14:paraId="302B4FB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64 (50, 85)</w:t>
            </w:r>
          </w:p>
        </w:tc>
        <w:tc>
          <w:tcPr>
            <w:tcW w:w="556" w:type="pct"/>
            <w:tcBorders>
              <w:top w:val="nil"/>
              <w:left w:val="nil"/>
              <w:bottom w:val="nil"/>
              <w:right w:val="nil"/>
            </w:tcBorders>
            <w:shd w:val="clear" w:color="auto" w:fill="FFFFFF"/>
          </w:tcPr>
          <w:p w14:paraId="089ED2F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5EBA149E" w14:textId="77777777">
        <w:trPr>
          <w:trHeight w:val="340"/>
        </w:trPr>
        <w:tc>
          <w:tcPr>
            <w:tcW w:w="1418" w:type="pct"/>
            <w:tcBorders>
              <w:top w:val="nil"/>
              <w:left w:val="nil"/>
              <w:bottom w:val="nil"/>
              <w:right w:val="nil"/>
            </w:tcBorders>
            <w:shd w:val="clear" w:color="auto" w:fill="FFFFFF"/>
          </w:tcPr>
          <w:p w14:paraId="362474A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APOA1</w:t>
            </w:r>
          </w:p>
        </w:tc>
        <w:tc>
          <w:tcPr>
            <w:tcW w:w="406" w:type="pct"/>
            <w:tcBorders>
              <w:top w:val="nil"/>
              <w:left w:val="nil"/>
              <w:bottom w:val="nil"/>
              <w:right w:val="nil"/>
            </w:tcBorders>
            <w:shd w:val="clear" w:color="auto" w:fill="FFFFFF"/>
          </w:tcPr>
          <w:p w14:paraId="2F9B473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2,285</w:t>
            </w:r>
          </w:p>
        </w:tc>
        <w:tc>
          <w:tcPr>
            <w:tcW w:w="1310" w:type="pct"/>
            <w:tcBorders>
              <w:top w:val="nil"/>
              <w:left w:val="nil"/>
              <w:bottom w:val="nil"/>
              <w:right w:val="nil"/>
            </w:tcBorders>
            <w:shd w:val="clear" w:color="auto" w:fill="FFFFFF"/>
          </w:tcPr>
          <w:p w14:paraId="7308C79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1.05 (0.90, 1.21)</w:t>
            </w:r>
          </w:p>
        </w:tc>
        <w:tc>
          <w:tcPr>
            <w:tcW w:w="1310" w:type="pct"/>
            <w:tcBorders>
              <w:top w:val="nil"/>
              <w:left w:val="nil"/>
              <w:bottom w:val="nil"/>
              <w:right w:val="nil"/>
            </w:tcBorders>
            <w:shd w:val="clear" w:color="auto" w:fill="FFFFFF"/>
          </w:tcPr>
          <w:p w14:paraId="32DD392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1.02 (0.89, 1.19)</w:t>
            </w:r>
          </w:p>
        </w:tc>
        <w:tc>
          <w:tcPr>
            <w:tcW w:w="556" w:type="pct"/>
            <w:tcBorders>
              <w:top w:val="nil"/>
              <w:left w:val="nil"/>
              <w:bottom w:val="nil"/>
              <w:right w:val="nil"/>
            </w:tcBorders>
            <w:shd w:val="clear" w:color="auto" w:fill="FFFFFF"/>
          </w:tcPr>
          <w:p w14:paraId="6BE5820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0.06</w:t>
            </w:r>
          </w:p>
        </w:tc>
      </w:tr>
      <w:tr w:rsidR="00BD32BB" w:rsidRPr="00AE1D28" w14:paraId="264C7F62" w14:textId="77777777">
        <w:trPr>
          <w:trHeight w:val="340"/>
        </w:trPr>
        <w:tc>
          <w:tcPr>
            <w:tcW w:w="1418" w:type="pct"/>
            <w:tcBorders>
              <w:top w:val="nil"/>
              <w:left w:val="nil"/>
              <w:bottom w:val="nil"/>
              <w:right w:val="nil"/>
            </w:tcBorders>
            <w:shd w:val="clear" w:color="auto" w:fill="FFFFFF"/>
          </w:tcPr>
          <w:p w14:paraId="23B5D5B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APOB</w:t>
            </w:r>
          </w:p>
        </w:tc>
        <w:tc>
          <w:tcPr>
            <w:tcW w:w="406" w:type="pct"/>
            <w:tcBorders>
              <w:top w:val="nil"/>
              <w:left w:val="nil"/>
              <w:bottom w:val="nil"/>
              <w:right w:val="nil"/>
            </w:tcBorders>
            <w:shd w:val="clear" w:color="auto" w:fill="FFFFFF"/>
          </w:tcPr>
          <w:p w14:paraId="11D522B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2,285</w:t>
            </w:r>
          </w:p>
        </w:tc>
        <w:tc>
          <w:tcPr>
            <w:tcW w:w="1310" w:type="pct"/>
            <w:tcBorders>
              <w:top w:val="nil"/>
              <w:left w:val="nil"/>
              <w:bottom w:val="nil"/>
              <w:right w:val="nil"/>
            </w:tcBorders>
            <w:shd w:val="clear" w:color="auto" w:fill="FFFFFF"/>
          </w:tcPr>
          <w:p w14:paraId="38A2117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0.86 (0.73, 1.02)</w:t>
            </w:r>
          </w:p>
        </w:tc>
        <w:tc>
          <w:tcPr>
            <w:tcW w:w="1310" w:type="pct"/>
            <w:tcBorders>
              <w:top w:val="nil"/>
              <w:left w:val="nil"/>
              <w:bottom w:val="nil"/>
              <w:right w:val="nil"/>
            </w:tcBorders>
            <w:shd w:val="clear" w:color="auto" w:fill="FFFFFF"/>
          </w:tcPr>
          <w:p w14:paraId="3C84B82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0.85 (0.72, 1.00)</w:t>
            </w:r>
          </w:p>
        </w:tc>
        <w:tc>
          <w:tcPr>
            <w:tcW w:w="556" w:type="pct"/>
            <w:tcBorders>
              <w:top w:val="nil"/>
              <w:left w:val="nil"/>
              <w:bottom w:val="nil"/>
              <w:right w:val="nil"/>
            </w:tcBorders>
            <w:shd w:val="clear" w:color="auto" w:fill="FFFFFF"/>
          </w:tcPr>
          <w:p w14:paraId="4A9A8E2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0.086</w:t>
            </w:r>
          </w:p>
        </w:tc>
      </w:tr>
      <w:tr w:rsidR="00BD32BB" w:rsidRPr="00AE1D28" w14:paraId="31B86296" w14:textId="77777777">
        <w:trPr>
          <w:trHeight w:val="340"/>
        </w:trPr>
        <w:tc>
          <w:tcPr>
            <w:tcW w:w="1418" w:type="pct"/>
            <w:tcBorders>
              <w:top w:val="nil"/>
              <w:left w:val="nil"/>
              <w:bottom w:val="nil"/>
              <w:right w:val="nil"/>
            </w:tcBorders>
            <w:shd w:val="clear" w:color="auto" w:fill="FFFFFF"/>
          </w:tcPr>
          <w:p w14:paraId="5FBF86D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HDL-C</w:t>
            </w:r>
          </w:p>
        </w:tc>
        <w:tc>
          <w:tcPr>
            <w:tcW w:w="406" w:type="pct"/>
            <w:tcBorders>
              <w:top w:val="nil"/>
              <w:left w:val="nil"/>
              <w:bottom w:val="nil"/>
              <w:right w:val="nil"/>
            </w:tcBorders>
            <w:shd w:val="clear" w:color="auto" w:fill="FFFFFF"/>
          </w:tcPr>
          <w:p w14:paraId="51A43DA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2,322</w:t>
            </w:r>
          </w:p>
        </w:tc>
        <w:tc>
          <w:tcPr>
            <w:tcW w:w="1310" w:type="pct"/>
            <w:tcBorders>
              <w:top w:val="nil"/>
              <w:left w:val="nil"/>
              <w:bottom w:val="nil"/>
              <w:right w:val="nil"/>
            </w:tcBorders>
            <w:shd w:val="clear" w:color="auto" w:fill="FFFFFF"/>
          </w:tcPr>
          <w:p w14:paraId="24DDB97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1.15 (0.97, 1.35)</w:t>
            </w:r>
          </w:p>
        </w:tc>
        <w:tc>
          <w:tcPr>
            <w:tcW w:w="1310" w:type="pct"/>
            <w:tcBorders>
              <w:top w:val="nil"/>
              <w:left w:val="nil"/>
              <w:bottom w:val="nil"/>
              <w:right w:val="nil"/>
            </w:tcBorders>
            <w:shd w:val="clear" w:color="auto" w:fill="FFFFFF"/>
          </w:tcPr>
          <w:p w14:paraId="69219C0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1.13 (0.95, 1.33)</w:t>
            </w:r>
          </w:p>
        </w:tc>
        <w:tc>
          <w:tcPr>
            <w:tcW w:w="556" w:type="pct"/>
            <w:tcBorders>
              <w:top w:val="nil"/>
              <w:left w:val="nil"/>
              <w:bottom w:val="nil"/>
              <w:right w:val="nil"/>
            </w:tcBorders>
            <w:shd w:val="clear" w:color="auto" w:fill="FFFFFF"/>
          </w:tcPr>
          <w:p w14:paraId="496B3AB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0.023</w:t>
            </w:r>
          </w:p>
        </w:tc>
      </w:tr>
      <w:tr w:rsidR="00BD32BB" w:rsidRPr="00AE1D28" w14:paraId="5591874E" w14:textId="77777777">
        <w:trPr>
          <w:trHeight w:val="340"/>
        </w:trPr>
        <w:tc>
          <w:tcPr>
            <w:tcW w:w="1418" w:type="pct"/>
            <w:tcBorders>
              <w:top w:val="nil"/>
              <w:left w:val="nil"/>
              <w:bottom w:val="nil"/>
              <w:right w:val="nil"/>
            </w:tcBorders>
            <w:shd w:val="clear" w:color="auto" w:fill="FFFFFF"/>
          </w:tcPr>
          <w:p w14:paraId="09AAE1B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LDL-C1</w:t>
            </w:r>
          </w:p>
        </w:tc>
        <w:tc>
          <w:tcPr>
            <w:tcW w:w="406" w:type="pct"/>
            <w:tcBorders>
              <w:top w:val="nil"/>
              <w:left w:val="nil"/>
              <w:bottom w:val="nil"/>
              <w:right w:val="nil"/>
            </w:tcBorders>
            <w:shd w:val="clear" w:color="auto" w:fill="FFFFFF"/>
          </w:tcPr>
          <w:p w14:paraId="7BA31A4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2,285</w:t>
            </w:r>
          </w:p>
        </w:tc>
        <w:tc>
          <w:tcPr>
            <w:tcW w:w="1310" w:type="pct"/>
            <w:tcBorders>
              <w:top w:val="nil"/>
              <w:left w:val="nil"/>
              <w:bottom w:val="nil"/>
              <w:right w:val="nil"/>
            </w:tcBorders>
            <w:shd w:val="clear" w:color="auto" w:fill="FFFFFF"/>
          </w:tcPr>
          <w:p w14:paraId="3B33F0F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2.77 (2.28, 3.26)</w:t>
            </w:r>
          </w:p>
        </w:tc>
        <w:tc>
          <w:tcPr>
            <w:tcW w:w="1310" w:type="pct"/>
            <w:tcBorders>
              <w:top w:val="nil"/>
              <w:left w:val="nil"/>
              <w:bottom w:val="nil"/>
              <w:right w:val="nil"/>
            </w:tcBorders>
            <w:shd w:val="clear" w:color="auto" w:fill="FFFFFF"/>
          </w:tcPr>
          <w:p w14:paraId="52B0A94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2.71 (2.22, 3.21)</w:t>
            </w:r>
          </w:p>
        </w:tc>
        <w:tc>
          <w:tcPr>
            <w:tcW w:w="556" w:type="pct"/>
            <w:tcBorders>
              <w:top w:val="nil"/>
              <w:left w:val="nil"/>
              <w:bottom w:val="nil"/>
              <w:right w:val="nil"/>
            </w:tcBorders>
            <w:shd w:val="clear" w:color="auto" w:fill="FFFFFF"/>
          </w:tcPr>
          <w:p w14:paraId="5E5A9E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0.11</w:t>
            </w:r>
          </w:p>
        </w:tc>
      </w:tr>
      <w:tr w:rsidR="00BD32BB" w:rsidRPr="00AE1D28" w14:paraId="2209CD22" w14:textId="77777777">
        <w:trPr>
          <w:trHeight w:val="340"/>
        </w:trPr>
        <w:tc>
          <w:tcPr>
            <w:tcW w:w="1418" w:type="pct"/>
            <w:tcBorders>
              <w:top w:val="nil"/>
              <w:left w:val="nil"/>
              <w:bottom w:val="nil"/>
              <w:right w:val="nil"/>
            </w:tcBorders>
            <w:shd w:val="clear" w:color="auto" w:fill="FFFFFF"/>
          </w:tcPr>
          <w:p w14:paraId="4B0094C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CysC</w:t>
            </w:r>
            <w:proofErr w:type="spellEnd"/>
          </w:p>
        </w:tc>
        <w:tc>
          <w:tcPr>
            <w:tcW w:w="406" w:type="pct"/>
            <w:tcBorders>
              <w:top w:val="nil"/>
              <w:left w:val="nil"/>
              <w:bottom w:val="nil"/>
              <w:right w:val="nil"/>
            </w:tcBorders>
            <w:shd w:val="clear" w:color="auto" w:fill="FFFFFF"/>
          </w:tcPr>
          <w:p w14:paraId="705951A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2,338</w:t>
            </w:r>
          </w:p>
        </w:tc>
        <w:tc>
          <w:tcPr>
            <w:tcW w:w="1310" w:type="pct"/>
            <w:tcBorders>
              <w:top w:val="nil"/>
              <w:left w:val="nil"/>
              <w:bottom w:val="nil"/>
              <w:right w:val="nil"/>
            </w:tcBorders>
            <w:shd w:val="clear" w:color="auto" w:fill="FFFFFF"/>
          </w:tcPr>
          <w:p w14:paraId="2D9ED4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0.88 (0.77, 1.00)</w:t>
            </w:r>
          </w:p>
        </w:tc>
        <w:tc>
          <w:tcPr>
            <w:tcW w:w="1310" w:type="pct"/>
            <w:tcBorders>
              <w:top w:val="nil"/>
              <w:left w:val="nil"/>
              <w:bottom w:val="nil"/>
              <w:right w:val="nil"/>
            </w:tcBorders>
            <w:shd w:val="clear" w:color="auto" w:fill="FFFFFF"/>
          </w:tcPr>
          <w:p w14:paraId="4154BC7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0.88 (0.77, 1.01)</w:t>
            </w:r>
          </w:p>
        </w:tc>
        <w:tc>
          <w:tcPr>
            <w:tcW w:w="556" w:type="pct"/>
            <w:tcBorders>
              <w:top w:val="nil"/>
              <w:left w:val="nil"/>
              <w:bottom w:val="nil"/>
              <w:right w:val="nil"/>
            </w:tcBorders>
            <w:shd w:val="clear" w:color="auto" w:fill="FFFFFF"/>
          </w:tcPr>
          <w:p w14:paraId="6ACEFE9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w:t>
            </w:r>
          </w:p>
        </w:tc>
      </w:tr>
      <w:tr w:rsidR="00BD32BB" w:rsidRPr="00AE1D28" w14:paraId="7B1ECE78" w14:textId="77777777">
        <w:trPr>
          <w:trHeight w:val="340"/>
        </w:trPr>
        <w:tc>
          <w:tcPr>
            <w:tcW w:w="1418" w:type="pct"/>
            <w:tcBorders>
              <w:top w:val="nil"/>
              <w:left w:val="nil"/>
              <w:bottom w:val="nil"/>
              <w:right w:val="nil"/>
            </w:tcBorders>
            <w:shd w:val="clear" w:color="auto" w:fill="FFFFFF"/>
          </w:tcPr>
          <w:p w14:paraId="6D0F68F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PT</w:t>
            </w:r>
          </w:p>
        </w:tc>
        <w:tc>
          <w:tcPr>
            <w:tcW w:w="406" w:type="pct"/>
            <w:tcBorders>
              <w:top w:val="nil"/>
              <w:left w:val="nil"/>
              <w:bottom w:val="nil"/>
              <w:right w:val="nil"/>
            </w:tcBorders>
            <w:shd w:val="clear" w:color="auto" w:fill="FFFFFF"/>
          </w:tcPr>
          <w:p w14:paraId="0339CC5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2,928</w:t>
            </w:r>
          </w:p>
        </w:tc>
        <w:tc>
          <w:tcPr>
            <w:tcW w:w="1310" w:type="pct"/>
            <w:tcBorders>
              <w:top w:val="nil"/>
              <w:left w:val="nil"/>
              <w:bottom w:val="nil"/>
              <w:right w:val="nil"/>
            </w:tcBorders>
            <w:shd w:val="clear" w:color="auto" w:fill="FFFFFF"/>
          </w:tcPr>
          <w:p w14:paraId="5B617AA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11.50 (11.00, 12.00)</w:t>
            </w:r>
          </w:p>
        </w:tc>
        <w:tc>
          <w:tcPr>
            <w:tcW w:w="1310" w:type="pct"/>
            <w:tcBorders>
              <w:top w:val="nil"/>
              <w:left w:val="nil"/>
              <w:bottom w:val="nil"/>
              <w:right w:val="nil"/>
            </w:tcBorders>
            <w:shd w:val="clear" w:color="auto" w:fill="FFFFFF"/>
          </w:tcPr>
          <w:p w14:paraId="45AA357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11.60 (11.10, 12.10)</w:t>
            </w:r>
          </w:p>
        </w:tc>
        <w:tc>
          <w:tcPr>
            <w:tcW w:w="556" w:type="pct"/>
            <w:tcBorders>
              <w:top w:val="nil"/>
              <w:left w:val="nil"/>
              <w:bottom w:val="nil"/>
              <w:right w:val="nil"/>
            </w:tcBorders>
            <w:shd w:val="clear" w:color="auto" w:fill="FFFFFF"/>
          </w:tcPr>
          <w:p w14:paraId="2DD262A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E1FEB0C" w14:textId="77777777">
        <w:trPr>
          <w:trHeight w:val="340"/>
        </w:trPr>
        <w:tc>
          <w:tcPr>
            <w:tcW w:w="1418" w:type="pct"/>
            <w:tcBorders>
              <w:top w:val="nil"/>
              <w:left w:val="nil"/>
              <w:bottom w:val="nil"/>
              <w:right w:val="nil"/>
            </w:tcBorders>
            <w:shd w:val="clear" w:color="auto" w:fill="FFFFFF"/>
          </w:tcPr>
          <w:p w14:paraId="67E3C7D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INR</w:t>
            </w:r>
          </w:p>
        </w:tc>
        <w:tc>
          <w:tcPr>
            <w:tcW w:w="406" w:type="pct"/>
            <w:tcBorders>
              <w:top w:val="nil"/>
              <w:left w:val="nil"/>
              <w:bottom w:val="nil"/>
              <w:right w:val="nil"/>
            </w:tcBorders>
            <w:shd w:val="clear" w:color="auto" w:fill="FFFFFF"/>
          </w:tcPr>
          <w:p w14:paraId="2876022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2,928</w:t>
            </w:r>
          </w:p>
        </w:tc>
        <w:tc>
          <w:tcPr>
            <w:tcW w:w="1310" w:type="pct"/>
            <w:tcBorders>
              <w:top w:val="nil"/>
              <w:left w:val="nil"/>
              <w:bottom w:val="nil"/>
              <w:right w:val="nil"/>
            </w:tcBorders>
            <w:shd w:val="clear" w:color="auto" w:fill="FFFFFF"/>
          </w:tcPr>
          <w:p w14:paraId="523C9E5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0.97 (0.93, 1.01)</w:t>
            </w:r>
          </w:p>
        </w:tc>
        <w:tc>
          <w:tcPr>
            <w:tcW w:w="1310" w:type="pct"/>
            <w:tcBorders>
              <w:top w:val="nil"/>
              <w:left w:val="nil"/>
              <w:bottom w:val="nil"/>
              <w:right w:val="nil"/>
            </w:tcBorders>
            <w:shd w:val="clear" w:color="auto" w:fill="FFFFFF"/>
          </w:tcPr>
          <w:p w14:paraId="7A92DD6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0.98 (0.94, 1.02)</w:t>
            </w:r>
          </w:p>
        </w:tc>
        <w:tc>
          <w:tcPr>
            <w:tcW w:w="556" w:type="pct"/>
            <w:tcBorders>
              <w:top w:val="nil"/>
              <w:left w:val="nil"/>
              <w:bottom w:val="nil"/>
              <w:right w:val="nil"/>
            </w:tcBorders>
            <w:shd w:val="clear" w:color="auto" w:fill="FFFFFF"/>
          </w:tcPr>
          <w:p w14:paraId="6F44669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E65FF8F" w14:textId="77777777">
        <w:trPr>
          <w:trHeight w:val="340"/>
        </w:trPr>
        <w:tc>
          <w:tcPr>
            <w:tcW w:w="1418" w:type="pct"/>
            <w:tcBorders>
              <w:top w:val="nil"/>
              <w:left w:val="nil"/>
              <w:bottom w:val="nil"/>
              <w:right w:val="nil"/>
            </w:tcBorders>
            <w:shd w:val="clear" w:color="auto" w:fill="FFFFFF"/>
          </w:tcPr>
          <w:p w14:paraId="1988F68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w:t>
            </w:r>
          </w:p>
        </w:tc>
        <w:tc>
          <w:tcPr>
            <w:tcW w:w="406" w:type="pct"/>
            <w:tcBorders>
              <w:top w:val="nil"/>
              <w:left w:val="nil"/>
              <w:bottom w:val="nil"/>
              <w:right w:val="nil"/>
            </w:tcBorders>
            <w:shd w:val="clear" w:color="auto" w:fill="FFFFFF"/>
          </w:tcPr>
          <w:p w14:paraId="3665E08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2,928</w:t>
            </w:r>
          </w:p>
        </w:tc>
        <w:tc>
          <w:tcPr>
            <w:tcW w:w="1310" w:type="pct"/>
            <w:tcBorders>
              <w:top w:val="nil"/>
              <w:left w:val="nil"/>
              <w:bottom w:val="nil"/>
              <w:right w:val="nil"/>
            </w:tcBorders>
            <w:shd w:val="clear" w:color="auto" w:fill="FFFFFF"/>
          </w:tcPr>
          <w:p w14:paraId="7D64365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31.2 (29.3, 33.3)</w:t>
            </w:r>
          </w:p>
        </w:tc>
        <w:tc>
          <w:tcPr>
            <w:tcW w:w="1310" w:type="pct"/>
            <w:tcBorders>
              <w:top w:val="nil"/>
              <w:left w:val="nil"/>
              <w:bottom w:val="nil"/>
              <w:right w:val="nil"/>
            </w:tcBorders>
            <w:shd w:val="clear" w:color="auto" w:fill="FFFFFF"/>
          </w:tcPr>
          <w:p w14:paraId="0885C5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31.0 (29.1, 33.1)</w:t>
            </w:r>
          </w:p>
        </w:tc>
        <w:tc>
          <w:tcPr>
            <w:tcW w:w="556" w:type="pct"/>
            <w:tcBorders>
              <w:top w:val="nil"/>
              <w:left w:val="nil"/>
              <w:bottom w:val="nil"/>
              <w:right w:val="nil"/>
            </w:tcBorders>
            <w:shd w:val="clear" w:color="auto" w:fill="FFFFFF"/>
          </w:tcPr>
          <w:p w14:paraId="0F042E0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0.08</w:t>
            </w:r>
          </w:p>
        </w:tc>
      </w:tr>
      <w:tr w:rsidR="00BD32BB" w:rsidRPr="00AE1D28" w14:paraId="2130AA48" w14:textId="77777777">
        <w:trPr>
          <w:trHeight w:val="340"/>
        </w:trPr>
        <w:tc>
          <w:tcPr>
            <w:tcW w:w="1418" w:type="pct"/>
            <w:tcBorders>
              <w:top w:val="nil"/>
              <w:left w:val="nil"/>
              <w:bottom w:val="nil"/>
              <w:right w:val="nil"/>
            </w:tcBorders>
            <w:shd w:val="clear" w:color="auto" w:fill="FFFFFF"/>
          </w:tcPr>
          <w:p w14:paraId="1A09DBF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APTTR</w:t>
            </w:r>
          </w:p>
        </w:tc>
        <w:tc>
          <w:tcPr>
            <w:tcW w:w="406" w:type="pct"/>
            <w:tcBorders>
              <w:top w:val="nil"/>
              <w:left w:val="nil"/>
              <w:bottom w:val="nil"/>
              <w:right w:val="nil"/>
            </w:tcBorders>
            <w:shd w:val="clear" w:color="auto" w:fill="FFFFFF"/>
          </w:tcPr>
          <w:p w14:paraId="0747F2A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2,928</w:t>
            </w:r>
          </w:p>
        </w:tc>
        <w:tc>
          <w:tcPr>
            <w:tcW w:w="1310" w:type="pct"/>
            <w:tcBorders>
              <w:top w:val="nil"/>
              <w:left w:val="nil"/>
              <w:bottom w:val="nil"/>
              <w:right w:val="nil"/>
            </w:tcBorders>
            <w:shd w:val="clear" w:color="auto" w:fill="FFFFFF"/>
          </w:tcPr>
          <w:p w14:paraId="6E35211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1.00 (1.00, 1.10)</w:t>
            </w:r>
          </w:p>
        </w:tc>
        <w:tc>
          <w:tcPr>
            <w:tcW w:w="1310" w:type="pct"/>
            <w:tcBorders>
              <w:top w:val="nil"/>
              <w:left w:val="nil"/>
              <w:bottom w:val="nil"/>
              <w:right w:val="nil"/>
            </w:tcBorders>
            <w:shd w:val="clear" w:color="auto" w:fill="FFFFFF"/>
          </w:tcPr>
          <w:p w14:paraId="0744996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1.00 (0.90, 1.10)</w:t>
            </w:r>
          </w:p>
        </w:tc>
        <w:tc>
          <w:tcPr>
            <w:tcW w:w="556" w:type="pct"/>
            <w:tcBorders>
              <w:top w:val="nil"/>
              <w:left w:val="nil"/>
              <w:bottom w:val="nil"/>
              <w:right w:val="nil"/>
            </w:tcBorders>
            <w:shd w:val="clear" w:color="auto" w:fill="FFFFFF"/>
          </w:tcPr>
          <w:p w14:paraId="6DBDB0B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0.076</w:t>
            </w:r>
          </w:p>
        </w:tc>
      </w:tr>
      <w:tr w:rsidR="00BD32BB" w:rsidRPr="00AE1D28" w14:paraId="70AB9B62" w14:textId="77777777">
        <w:trPr>
          <w:trHeight w:val="340"/>
        </w:trPr>
        <w:tc>
          <w:tcPr>
            <w:tcW w:w="1418" w:type="pct"/>
            <w:tcBorders>
              <w:top w:val="nil"/>
              <w:left w:val="nil"/>
              <w:bottom w:val="nil"/>
              <w:right w:val="nil"/>
            </w:tcBorders>
            <w:shd w:val="clear" w:color="auto" w:fill="FFFFFF"/>
          </w:tcPr>
          <w:p w14:paraId="63014B5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FIB</w:t>
            </w:r>
          </w:p>
        </w:tc>
        <w:tc>
          <w:tcPr>
            <w:tcW w:w="406" w:type="pct"/>
            <w:tcBorders>
              <w:top w:val="nil"/>
              <w:left w:val="nil"/>
              <w:bottom w:val="nil"/>
              <w:right w:val="nil"/>
            </w:tcBorders>
            <w:shd w:val="clear" w:color="auto" w:fill="FFFFFF"/>
          </w:tcPr>
          <w:p w14:paraId="43B3675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2,925</w:t>
            </w:r>
          </w:p>
        </w:tc>
        <w:tc>
          <w:tcPr>
            <w:tcW w:w="1310" w:type="pct"/>
            <w:tcBorders>
              <w:top w:val="nil"/>
              <w:left w:val="nil"/>
              <w:bottom w:val="nil"/>
              <w:right w:val="nil"/>
            </w:tcBorders>
            <w:shd w:val="clear" w:color="auto" w:fill="FFFFFF"/>
          </w:tcPr>
          <w:p w14:paraId="5490A40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3.11 (2.72, 3.60)</w:t>
            </w:r>
          </w:p>
        </w:tc>
        <w:tc>
          <w:tcPr>
            <w:tcW w:w="1310" w:type="pct"/>
            <w:tcBorders>
              <w:top w:val="nil"/>
              <w:left w:val="nil"/>
              <w:bottom w:val="nil"/>
              <w:right w:val="nil"/>
            </w:tcBorders>
            <w:shd w:val="clear" w:color="auto" w:fill="FFFFFF"/>
          </w:tcPr>
          <w:p w14:paraId="4BF0E96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3.25 (2.84, 3.70)</w:t>
            </w:r>
          </w:p>
        </w:tc>
        <w:tc>
          <w:tcPr>
            <w:tcW w:w="556" w:type="pct"/>
            <w:tcBorders>
              <w:top w:val="nil"/>
              <w:left w:val="nil"/>
              <w:bottom w:val="nil"/>
              <w:right w:val="nil"/>
            </w:tcBorders>
            <w:shd w:val="clear" w:color="auto" w:fill="FFFFFF"/>
          </w:tcPr>
          <w:p w14:paraId="7436AD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9EED2E1" w14:textId="77777777">
        <w:trPr>
          <w:trHeight w:val="340"/>
        </w:trPr>
        <w:tc>
          <w:tcPr>
            <w:tcW w:w="1418" w:type="pct"/>
            <w:tcBorders>
              <w:top w:val="nil"/>
              <w:left w:val="nil"/>
              <w:bottom w:val="nil"/>
              <w:right w:val="nil"/>
            </w:tcBorders>
            <w:shd w:val="clear" w:color="auto" w:fill="FFFFFF"/>
          </w:tcPr>
          <w:p w14:paraId="0274F75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w:t>
            </w:r>
          </w:p>
        </w:tc>
        <w:tc>
          <w:tcPr>
            <w:tcW w:w="406" w:type="pct"/>
            <w:tcBorders>
              <w:top w:val="nil"/>
              <w:left w:val="nil"/>
              <w:bottom w:val="nil"/>
              <w:right w:val="nil"/>
            </w:tcBorders>
            <w:shd w:val="clear" w:color="auto" w:fill="FFFFFF"/>
          </w:tcPr>
          <w:p w14:paraId="5C4083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2,925</w:t>
            </w:r>
          </w:p>
        </w:tc>
        <w:tc>
          <w:tcPr>
            <w:tcW w:w="1310" w:type="pct"/>
            <w:tcBorders>
              <w:top w:val="nil"/>
              <w:left w:val="nil"/>
              <w:bottom w:val="nil"/>
              <w:right w:val="nil"/>
            </w:tcBorders>
            <w:shd w:val="clear" w:color="auto" w:fill="FFFFFF"/>
          </w:tcPr>
          <w:p w14:paraId="320235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15.30 (14.50, 16.40)</w:t>
            </w:r>
          </w:p>
        </w:tc>
        <w:tc>
          <w:tcPr>
            <w:tcW w:w="1310" w:type="pct"/>
            <w:tcBorders>
              <w:top w:val="nil"/>
              <w:left w:val="nil"/>
              <w:bottom w:val="nil"/>
              <w:right w:val="nil"/>
            </w:tcBorders>
            <w:shd w:val="clear" w:color="auto" w:fill="FFFFFF"/>
          </w:tcPr>
          <w:p w14:paraId="19C8523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15.40 (14.50, 16.30)</w:t>
            </w:r>
          </w:p>
        </w:tc>
        <w:tc>
          <w:tcPr>
            <w:tcW w:w="556" w:type="pct"/>
            <w:tcBorders>
              <w:top w:val="nil"/>
              <w:left w:val="nil"/>
              <w:bottom w:val="nil"/>
              <w:right w:val="nil"/>
            </w:tcBorders>
            <w:shd w:val="clear" w:color="auto" w:fill="FFFFFF"/>
          </w:tcPr>
          <w:p w14:paraId="3507DE7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10AA3A6A" w14:textId="77777777">
        <w:trPr>
          <w:trHeight w:val="340"/>
        </w:trPr>
        <w:tc>
          <w:tcPr>
            <w:tcW w:w="1418" w:type="pct"/>
            <w:tcBorders>
              <w:top w:val="nil"/>
              <w:left w:val="nil"/>
              <w:bottom w:val="nil"/>
              <w:right w:val="nil"/>
            </w:tcBorders>
            <w:shd w:val="clear" w:color="auto" w:fill="FFFFFF"/>
          </w:tcPr>
          <w:p w14:paraId="2A1CAC1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TTR</w:t>
            </w:r>
          </w:p>
        </w:tc>
        <w:tc>
          <w:tcPr>
            <w:tcW w:w="406" w:type="pct"/>
            <w:tcBorders>
              <w:top w:val="nil"/>
              <w:left w:val="nil"/>
              <w:bottom w:val="nil"/>
              <w:right w:val="nil"/>
            </w:tcBorders>
            <w:shd w:val="clear" w:color="auto" w:fill="FFFFFF"/>
          </w:tcPr>
          <w:p w14:paraId="290220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2,925</w:t>
            </w:r>
          </w:p>
        </w:tc>
        <w:tc>
          <w:tcPr>
            <w:tcW w:w="1310" w:type="pct"/>
            <w:tcBorders>
              <w:top w:val="nil"/>
              <w:left w:val="nil"/>
              <w:bottom w:val="nil"/>
              <w:right w:val="nil"/>
            </w:tcBorders>
            <w:shd w:val="clear" w:color="auto" w:fill="FFFFFF"/>
          </w:tcPr>
          <w:p w14:paraId="51A2F96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1.10 (1.10, 1.20)</w:t>
            </w:r>
          </w:p>
        </w:tc>
        <w:tc>
          <w:tcPr>
            <w:tcW w:w="1310" w:type="pct"/>
            <w:tcBorders>
              <w:top w:val="nil"/>
              <w:left w:val="nil"/>
              <w:bottom w:val="nil"/>
              <w:right w:val="nil"/>
            </w:tcBorders>
            <w:shd w:val="clear" w:color="auto" w:fill="FFFFFF"/>
          </w:tcPr>
          <w:p w14:paraId="744684E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1.10 (1.10, 1.20)</w:t>
            </w:r>
          </w:p>
        </w:tc>
        <w:tc>
          <w:tcPr>
            <w:tcW w:w="556" w:type="pct"/>
            <w:tcBorders>
              <w:top w:val="nil"/>
              <w:left w:val="nil"/>
              <w:bottom w:val="nil"/>
              <w:right w:val="nil"/>
            </w:tcBorders>
            <w:shd w:val="clear" w:color="auto" w:fill="FFFFFF"/>
          </w:tcPr>
          <w:p w14:paraId="5066BE9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12C878F4" w14:textId="77777777">
        <w:trPr>
          <w:trHeight w:val="340"/>
        </w:trPr>
        <w:tc>
          <w:tcPr>
            <w:tcW w:w="1418" w:type="pct"/>
            <w:tcBorders>
              <w:top w:val="nil"/>
              <w:left w:val="nil"/>
              <w:bottom w:val="nil"/>
              <w:right w:val="nil"/>
            </w:tcBorders>
            <w:shd w:val="clear" w:color="auto" w:fill="FFFFFF"/>
          </w:tcPr>
          <w:p w14:paraId="6D8FB7A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D-DIMER</w:t>
            </w:r>
          </w:p>
        </w:tc>
        <w:tc>
          <w:tcPr>
            <w:tcW w:w="406" w:type="pct"/>
            <w:tcBorders>
              <w:top w:val="nil"/>
              <w:left w:val="nil"/>
              <w:bottom w:val="nil"/>
              <w:right w:val="nil"/>
            </w:tcBorders>
            <w:shd w:val="clear" w:color="auto" w:fill="FFFFFF"/>
          </w:tcPr>
          <w:p w14:paraId="3D8505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2,898</w:t>
            </w:r>
          </w:p>
        </w:tc>
        <w:tc>
          <w:tcPr>
            <w:tcW w:w="1310" w:type="pct"/>
            <w:tcBorders>
              <w:top w:val="nil"/>
              <w:left w:val="nil"/>
              <w:bottom w:val="nil"/>
              <w:right w:val="nil"/>
            </w:tcBorders>
            <w:shd w:val="clear" w:color="auto" w:fill="FFFFFF"/>
          </w:tcPr>
          <w:p w14:paraId="3324F0F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0.33 (0.22, 0.54)</w:t>
            </w:r>
          </w:p>
        </w:tc>
        <w:tc>
          <w:tcPr>
            <w:tcW w:w="1310" w:type="pct"/>
            <w:tcBorders>
              <w:top w:val="nil"/>
              <w:left w:val="nil"/>
              <w:bottom w:val="nil"/>
              <w:right w:val="nil"/>
            </w:tcBorders>
            <w:shd w:val="clear" w:color="auto" w:fill="FFFFFF"/>
          </w:tcPr>
          <w:p w14:paraId="2B3CBDC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0.38 (0.25, 0.65)</w:t>
            </w:r>
          </w:p>
        </w:tc>
        <w:tc>
          <w:tcPr>
            <w:tcW w:w="556" w:type="pct"/>
            <w:tcBorders>
              <w:top w:val="nil"/>
              <w:left w:val="nil"/>
              <w:bottom w:val="nil"/>
              <w:right w:val="nil"/>
            </w:tcBorders>
            <w:shd w:val="clear" w:color="auto" w:fill="FFFFFF"/>
          </w:tcPr>
          <w:p w14:paraId="5449157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2E2D7E8F" w14:textId="77777777">
        <w:trPr>
          <w:trHeight w:val="340"/>
        </w:trPr>
        <w:tc>
          <w:tcPr>
            <w:tcW w:w="1418" w:type="pct"/>
            <w:tcBorders>
              <w:top w:val="nil"/>
              <w:left w:val="nil"/>
              <w:bottom w:val="nil"/>
              <w:right w:val="nil"/>
            </w:tcBorders>
            <w:shd w:val="clear" w:color="auto" w:fill="FFFFFF"/>
          </w:tcPr>
          <w:p w14:paraId="2FD4E78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FDP</w:t>
            </w:r>
          </w:p>
        </w:tc>
        <w:tc>
          <w:tcPr>
            <w:tcW w:w="406" w:type="pct"/>
            <w:tcBorders>
              <w:top w:val="nil"/>
              <w:left w:val="nil"/>
              <w:bottom w:val="nil"/>
              <w:right w:val="nil"/>
            </w:tcBorders>
            <w:shd w:val="clear" w:color="auto" w:fill="FFFFFF"/>
          </w:tcPr>
          <w:p w14:paraId="15C228E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54A865C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5B56970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23EBF548"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64A22A2D" w14:textId="77777777">
        <w:trPr>
          <w:trHeight w:val="340"/>
        </w:trPr>
        <w:tc>
          <w:tcPr>
            <w:tcW w:w="5000" w:type="pct"/>
            <w:gridSpan w:val="5"/>
            <w:tcBorders>
              <w:top w:val="single" w:sz="4" w:space="0" w:color="000000"/>
              <w:left w:val="nil"/>
              <w:bottom w:val="nil"/>
              <w:right w:val="nil"/>
            </w:tcBorders>
            <w:shd w:val="clear" w:color="auto" w:fill="FFFFFF"/>
            <w:vAlign w:val="center"/>
          </w:tcPr>
          <w:p w14:paraId="225CFEA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lastRenderedPageBreak/>
              <w:t>1</w:t>
            </w:r>
            <w:r w:rsidRPr="00AE1D28">
              <w:rPr>
                <w:rFonts w:ascii="Times New Roman" w:eastAsia="宋体" w:hAnsi="Times New Roman" w:cs="Times New Roman"/>
                <w:snapToGrid/>
                <w:sz w:val="20"/>
                <w:szCs w:val="20"/>
                <w:lang w:eastAsia="zh-CN"/>
              </w:rPr>
              <w:t>n (%); Median (Q1, Q3)</w:t>
            </w:r>
          </w:p>
        </w:tc>
      </w:tr>
      <w:tr w:rsidR="00BD32BB" w:rsidRPr="00AE1D28" w14:paraId="700B0796" w14:textId="77777777">
        <w:trPr>
          <w:trHeight w:val="340"/>
        </w:trPr>
        <w:tc>
          <w:tcPr>
            <w:tcW w:w="5000" w:type="pct"/>
            <w:gridSpan w:val="5"/>
            <w:tcBorders>
              <w:top w:val="nil"/>
              <w:left w:val="nil"/>
              <w:bottom w:val="single" w:sz="4" w:space="0" w:color="000000"/>
              <w:right w:val="nil"/>
            </w:tcBorders>
            <w:shd w:val="clear" w:color="auto" w:fill="FFFFFF"/>
            <w:vAlign w:val="center"/>
          </w:tcPr>
          <w:p w14:paraId="3C38F49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t>2</w:t>
            </w:r>
            <w:r w:rsidRPr="00AE1D28">
              <w:rPr>
                <w:rFonts w:ascii="Times New Roman" w:eastAsia="宋体" w:hAnsi="Times New Roman" w:cs="Times New Roman"/>
                <w:snapToGrid/>
                <w:sz w:val="20"/>
                <w:szCs w:val="20"/>
                <w:lang w:eastAsia="zh-CN"/>
              </w:rPr>
              <w:t>Pearson's Chi-squared test; Wilcoxon rank sum test; NA; Wilcoxon rank sum exact test</w:t>
            </w:r>
          </w:p>
        </w:tc>
      </w:tr>
    </w:tbl>
    <w:p w14:paraId="722EE612" w14:textId="60F26CB0" w:rsidR="00BD32BB" w:rsidRPr="00AE1D28" w:rsidRDefault="00AE1D28">
      <w:pPr>
        <w:pStyle w:val="afff7"/>
        <w:jc w:val="left"/>
        <w:rPr>
          <w:rFonts w:ascii="Times New Roman" w:hAnsi="Times New Roman"/>
          <w:snapToGrid w:val="0"/>
          <w:sz w:val="24"/>
          <w:szCs w:val="24"/>
          <w:lang w:bidi="ar"/>
        </w:rPr>
      </w:pPr>
      <w:bookmarkStart w:id="50" w:name="OLE_LINK3"/>
      <w:bookmarkStart w:id="51" w:name="_Toc234958835"/>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11. Comparison of baseline characteristics among the cancer early-stage group and the cancer late-stage group in the ZCH cohort</w:t>
      </w:r>
      <w:bookmarkEnd w:id="51"/>
    </w:p>
    <w:p w14:paraId="0C3D45FD" w14:textId="77777777" w:rsidR="00BD32BB" w:rsidRPr="00AE1D28" w:rsidRDefault="00000000">
      <w:pPr>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rPr>
        <w:t xml:space="preserve">This table presents descriptive statistics of demographic characteristics, clinical features, and laboratory test indicators for the </w:t>
      </w:r>
      <w:r w:rsidRPr="00AE1D28">
        <w:rPr>
          <w:rFonts w:ascii="Times New Roman" w:eastAsiaTheme="minorEastAsia" w:hAnsi="Times New Roman" w:cs="Times New Roman"/>
          <w:sz w:val="20"/>
          <w:szCs w:val="20"/>
          <w:lang w:eastAsia="zh-CN"/>
        </w:rPr>
        <w:t>two</w:t>
      </w:r>
      <w:r w:rsidRPr="00AE1D28">
        <w:rPr>
          <w:rFonts w:ascii="Times New Roman" w:eastAsia="Times New Roman" w:hAnsi="Times New Roman" w:cs="Times New Roman"/>
          <w:sz w:val="20"/>
          <w:szCs w:val="20"/>
        </w:rPr>
        <w:t xml:space="preserve"> groups within the </w:t>
      </w:r>
      <w:r w:rsidRPr="00AE1D28">
        <w:rPr>
          <w:rFonts w:ascii="Times New Roman" w:eastAsiaTheme="minorEastAsia" w:hAnsi="Times New Roman" w:cs="Times New Roman"/>
          <w:sz w:val="20"/>
          <w:szCs w:val="20"/>
          <w:lang w:eastAsia="zh-CN"/>
        </w:rPr>
        <w:t>Zhejiang</w:t>
      </w:r>
      <w:r w:rsidRPr="00AE1D28">
        <w:rPr>
          <w:rFonts w:ascii="Times New Roman" w:eastAsia="Times New Roman" w:hAnsi="Times New Roman" w:cs="Times New Roman"/>
          <w:sz w:val="20"/>
          <w:szCs w:val="20"/>
        </w:rPr>
        <w:t xml:space="preserve"> Cancer Hospital cohort (cancer early stage: N=</w:t>
      </w:r>
      <w:r w:rsidRPr="00AE1D28">
        <w:rPr>
          <w:rFonts w:ascii="Times New Roman" w:eastAsiaTheme="minorEastAsia" w:hAnsi="Times New Roman" w:cs="Times New Roman"/>
          <w:sz w:val="20"/>
          <w:szCs w:val="20"/>
          <w:lang w:eastAsia="zh-CN"/>
        </w:rPr>
        <w:t>1,665</w:t>
      </w:r>
      <w:r w:rsidRPr="00AE1D28">
        <w:rPr>
          <w:rFonts w:ascii="Times New Roman" w:eastAsia="Times New Roman" w:hAnsi="Times New Roman" w:cs="Times New Roman"/>
          <w:sz w:val="20"/>
          <w:szCs w:val="20"/>
        </w:rPr>
        <w:t>; cancer late</w:t>
      </w:r>
      <w:r w:rsidRPr="00AE1D28">
        <w:rPr>
          <w:rFonts w:ascii="Times New Roman" w:eastAsiaTheme="minorEastAsia" w:hAnsi="Times New Roman" w:cs="Times New Roman"/>
          <w:sz w:val="20"/>
          <w:szCs w:val="20"/>
          <w:lang w:eastAsia="zh-CN"/>
        </w:rPr>
        <w:t xml:space="preserve"> </w:t>
      </w:r>
      <w:r w:rsidRPr="00AE1D28">
        <w:rPr>
          <w:rFonts w:ascii="Times New Roman" w:eastAsia="Times New Roman" w:hAnsi="Times New Roman" w:cs="Times New Roman"/>
          <w:sz w:val="20"/>
          <w:szCs w:val="20"/>
        </w:rPr>
        <w:t>stage: N=</w:t>
      </w:r>
      <w:r w:rsidRPr="00AE1D28">
        <w:rPr>
          <w:rFonts w:ascii="Times New Roman" w:eastAsiaTheme="minorEastAsia" w:hAnsi="Times New Roman" w:cs="Times New Roman"/>
          <w:sz w:val="20"/>
          <w:szCs w:val="20"/>
          <w:lang w:eastAsia="zh-CN"/>
        </w:rPr>
        <w:t>1,282</w:t>
      </w:r>
      <w:r w:rsidRPr="00AE1D28">
        <w:rPr>
          <w:rFonts w:ascii="Times New Roman" w:eastAsia="Times New Roman" w:hAnsi="Times New Roman" w:cs="Times New Roman"/>
          <w:sz w:val="20"/>
          <w:szCs w:val="20"/>
        </w:rPr>
        <w:t>). Categorical variables are presented as counts (percentages), and continuous variables as median (first quartile, third quartile). Between-group comparisons were performed using Pearson’s chi square test (categorical variables) or Welch’s two-sample t-test (continuous variables). Abbreviations are provided in the table.</w:t>
      </w:r>
    </w:p>
    <w:bookmarkEnd w:id="50"/>
    <w:p w14:paraId="25B2C1B8" w14:textId="77777777" w:rsidR="00BD32BB" w:rsidRPr="00AE1D28" w:rsidRDefault="00BD32BB">
      <w:pPr>
        <w:rPr>
          <w:rFonts w:ascii="Times New Roman" w:eastAsia="Times New Roman" w:hAnsi="Times New Roman" w:cs="Times New Roman"/>
          <w:sz w:val="20"/>
          <w:szCs w:val="20"/>
          <w:lang w:eastAsia="zh-CN" w:bidi="ar"/>
        </w:rPr>
      </w:pPr>
    </w:p>
    <w:p w14:paraId="55BE7C45" w14:textId="77777777" w:rsidR="00BD32BB" w:rsidRPr="00AE1D28" w:rsidRDefault="00BD32BB">
      <w:pPr>
        <w:rPr>
          <w:rFonts w:ascii="Times New Roman" w:eastAsia="Times New Roman" w:hAnsi="Times New Roman" w:cs="Times New Roman"/>
          <w:sz w:val="20"/>
          <w:szCs w:val="20"/>
        </w:rPr>
      </w:pPr>
    </w:p>
    <w:p w14:paraId="07B24766" w14:textId="77777777" w:rsidR="00BD32BB" w:rsidRPr="00AE1D28" w:rsidRDefault="00000000">
      <w:pPr>
        <w:kinsoku/>
        <w:autoSpaceDE/>
        <w:adjustRightInd/>
        <w:snapToGrid/>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lang w:bidi="ar"/>
        </w:rPr>
        <w:br w:type="page"/>
      </w:r>
    </w:p>
    <w:tbl>
      <w:tblPr>
        <w:tblW w:w="5000" w:type="pct"/>
        <w:tblLook w:val="04A0" w:firstRow="1" w:lastRow="0" w:firstColumn="1" w:lastColumn="0" w:noHBand="0" w:noVBand="1"/>
      </w:tblPr>
      <w:tblGrid>
        <w:gridCol w:w="3127"/>
        <w:gridCol w:w="1255"/>
        <w:gridCol w:w="2034"/>
        <w:gridCol w:w="2034"/>
        <w:gridCol w:w="1337"/>
      </w:tblGrid>
      <w:tr w:rsidR="00BD32BB" w:rsidRPr="00AE1D28" w14:paraId="11989087" w14:textId="77777777">
        <w:trPr>
          <w:trHeight w:val="240"/>
        </w:trPr>
        <w:tc>
          <w:tcPr>
            <w:tcW w:w="1598" w:type="pct"/>
            <w:vMerge w:val="restart"/>
            <w:tcBorders>
              <w:top w:val="single" w:sz="8" w:space="0" w:color="000000"/>
              <w:left w:val="nil"/>
              <w:bottom w:val="single" w:sz="8" w:space="0" w:color="000000"/>
              <w:right w:val="nil"/>
            </w:tcBorders>
            <w:shd w:val="clear" w:color="auto" w:fill="FFFFFF"/>
            <w:vAlign w:val="center"/>
          </w:tcPr>
          <w:p w14:paraId="5D69CFD9"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lastRenderedPageBreak/>
              <w:t>Variable</w:t>
            </w:r>
          </w:p>
        </w:tc>
        <w:tc>
          <w:tcPr>
            <w:tcW w:w="641" w:type="pct"/>
            <w:vMerge w:val="restart"/>
            <w:tcBorders>
              <w:top w:val="single" w:sz="8" w:space="0" w:color="000000"/>
              <w:left w:val="nil"/>
              <w:bottom w:val="single" w:sz="8" w:space="0" w:color="000000"/>
              <w:right w:val="nil"/>
            </w:tcBorders>
            <w:shd w:val="clear" w:color="auto" w:fill="FFFFFF"/>
            <w:vAlign w:val="center"/>
          </w:tcPr>
          <w:p w14:paraId="3F578FB9"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w:t>
            </w:r>
          </w:p>
        </w:tc>
        <w:tc>
          <w:tcPr>
            <w:tcW w:w="1039" w:type="pct"/>
            <w:tcBorders>
              <w:top w:val="single" w:sz="8" w:space="0" w:color="000000"/>
              <w:left w:val="nil"/>
              <w:bottom w:val="nil"/>
              <w:right w:val="nil"/>
            </w:tcBorders>
            <w:shd w:val="clear" w:color="auto" w:fill="FFFFFF"/>
            <w:vAlign w:val="center"/>
          </w:tcPr>
          <w:p w14:paraId="1D318885"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control </w:t>
            </w:r>
          </w:p>
        </w:tc>
        <w:tc>
          <w:tcPr>
            <w:tcW w:w="1039" w:type="pct"/>
            <w:tcBorders>
              <w:top w:val="single" w:sz="8" w:space="0" w:color="000000"/>
              <w:left w:val="nil"/>
              <w:bottom w:val="nil"/>
              <w:right w:val="nil"/>
            </w:tcBorders>
            <w:shd w:val="clear" w:color="auto" w:fill="FFFFFF"/>
            <w:vAlign w:val="center"/>
          </w:tcPr>
          <w:p w14:paraId="104F27C4"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cancer </w:t>
            </w:r>
          </w:p>
        </w:tc>
        <w:tc>
          <w:tcPr>
            <w:tcW w:w="682" w:type="pct"/>
            <w:vMerge w:val="restart"/>
            <w:tcBorders>
              <w:top w:val="single" w:sz="8" w:space="0" w:color="000000"/>
              <w:left w:val="nil"/>
              <w:bottom w:val="single" w:sz="8" w:space="0" w:color="000000"/>
              <w:right w:val="nil"/>
            </w:tcBorders>
            <w:shd w:val="clear" w:color="auto" w:fill="FFFFFF"/>
            <w:vAlign w:val="center"/>
          </w:tcPr>
          <w:p w14:paraId="47B54EB0"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p-value</w:t>
            </w:r>
            <w:r w:rsidRPr="00AE1D28">
              <w:rPr>
                <w:rFonts w:ascii="Times New Roman" w:eastAsia="宋体" w:hAnsi="Times New Roman" w:cs="Times New Roman"/>
                <w:b/>
                <w:bCs/>
                <w:snapToGrid/>
                <w:sz w:val="20"/>
                <w:szCs w:val="20"/>
                <w:vertAlign w:val="superscript"/>
                <w:lang w:eastAsia="zh-CN" w:bidi="ar"/>
              </w:rPr>
              <w:t>2</w:t>
            </w:r>
          </w:p>
        </w:tc>
      </w:tr>
      <w:tr w:rsidR="00BD32BB" w:rsidRPr="00AE1D28" w14:paraId="6DBD4439" w14:textId="77777777">
        <w:trPr>
          <w:trHeight w:val="240"/>
        </w:trPr>
        <w:tc>
          <w:tcPr>
            <w:tcW w:w="1598" w:type="pct"/>
            <w:vMerge/>
            <w:tcBorders>
              <w:top w:val="single" w:sz="8" w:space="0" w:color="000000"/>
              <w:left w:val="nil"/>
              <w:bottom w:val="single" w:sz="8" w:space="0" w:color="000000"/>
              <w:right w:val="nil"/>
            </w:tcBorders>
            <w:shd w:val="clear" w:color="auto" w:fill="FFFFFF"/>
            <w:vAlign w:val="center"/>
          </w:tcPr>
          <w:p w14:paraId="24ED55AC" w14:textId="77777777" w:rsidR="00BD32BB" w:rsidRPr="00AE1D28" w:rsidRDefault="00BD32BB">
            <w:pPr>
              <w:rPr>
                <w:rFonts w:ascii="Times New Roman" w:hAnsi="Times New Roman" w:cs="Times New Roman"/>
                <w:sz w:val="20"/>
                <w:szCs w:val="20"/>
              </w:rPr>
            </w:pPr>
          </w:p>
        </w:tc>
        <w:tc>
          <w:tcPr>
            <w:tcW w:w="641" w:type="pct"/>
            <w:vMerge/>
            <w:tcBorders>
              <w:top w:val="single" w:sz="8" w:space="0" w:color="000000"/>
              <w:left w:val="nil"/>
              <w:bottom w:val="single" w:sz="8" w:space="0" w:color="000000"/>
              <w:right w:val="nil"/>
            </w:tcBorders>
            <w:shd w:val="clear" w:color="auto" w:fill="FFFFFF"/>
            <w:vAlign w:val="center"/>
          </w:tcPr>
          <w:p w14:paraId="3FFC7E07" w14:textId="77777777" w:rsidR="00BD32BB" w:rsidRPr="00AE1D28" w:rsidRDefault="00BD32BB">
            <w:pPr>
              <w:rPr>
                <w:rFonts w:ascii="Times New Roman" w:hAnsi="Times New Roman" w:cs="Times New Roman"/>
                <w:sz w:val="20"/>
                <w:szCs w:val="20"/>
              </w:rPr>
            </w:pPr>
          </w:p>
        </w:tc>
        <w:tc>
          <w:tcPr>
            <w:tcW w:w="1039" w:type="pct"/>
            <w:tcBorders>
              <w:top w:val="nil"/>
              <w:left w:val="nil"/>
              <w:bottom w:val="single" w:sz="8" w:space="0" w:color="000000"/>
              <w:right w:val="nil"/>
            </w:tcBorders>
            <w:shd w:val="clear" w:color="auto" w:fill="FFFFFF"/>
            <w:vAlign w:val="center"/>
          </w:tcPr>
          <w:p w14:paraId="547BA483"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726</w:t>
            </w:r>
            <w:r w:rsidRPr="00AE1D28">
              <w:rPr>
                <w:rFonts w:ascii="Times New Roman" w:eastAsia="宋体" w:hAnsi="Times New Roman" w:cs="Times New Roman"/>
                <w:b/>
                <w:bCs/>
                <w:snapToGrid/>
                <w:sz w:val="20"/>
                <w:szCs w:val="20"/>
                <w:vertAlign w:val="superscript"/>
                <w:lang w:eastAsia="zh-CN" w:bidi="ar"/>
              </w:rPr>
              <w:t>1</w:t>
            </w:r>
          </w:p>
        </w:tc>
        <w:tc>
          <w:tcPr>
            <w:tcW w:w="1039" w:type="pct"/>
            <w:tcBorders>
              <w:top w:val="nil"/>
              <w:left w:val="nil"/>
              <w:bottom w:val="single" w:sz="8" w:space="0" w:color="000000"/>
              <w:right w:val="nil"/>
            </w:tcBorders>
            <w:shd w:val="clear" w:color="auto" w:fill="FFFFFF"/>
            <w:vAlign w:val="center"/>
          </w:tcPr>
          <w:p w14:paraId="26632ADB"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1,213</w:t>
            </w:r>
            <w:r w:rsidRPr="00AE1D28">
              <w:rPr>
                <w:rFonts w:ascii="Times New Roman" w:eastAsia="宋体" w:hAnsi="Times New Roman" w:cs="Times New Roman"/>
                <w:b/>
                <w:bCs/>
                <w:snapToGrid/>
                <w:sz w:val="20"/>
                <w:szCs w:val="20"/>
                <w:vertAlign w:val="superscript"/>
                <w:lang w:eastAsia="zh-CN" w:bidi="ar"/>
              </w:rPr>
              <w:t>1</w:t>
            </w:r>
          </w:p>
        </w:tc>
        <w:tc>
          <w:tcPr>
            <w:tcW w:w="682" w:type="pct"/>
            <w:vMerge/>
            <w:tcBorders>
              <w:top w:val="single" w:sz="8" w:space="0" w:color="000000"/>
              <w:left w:val="nil"/>
              <w:bottom w:val="single" w:sz="8" w:space="0" w:color="000000"/>
              <w:right w:val="nil"/>
            </w:tcBorders>
            <w:shd w:val="clear" w:color="auto" w:fill="FFFFFF"/>
            <w:vAlign w:val="center"/>
          </w:tcPr>
          <w:p w14:paraId="456FD14D" w14:textId="77777777" w:rsidR="00BD32BB" w:rsidRPr="00AE1D28" w:rsidRDefault="00BD32BB">
            <w:pPr>
              <w:rPr>
                <w:rFonts w:ascii="Times New Roman" w:hAnsi="Times New Roman" w:cs="Times New Roman"/>
                <w:sz w:val="20"/>
                <w:szCs w:val="20"/>
              </w:rPr>
            </w:pPr>
          </w:p>
        </w:tc>
      </w:tr>
      <w:tr w:rsidR="00BD32BB" w:rsidRPr="00AE1D28" w14:paraId="38AC8159" w14:textId="77777777">
        <w:trPr>
          <w:trHeight w:val="280"/>
        </w:trPr>
        <w:tc>
          <w:tcPr>
            <w:tcW w:w="1598" w:type="pct"/>
            <w:shd w:val="clear" w:color="auto" w:fill="FFFFFF"/>
          </w:tcPr>
          <w:p w14:paraId="10EF22F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gender</w:t>
            </w:r>
          </w:p>
        </w:tc>
        <w:tc>
          <w:tcPr>
            <w:tcW w:w="641" w:type="pct"/>
            <w:shd w:val="clear" w:color="auto" w:fill="FFFFFF"/>
          </w:tcPr>
          <w:p w14:paraId="411D12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13636D5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348 (48%)</w:t>
            </w:r>
          </w:p>
        </w:tc>
        <w:tc>
          <w:tcPr>
            <w:tcW w:w="1039" w:type="pct"/>
            <w:shd w:val="clear" w:color="auto" w:fill="FFFFFF"/>
          </w:tcPr>
          <w:p w14:paraId="6866764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780 (64%)</w:t>
            </w:r>
          </w:p>
        </w:tc>
        <w:tc>
          <w:tcPr>
            <w:tcW w:w="682" w:type="pct"/>
            <w:shd w:val="clear" w:color="auto" w:fill="FFFFFF"/>
          </w:tcPr>
          <w:p w14:paraId="3DD53DB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35F9CB2" w14:textId="77777777">
        <w:trPr>
          <w:trHeight w:val="280"/>
        </w:trPr>
        <w:tc>
          <w:tcPr>
            <w:tcW w:w="1598" w:type="pct"/>
            <w:shd w:val="clear" w:color="auto" w:fill="FFFFFF"/>
          </w:tcPr>
          <w:p w14:paraId="4CEB093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age</w:t>
            </w:r>
          </w:p>
        </w:tc>
        <w:tc>
          <w:tcPr>
            <w:tcW w:w="641" w:type="pct"/>
            <w:shd w:val="clear" w:color="auto" w:fill="FFFFFF"/>
          </w:tcPr>
          <w:p w14:paraId="6FCCC98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1,938</w:t>
            </w:r>
          </w:p>
        </w:tc>
        <w:tc>
          <w:tcPr>
            <w:tcW w:w="1039" w:type="pct"/>
            <w:shd w:val="clear" w:color="auto" w:fill="FFFFFF"/>
          </w:tcPr>
          <w:p w14:paraId="1E5B743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56 (46, 66)</w:t>
            </w:r>
          </w:p>
        </w:tc>
        <w:tc>
          <w:tcPr>
            <w:tcW w:w="1039" w:type="pct"/>
            <w:shd w:val="clear" w:color="auto" w:fill="FFFFFF"/>
          </w:tcPr>
          <w:p w14:paraId="358642B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62 (55, 69)</w:t>
            </w:r>
          </w:p>
        </w:tc>
        <w:tc>
          <w:tcPr>
            <w:tcW w:w="682" w:type="pct"/>
            <w:shd w:val="clear" w:color="auto" w:fill="FFFFFF"/>
          </w:tcPr>
          <w:p w14:paraId="7ABA2D0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DC02B8C" w14:textId="77777777">
        <w:trPr>
          <w:trHeight w:val="280"/>
        </w:trPr>
        <w:tc>
          <w:tcPr>
            <w:tcW w:w="1598" w:type="pct"/>
            <w:shd w:val="clear" w:color="auto" w:fill="FFFFFF"/>
          </w:tcPr>
          <w:p w14:paraId="160B496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BMI</w:t>
            </w:r>
          </w:p>
        </w:tc>
        <w:tc>
          <w:tcPr>
            <w:tcW w:w="641" w:type="pct"/>
            <w:shd w:val="clear" w:color="auto" w:fill="FFFFFF"/>
          </w:tcPr>
          <w:p w14:paraId="4A0CE8F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1,769</w:t>
            </w:r>
          </w:p>
        </w:tc>
        <w:tc>
          <w:tcPr>
            <w:tcW w:w="1039" w:type="pct"/>
            <w:shd w:val="clear" w:color="auto" w:fill="FFFFFF"/>
          </w:tcPr>
          <w:p w14:paraId="6C5203B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23.4 (21.3, 25.5)</w:t>
            </w:r>
          </w:p>
        </w:tc>
        <w:tc>
          <w:tcPr>
            <w:tcW w:w="1039" w:type="pct"/>
            <w:shd w:val="clear" w:color="auto" w:fill="FFFFFF"/>
          </w:tcPr>
          <w:p w14:paraId="2164DE2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22.6 (20.4, 24.8)</w:t>
            </w:r>
          </w:p>
        </w:tc>
        <w:tc>
          <w:tcPr>
            <w:tcW w:w="682" w:type="pct"/>
            <w:shd w:val="clear" w:color="auto" w:fill="FFFFFF"/>
          </w:tcPr>
          <w:p w14:paraId="35ABE01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B59AFEC" w14:textId="77777777">
        <w:trPr>
          <w:trHeight w:val="280"/>
        </w:trPr>
        <w:tc>
          <w:tcPr>
            <w:tcW w:w="1598" w:type="pct"/>
            <w:shd w:val="clear" w:color="auto" w:fill="FFFFFF"/>
          </w:tcPr>
          <w:p w14:paraId="705349E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Smoking_history</w:t>
            </w:r>
            <w:proofErr w:type="spellEnd"/>
          </w:p>
        </w:tc>
        <w:tc>
          <w:tcPr>
            <w:tcW w:w="641" w:type="pct"/>
            <w:shd w:val="clear" w:color="auto" w:fill="FFFFFF"/>
          </w:tcPr>
          <w:p w14:paraId="464673D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17D7BC6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147 (20%)</w:t>
            </w:r>
          </w:p>
        </w:tc>
        <w:tc>
          <w:tcPr>
            <w:tcW w:w="1039" w:type="pct"/>
            <w:shd w:val="clear" w:color="auto" w:fill="FFFFFF"/>
          </w:tcPr>
          <w:p w14:paraId="4A6484F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437 (36%)</w:t>
            </w:r>
          </w:p>
        </w:tc>
        <w:tc>
          <w:tcPr>
            <w:tcW w:w="682" w:type="pct"/>
            <w:shd w:val="clear" w:color="auto" w:fill="FFFFFF"/>
          </w:tcPr>
          <w:p w14:paraId="0D4D58F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609BD8F" w14:textId="77777777">
        <w:trPr>
          <w:trHeight w:val="280"/>
        </w:trPr>
        <w:tc>
          <w:tcPr>
            <w:tcW w:w="1598" w:type="pct"/>
            <w:shd w:val="clear" w:color="auto" w:fill="FFFFFF"/>
          </w:tcPr>
          <w:p w14:paraId="6ABEEE8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drinking_history</w:t>
            </w:r>
            <w:proofErr w:type="spellEnd"/>
          </w:p>
        </w:tc>
        <w:tc>
          <w:tcPr>
            <w:tcW w:w="641" w:type="pct"/>
            <w:shd w:val="clear" w:color="auto" w:fill="FFFFFF"/>
          </w:tcPr>
          <w:p w14:paraId="39D1FD1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47E68CA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93 (13%)</w:t>
            </w:r>
          </w:p>
        </w:tc>
        <w:tc>
          <w:tcPr>
            <w:tcW w:w="1039" w:type="pct"/>
            <w:shd w:val="clear" w:color="auto" w:fill="FFFFFF"/>
          </w:tcPr>
          <w:p w14:paraId="72AFD3B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335 (28%)</w:t>
            </w:r>
          </w:p>
        </w:tc>
        <w:tc>
          <w:tcPr>
            <w:tcW w:w="682" w:type="pct"/>
            <w:shd w:val="clear" w:color="auto" w:fill="FFFFFF"/>
          </w:tcPr>
          <w:p w14:paraId="5E58F70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C47A4E4" w14:textId="77777777">
        <w:trPr>
          <w:trHeight w:val="280"/>
        </w:trPr>
        <w:tc>
          <w:tcPr>
            <w:tcW w:w="1598" w:type="pct"/>
            <w:shd w:val="clear" w:color="auto" w:fill="FFFFFF"/>
          </w:tcPr>
          <w:p w14:paraId="0EB9CDA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Family_history_of_cancer</w:t>
            </w:r>
            <w:proofErr w:type="spellEnd"/>
          </w:p>
        </w:tc>
        <w:tc>
          <w:tcPr>
            <w:tcW w:w="641" w:type="pct"/>
            <w:shd w:val="clear" w:color="auto" w:fill="FFFFFF"/>
          </w:tcPr>
          <w:p w14:paraId="091323B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3E4DBEC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 (5.6%)</w:t>
            </w:r>
          </w:p>
        </w:tc>
        <w:tc>
          <w:tcPr>
            <w:tcW w:w="1039" w:type="pct"/>
            <w:shd w:val="clear" w:color="auto" w:fill="FFFFFF"/>
          </w:tcPr>
          <w:p w14:paraId="479BD07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125 (10%)</w:t>
            </w:r>
          </w:p>
        </w:tc>
        <w:tc>
          <w:tcPr>
            <w:tcW w:w="682" w:type="pct"/>
            <w:shd w:val="clear" w:color="auto" w:fill="FFFFFF"/>
          </w:tcPr>
          <w:p w14:paraId="3F98998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4B5C4C0" w14:textId="77777777">
        <w:trPr>
          <w:trHeight w:val="280"/>
        </w:trPr>
        <w:tc>
          <w:tcPr>
            <w:tcW w:w="1598" w:type="pct"/>
            <w:shd w:val="clear" w:color="auto" w:fill="FFFFFF"/>
          </w:tcPr>
          <w:p w14:paraId="438DA38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WBC</w:t>
            </w:r>
          </w:p>
        </w:tc>
        <w:tc>
          <w:tcPr>
            <w:tcW w:w="641" w:type="pct"/>
            <w:shd w:val="clear" w:color="auto" w:fill="FFFFFF"/>
          </w:tcPr>
          <w:p w14:paraId="2BC7770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1E2EA44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5.61 (4.80, 6.77)</w:t>
            </w:r>
          </w:p>
        </w:tc>
        <w:tc>
          <w:tcPr>
            <w:tcW w:w="1039" w:type="pct"/>
            <w:shd w:val="clear" w:color="auto" w:fill="FFFFFF"/>
          </w:tcPr>
          <w:p w14:paraId="7E613C5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5.50 (4.50, 6.80)</w:t>
            </w:r>
          </w:p>
        </w:tc>
        <w:tc>
          <w:tcPr>
            <w:tcW w:w="682" w:type="pct"/>
            <w:shd w:val="clear" w:color="auto" w:fill="FFFFFF"/>
          </w:tcPr>
          <w:p w14:paraId="7354BB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w:t>
            </w:r>
          </w:p>
        </w:tc>
      </w:tr>
      <w:tr w:rsidR="00BD32BB" w:rsidRPr="00AE1D28" w14:paraId="168776FB" w14:textId="77777777">
        <w:trPr>
          <w:trHeight w:val="280"/>
        </w:trPr>
        <w:tc>
          <w:tcPr>
            <w:tcW w:w="1598" w:type="pct"/>
            <w:shd w:val="clear" w:color="auto" w:fill="FFFFFF"/>
          </w:tcPr>
          <w:p w14:paraId="1C49B76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GR</w:t>
            </w:r>
          </w:p>
        </w:tc>
        <w:tc>
          <w:tcPr>
            <w:tcW w:w="641" w:type="pct"/>
            <w:shd w:val="clear" w:color="auto" w:fill="FFFFFF"/>
          </w:tcPr>
          <w:p w14:paraId="530E4A2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663FA28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3.40 (2.75, 4.27)</w:t>
            </w:r>
          </w:p>
        </w:tc>
        <w:tc>
          <w:tcPr>
            <w:tcW w:w="1039" w:type="pct"/>
            <w:shd w:val="clear" w:color="auto" w:fill="FFFFFF"/>
          </w:tcPr>
          <w:p w14:paraId="324B894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3.40 (2.59, 4.55)</w:t>
            </w:r>
          </w:p>
        </w:tc>
        <w:tc>
          <w:tcPr>
            <w:tcW w:w="682" w:type="pct"/>
            <w:shd w:val="clear" w:color="auto" w:fill="FFFFFF"/>
          </w:tcPr>
          <w:p w14:paraId="16DF7B3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731BDE2" w14:textId="77777777">
        <w:trPr>
          <w:trHeight w:val="280"/>
        </w:trPr>
        <w:tc>
          <w:tcPr>
            <w:tcW w:w="1598" w:type="pct"/>
            <w:shd w:val="clear" w:color="auto" w:fill="FFFFFF"/>
          </w:tcPr>
          <w:p w14:paraId="65EC27E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LYMPH</w:t>
            </w:r>
          </w:p>
        </w:tc>
        <w:tc>
          <w:tcPr>
            <w:tcW w:w="641" w:type="pct"/>
            <w:shd w:val="clear" w:color="auto" w:fill="FFFFFF"/>
          </w:tcPr>
          <w:p w14:paraId="2FC426B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130DBA6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1.61 (1.30, 2.00)</w:t>
            </w:r>
          </w:p>
        </w:tc>
        <w:tc>
          <w:tcPr>
            <w:tcW w:w="1039" w:type="pct"/>
            <w:shd w:val="clear" w:color="auto" w:fill="FFFFFF"/>
          </w:tcPr>
          <w:p w14:paraId="10B4FAA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 (1.08, 1.73)</w:t>
            </w:r>
          </w:p>
        </w:tc>
        <w:tc>
          <w:tcPr>
            <w:tcW w:w="682" w:type="pct"/>
            <w:shd w:val="clear" w:color="auto" w:fill="FFFFFF"/>
          </w:tcPr>
          <w:p w14:paraId="0A00AE7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0C67639" w14:textId="77777777">
        <w:trPr>
          <w:trHeight w:val="280"/>
        </w:trPr>
        <w:tc>
          <w:tcPr>
            <w:tcW w:w="1598" w:type="pct"/>
            <w:shd w:val="clear" w:color="auto" w:fill="FFFFFF"/>
          </w:tcPr>
          <w:p w14:paraId="2A4E58D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MONO</w:t>
            </w:r>
          </w:p>
        </w:tc>
        <w:tc>
          <w:tcPr>
            <w:tcW w:w="641" w:type="pct"/>
            <w:shd w:val="clear" w:color="auto" w:fill="FFFFFF"/>
          </w:tcPr>
          <w:p w14:paraId="1AB35D3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6E0AEAE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0.45 (0.38, 0.55)</w:t>
            </w:r>
          </w:p>
        </w:tc>
        <w:tc>
          <w:tcPr>
            <w:tcW w:w="1039" w:type="pct"/>
            <w:shd w:val="clear" w:color="auto" w:fill="FFFFFF"/>
          </w:tcPr>
          <w:p w14:paraId="33E2926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0.42 (0.36, 0.55)</w:t>
            </w:r>
          </w:p>
        </w:tc>
        <w:tc>
          <w:tcPr>
            <w:tcW w:w="682" w:type="pct"/>
            <w:shd w:val="clear" w:color="auto" w:fill="FFFFFF"/>
          </w:tcPr>
          <w:p w14:paraId="16178E9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0.7</w:t>
            </w:r>
          </w:p>
        </w:tc>
      </w:tr>
      <w:tr w:rsidR="00BD32BB" w:rsidRPr="00AE1D28" w14:paraId="480A5AEB" w14:textId="77777777">
        <w:trPr>
          <w:trHeight w:val="280"/>
        </w:trPr>
        <w:tc>
          <w:tcPr>
            <w:tcW w:w="1598" w:type="pct"/>
            <w:shd w:val="clear" w:color="auto" w:fill="FFFFFF"/>
          </w:tcPr>
          <w:p w14:paraId="78B23F1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EO</w:t>
            </w:r>
          </w:p>
        </w:tc>
        <w:tc>
          <w:tcPr>
            <w:tcW w:w="641" w:type="pct"/>
            <w:shd w:val="clear" w:color="auto" w:fill="FFFFFF"/>
          </w:tcPr>
          <w:p w14:paraId="692B8C7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46B921D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0.10 (0.06, 0.19)</w:t>
            </w:r>
          </w:p>
        </w:tc>
        <w:tc>
          <w:tcPr>
            <w:tcW w:w="1039" w:type="pct"/>
            <w:shd w:val="clear" w:color="auto" w:fill="FFFFFF"/>
          </w:tcPr>
          <w:p w14:paraId="47537F0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0.10 (0.06, 0.19)</w:t>
            </w:r>
          </w:p>
        </w:tc>
        <w:tc>
          <w:tcPr>
            <w:tcW w:w="682" w:type="pct"/>
            <w:shd w:val="clear" w:color="auto" w:fill="FFFFFF"/>
          </w:tcPr>
          <w:p w14:paraId="693C440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53D742D3" w14:textId="77777777">
        <w:trPr>
          <w:trHeight w:val="280"/>
        </w:trPr>
        <w:tc>
          <w:tcPr>
            <w:tcW w:w="1598" w:type="pct"/>
            <w:shd w:val="clear" w:color="auto" w:fill="FFFFFF"/>
          </w:tcPr>
          <w:p w14:paraId="504EC0D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BASO</w:t>
            </w:r>
          </w:p>
        </w:tc>
        <w:tc>
          <w:tcPr>
            <w:tcW w:w="641" w:type="pct"/>
            <w:shd w:val="clear" w:color="auto" w:fill="FFFFFF"/>
          </w:tcPr>
          <w:p w14:paraId="7847C46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744773C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 (0.01, 0.04)</w:t>
            </w:r>
          </w:p>
        </w:tc>
        <w:tc>
          <w:tcPr>
            <w:tcW w:w="1039" w:type="pct"/>
            <w:shd w:val="clear" w:color="auto" w:fill="FFFFFF"/>
          </w:tcPr>
          <w:p w14:paraId="7431353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0.01 (0.00, 0.04)</w:t>
            </w:r>
          </w:p>
        </w:tc>
        <w:tc>
          <w:tcPr>
            <w:tcW w:w="682" w:type="pct"/>
            <w:shd w:val="clear" w:color="auto" w:fill="FFFFFF"/>
          </w:tcPr>
          <w:p w14:paraId="1ED45BE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0.008</w:t>
            </w:r>
          </w:p>
        </w:tc>
      </w:tr>
      <w:tr w:rsidR="00BD32BB" w:rsidRPr="00AE1D28" w14:paraId="0981D4E2" w14:textId="77777777">
        <w:trPr>
          <w:trHeight w:val="280"/>
        </w:trPr>
        <w:tc>
          <w:tcPr>
            <w:tcW w:w="1598" w:type="pct"/>
            <w:shd w:val="clear" w:color="auto" w:fill="FFFFFF"/>
          </w:tcPr>
          <w:p w14:paraId="042B8D8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GR_percentage</w:t>
            </w:r>
            <w:proofErr w:type="spellEnd"/>
          </w:p>
        </w:tc>
        <w:tc>
          <w:tcPr>
            <w:tcW w:w="641" w:type="pct"/>
            <w:shd w:val="clear" w:color="auto" w:fill="FFFFFF"/>
          </w:tcPr>
          <w:p w14:paraId="15E1CEC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12C5CA5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60 (54, 66)</w:t>
            </w:r>
          </w:p>
        </w:tc>
        <w:tc>
          <w:tcPr>
            <w:tcW w:w="1039" w:type="pct"/>
            <w:shd w:val="clear" w:color="auto" w:fill="FFFFFF"/>
          </w:tcPr>
          <w:p w14:paraId="48F0014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62 (55, 70)</w:t>
            </w:r>
          </w:p>
        </w:tc>
        <w:tc>
          <w:tcPr>
            <w:tcW w:w="682" w:type="pct"/>
            <w:shd w:val="clear" w:color="auto" w:fill="FFFFFF"/>
          </w:tcPr>
          <w:p w14:paraId="3A6D2DC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027C53E" w14:textId="77777777">
        <w:trPr>
          <w:trHeight w:val="280"/>
        </w:trPr>
        <w:tc>
          <w:tcPr>
            <w:tcW w:w="1598" w:type="pct"/>
            <w:shd w:val="clear" w:color="auto" w:fill="FFFFFF"/>
          </w:tcPr>
          <w:p w14:paraId="54D08E4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LYMPH_percentage</w:t>
            </w:r>
            <w:proofErr w:type="spellEnd"/>
          </w:p>
        </w:tc>
        <w:tc>
          <w:tcPr>
            <w:tcW w:w="641" w:type="pct"/>
            <w:shd w:val="clear" w:color="auto" w:fill="FFFFFF"/>
          </w:tcPr>
          <w:p w14:paraId="5FF04CF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20C622A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 (24, 34)</w:t>
            </w:r>
          </w:p>
        </w:tc>
        <w:tc>
          <w:tcPr>
            <w:tcW w:w="1039" w:type="pct"/>
            <w:shd w:val="clear" w:color="auto" w:fill="FFFFFF"/>
          </w:tcPr>
          <w:p w14:paraId="6C2D63D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 (20, 33)</w:t>
            </w:r>
          </w:p>
        </w:tc>
        <w:tc>
          <w:tcPr>
            <w:tcW w:w="682" w:type="pct"/>
            <w:shd w:val="clear" w:color="auto" w:fill="FFFFFF"/>
          </w:tcPr>
          <w:p w14:paraId="245B5DB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5CAEE8D" w14:textId="77777777">
        <w:trPr>
          <w:trHeight w:val="280"/>
        </w:trPr>
        <w:tc>
          <w:tcPr>
            <w:tcW w:w="1598" w:type="pct"/>
            <w:shd w:val="clear" w:color="auto" w:fill="FFFFFF"/>
          </w:tcPr>
          <w:p w14:paraId="70C6D47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MONO_percentage</w:t>
            </w:r>
            <w:proofErr w:type="spellEnd"/>
          </w:p>
        </w:tc>
        <w:tc>
          <w:tcPr>
            <w:tcW w:w="641" w:type="pct"/>
            <w:shd w:val="clear" w:color="auto" w:fill="FFFFFF"/>
          </w:tcPr>
          <w:p w14:paraId="16D16CC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7B4744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7.90 (6.80, 9.20)</w:t>
            </w:r>
          </w:p>
        </w:tc>
        <w:tc>
          <w:tcPr>
            <w:tcW w:w="1039" w:type="pct"/>
            <w:shd w:val="clear" w:color="auto" w:fill="FFFFFF"/>
          </w:tcPr>
          <w:p w14:paraId="781F526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7.90 (6.60, 9.40)</w:t>
            </w:r>
          </w:p>
        </w:tc>
        <w:tc>
          <w:tcPr>
            <w:tcW w:w="682" w:type="pct"/>
            <w:shd w:val="clear" w:color="auto" w:fill="FFFFFF"/>
          </w:tcPr>
          <w:p w14:paraId="64AA56A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w:t>
            </w:r>
          </w:p>
        </w:tc>
      </w:tr>
      <w:tr w:rsidR="00BD32BB" w:rsidRPr="00AE1D28" w14:paraId="005DEED5" w14:textId="77777777">
        <w:trPr>
          <w:trHeight w:val="280"/>
        </w:trPr>
        <w:tc>
          <w:tcPr>
            <w:tcW w:w="1598" w:type="pct"/>
            <w:shd w:val="clear" w:color="auto" w:fill="FFFFFF"/>
          </w:tcPr>
          <w:p w14:paraId="052E85A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EO_percentage</w:t>
            </w:r>
            <w:proofErr w:type="spellEnd"/>
          </w:p>
        </w:tc>
        <w:tc>
          <w:tcPr>
            <w:tcW w:w="641" w:type="pct"/>
            <w:shd w:val="clear" w:color="auto" w:fill="FFFFFF"/>
          </w:tcPr>
          <w:p w14:paraId="64CAC11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515DA21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1.80 (1.03, 3.00)</w:t>
            </w:r>
          </w:p>
        </w:tc>
        <w:tc>
          <w:tcPr>
            <w:tcW w:w="1039" w:type="pct"/>
            <w:shd w:val="clear" w:color="auto" w:fill="FFFFFF"/>
          </w:tcPr>
          <w:p w14:paraId="1020EC7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1.90 (1.00, 3.00)</w:t>
            </w:r>
          </w:p>
        </w:tc>
        <w:tc>
          <w:tcPr>
            <w:tcW w:w="682" w:type="pct"/>
            <w:shd w:val="clear" w:color="auto" w:fill="FFFFFF"/>
          </w:tcPr>
          <w:p w14:paraId="5A1C07A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w:t>
            </w:r>
          </w:p>
        </w:tc>
      </w:tr>
      <w:tr w:rsidR="00BD32BB" w:rsidRPr="00AE1D28" w14:paraId="514A4DDB" w14:textId="77777777">
        <w:trPr>
          <w:trHeight w:val="280"/>
        </w:trPr>
        <w:tc>
          <w:tcPr>
            <w:tcW w:w="1598" w:type="pct"/>
            <w:shd w:val="clear" w:color="auto" w:fill="FFFFFF"/>
          </w:tcPr>
          <w:p w14:paraId="2EA0031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BASO_percentage</w:t>
            </w:r>
            <w:proofErr w:type="spellEnd"/>
          </w:p>
        </w:tc>
        <w:tc>
          <w:tcPr>
            <w:tcW w:w="641" w:type="pct"/>
            <w:shd w:val="clear" w:color="auto" w:fill="FFFFFF"/>
          </w:tcPr>
          <w:p w14:paraId="4BA3A5E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601FA21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0.50 (0.34, 0.69)</w:t>
            </w:r>
          </w:p>
        </w:tc>
        <w:tc>
          <w:tcPr>
            <w:tcW w:w="1039" w:type="pct"/>
            <w:shd w:val="clear" w:color="auto" w:fill="FFFFFF"/>
          </w:tcPr>
          <w:p w14:paraId="389B62F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0.50 (0.30, 0.80)</w:t>
            </w:r>
          </w:p>
        </w:tc>
        <w:tc>
          <w:tcPr>
            <w:tcW w:w="682" w:type="pct"/>
            <w:shd w:val="clear" w:color="auto" w:fill="FFFFFF"/>
          </w:tcPr>
          <w:p w14:paraId="3C317B0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0.008</w:t>
            </w:r>
          </w:p>
        </w:tc>
      </w:tr>
      <w:tr w:rsidR="00BD32BB" w:rsidRPr="00AE1D28" w14:paraId="4ADC3B17" w14:textId="77777777">
        <w:trPr>
          <w:trHeight w:val="280"/>
        </w:trPr>
        <w:tc>
          <w:tcPr>
            <w:tcW w:w="1598" w:type="pct"/>
            <w:shd w:val="clear" w:color="auto" w:fill="FFFFFF"/>
          </w:tcPr>
          <w:p w14:paraId="2A99A3E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RBC</w:t>
            </w:r>
          </w:p>
        </w:tc>
        <w:tc>
          <w:tcPr>
            <w:tcW w:w="641" w:type="pct"/>
            <w:shd w:val="clear" w:color="auto" w:fill="FFFFFF"/>
          </w:tcPr>
          <w:p w14:paraId="63308FA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590309B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4.30 (3.96, 4.65)</w:t>
            </w:r>
          </w:p>
        </w:tc>
        <w:tc>
          <w:tcPr>
            <w:tcW w:w="1039" w:type="pct"/>
            <w:shd w:val="clear" w:color="auto" w:fill="FFFFFF"/>
          </w:tcPr>
          <w:p w14:paraId="6498F02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4.08 (3.64, 4.47)</w:t>
            </w:r>
          </w:p>
        </w:tc>
        <w:tc>
          <w:tcPr>
            <w:tcW w:w="682" w:type="pct"/>
            <w:shd w:val="clear" w:color="auto" w:fill="FFFFFF"/>
          </w:tcPr>
          <w:p w14:paraId="5A42AC6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0C61F13" w14:textId="77777777">
        <w:trPr>
          <w:trHeight w:val="280"/>
        </w:trPr>
        <w:tc>
          <w:tcPr>
            <w:tcW w:w="1598" w:type="pct"/>
            <w:shd w:val="clear" w:color="auto" w:fill="FFFFFF"/>
          </w:tcPr>
          <w:p w14:paraId="7DD3B51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HGB</w:t>
            </w:r>
          </w:p>
        </w:tc>
        <w:tc>
          <w:tcPr>
            <w:tcW w:w="641" w:type="pct"/>
            <w:shd w:val="clear" w:color="auto" w:fill="FFFFFF"/>
          </w:tcPr>
          <w:p w14:paraId="3DD8695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324CF01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133 (122, 145)</w:t>
            </w:r>
          </w:p>
        </w:tc>
        <w:tc>
          <w:tcPr>
            <w:tcW w:w="1039" w:type="pct"/>
            <w:shd w:val="clear" w:color="auto" w:fill="FFFFFF"/>
          </w:tcPr>
          <w:p w14:paraId="4CA2730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121 (100, 135)</w:t>
            </w:r>
          </w:p>
        </w:tc>
        <w:tc>
          <w:tcPr>
            <w:tcW w:w="682" w:type="pct"/>
            <w:shd w:val="clear" w:color="auto" w:fill="FFFFFF"/>
          </w:tcPr>
          <w:p w14:paraId="0F23858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0CB495C" w14:textId="77777777">
        <w:trPr>
          <w:trHeight w:val="280"/>
        </w:trPr>
        <w:tc>
          <w:tcPr>
            <w:tcW w:w="1598" w:type="pct"/>
            <w:shd w:val="clear" w:color="auto" w:fill="FFFFFF"/>
          </w:tcPr>
          <w:p w14:paraId="2BA2FAF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HCT</w:t>
            </w:r>
          </w:p>
        </w:tc>
        <w:tc>
          <w:tcPr>
            <w:tcW w:w="641" w:type="pct"/>
            <w:shd w:val="clear" w:color="auto" w:fill="FFFFFF"/>
          </w:tcPr>
          <w:p w14:paraId="268382A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1E37B96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 (37, 43)</w:t>
            </w:r>
          </w:p>
        </w:tc>
        <w:tc>
          <w:tcPr>
            <w:tcW w:w="1039" w:type="pct"/>
            <w:shd w:val="clear" w:color="auto" w:fill="FFFFFF"/>
          </w:tcPr>
          <w:p w14:paraId="5AD0668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 (31, 41)</w:t>
            </w:r>
          </w:p>
        </w:tc>
        <w:tc>
          <w:tcPr>
            <w:tcW w:w="682" w:type="pct"/>
            <w:shd w:val="clear" w:color="auto" w:fill="FFFFFF"/>
          </w:tcPr>
          <w:p w14:paraId="07F944A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7DED514" w14:textId="77777777">
        <w:trPr>
          <w:trHeight w:val="280"/>
        </w:trPr>
        <w:tc>
          <w:tcPr>
            <w:tcW w:w="1598" w:type="pct"/>
            <w:shd w:val="clear" w:color="auto" w:fill="FFFFFF"/>
          </w:tcPr>
          <w:p w14:paraId="11C9F29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MCV</w:t>
            </w:r>
          </w:p>
        </w:tc>
        <w:tc>
          <w:tcPr>
            <w:tcW w:w="641" w:type="pct"/>
            <w:shd w:val="clear" w:color="auto" w:fill="FFFFFF"/>
          </w:tcPr>
          <w:p w14:paraId="0B6D409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7954824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92 (90, 95)</w:t>
            </w:r>
          </w:p>
        </w:tc>
        <w:tc>
          <w:tcPr>
            <w:tcW w:w="1039" w:type="pct"/>
            <w:shd w:val="clear" w:color="auto" w:fill="FFFFFF"/>
          </w:tcPr>
          <w:p w14:paraId="3A1647E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91 (84, 94)</w:t>
            </w:r>
          </w:p>
        </w:tc>
        <w:tc>
          <w:tcPr>
            <w:tcW w:w="682" w:type="pct"/>
            <w:shd w:val="clear" w:color="auto" w:fill="FFFFFF"/>
          </w:tcPr>
          <w:p w14:paraId="03D0447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AE1F050" w14:textId="77777777">
        <w:trPr>
          <w:trHeight w:val="280"/>
        </w:trPr>
        <w:tc>
          <w:tcPr>
            <w:tcW w:w="1598" w:type="pct"/>
            <w:shd w:val="clear" w:color="auto" w:fill="FFFFFF"/>
          </w:tcPr>
          <w:p w14:paraId="6AA1504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MCH</w:t>
            </w:r>
          </w:p>
        </w:tc>
        <w:tc>
          <w:tcPr>
            <w:tcW w:w="641" w:type="pct"/>
            <w:shd w:val="clear" w:color="auto" w:fill="FFFFFF"/>
          </w:tcPr>
          <w:p w14:paraId="4991C93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78E08AB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31.1 (30.0, 32.3)</w:t>
            </w:r>
          </w:p>
        </w:tc>
        <w:tc>
          <w:tcPr>
            <w:tcW w:w="1039" w:type="pct"/>
            <w:shd w:val="clear" w:color="auto" w:fill="FFFFFF"/>
          </w:tcPr>
          <w:p w14:paraId="5936322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30.0 (27.2, 31.4)</w:t>
            </w:r>
          </w:p>
        </w:tc>
        <w:tc>
          <w:tcPr>
            <w:tcW w:w="682" w:type="pct"/>
            <w:shd w:val="clear" w:color="auto" w:fill="FFFFFF"/>
          </w:tcPr>
          <w:p w14:paraId="0F2EA0F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56C902A" w14:textId="77777777">
        <w:trPr>
          <w:trHeight w:val="280"/>
        </w:trPr>
        <w:tc>
          <w:tcPr>
            <w:tcW w:w="1598" w:type="pct"/>
            <w:shd w:val="clear" w:color="auto" w:fill="FFFFFF"/>
          </w:tcPr>
          <w:p w14:paraId="18CCD29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MCHC</w:t>
            </w:r>
          </w:p>
        </w:tc>
        <w:tc>
          <w:tcPr>
            <w:tcW w:w="641" w:type="pct"/>
            <w:shd w:val="clear" w:color="auto" w:fill="FFFFFF"/>
          </w:tcPr>
          <w:p w14:paraId="04B837D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2A43CB9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332 (326, 337)</w:t>
            </w:r>
          </w:p>
        </w:tc>
        <w:tc>
          <w:tcPr>
            <w:tcW w:w="1039" w:type="pct"/>
            <w:shd w:val="clear" w:color="auto" w:fill="FFFFFF"/>
          </w:tcPr>
          <w:p w14:paraId="05E5289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330 (321, 336)</w:t>
            </w:r>
          </w:p>
        </w:tc>
        <w:tc>
          <w:tcPr>
            <w:tcW w:w="682" w:type="pct"/>
            <w:shd w:val="clear" w:color="auto" w:fill="FFFFFF"/>
          </w:tcPr>
          <w:p w14:paraId="4352AAB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CFA9A0D" w14:textId="77777777">
        <w:trPr>
          <w:trHeight w:val="280"/>
        </w:trPr>
        <w:tc>
          <w:tcPr>
            <w:tcW w:w="1598" w:type="pct"/>
            <w:shd w:val="clear" w:color="auto" w:fill="FFFFFF"/>
          </w:tcPr>
          <w:p w14:paraId="40E378F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RDW_CV</w:t>
            </w:r>
          </w:p>
        </w:tc>
        <w:tc>
          <w:tcPr>
            <w:tcW w:w="641" w:type="pct"/>
            <w:shd w:val="clear" w:color="auto" w:fill="FFFFFF"/>
          </w:tcPr>
          <w:p w14:paraId="71A58B0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1,626</w:t>
            </w:r>
          </w:p>
        </w:tc>
        <w:tc>
          <w:tcPr>
            <w:tcW w:w="1039" w:type="pct"/>
            <w:shd w:val="clear" w:color="auto" w:fill="FFFFFF"/>
          </w:tcPr>
          <w:p w14:paraId="76D374D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13.10 (12.60, 13.70)</w:t>
            </w:r>
          </w:p>
        </w:tc>
        <w:tc>
          <w:tcPr>
            <w:tcW w:w="1039" w:type="pct"/>
            <w:shd w:val="clear" w:color="auto" w:fill="FFFFFF"/>
          </w:tcPr>
          <w:p w14:paraId="293557B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13.80 (13.20, 15.70)</w:t>
            </w:r>
          </w:p>
        </w:tc>
        <w:tc>
          <w:tcPr>
            <w:tcW w:w="682" w:type="pct"/>
            <w:shd w:val="clear" w:color="auto" w:fill="FFFFFF"/>
          </w:tcPr>
          <w:p w14:paraId="7E72963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C8A222F" w14:textId="77777777">
        <w:trPr>
          <w:trHeight w:val="280"/>
        </w:trPr>
        <w:tc>
          <w:tcPr>
            <w:tcW w:w="1598" w:type="pct"/>
            <w:shd w:val="clear" w:color="auto" w:fill="FFFFFF"/>
          </w:tcPr>
          <w:p w14:paraId="04F489D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RDW_SD</w:t>
            </w:r>
          </w:p>
        </w:tc>
        <w:tc>
          <w:tcPr>
            <w:tcW w:w="641" w:type="pct"/>
            <w:shd w:val="clear" w:color="auto" w:fill="FFFFFF"/>
          </w:tcPr>
          <w:p w14:paraId="3457C70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460</w:t>
            </w:r>
          </w:p>
        </w:tc>
        <w:tc>
          <w:tcPr>
            <w:tcW w:w="1039" w:type="pct"/>
            <w:shd w:val="clear" w:color="auto" w:fill="FFFFFF"/>
          </w:tcPr>
          <w:p w14:paraId="267B48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43.0 (41.1, 45.5)</w:t>
            </w:r>
          </w:p>
        </w:tc>
        <w:tc>
          <w:tcPr>
            <w:tcW w:w="1039" w:type="pct"/>
            <w:shd w:val="clear" w:color="auto" w:fill="FFFFFF"/>
          </w:tcPr>
          <w:p w14:paraId="62A8E5A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44.6 (42.3, 49.1)</w:t>
            </w:r>
          </w:p>
        </w:tc>
        <w:tc>
          <w:tcPr>
            <w:tcW w:w="682" w:type="pct"/>
            <w:shd w:val="clear" w:color="auto" w:fill="FFFFFF"/>
          </w:tcPr>
          <w:p w14:paraId="047F8E7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0.013</w:t>
            </w:r>
          </w:p>
        </w:tc>
      </w:tr>
      <w:tr w:rsidR="00BD32BB" w:rsidRPr="00AE1D28" w14:paraId="13E66EE2" w14:textId="77777777">
        <w:trPr>
          <w:trHeight w:val="280"/>
        </w:trPr>
        <w:tc>
          <w:tcPr>
            <w:tcW w:w="1598" w:type="pct"/>
            <w:shd w:val="clear" w:color="auto" w:fill="FFFFFF"/>
          </w:tcPr>
          <w:p w14:paraId="4A4E379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PLT</w:t>
            </w:r>
          </w:p>
        </w:tc>
        <w:tc>
          <w:tcPr>
            <w:tcW w:w="641" w:type="pct"/>
            <w:shd w:val="clear" w:color="auto" w:fill="FFFFFF"/>
          </w:tcPr>
          <w:p w14:paraId="35B6B55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3D582B5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208 (167, 251)</w:t>
            </w:r>
          </w:p>
        </w:tc>
        <w:tc>
          <w:tcPr>
            <w:tcW w:w="1039" w:type="pct"/>
            <w:shd w:val="clear" w:color="auto" w:fill="FFFFFF"/>
          </w:tcPr>
          <w:p w14:paraId="7A82924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222 (179, 278)</w:t>
            </w:r>
          </w:p>
        </w:tc>
        <w:tc>
          <w:tcPr>
            <w:tcW w:w="682" w:type="pct"/>
            <w:shd w:val="clear" w:color="auto" w:fill="FFFFFF"/>
          </w:tcPr>
          <w:p w14:paraId="7E335F9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8E42224" w14:textId="77777777">
        <w:trPr>
          <w:trHeight w:val="280"/>
        </w:trPr>
        <w:tc>
          <w:tcPr>
            <w:tcW w:w="1598" w:type="pct"/>
            <w:shd w:val="clear" w:color="auto" w:fill="FFFFFF"/>
          </w:tcPr>
          <w:p w14:paraId="0A389DE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MPV</w:t>
            </w:r>
          </w:p>
        </w:tc>
        <w:tc>
          <w:tcPr>
            <w:tcW w:w="641" w:type="pct"/>
            <w:shd w:val="clear" w:color="auto" w:fill="FFFFFF"/>
          </w:tcPr>
          <w:p w14:paraId="390EA3E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01B2878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8.70 (7.80, 9.80)</w:t>
            </w:r>
          </w:p>
        </w:tc>
        <w:tc>
          <w:tcPr>
            <w:tcW w:w="1039" w:type="pct"/>
            <w:shd w:val="clear" w:color="auto" w:fill="FFFFFF"/>
          </w:tcPr>
          <w:p w14:paraId="3904DDE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8.50 (7.90, 9.30)</w:t>
            </w:r>
          </w:p>
        </w:tc>
        <w:tc>
          <w:tcPr>
            <w:tcW w:w="682" w:type="pct"/>
            <w:shd w:val="clear" w:color="auto" w:fill="FFFFFF"/>
          </w:tcPr>
          <w:p w14:paraId="0AC23E7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3F59F94" w14:textId="77777777">
        <w:trPr>
          <w:trHeight w:val="280"/>
        </w:trPr>
        <w:tc>
          <w:tcPr>
            <w:tcW w:w="1598" w:type="pct"/>
            <w:shd w:val="clear" w:color="auto" w:fill="FFFFFF"/>
          </w:tcPr>
          <w:p w14:paraId="42FEAC0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PDW</w:t>
            </w:r>
          </w:p>
        </w:tc>
        <w:tc>
          <w:tcPr>
            <w:tcW w:w="641" w:type="pct"/>
            <w:shd w:val="clear" w:color="auto" w:fill="FFFFFF"/>
          </w:tcPr>
          <w:p w14:paraId="3F1A401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699</w:t>
            </w:r>
          </w:p>
        </w:tc>
        <w:tc>
          <w:tcPr>
            <w:tcW w:w="1039" w:type="pct"/>
            <w:shd w:val="clear" w:color="auto" w:fill="FFFFFF"/>
          </w:tcPr>
          <w:p w14:paraId="6D18968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13.70 (13.40, 14.00)</w:t>
            </w:r>
          </w:p>
        </w:tc>
        <w:tc>
          <w:tcPr>
            <w:tcW w:w="1039" w:type="pct"/>
            <w:shd w:val="clear" w:color="auto" w:fill="FFFFFF"/>
          </w:tcPr>
          <w:p w14:paraId="6352B3E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682" w:type="pct"/>
            <w:shd w:val="clear" w:color="auto" w:fill="FFFFFF"/>
          </w:tcPr>
          <w:p w14:paraId="76CC3AB8" w14:textId="77777777" w:rsidR="00BD32BB" w:rsidRPr="00AE1D28" w:rsidRDefault="00BD32BB">
            <w:pPr>
              <w:rPr>
                <w:rFonts w:ascii="Times New Roman" w:hAnsi="Times New Roman" w:cs="Times New Roman"/>
                <w:sz w:val="20"/>
                <w:szCs w:val="20"/>
              </w:rPr>
            </w:pPr>
          </w:p>
        </w:tc>
      </w:tr>
      <w:tr w:rsidR="00BD32BB" w:rsidRPr="00AE1D28" w14:paraId="7C07A0F4" w14:textId="77777777">
        <w:trPr>
          <w:trHeight w:val="280"/>
        </w:trPr>
        <w:tc>
          <w:tcPr>
            <w:tcW w:w="1598" w:type="pct"/>
            <w:shd w:val="clear" w:color="auto" w:fill="FFFFFF"/>
          </w:tcPr>
          <w:p w14:paraId="50F7B89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PCT</w:t>
            </w:r>
          </w:p>
        </w:tc>
        <w:tc>
          <w:tcPr>
            <w:tcW w:w="641" w:type="pct"/>
            <w:shd w:val="clear" w:color="auto" w:fill="FFFFFF"/>
          </w:tcPr>
          <w:p w14:paraId="4A728D0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386</w:t>
            </w:r>
          </w:p>
        </w:tc>
        <w:tc>
          <w:tcPr>
            <w:tcW w:w="1039" w:type="pct"/>
            <w:shd w:val="clear" w:color="auto" w:fill="FFFFFF"/>
          </w:tcPr>
          <w:p w14:paraId="2798C9D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0.21 (0.18, 0.25)</w:t>
            </w:r>
          </w:p>
        </w:tc>
        <w:tc>
          <w:tcPr>
            <w:tcW w:w="1039" w:type="pct"/>
            <w:shd w:val="clear" w:color="auto" w:fill="FFFFFF"/>
          </w:tcPr>
          <w:p w14:paraId="2B8317F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682" w:type="pct"/>
            <w:shd w:val="clear" w:color="auto" w:fill="FFFFFF"/>
          </w:tcPr>
          <w:p w14:paraId="5F3B2BAE" w14:textId="77777777" w:rsidR="00BD32BB" w:rsidRPr="00AE1D28" w:rsidRDefault="00BD32BB">
            <w:pPr>
              <w:rPr>
                <w:rFonts w:ascii="Times New Roman" w:hAnsi="Times New Roman" w:cs="Times New Roman"/>
                <w:sz w:val="20"/>
                <w:szCs w:val="20"/>
              </w:rPr>
            </w:pPr>
          </w:p>
        </w:tc>
      </w:tr>
      <w:tr w:rsidR="00BD32BB" w:rsidRPr="00AE1D28" w14:paraId="335987FB" w14:textId="77777777">
        <w:trPr>
          <w:trHeight w:val="280"/>
        </w:trPr>
        <w:tc>
          <w:tcPr>
            <w:tcW w:w="1598" w:type="pct"/>
            <w:shd w:val="clear" w:color="auto" w:fill="FFFFFF"/>
          </w:tcPr>
          <w:p w14:paraId="4BB69C5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RET</w:t>
            </w:r>
          </w:p>
        </w:tc>
        <w:tc>
          <w:tcPr>
            <w:tcW w:w="641" w:type="pct"/>
            <w:shd w:val="clear" w:color="auto" w:fill="FFFFFF"/>
          </w:tcPr>
          <w:p w14:paraId="379783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338</w:t>
            </w:r>
          </w:p>
        </w:tc>
        <w:tc>
          <w:tcPr>
            <w:tcW w:w="1039" w:type="pct"/>
            <w:shd w:val="clear" w:color="auto" w:fill="FFFFFF"/>
          </w:tcPr>
          <w:p w14:paraId="4AA2684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1.10 (0.86, 1.36)</w:t>
            </w:r>
          </w:p>
        </w:tc>
        <w:tc>
          <w:tcPr>
            <w:tcW w:w="1039" w:type="pct"/>
            <w:shd w:val="clear" w:color="auto" w:fill="FFFFFF"/>
          </w:tcPr>
          <w:p w14:paraId="5388022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682" w:type="pct"/>
            <w:shd w:val="clear" w:color="auto" w:fill="FFFFFF"/>
          </w:tcPr>
          <w:p w14:paraId="23C76424" w14:textId="77777777" w:rsidR="00BD32BB" w:rsidRPr="00AE1D28" w:rsidRDefault="00BD32BB">
            <w:pPr>
              <w:rPr>
                <w:rFonts w:ascii="Times New Roman" w:hAnsi="Times New Roman" w:cs="Times New Roman"/>
                <w:sz w:val="20"/>
                <w:szCs w:val="20"/>
              </w:rPr>
            </w:pPr>
          </w:p>
        </w:tc>
      </w:tr>
      <w:tr w:rsidR="00BD32BB" w:rsidRPr="00AE1D28" w14:paraId="5D32BAA5" w14:textId="77777777">
        <w:trPr>
          <w:trHeight w:val="280"/>
        </w:trPr>
        <w:tc>
          <w:tcPr>
            <w:tcW w:w="1598" w:type="pct"/>
            <w:shd w:val="clear" w:color="auto" w:fill="FFFFFF"/>
          </w:tcPr>
          <w:p w14:paraId="0CC265E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IRF</w:t>
            </w:r>
          </w:p>
        </w:tc>
        <w:tc>
          <w:tcPr>
            <w:tcW w:w="641" w:type="pct"/>
            <w:shd w:val="clear" w:color="auto" w:fill="FFFFFF"/>
          </w:tcPr>
          <w:p w14:paraId="18CD025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338</w:t>
            </w:r>
          </w:p>
        </w:tc>
        <w:tc>
          <w:tcPr>
            <w:tcW w:w="1039" w:type="pct"/>
            <w:shd w:val="clear" w:color="auto" w:fill="FFFFFF"/>
          </w:tcPr>
          <w:p w14:paraId="0BDFF4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5.8 (3.4, 10.5)</w:t>
            </w:r>
          </w:p>
        </w:tc>
        <w:tc>
          <w:tcPr>
            <w:tcW w:w="1039" w:type="pct"/>
            <w:shd w:val="clear" w:color="auto" w:fill="FFFFFF"/>
          </w:tcPr>
          <w:p w14:paraId="29B6F9A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682" w:type="pct"/>
            <w:shd w:val="clear" w:color="auto" w:fill="FFFFFF"/>
          </w:tcPr>
          <w:p w14:paraId="6B956438" w14:textId="77777777" w:rsidR="00BD32BB" w:rsidRPr="00AE1D28" w:rsidRDefault="00BD32BB">
            <w:pPr>
              <w:rPr>
                <w:rFonts w:ascii="Times New Roman" w:hAnsi="Times New Roman" w:cs="Times New Roman"/>
                <w:sz w:val="20"/>
                <w:szCs w:val="20"/>
              </w:rPr>
            </w:pPr>
          </w:p>
        </w:tc>
      </w:tr>
      <w:tr w:rsidR="00BD32BB" w:rsidRPr="00AE1D28" w14:paraId="1FFF1F72" w14:textId="77777777">
        <w:trPr>
          <w:trHeight w:val="280"/>
        </w:trPr>
        <w:tc>
          <w:tcPr>
            <w:tcW w:w="1598" w:type="pct"/>
            <w:shd w:val="clear" w:color="auto" w:fill="FFFFFF"/>
          </w:tcPr>
          <w:p w14:paraId="7E2F20F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LFR</w:t>
            </w:r>
          </w:p>
        </w:tc>
        <w:tc>
          <w:tcPr>
            <w:tcW w:w="641" w:type="pct"/>
            <w:shd w:val="clear" w:color="auto" w:fill="FFFFFF"/>
          </w:tcPr>
          <w:p w14:paraId="7111439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338</w:t>
            </w:r>
          </w:p>
        </w:tc>
        <w:tc>
          <w:tcPr>
            <w:tcW w:w="1039" w:type="pct"/>
            <w:shd w:val="clear" w:color="auto" w:fill="FFFFFF"/>
          </w:tcPr>
          <w:p w14:paraId="3E5B660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94.3 (89.5, 96.6)</w:t>
            </w:r>
          </w:p>
        </w:tc>
        <w:tc>
          <w:tcPr>
            <w:tcW w:w="1039" w:type="pct"/>
            <w:shd w:val="clear" w:color="auto" w:fill="FFFFFF"/>
          </w:tcPr>
          <w:p w14:paraId="5366EB5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682" w:type="pct"/>
            <w:shd w:val="clear" w:color="auto" w:fill="FFFFFF"/>
          </w:tcPr>
          <w:p w14:paraId="2E5F7B04" w14:textId="77777777" w:rsidR="00BD32BB" w:rsidRPr="00AE1D28" w:rsidRDefault="00BD32BB">
            <w:pPr>
              <w:rPr>
                <w:rFonts w:ascii="Times New Roman" w:hAnsi="Times New Roman" w:cs="Times New Roman"/>
                <w:sz w:val="20"/>
                <w:szCs w:val="20"/>
              </w:rPr>
            </w:pPr>
          </w:p>
        </w:tc>
      </w:tr>
      <w:tr w:rsidR="00BD32BB" w:rsidRPr="00AE1D28" w14:paraId="44099F7B" w14:textId="77777777">
        <w:trPr>
          <w:trHeight w:val="280"/>
        </w:trPr>
        <w:tc>
          <w:tcPr>
            <w:tcW w:w="1598" w:type="pct"/>
            <w:shd w:val="clear" w:color="auto" w:fill="FFFFFF"/>
          </w:tcPr>
          <w:p w14:paraId="19662DD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MFR</w:t>
            </w:r>
          </w:p>
        </w:tc>
        <w:tc>
          <w:tcPr>
            <w:tcW w:w="641" w:type="pct"/>
            <w:shd w:val="clear" w:color="auto" w:fill="FFFFFF"/>
          </w:tcPr>
          <w:p w14:paraId="7FF920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338</w:t>
            </w:r>
          </w:p>
        </w:tc>
        <w:tc>
          <w:tcPr>
            <w:tcW w:w="1039" w:type="pct"/>
            <w:shd w:val="clear" w:color="auto" w:fill="FFFFFF"/>
          </w:tcPr>
          <w:p w14:paraId="1370975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5.8 (3.4, 10.2)</w:t>
            </w:r>
          </w:p>
        </w:tc>
        <w:tc>
          <w:tcPr>
            <w:tcW w:w="1039" w:type="pct"/>
            <w:shd w:val="clear" w:color="auto" w:fill="FFFFFF"/>
          </w:tcPr>
          <w:p w14:paraId="616B830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682" w:type="pct"/>
            <w:shd w:val="clear" w:color="auto" w:fill="FFFFFF"/>
          </w:tcPr>
          <w:p w14:paraId="748F99BB" w14:textId="77777777" w:rsidR="00BD32BB" w:rsidRPr="00AE1D28" w:rsidRDefault="00BD32BB">
            <w:pPr>
              <w:rPr>
                <w:rFonts w:ascii="Times New Roman" w:hAnsi="Times New Roman" w:cs="Times New Roman"/>
                <w:sz w:val="20"/>
                <w:szCs w:val="20"/>
              </w:rPr>
            </w:pPr>
          </w:p>
        </w:tc>
      </w:tr>
      <w:tr w:rsidR="00BD32BB" w:rsidRPr="00AE1D28" w14:paraId="47186A87" w14:textId="77777777">
        <w:trPr>
          <w:trHeight w:val="280"/>
        </w:trPr>
        <w:tc>
          <w:tcPr>
            <w:tcW w:w="1598" w:type="pct"/>
            <w:shd w:val="clear" w:color="auto" w:fill="FFFFFF"/>
          </w:tcPr>
          <w:p w14:paraId="403817F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HFR</w:t>
            </w:r>
          </w:p>
        </w:tc>
        <w:tc>
          <w:tcPr>
            <w:tcW w:w="641" w:type="pct"/>
            <w:shd w:val="clear" w:color="auto" w:fill="FFFFFF"/>
          </w:tcPr>
          <w:p w14:paraId="42FC0FE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338</w:t>
            </w:r>
          </w:p>
        </w:tc>
        <w:tc>
          <w:tcPr>
            <w:tcW w:w="1039" w:type="pct"/>
            <w:shd w:val="clear" w:color="auto" w:fill="FFFFFF"/>
          </w:tcPr>
          <w:p w14:paraId="5AFA30E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 (0.00, 0.20)</w:t>
            </w:r>
          </w:p>
        </w:tc>
        <w:tc>
          <w:tcPr>
            <w:tcW w:w="1039" w:type="pct"/>
            <w:shd w:val="clear" w:color="auto" w:fill="FFFFFF"/>
          </w:tcPr>
          <w:p w14:paraId="4B3426E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682" w:type="pct"/>
            <w:shd w:val="clear" w:color="auto" w:fill="FFFFFF"/>
          </w:tcPr>
          <w:p w14:paraId="2AC4485A" w14:textId="77777777" w:rsidR="00BD32BB" w:rsidRPr="00AE1D28" w:rsidRDefault="00BD32BB">
            <w:pPr>
              <w:rPr>
                <w:rFonts w:ascii="Times New Roman" w:hAnsi="Times New Roman" w:cs="Times New Roman"/>
                <w:sz w:val="20"/>
                <w:szCs w:val="20"/>
              </w:rPr>
            </w:pPr>
          </w:p>
        </w:tc>
      </w:tr>
      <w:tr w:rsidR="00BD32BB" w:rsidRPr="00AE1D28" w14:paraId="0E8F4A63" w14:textId="77777777">
        <w:trPr>
          <w:trHeight w:val="280"/>
        </w:trPr>
        <w:tc>
          <w:tcPr>
            <w:tcW w:w="1598" w:type="pct"/>
            <w:shd w:val="clear" w:color="auto" w:fill="FFFFFF"/>
          </w:tcPr>
          <w:p w14:paraId="0EBBA1F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CRP</w:t>
            </w:r>
          </w:p>
        </w:tc>
        <w:tc>
          <w:tcPr>
            <w:tcW w:w="641" w:type="pct"/>
            <w:shd w:val="clear" w:color="auto" w:fill="FFFFFF"/>
          </w:tcPr>
          <w:p w14:paraId="4F419AA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325</w:t>
            </w:r>
          </w:p>
        </w:tc>
        <w:tc>
          <w:tcPr>
            <w:tcW w:w="1039" w:type="pct"/>
            <w:shd w:val="clear" w:color="auto" w:fill="FFFFFF"/>
          </w:tcPr>
          <w:p w14:paraId="22D6162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0.7 (0.5, 2.0)</w:t>
            </w:r>
          </w:p>
        </w:tc>
        <w:tc>
          <w:tcPr>
            <w:tcW w:w="1039" w:type="pct"/>
            <w:shd w:val="clear" w:color="auto" w:fill="FFFFFF"/>
          </w:tcPr>
          <w:p w14:paraId="0A1C1C0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 (1.8, 4.6)</w:t>
            </w:r>
          </w:p>
        </w:tc>
        <w:tc>
          <w:tcPr>
            <w:tcW w:w="682" w:type="pct"/>
            <w:shd w:val="clear" w:color="auto" w:fill="FFFFFF"/>
          </w:tcPr>
          <w:p w14:paraId="736BEDD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w:t>
            </w:r>
          </w:p>
        </w:tc>
      </w:tr>
      <w:tr w:rsidR="00BD32BB" w:rsidRPr="00AE1D28" w14:paraId="77AB3AAC" w14:textId="77777777">
        <w:trPr>
          <w:trHeight w:val="280"/>
        </w:trPr>
        <w:tc>
          <w:tcPr>
            <w:tcW w:w="1598" w:type="pct"/>
            <w:shd w:val="clear" w:color="auto" w:fill="FFFFFF"/>
          </w:tcPr>
          <w:p w14:paraId="2A257B5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TBIL</w:t>
            </w:r>
          </w:p>
        </w:tc>
        <w:tc>
          <w:tcPr>
            <w:tcW w:w="641" w:type="pct"/>
            <w:shd w:val="clear" w:color="auto" w:fill="FFFFFF"/>
          </w:tcPr>
          <w:p w14:paraId="7AF9044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3E27066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9.7 (7.5, 13.1)</w:t>
            </w:r>
          </w:p>
        </w:tc>
        <w:tc>
          <w:tcPr>
            <w:tcW w:w="1039" w:type="pct"/>
            <w:shd w:val="clear" w:color="auto" w:fill="FFFFFF"/>
          </w:tcPr>
          <w:p w14:paraId="7A2E07D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11.1 (8.4, 14.6)</w:t>
            </w:r>
          </w:p>
        </w:tc>
        <w:tc>
          <w:tcPr>
            <w:tcW w:w="682" w:type="pct"/>
            <w:shd w:val="clear" w:color="auto" w:fill="FFFFFF"/>
          </w:tcPr>
          <w:p w14:paraId="52F0B70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21EF525" w14:textId="77777777">
        <w:trPr>
          <w:trHeight w:val="280"/>
        </w:trPr>
        <w:tc>
          <w:tcPr>
            <w:tcW w:w="1598" w:type="pct"/>
            <w:shd w:val="clear" w:color="auto" w:fill="FFFFFF"/>
          </w:tcPr>
          <w:p w14:paraId="7EF6C73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DBIL</w:t>
            </w:r>
          </w:p>
        </w:tc>
        <w:tc>
          <w:tcPr>
            <w:tcW w:w="641" w:type="pct"/>
            <w:shd w:val="clear" w:color="auto" w:fill="FFFFFF"/>
          </w:tcPr>
          <w:p w14:paraId="5C45E7E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00DDFE5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3.00 (2.40, 3.80)</w:t>
            </w:r>
          </w:p>
        </w:tc>
        <w:tc>
          <w:tcPr>
            <w:tcW w:w="1039" w:type="pct"/>
            <w:shd w:val="clear" w:color="auto" w:fill="FFFFFF"/>
          </w:tcPr>
          <w:p w14:paraId="5F73AB7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2.40 (1.80, 3.50)</w:t>
            </w:r>
          </w:p>
        </w:tc>
        <w:tc>
          <w:tcPr>
            <w:tcW w:w="682" w:type="pct"/>
            <w:shd w:val="clear" w:color="auto" w:fill="FFFFFF"/>
          </w:tcPr>
          <w:p w14:paraId="73850B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w:t>
            </w:r>
          </w:p>
        </w:tc>
      </w:tr>
      <w:tr w:rsidR="00BD32BB" w:rsidRPr="00AE1D28" w14:paraId="4C7E4AA2" w14:textId="77777777">
        <w:trPr>
          <w:trHeight w:val="280"/>
        </w:trPr>
        <w:tc>
          <w:tcPr>
            <w:tcW w:w="1598" w:type="pct"/>
            <w:shd w:val="clear" w:color="auto" w:fill="FFFFFF"/>
          </w:tcPr>
          <w:p w14:paraId="08AF76E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IBIL</w:t>
            </w:r>
          </w:p>
        </w:tc>
        <w:tc>
          <w:tcPr>
            <w:tcW w:w="641" w:type="pct"/>
            <w:shd w:val="clear" w:color="auto" w:fill="FFFFFF"/>
          </w:tcPr>
          <w:p w14:paraId="4E71CD1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1,935</w:t>
            </w:r>
          </w:p>
        </w:tc>
        <w:tc>
          <w:tcPr>
            <w:tcW w:w="1039" w:type="pct"/>
            <w:shd w:val="clear" w:color="auto" w:fill="FFFFFF"/>
          </w:tcPr>
          <w:p w14:paraId="7ED6D72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6.8 (4.8, 9.4)</w:t>
            </w:r>
          </w:p>
        </w:tc>
        <w:tc>
          <w:tcPr>
            <w:tcW w:w="1039" w:type="pct"/>
            <w:shd w:val="clear" w:color="auto" w:fill="FFFFFF"/>
          </w:tcPr>
          <w:p w14:paraId="1308080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8.4 (6.3, 11.4)</w:t>
            </w:r>
          </w:p>
        </w:tc>
        <w:tc>
          <w:tcPr>
            <w:tcW w:w="682" w:type="pct"/>
            <w:shd w:val="clear" w:color="auto" w:fill="FFFFFF"/>
          </w:tcPr>
          <w:p w14:paraId="36288B8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9A13BEE" w14:textId="77777777">
        <w:trPr>
          <w:trHeight w:val="280"/>
        </w:trPr>
        <w:tc>
          <w:tcPr>
            <w:tcW w:w="1598" w:type="pct"/>
            <w:shd w:val="clear" w:color="auto" w:fill="FFFFFF"/>
          </w:tcPr>
          <w:p w14:paraId="2401FB5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TP</w:t>
            </w:r>
          </w:p>
        </w:tc>
        <w:tc>
          <w:tcPr>
            <w:tcW w:w="641" w:type="pct"/>
            <w:shd w:val="clear" w:color="auto" w:fill="FFFFFF"/>
          </w:tcPr>
          <w:p w14:paraId="7B145EA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577FCD8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71 (67, 75)</w:t>
            </w:r>
          </w:p>
        </w:tc>
        <w:tc>
          <w:tcPr>
            <w:tcW w:w="1039" w:type="pct"/>
            <w:shd w:val="clear" w:color="auto" w:fill="FFFFFF"/>
          </w:tcPr>
          <w:p w14:paraId="5CFDDD4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64 (58, 69)</w:t>
            </w:r>
          </w:p>
        </w:tc>
        <w:tc>
          <w:tcPr>
            <w:tcW w:w="682" w:type="pct"/>
            <w:shd w:val="clear" w:color="auto" w:fill="FFFFFF"/>
          </w:tcPr>
          <w:p w14:paraId="121E25E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A6A8EA4" w14:textId="77777777">
        <w:trPr>
          <w:trHeight w:val="280"/>
        </w:trPr>
        <w:tc>
          <w:tcPr>
            <w:tcW w:w="1598" w:type="pct"/>
            <w:shd w:val="clear" w:color="auto" w:fill="FFFFFF"/>
          </w:tcPr>
          <w:p w14:paraId="2984DC9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ALB</w:t>
            </w:r>
          </w:p>
        </w:tc>
        <w:tc>
          <w:tcPr>
            <w:tcW w:w="641" w:type="pct"/>
            <w:shd w:val="clear" w:color="auto" w:fill="FFFFFF"/>
          </w:tcPr>
          <w:p w14:paraId="690FA9D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1,800</w:t>
            </w:r>
          </w:p>
        </w:tc>
        <w:tc>
          <w:tcPr>
            <w:tcW w:w="1039" w:type="pct"/>
            <w:shd w:val="clear" w:color="auto" w:fill="FFFFFF"/>
          </w:tcPr>
          <w:p w14:paraId="18F3187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40.9 (39.0, 42.2)</w:t>
            </w:r>
          </w:p>
        </w:tc>
        <w:tc>
          <w:tcPr>
            <w:tcW w:w="1039" w:type="pct"/>
            <w:shd w:val="clear" w:color="auto" w:fill="FFFFFF"/>
          </w:tcPr>
          <w:p w14:paraId="40FE36A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37.2 (33.5, 40.5)</w:t>
            </w:r>
          </w:p>
        </w:tc>
        <w:tc>
          <w:tcPr>
            <w:tcW w:w="682" w:type="pct"/>
            <w:shd w:val="clear" w:color="auto" w:fill="FFFFFF"/>
          </w:tcPr>
          <w:p w14:paraId="738402C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4839225" w14:textId="77777777">
        <w:trPr>
          <w:trHeight w:val="280"/>
        </w:trPr>
        <w:tc>
          <w:tcPr>
            <w:tcW w:w="1598" w:type="pct"/>
            <w:shd w:val="clear" w:color="auto" w:fill="FFFFFF"/>
          </w:tcPr>
          <w:p w14:paraId="54EEEC0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PALB</w:t>
            </w:r>
          </w:p>
        </w:tc>
        <w:tc>
          <w:tcPr>
            <w:tcW w:w="641" w:type="pct"/>
            <w:shd w:val="clear" w:color="auto" w:fill="FFFFFF"/>
          </w:tcPr>
          <w:p w14:paraId="6CE219E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389</w:t>
            </w:r>
          </w:p>
        </w:tc>
        <w:tc>
          <w:tcPr>
            <w:tcW w:w="1039" w:type="pct"/>
            <w:shd w:val="clear" w:color="auto" w:fill="FFFFFF"/>
          </w:tcPr>
          <w:p w14:paraId="39082D0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236 (207, 275)</w:t>
            </w:r>
          </w:p>
        </w:tc>
        <w:tc>
          <w:tcPr>
            <w:tcW w:w="1039" w:type="pct"/>
            <w:shd w:val="clear" w:color="auto" w:fill="FFFFFF"/>
          </w:tcPr>
          <w:p w14:paraId="09B3258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144 (103, 249)</w:t>
            </w:r>
          </w:p>
        </w:tc>
        <w:tc>
          <w:tcPr>
            <w:tcW w:w="682" w:type="pct"/>
            <w:shd w:val="clear" w:color="auto" w:fill="FFFFFF"/>
          </w:tcPr>
          <w:p w14:paraId="38B28AC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7FCA5D9F" w14:textId="77777777">
        <w:trPr>
          <w:trHeight w:val="280"/>
        </w:trPr>
        <w:tc>
          <w:tcPr>
            <w:tcW w:w="1598" w:type="pct"/>
            <w:shd w:val="clear" w:color="auto" w:fill="FFFFFF"/>
          </w:tcPr>
          <w:p w14:paraId="368A6DB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GLB</w:t>
            </w:r>
          </w:p>
        </w:tc>
        <w:tc>
          <w:tcPr>
            <w:tcW w:w="641" w:type="pct"/>
            <w:shd w:val="clear" w:color="auto" w:fill="FFFFFF"/>
          </w:tcPr>
          <w:p w14:paraId="779F918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1,800</w:t>
            </w:r>
          </w:p>
        </w:tc>
        <w:tc>
          <w:tcPr>
            <w:tcW w:w="1039" w:type="pct"/>
            <w:shd w:val="clear" w:color="auto" w:fill="FFFFFF"/>
          </w:tcPr>
          <w:p w14:paraId="3F9F64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30.3 (27.9, 32.7)</w:t>
            </w:r>
          </w:p>
        </w:tc>
        <w:tc>
          <w:tcPr>
            <w:tcW w:w="1039" w:type="pct"/>
            <w:shd w:val="clear" w:color="auto" w:fill="FFFFFF"/>
          </w:tcPr>
          <w:p w14:paraId="60E713B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25.8 (22.9, 29.4)</w:t>
            </w:r>
          </w:p>
        </w:tc>
        <w:tc>
          <w:tcPr>
            <w:tcW w:w="682" w:type="pct"/>
            <w:shd w:val="clear" w:color="auto" w:fill="FFFFFF"/>
          </w:tcPr>
          <w:p w14:paraId="1BED75B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2B0B4F6" w14:textId="77777777">
        <w:trPr>
          <w:trHeight w:val="280"/>
        </w:trPr>
        <w:tc>
          <w:tcPr>
            <w:tcW w:w="1598" w:type="pct"/>
            <w:shd w:val="clear" w:color="auto" w:fill="FFFFFF"/>
          </w:tcPr>
          <w:p w14:paraId="1176A30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A/G</w:t>
            </w:r>
          </w:p>
        </w:tc>
        <w:tc>
          <w:tcPr>
            <w:tcW w:w="641" w:type="pct"/>
            <w:shd w:val="clear" w:color="auto" w:fill="FFFFFF"/>
          </w:tcPr>
          <w:p w14:paraId="0F5956E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1,599</w:t>
            </w:r>
          </w:p>
        </w:tc>
        <w:tc>
          <w:tcPr>
            <w:tcW w:w="1039" w:type="pct"/>
            <w:shd w:val="clear" w:color="auto" w:fill="FFFFFF"/>
          </w:tcPr>
          <w:p w14:paraId="7168A6F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1.34 (1.22, 1.47)</w:t>
            </w:r>
          </w:p>
        </w:tc>
        <w:tc>
          <w:tcPr>
            <w:tcW w:w="1039" w:type="pct"/>
            <w:shd w:val="clear" w:color="auto" w:fill="FFFFFF"/>
          </w:tcPr>
          <w:p w14:paraId="56D9A4D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1.42 (1.26, 1.62)</w:t>
            </w:r>
          </w:p>
        </w:tc>
        <w:tc>
          <w:tcPr>
            <w:tcW w:w="682" w:type="pct"/>
            <w:shd w:val="clear" w:color="auto" w:fill="FFFFFF"/>
          </w:tcPr>
          <w:p w14:paraId="7695FA5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FCF520C" w14:textId="77777777">
        <w:trPr>
          <w:trHeight w:val="280"/>
        </w:trPr>
        <w:tc>
          <w:tcPr>
            <w:tcW w:w="1598" w:type="pct"/>
            <w:shd w:val="clear" w:color="auto" w:fill="FFFFFF"/>
          </w:tcPr>
          <w:p w14:paraId="001B42C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ALT</w:t>
            </w:r>
          </w:p>
        </w:tc>
        <w:tc>
          <w:tcPr>
            <w:tcW w:w="641" w:type="pct"/>
            <w:shd w:val="clear" w:color="auto" w:fill="FFFFFF"/>
          </w:tcPr>
          <w:p w14:paraId="30DD4DB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1,938</w:t>
            </w:r>
          </w:p>
        </w:tc>
        <w:tc>
          <w:tcPr>
            <w:tcW w:w="1039" w:type="pct"/>
            <w:shd w:val="clear" w:color="auto" w:fill="FFFFFF"/>
          </w:tcPr>
          <w:p w14:paraId="34FB50A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 (11, 24)</w:t>
            </w:r>
          </w:p>
        </w:tc>
        <w:tc>
          <w:tcPr>
            <w:tcW w:w="1039" w:type="pct"/>
            <w:shd w:val="clear" w:color="auto" w:fill="FFFFFF"/>
          </w:tcPr>
          <w:p w14:paraId="28510EF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 (10, 24)</w:t>
            </w:r>
          </w:p>
        </w:tc>
        <w:tc>
          <w:tcPr>
            <w:tcW w:w="682" w:type="pct"/>
            <w:shd w:val="clear" w:color="auto" w:fill="FFFFFF"/>
          </w:tcPr>
          <w:p w14:paraId="48B8422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0.002</w:t>
            </w:r>
          </w:p>
        </w:tc>
      </w:tr>
      <w:tr w:rsidR="00BD32BB" w:rsidRPr="00AE1D28" w14:paraId="536CCAB8" w14:textId="77777777">
        <w:trPr>
          <w:trHeight w:val="280"/>
        </w:trPr>
        <w:tc>
          <w:tcPr>
            <w:tcW w:w="1598" w:type="pct"/>
            <w:shd w:val="clear" w:color="auto" w:fill="FFFFFF"/>
          </w:tcPr>
          <w:p w14:paraId="2F8B7BD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AST</w:t>
            </w:r>
          </w:p>
        </w:tc>
        <w:tc>
          <w:tcPr>
            <w:tcW w:w="641" w:type="pct"/>
            <w:shd w:val="clear" w:color="auto" w:fill="FFFFFF"/>
          </w:tcPr>
          <w:p w14:paraId="1519B22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1,938</w:t>
            </w:r>
          </w:p>
        </w:tc>
        <w:tc>
          <w:tcPr>
            <w:tcW w:w="1039" w:type="pct"/>
            <w:shd w:val="clear" w:color="auto" w:fill="FFFFFF"/>
          </w:tcPr>
          <w:p w14:paraId="15D468F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 (16, 24)</w:t>
            </w:r>
          </w:p>
        </w:tc>
        <w:tc>
          <w:tcPr>
            <w:tcW w:w="1039" w:type="pct"/>
            <w:shd w:val="clear" w:color="auto" w:fill="FFFFFF"/>
          </w:tcPr>
          <w:p w14:paraId="10CBD40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 (15, 27)</w:t>
            </w:r>
          </w:p>
        </w:tc>
        <w:tc>
          <w:tcPr>
            <w:tcW w:w="682" w:type="pct"/>
            <w:shd w:val="clear" w:color="auto" w:fill="FFFFFF"/>
          </w:tcPr>
          <w:p w14:paraId="7691D3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73C4CB2" w14:textId="77777777">
        <w:trPr>
          <w:trHeight w:val="280"/>
        </w:trPr>
        <w:tc>
          <w:tcPr>
            <w:tcW w:w="1598" w:type="pct"/>
            <w:shd w:val="clear" w:color="auto" w:fill="FFFFFF"/>
          </w:tcPr>
          <w:p w14:paraId="0FA9C53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GGT</w:t>
            </w:r>
          </w:p>
        </w:tc>
        <w:tc>
          <w:tcPr>
            <w:tcW w:w="641" w:type="pct"/>
            <w:shd w:val="clear" w:color="auto" w:fill="FFFFFF"/>
          </w:tcPr>
          <w:p w14:paraId="7F00B18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58A7E90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 (13, 32)</w:t>
            </w:r>
          </w:p>
        </w:tc>
        <w:tc>
          <w:tcPr>
            <w:tcW w:w="1039" w:type="pct"/>
            <w:shd w:val="clear" w:color="auto" w:fill="FFFFFF"/>
          </w:tcPr>
          <w:p w14:paraId="3CA4838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 (12, 26)</w:t>
            </w:r>
          </w:p>
        </w:tc>
        <w:tc>
          <w:tcPr>
            <w:tcW w:w="682" w:type="pct"/>
            <w:shd w:val="clear" w:color="auto" w:fill="FFFFFF"/>
          </w:tcPr>
          <w:p w14:paraId="0E5753F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&gt;0.9</w:t>
            </w:r>
          </w:p>
        </w:tc>
      </w:tr>
      <w:tr w:rsidR="00BD32BB" w:rsidRPr="00AE1D28" w14:paraId="0501D990" w14:textId="77777777">
        <w:trPr>
          <w:trHeight w:val="280"/>
        </w:trPr>
        <w:tc>
          <w:tcPr>
            <w:tcW w:w="1598" w:type="pct"/>
            <w:shd w:val="clear" w:color="auto" w:fill="FFFFFF"/>
          </w:tcPr>
          <w:p w14:paraId="6F57241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ALP</w:t>
            </w:r>
          </w:p>
        </w:tc>
        <w:tc>
          <w:tcPr>
            <w:tcW w:w="641" w:type="pct"/>
            <w:shd w:val="clear" w:color="auto" w:fill="FFFFFF"/>
          </w:tcPr>
          <w:p w14:paraId="7D0FDDD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64BD90F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81 (68, 96)</w:t>
            </w:r>
          </w:p>
        </w:tc>
        <w:tc>
          <w:tcPr>
            <w:tcW w:w="1039" w:type="pct"/>
            <w:shd w:val="clear" w:color="auto" w:fill="FFFFFF"/>
          </w:tcPr>
          <w:p w14:paraId="576E245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75 (61, 90)</w:t>
            </w:r>
          </w:p>
        </w:tc>
        <w:tc>
          <w:tcPr>
            <w:tcW w:w="682" w:type="pct"/>
            <w:shd w:val="clear" w:color="auto" w:fill="FFFFFF"/>
          </w:tcPr>
          <w:p w14:paraId="3774558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0.007</w:t>
            </w:r>
          </w:p>
        </w:tc>
      </w:tr>
      <w:tr w:rsidR="00BD32BB" w:rsidRPr="00AE1D28" w14:paraId="5A91F0EE" w14:textId="77777777">
        <w:trPr>
          <w:trHeight w:val="280"/>
        </w:trPr>
        <w:tc>
          <w:tcPr>
            <w:tcW w:w="1598" w:type="pct"/>
            <w:shd w:val="clear" w:color="auto" w:fill="FFFFFF"/>
          </w:tcPr>
          <w:p w14:paraId="330421A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TBA</w:t>
            </w:r>
          </w:p>
        </w:tc>
        <w:tc>
          <w:tcPr>
            <w:tcW w:w="641" w:type="pct"/>
            <w:shd w:val="clear" w:color="auto" w:fill="FFFFFF"/>
          </w:tcPr>
          <w:p w14:paraId="408C1AA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1,826</w:t>
            </w:r>
          </w:p>
        </w:tc>
        <w:tc>
          <w:tcPr>
            <w:tcW w:w="1039" w:type="pct"/>
            <w:shd w:val="clear" w:color="auto" w:fill="FFFFFF"/>
          </w:tcPr>
          <w:p w14:paraId="59E72C5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 (3.2, 6.8)</w:t>
            </w:r>
          </w:p>
        </w:tc>
        <w:tc>
          <w:tcPr>
            <w:tcW w:w="1039" w:type="pct"/>
            <w:shd w:val="clear" w:color="auto" w:fill="FFFFFF"/>
          </w:tcPr>
          <w:p w14:paraId="149DF8B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 (1.1, 5.4)</w:t>
            </w:r>
          </w:p>
        </w:tc>
        <w:tc>
          <w:tcPr>
            <w:tcW w:w="682" w:type="pct"/>
            <w:shd w:val="clear" w:color="auto" w:fill="FFFFFF"/>
          </w:tcPr>
          <w:p w14:paraId="0B5BC49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0.023</w:t>
            </w:r>
          </w:p>
        </w:tc>
      </w:tr>
      <w:tr w:rsidR="00BD32BB" w:rsidRPr="00AE1D28" w14:paraId="001F4053" w14:textId="77777777">
        <w:trPr>
          <w:trHeight w:val="280"/>
        </w:trPr>
        <w:tc>
          <w:tcPr>
            <w:tcW w:w="1598" w:type="pct"/>
            <w:shd w:val="clear" w:color="auto" w:fill="FFFFFF"/>
          </w:tcPr>
          <w:p w14:paraId="2BD4C20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AFU</w:t>
            </w:r>
          </w:p>
        </w:tc>
        <w:tc>
          <w:tcPr>
            <w:tcW w:w="641" w:type="pct"/>
            <w:shd w:val="clear" w:color="auto" w:fill="FFFFFF"/>
          </w:tcPr>
          <w:p w14:paraId="1C23C7F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481</w:t>
            </w:r>
          </w:p>
        </w:tc>
        <w:tc>
          <w:tcPr>
            <w:tcW w:w="1039" w:type="pct"/>
            <w:shd w:val="clear" w:color="auto" w:fill="FFFFFF"/>
          </w:tcPr>
          <w:p w14:paraId="23BBA85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 (16, 24)</w:t>
            </w:r>
          </w:p>
        </w:tc>
        <w:tc>
          <w:tcPr>
            <w:tcW w:w="1039" w:type="pct"/>
            <w:shd w:val="clear" w:color="auto" w:fill="FFFFFF"/>
          </w:tcPr>
          <w:p w14:paraId="71353E3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 (10, 17)</w:t>
            </w:r>
          </w:p>
        </w:tc>
        <w:tc>
          <w:tcPr>
            <w:tcW w:w="682" w:type="pct"/>
            <w:shd w:val="clear" w:color="auto" w:fill="FFFFFF"/>
          </w:tcPr>
          <w:p w14:paraId="22A0711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0A851C8" w14:textId="77777777">
        <w:trPr>
          <w:trHeight w:val="280"/>
        </w:trPr>
        <w:tc>
          <w:tcPr>
            <w:tcW w:w="1598" w:type="pct"/>
            <w:shd w:val="clear" w:color="auto" w:fill="FFFFFF"/>
          </w:tcPr>
          <w:p w14:paraId="49F34FC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CRCL</w:t>
            </w:r>
          </w:p>
        </w:tc>
        <w:tc>
          <w:tcPr>
            <w:tcW w:w="641" w:type="pct"/>
            <w:shd w:val="clear" w:color="auto" w:fill="FFFFFF"/>
          </w:tcPr>
          <w:p w14:paraId="16482B7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1,496</w:t>
            </w:r>
          </w:p>
        </w:tc>
        <w:tc>
          <w:tcPr>
            <w:tcW w:w="1039" w:type="pct"/>
            <w:shd w:val="clear" w:color="auto" w:fill="FFFFFF"/>
          </w:tcPr>
          <w:p w14:paraId="69B714A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103 (95, 114)</w:t>
            </w:r>
          </w:p>
        </w:tc>
        <w:tc>
          <w:tcPr>
            <w:tcW w:w="1039" w:type="pct"/>
            <w:shd w:val="clear" w:color="auto" w:fill="FFFFFF"/>
          </w:tcPr>
          <w:p w14:paraId="2F9FD72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87 (71, 107)</w:t>
            </w:r>
          </w:p>
        </w:tc>
        <w:tc>
          <w:tcPr>
            <w:tcW w:w="682" w:type="pct"/>
            <w:shd w:val="clear" w:color="auto" w:fill="FFFFFF"/>
          </w:tcPr>
          <w:p w14:paraId="220EE65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9430AD3" w14:textId="77777777">
        <w:trPr>
          <w:trHeight w:val="280"/>
        </w:trPr>
        <w:tc>
          <w:tcPr>
            <w:tcW w:w="1598" w:type="pct"/>
            <w:shd w:val="clear" w:color="auto" w:fill="FFFFFF"/>
          </w:tcPr>
          <w:p w14:paraId="445630E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UREA</w:t>
            </w:r>
          </w:p>
        </w:tc>
        <w:tc>
          <w:tcPr>
            <w:tcW w:w="641" w:type="pct"/>
            <w:shd w:val="clear" w:color="auto" w:fill="FFFFFF"/>
          </w:tcPr>
          <w:p w14:paraId="399E360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1,781</w:t>
            </w:r>
          </w:p>
        </w:tc>
        <w:tc>
          <w:tcPr>
            <w:tcW w:w="1039" w:type="pct"/>
            <w:shd w:val="clear" w:color="auto" w:fill="FFFFFF"/>
          </w:tcPr>
          <w:p w14:paraId="058B81E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6.17 (5.20, 7.20)</w:t>
            </w:r>
          </w:p>
        </w:tc>
        <w:tc>
          <w:tcPr>
            <w:tcW w:w="1039" w:type="pct"/>
            <w:shd w:val="clear" w:color="auto" w:fill="FFFFFF"/>
          </w:tcPr>
          <w:p w14:paraId="5403998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5.49 (4.36, 6.76)</w:t>
            </w:r>
          </w:p>
        </w:tc>
        <w:tc>
          <w:tcPr>
            <w:tcW w:w="682" w:type="pct"/>
            <w:shd w:val="clear" w:color="auto" w:fill="FFFFFF"/>
          </w:tcPr>
          <w:p w14:paraId="2926316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638CCD6" w14:textId="77777777">
        <w:trPr>
          <w:trHeight w:val="280"/>
        </w:trPr>
        <w:tc>
          <w:tcPr>
            <w:tcW w:w="1598" w:type="pct"/>
            <w:shd w:val="clear" w:color="auto" w:fill="FFFFFF"/>
          </w:tcPr>
          <w:p w14:paraId="5C030D8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lastRenderedPageBreak/>
              <w:t>CREA</w:t>
            </w:r>
          </w:p>
        </w:tc>
        <w:tc>
          <w:tcPr>
            <w:tcW w:w="641" w:type="pct"/>
            <w:shd w:val="clear" w:color="auto" w:fill="FFFFFF"/>
          </w:tcPr>
          <w:p w14:paraId="7C2ADBD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1,800</w:t>
            </w:r>
          </w:p>
        </w:tc>
        <w:tc>
          <w:tcPr>
            <w:tcW w:w="1039" w:type="pct"/>
            <w:shd w:val="clear" w:color="auto" w:fill="FFFFFF"/>
          </w:tcPr>
          <w:p w14:paraId="133FD0B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77 (69, 89)</w:t>
            </w:r>
          </w:p>
        </w:tc>
        <w:tc>
          <w:tcPr>
            <w:tcW w:w="1039" w:type="pct"/>
            <w:shd w:val="clear" w:color="auto" w:fill="FFFFFF"/>
          </w:tcPr>
          <w:p w14:paraId="1236FCF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70 (57, 82)</w:t>
            </w:r>
          </w:p>
        </w:tc>
        <w:tc>
          <w:tcPr>
            <w:tcW w:w="682" w:type="pct"/>
            <w:shd w:val="clear" w:color="auto" w:fill="FFFFFF"/>
          </w:tcPr>
          <w:p w14:paraId="629416B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320CD8C" w14:textId="77777777">
        <w:trPr>
          <w:trHeight w:val="280"/>
        </w:trPr>
        <w:tc>
          <w:tcPr>
            <w:tcW w:w="1598" w:type="pct"/>
            <w:shd w:val="clear" w:color="auto" w:fill="FFFFFF"/>
          </w:tcPr>
          <w:p w14:paraId="2C1723D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UA</w:t>
            </w:r>
          </w:p>
        </w:tc>
        <w:tc>
          <w:tcPr>
            <w:tcW w:w="641" w:type="pct"/>
            <w:shd w:val="clear" w:color="auto" w:fill="FFFFFF"/>
          </w:tcPr>
          <w:p w14:paraId="0EC6600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6B5F72A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314 (260, 370)</w:t>
            </w:r>
          </w:p>
        </w:tc>
        <w:tc>
          <w:tcPr>
            <w:tcW w:w="1039" w:type="pct"/>
            <w:shd w:val="clear" w:color="auto" w:fill="FFFFFF"/>
          </w:tcPr>
          <w:p w14:paraId="47BDE5F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287 (213, 355)</w:t>
            </w:r>
          </w:p>
        </w:tc>
        <w:tc>
          <w:tcPr>
            <w:tcW w:w="682" w:type="pct"/>
            <w:shd w:val="clear" w:color="auto" w:fill="FFFFFF"/>
          </w:tcPr>
          <w:p w14:paraId="5B2B9C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4DA586B" w14:textId="77777777">
        <w:trPr>
          <w:trHeight w:val="280"/>
        </w:trPr>
        <w:tc>
          <w:tcPr>
            <w:tcW w:w="1598" w:type="pct"/>
            <w:shd w:val="clear" w:color="auto" w:fill="FFFFFF"/>
          </w:tcPr>
          <w:p w14:paraId="0C7A39E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GLU</w:t>
            </w:r>
          </w:p>
        </w:tc>
        <w:tc>
          <w:tcPr>
            <w:tcW w:w="641" w:type="pct"/>
            <w:shd w:val="clear" w:color="auto" w:fill="FFFFFF"/>
          </w:tcPr>
          <w:p w14:paraId="480CBFD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1,936</w:t>
            </w:r>
          </w:p>
        </w:tc>
        <w:tc>
          <w:tcPr>
            <w:tcW w:w="1039" w:type="pct"/>
            <w:shd w:val="clear" w:color="auto" w:fill="FFFFFF"/>
          </w:tcPr>
          <w:p w14:paraId="2C28824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6.75 (5.86, 7.47)</w:t>
            </w:r>
          </w:p>
        </w:tc>
        <w:tc>
          <w:tcPr>
            <w:tcW w:w="1039" w:type="pct"/>
            <w:shd w:val="clear" w:color="auto" w:fill="FFFFFF"/>
          </w:tcPr>
          <w:p w14:paraId="291AE2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5.19 (4.68, 6.19)</w:t>
            </w:r>
          </w:p>
        </w:tc>
        <w:tc>
          <w:tcPr>
            <w:tcW w:w="682" w:type="pct"/>
            <w:shd w:val="clear" w:color="auto" w:fill="FFFFFF"/>
          </w:tcPr>
          <w:p w14:paraId="0772A96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0094B76" w14:textId="77777777">
        <w:trPr>
          <w:trHeight w:val="280"/>
        </w:trPr>
        <w:tc>
          <w:tcPr>
            <w:tcW w:w="1598" w:type="pct"/>
            <w:shd w:val="clear" w:color="auto" w:fill="FFFFFF"/>
          </w:tcPr>
          <w:p w14:paraId="577EE5F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K</w:t>
            </w:r>
          </w:p>
        </w:tc>
        <w:tc>
          <w:tcPr>
            <w:tcW w:w="641" w:type="pct"/>
            <w:shd w:val="clear" w:color="auto" w:fill="FFFFFF"/>
          </w:tcPr>
          <w:p w14:paraId="3A48766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08F2AF6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4.01 (3.81, 4.23)</w:t>
            </w:r>
          </w:p>
        </w:tc>
        <w:tc>
          <w:tcPr>
            <w:tcW w:w="1039" w:type="pct"/>
            <w:shd w:val="clear" w:color="auto" w:fill="FFFFFF"/>
          </w:tcPr>
          <w:p w14:paraId="613EAF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3.96 (3.71, 4.22)</w:t>
            </w:r>
          </w:p>
        </w:tc>
        <w:tc>
          <w:tcPr>
            <w:tcW w:w="682" w:type="pct"/>
            <w:shd w:val="clear" w:color="auto" w:fill="FFFFFF"/>
          </w:tcPr>
          <w:p w14:paraId="3CE248A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0.004</w:t>
            </w:r>
          </w:p>
        </w:tc>
      </w:tr>
      <w:tr w:rsidR="00BD32BB" w:rsidRPr="00AE1D28" w14:paraId="21BFB73F" w14:textId="77777777">
        <w:trPr>
          <w:trHeight w:val="280"/>
        </w:trPr>
        <w:tc>
          <w:tcPr>
            <w:tcW w:w="1598" w:type="pct"/>
            <w:shd w:val="clear" w:color="auto" w:fill="FFFFFF"/>
          </w:tcPr>
          <w:p w14:paraId="0FA0DB3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w:t>
            </w:r>
          </w:p>
        </w:tc>
        <w:tc>
          <w:tcPr>
            <w:tcW w:w="641" w:type="pct"/>
            <w:shd w:val="clear" w:color="auto" w:fill="FFFFFF"/>
          </w:tcPr>
          <w:p w14:paraId="29059A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5710868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140.00 (138.70, 141.70)</w:t>
            </w:r>
          </w:p>
        </w:tc>
        <w:tc>
          <w:tcPr>
            <w:tcW w:w="1039" w:type="pct"/>
            <w:shd w:val="clear" w:color="auto" w:fill="FFFFFF"/>
          </w:tcPr>
          <w:p w14:paraId="3006FED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140.60 (138.80, 142.10)</w:t>
            </w:r>
          </w:p>
        </w:tc>
        <w:tc>
          <w:tcPr>
            <w:tcW w:w="682" w:type="pct"/>
            <w:shd w:val="clear" w:color="auto" w:fill="FFFFFF"/>
          </w:tcPr>
          <w:p w14:paraId="176BE86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0.014</w:t>
            </w:r>
          </w:p>
        </w:tc>
      </w:tr>
      <w:tr w:rsidR="00BD32BB" w:rsidRPr="00AE1D28" w14:paraId="6EF07D00" w14:textId="77777777">
        <w:trPr>
          <w:trHeight w:val="280"/>
        </w:trPr>
        <w:tc>
          <w:tcPr>
            <w:tcW w:w="1598" w:type="pct"/>
            <w:shd w:val="clear" w:color="auto" w:fill="FFFFFF"/>
          </w:tcPr>
          <w:p w14:paraId="52E5C11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CL</w:t>
            </w:r>
          </w:p>
        </w:tc>
        <w:tc>
          <w:tcPr>
            <w:tcW w:w="641" w:type="pct"/>
            <w:shd w:val="clear" w:color="auto" w:fill="FFFFFF"/>
          </w:tcPr>
          <w:p w14:paraId="532D0A4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01EF78B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105.4 (103.3, 107.2)</w:t>
            </w:r>
          </w:p>
        </w:tc>
        <w:tc>
          <w:tcPr>
            <w:tcW w:w="1039" w:type="pct"/>
            <w:shd w:val="clear" w:color="auto" w:fill="FFFFFF"/>
          </w:tcPr>
          <w:p w14:paraId="5AF5FBA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105.2 (103.2, 107.3)</w:t>
            </w:r>
          </w:p>
        </w:tc>
        <w:tc>
          <w:tcPr>
            <w:tcW w:w="682" w:type="pct"/>
            <w:shd w:val="clear" w:color="auto" w:fill="FFFFFF"/>
          </w:tcPr>
          <w:p w14:paraId="29C468A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0.6</w:t>
            </w:r>
          </w:p>
        </w:tc>
      </w:tr>
      <w:tr w:rsidR="00BD32BB" w:rsidRPr="00AE1D28" w14:paraId="6CD081B7" w14:textId="77777777">
        <w:trPr>
          <w:trHeight w:val="280"/>
        </w:trPr>
        <w:tc>
          <w:tcPr>
            <w:tcW w:w="1598" w:type="pct"/>
            <w:shd w:val="clear" w:color="auto" w:fill="FFFFFF"/>
          </w:tcPr>
          <w:p w14:paraId="1AF8662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TCO2</w:t>
            </w:r>
          </w:p>
        </w:tc>
        <w:tc>
          <w:tcPr>
            <w:tcW w:w="641" w:type="pct"/>
            <w:shd w:val="clear" w:color="auto" w:fill="FFFFFF"/>
          </w:tcPr>
          <w:p w14:paraId="4672E70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1,889</w:t>
            </w:r>
          </w:p>
        </w:tc>
        <w:tc>
          <w:tcPr>
            <w:tcW w:w="1039" w:type="pct"/>
            <w:shd w:val="clear" w:color="auto" w:fill="FFFFFF"/>
          </w:tcPr>
          <w:p w14:paraId="411554E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24.4 (22.7, 26.4)</w:t>
            </w:r>
          </w:p>
        </w:tc>
        <w:tc>
          <w:tcPr>
            <w:tcW w:w="1039" w:type="pct"/>
            <w:shd w:val="clear" w:color="auto" w:fill="FFFFFF"/>
          </w:tcPr>
          <w:p w14:paraId="6A67E51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25.8 (22.9, 28.4)</w:t>
            </w:r>
          </w:p>
        </w:tc>
        <w:tc>
          <w:tcPr>
            <w:tcW w:w="682" w:type="pct"/>
            <w:shd w:val="clear" w:color="auto" w:fill="FFFFFF"/>
          </w:tcPr>
          <w:p w14:paraId="2ECC406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8F1BE9C" w14:textId="77777777">
        <w:trPr>
          <w:trHeight w:val="280"/>
        </w:trPr>
        <w:tc>
          <w:tcPr>
            <w:tcW w:w="1598" w:type="pct"/>
            <w:shd w:val="clear" w:color="auto" w:fill="FFFFFF"/>
          </w:tcPr>
          <w:p w14:paraId="160D4DC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w:t>
            </w:r>
          </w:p>
        </w:tc>
        <w:tc>
          <w:tcPr>
            <w:tcW w:w="641" w:type="pct"/>
            <w:shd w:val="clear" w:color="auto" w:fill="FFFFFF"/>
          </w:tcPr>
          <w:p w14:paraId="176EA94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1039" w:type="pct"/>
            <w:shd w:val="clear" w:color="auto" w:fill="FFFFFF"/>
          </w:tcPr>
          <w:p w14:paraId="0B611A0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2.27 (2.20, 2.34)</w:t>
            </w:r>
          </w:p>
        </w:tc>
        <w:tc>
          <w:tcPr>
            <w:tcW w:w="1039" w:type="pct"/>
            <w:shd w:val="clear" w:color="auto" w:fill="FFFFFF"/>
          </w:tcPr>
          <w:p w14:paraId="272F72F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2.20 (2.09, 2.29)</w:t>
            </w:r>
          </w:p>
        </w:tc>
        <w:tc>
          <w:tcPr>
            <w:tcW w:w="682" w:type="pct"/>
            <w:shd w:val="clear" w:color="auto" w:fill="FFFFFF"/>
          </w:tcPr>
          <w:p w14:paraId="6259C54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EF2711C" w14:textId="77777777">
        <w:trPr>
          <w:trHeight w:val="280"/>
        </w:trPr>
        <w:tc>
          <w:tcPr>
            <w:tcW w:w="1598" w:type="pct"/>
            <w:shd w:val="clear" w:color="auto" w:fill="FFFFFF"/>
          </w:tcPr>
          <w:p w14:paraId="5D2A38A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PO4</w:t>
            </w:r>
          </w:p>
        </w:tc>
        <w:tc>
          <w:tcPr>
            <w:tcW w:w="641" w:type="pct"/>
            <w:shd w:val="clear" w:color="auto" w:fill="FFFFFF"/>
          </w:tcPr>
          <w:p w14:paraId="37CBE0D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1,800</w:t>
            </w:r>
          </w:p>
        </w:tc>
        <w:tc>
          <w:tcPr>
            <w:tcW w:w="1039" w:type="pct"/>
            <w:shd w:val="clear" w:color="auto" w:fill="FFFFFF"/>
          </w:tcPr>
          <w:p w14:paraId="237D7C3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 (0.98, 1.19)</w:t>
            </w:r>
          </w:p>
        </w:tc>
        <w:tc>
          <w:tcPr>
            <w:tcW w:w="1039" w:type="pct"/>
            <w:shd w:val="clear" w:color="auto" w:fill="FFFFFF"/>
          </w:tcPr>
          <w:p w14:paraId="2012F0D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1.11 (0.94, 1.26)</w:t>
            </w:r>
          </w:p>
        </w:tc>
        <w:tc>
          <w:tcPr>
            <w:tcW w:w="682" w:type="pct"/>
            <w:shd w:val="clear" w:color="auto" w:fill="FFFFFF"/>
          </w:tcPr>
          <w:p w14:paraId="11AF58E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&gt;0.9</w:t>
            </w:r>
          </w:p>
        </w:tc>
      </w:tr>
      <w:tr w:rsidR="00BD32BB" w:rsidRPr="00AE1D28" w14:paraId="481CC89F" w14:textId="77777777">
        <w:trPr>
          <w:trHeight w:val="280"/>
        </w:trPr>
        <w:tc>
          <w:tcPr>
            <w:tcW w:w="1598" w:type="pct"/>
            <w:shd w:val="clear" w:color="auto" w:fill="FFFFFF"/>
          </w:tcPr>
          <w:p w14:paraId="05E9F4D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MG</w:t>
            </w:r>
          </w:p>
        </w:tc>
        <w:tc>
          <w:tcPr>
            <w:tcW w:w="641" w:type="pct"/>
            <w:shd w:val="clear" w:color="auto" w:fill="FFFFFF"/>
          </w:tcPr>
          <w:p w14:paraId="7B61F83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1,933</w:t>
            </w:r>
          </w:p>
        </w:tc>
        <w:tc>
          <w:tcPr>
            <w:tcW w:w="1039" w:type="pct"/>
            <w:shd w:val="clear" w:color="auto" w:fill="FFFFFF"/>
          </w:tcPr>
          <w:p w14:paraId="787C9E0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0.88 (0.82, 0.94)</w:t>
            </w:r>
          </w:p>
        </w:tc>
        <w:tc>
          <w:tcPr>
            <w:tcW w:w="1039" w:type="pct"/>
            <w:shd w:val="clear" w:color="auto" w:fill="FFFFFF"/>
          </w:tcPr>
          <w:p w14:paraId="5FC7BED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0.89 (0.82, 0.96)</w:t>
            </w:r>
          </w:p>
        </w:tc>
        <w:tc>
          <w:tcPr>
            <w:tcW w:w="682" w:type="pct"/>
            <w:shd w:val="clear" w:color="auto" w:fill="FFFFFF"/>
          </w:tcPr>
          <w:p w14:paraId="0CF257B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w:t>
            </w:r>
          </w:p>
        </w:tc>
      </w:tr>
      <w:tr w:rsidR="00BD32BB" w:rsidRPr="00AE1D28" w14:paraId="77E43E5B" w14:textId="77777777">
        <w:trPr>
          <w:trHeight w:val="280"/>
        </w:trPr>
        <w:tc>
          <w:tcPr>
            <w:tcW w:w="1598" w:type="pct"/>
            <w:shd w:val="clear" w:color="auto" w:fill="FFFFFF"/>
          </w:tcPr>
          <w:p w14:paraId="1349693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CK</w:t>
            </w:r>
          </w:p>
        </w:tc>
        <w:tc>
          <w:tcPr>
            <w:tcW w:w="641" w:type="pct"/>
            <w:shd w:val="clear" w:color="auto" w:fill="FFFFFF"/>
          </w:tcPr>
          <w:p w14:paraId="0256E4B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443</w:t>
            </w:r>
          </w:p>
        </w:tc>
        <w:tc>
          <w:tcPr>
            <w:tcW w:w="1039" w:type="pct"/>
            <w:shd w:val="clear" w:color="auto" w:fill="FFFFFF"/>
          </w:tcPr>
          <w:p w14:paraId="5A91D42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81 (62, 108)</w:t>
            </w:r>
          </w:p>
        </w:tc>
        <w:tc>
          <w:tcPr>
            <w:tcW w:w="1039" w:type="pct"/>
            <w:shd w:val="clear" w:color="auto" w:fill="FFFFFF"/>
          </w:tcPr>
          <w:p w14:paraId="27844CB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73 (53, 124)</w:t>
            </w:r>
          </w:p>
        </w:tc>
        <w:tc>
          <w:tcPr>
            <w:tcW w:w="682" w:type="pct"/>
            <w:shd w:val="clear" w:color="auto" w:fill="FFFFFF"/>
          </w:tcPr>
          <w:p w14:paraId="1980A91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0.6</w:t>
            </w:r>
          </w:p>
        </w:tc>
      </w:tr>
      <w:tr w:rsidR="00BD32BB" w:rsidRPr="00AE1D28" w14:paraId="21F9C7DE" w14:textId="77777777">
        <w:trPr>
          <w:trHeight w:val="280"/>
        </w:trPr>
        <w:tc>
          <w:tcPr>
            <w:tcW w:w="1598" w:type="pct"/>
            <w:shd w:val="clear" w:color="auto" w:fill="FFFFFF"/>
          </w:tcPr>
          <w:p w14:paraId="0A39293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CK_MB</w:t>
            </w:r>
          </w:p>
        </w:tc>
        <w:tc>
          <w:tcPr>
            <w:tcW w:w="641" w:type="pct"/>
            <w:shd w:val="clear" w:color="auto" w:fill="FFFFFF"/>
          </w:tcPr>
          <w:p w14:paraId="4DEDE14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443</w:t>
            </w:r>
          </w:p>
        </w:tc>
        <w:tc>
          <w:tcPr>
            <w:tcW w:w="1039" w:type="pct"/>
            <w:shd w:val="clear" w:color="auto" w:fill="FFFFFF"/>
          </w:tcPr>
          <w:p w14:paraId="39E8BF5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14.3 (12.0, 17.3)</w:t>
            </w:r>
          </w:p>
        </w:tc>
        <w:tc>
          <w:tcPr>
            <w:tcW w:w="1039" w:type="pct"/>
            <w:shd w:val="clear" w:color="auto" w:fill="FFFFFF"/>
          </w:tcPr>
          <w:p w14:paraId="3100E57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13.0 (11.0, 17.0)</w:t>
            </w:r>
          </w:p>
        </w:tc>
        <w:tc>
          <w:tcPr>
            <w:tcW w:w="682" w:type="pct"/>
            <w:shd w:val="clear" w:color="auto" w:fill="FFFFFF"/>
          </w:tcPr>
          <w:p w14:paraId="0A70BC7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w:t>
            </w:r>
          </w:p>
        </w:tc>
      </w:tr>
      <w:tr w:rsidR="00BD32BB" w:rsidRPr="00AE1D28" w14:paraId="7958B3BA" w14:textId="77777777">
        <w:trPr>
          <w:trHeight w:val="280"/>
        </w:trPr>
        <w:tc>
          <w:tcPr>
            <w:tcW w:w="1598" w:type="pct"/>
            <w:shd w:val="clear" w:color="auto" w:fill="FFFFFF"/>
          </w:tcPr>
          <w:p w14:paraId="0675457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LDH</w:t>
            </w:r>
          </w:p>
        </w:tc>
        <w:tc>
          <w:tcPr>
            <w:tcW w:w="641" w:type="pct"/>
            <w:shd w:val="clear" w:color="auto" w:fill="FFFFFF"/>
          </w:tcPr>
          <w:p w14:paraId="5BF6104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444</w:t>
            </w:r>
          </w:p>
        </w:tc>
        <w:tc>
          <w:tcPr>
            <w:tcW w:w="1039" w:type="pct"/>
            <w:shd w:val="clear" w:color="auto" w:fill="FFFFFF"/>
          </w:tcPr>
          <w:p w14:paraId="09DBB39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179 (161, 200)</w:t>
            </w:r>
          </w:p>
        </w:tc>
        <w:tc>
          <w:tcPr>
            <w:tcW w:w="1039" w:type="pct"/>
            <w:shd w:val="clear" w:color="auto" w:fill="FFFFFF"/>
          </w:tcPr>
          <w:p w14:paraId="4C86418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181 (152, 205)</w:t>
            </w:r>
          </w:p>
        </w:tc>
        <w:tc>
          <w:tcPr>
            <w:tcW w:w="682" w:type="pct"/>
            <w:shd w:val="clear" w:color="auto" w:fill="FFFFFF"/>
          </w:tcPr>
          <w:p w14:paraId="558C104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0.057</w:t>
            </w:r>
          </w:p>
        </w:tc>
      </w:tr>
      <w:tr w:rsidR="00BD32BB" w:rsidRPr="00AE1D28" w14:paraId="794B7FCF" w14:textId="77777777">
        <w:trPr>
          <w:trHeight w:val="280"/>
        </w:trPr>
        <w:tc>
          <w:tcPr>
            <w:tcW w:w="1598" w:type="pct"/>
            <w:shd w:val="clear" w:color="auto" w:fill="FFFFFF"/>
          </w:tcPr>
          <w:p w14:paraId="5AF3DB2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α_HBDH</w:t>
            </w:r>
          </w:p>
        </w:tc>
        <w:tc>
          <w:tcPr>
            <w:tcW w:w="641" w:type="pct"/>
            <w:shd w:val="clear" w:color="auto" w:fill="FFFFFF"/>
          </w:tcPr>
          <w:p w14:paraId="582B7FA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443</w:t>
            </w:r>
          </w:p>
        </w:tc>
        <w:tc>
          <w:tcPr>
            <w:tcW w:w="1039" w:type="pct"/>
            <w:shd w:val="clear" w:color="auto" w:fill="FFFFFF"/>
          </w:tcPr>
          <w:p w14:paraId="17CCCF4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124 (110, 142)</w:t>
            </w:r>
          </w:p>
        </w:tc>
        <w:tc>
          <w:tcPr>
            <w:tcW w:w="1039" w:type="pct"/>
            <w:shd w:val="clear" w:color="auto" w:fill="FFFFFF"/>
          </w:tcPr>
          <w:p w14:paraId="2738DE0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133 (117, 158)</w:t>
            </w:r>
          </w:p>
        </w:tc>
        <w:tc>
          <w:tcPr>
            <w:tcW w:w="682" w:type="pct"/>
            <w:shd w:val="clear" w:color="auto" w:fill="FFFFFF"/>
          </w:tcPr>
          <w:p w14:paraId="4BAAFA2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D363288" w14:textId="77777777">
        <w:trPr>
          <w:trHeight w:val="280"/>
        </w:trPr>
        <w:tc>
          <w:tcPr>
            <w:tcW w:w="1598" w:type="pct"/>
            <w:shd w:val="clear" w:color="auto" w:fill="FFFFFF"/>
          </w:tcPr>
          <w:p w14:paraId="607319A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LIP</w:t>
            </w:r>
          </w:p>
        </w:tc>
        <w:tc>
          <w:tcPr>
            <w:tcW w:w="641" w:type="pct"/>
            <w:shd w:val="clear" w:color="auto" w:fill="FFFFFF"/>
          </w:tcPr>
          <w:p w14:paraId="3AAB82B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387</w:t>
            </w:r>
          </w:p>
        </w:tc>
        <w:tc>
          <w:tcPr>
            <w:tcW w:w="1039" w:type="pct"/>
            <w:shd w:val="clear" w:color="auto" w:fill="FFFFFF"/>
          </w:tcPr>
          <w:p w14:paraId="60C2940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 (27, 43)</w:t>
            </w:r>
          </w:p>
        </w:tc>
        <w:tc>
          <w:tcPr>
            <w:tcW w:w="1039" w:type="pct"/>
            <w:shd w:val="clear" w:color="auto" w:fill="FFFFFF"/>
          </w:tcPr>
          <w:p w14:paraId="23B5997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 (17, 36)</w:t>
            </w:r>
          </w:p>
        </w:tc>
        <w:tc>
          <w:tcPr>
            <w:tcW w:w="682" w:type="pct"/>
            <w:shd w:val="clear" w:color="auto" w:fill="FFFFFF"/>
          </w:tcPr>
          <w:p w14:paraId="08CCA08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w:t>
            </w:r>
          </w:p>
        </w:tc>
      </w:tr>
      <w:tr w:rsidR="00BD32BB" w:rsidRPr="00AE1D28" w14:paraId="431CBDBF" w14:textId="77777777">
        <w:trPr>
          <w:trHeight w:val="280"/>
        </w:trPr>
        <w:tc>
          <w:tcPr>
            <w:tcW w:w="1598" w:type="pct"/>
            <w:shd w:val="clear" w:color="auto" w:fill="FFFFFF"/>
          </w:tcPr>
          <w:p w14:paraId="133D51B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CHOL</w:t>
            </w:r>
          </w:p>
        </w:tc>
        <w:tc>
          <w:tcPr>
            <w:tcW w:w="641" w:type="pct"/>
            <w:shd w:val="clear" w:color="auto" w:fill="FFFFFF"/>
          </w:tcPr>
          <w:p w14:paraId="3273B55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568</w:t>
            </w:r>
          </w:p>
        </w:tc>
        <w:tc>
          <w:tcPr>
            <w:tcW w:w="1039" w:type="pct"/>
            <w:shd w:val="clear" w:color="auto" w:fill="FFFFFF"/>
          </w:tcPr>
          <w:p w14:paraId="1BFF98E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4.60 (3.97, 5.21)</w:t>
            </w:r>
          </w:p>
        </w:tc>
        <w:tc>
          <w:tcPr>
            <w:tcW w:w="1039" w:type="pct"/>
            <w:shd w:val="clear" w:color="auto" w:fill="FFFFFF"/>
          </w:tcPr>
          <w:p w14:paraId="3798A8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4.22 (3.53, 4.97)</w:t>
            </w:r>
          </w:p>
        </w:tc>
        <w:tc>
          <w:tcPr>
            <w:tcW w:w="682" w:type="pct"/>
            <w:shd w:val="clear" w:color="auto" w:fill="FFFFFF"/>
          </w:tcPr>
          <w:p w14:paraId="7694BCD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0.03</w:t>
            </w:r>
          </w:p>
        </w:tc>
      </w:tr>
      <w:tr w:rsidR="00BD32BB" w:rsidRPr="00AE1D28" w14:paraId="19D94D8F" w14:textId="77777777">
        <w:trPr>
          <w:trHeight w:val="280"/>
        </w:trPr>
        <w:tc>
          <w:tcPr>
            <w:tcW w:w="1598" w:type="pct"/>
            <w:shd w:val="clear" w:color="auto" w:fill="FFFFFF"/>
          </w:tcPr>
          <w:p w14:paraId="40A8332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TG</w:t>
            </w:r>
          </w:p>
        </w:tc>
        <w:tc>
          <w:tcPr>
            <w:tcW w:w="641" w:type="pct"/>
            <w:shd w:val="clear" w:color="auto" w:fill="FFFFFF"/>
          </w:tcPr>
          <w:p w14:paraId="0FBF7F8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568</w:t>
            </w:r>
          </w:p>
        </w:tc>
        <w:tc>
          <w:tcPr>
            <w:tcW w:w="1039" w:type="pct"/>
            <w:shd w:val="clear" w:color="auto" w:fill="FFFFFF"/>
          </w:tcPr>
          <w:p w14:paraId="408BB9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1.50 (1.12, 2.11)</w:t>
            </w:r>
          </w:p>
        </w:tc>
        <w:tc>
          <w:tcPr>
            <w:tcW w:w="1039" w:type="pct"/>
            <w:shd w:val="clear" w:color="auto" w:fill="FFFFFF"/>
          </w:tcPr>
          <w:p w14:paraId="4B60048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 (0.80, 1.80)</w:t>
            </w:r>
          </w:p>
        </w:tc>
        <w:tc>
          <w:tcPr>
            <w:tcW w:w="682" w:type="pct"/>
            <w:shd w:val="clear" w:color="auto" w:fill="FFFFFF"/>
          </w:tcPr>
          <w:p w14:paraId="3D9BB77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0.003</w:t>
            </w:r>
          </w:p>
        </w:tc>
      </w:tr>
      <w:tr w:rsidR="00BD32BB" w:rsidRPr="00AE1D28" w14:paraId="341CBD70" w14:textId="77777777">
        <w:trPr>
          <w:trHeight w:val="280"/>
        </w:trPr>
        <w:tc>
          <w:tcPr>
            <w:tcW w:w="1598" w:type="pct"/>
            <w:shd w:val="clear" w:color="auto" w:fill="FFFFFF"/>
          </w:tcPr>
          <w:p w14:paraId="408122D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ADA</w:t>
            </w:r>
          </w:p>
        </w:tc>
        <w:tc>
          <w:tcPr>
            <w:tcW w:w="641" w:type="pct"/>
            <w:shd w:val="clear" w:color="auto" w:fill="FFFFFF"/>
          </w:tcPr>
          <w:p w14:paraId="35218AC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110</w:t>
            </w:r>
          </w:p>
        </w:tc>
        <w:tc>
          <w:tcPr>
            <w:tcW w:w="1039" w:type="pct"/>
            <w:shd w:val="clear" w:color="auto" w:fill="FFFFFF"/>
          </w:tcPr>
          <w:p w14:paraId="62D6193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9.30 (8.00, 11.70)</w:t>
            </w:r>
          </w:p>
        </w:tc>
        <w:tc>
          <w:tcPr>
            <w:tcW w:w="1039" w:type="pct"/>
            <w:shd w:val="clear" w:color="auto" w:fill="FFFFFF"/>
          </w:tcPr>
          <w:p w14:paraId="4A91FE7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682" w:type="pct"/>
            <w:shd w:val="clear" w:color="auto" w:fill="FFFFFF"/>
          </w:tcPr>
          <w:p w14:paraId="5DDAF603" w14:textId="77777777" w:rsidR="00BD32BB" w:rsidRPr="00AE1D28" w:rsidRDefault="00BD32BB">
            <w:pPr>
              <w:rPr>
                <w:rFonts w:ascii="Times New Roman" w:hAnsi="Times New Roman" w:cs="Times New Roman"/>
                <w:sz w:val="20"/>
                <w:szCs w:val="20"/>
              </w:rPr>
            </w:pPr>
          </w:p>
        </w:tc>
      </w:tr>
      <w:tr w:rsidR="00BD32BB" w:rsidRPr="00AE1D28" w14:paraId="3275C967" w14:textId="77777777">
        <w:trPr>
          <w:trHeight w:val="280"/>
        </w:trPr>
        <w:tc>
          <w:tcPr>
            <w:tcW w:w="1598" w:type="pct"/>
            <w:shd w:val="clear" w:color="auto" w:fill="FFFFFF"/>
          </w:tcPr>
          <w:p w14:paraId="4D9C3E3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AMY</w:t>
            </w:r>
          </w:p>
        </w:tc>
        <w:tc>
          <w:tcPr>
            <w:tcW w:w="641" w:type="pct"/>
            <w:shd w:val="clear" w:color="auto" w:fill="FFFFFF"/>
          </w:tcPr>
          <w:p w14:paraId="7E0AA2B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w:t>
            </w:r>
          </w:p>
        </w:tc>
        <w:tc>
          <w:tcPr>
            <w:tcW w:w="1039" w:type="pct"/>
            <w:shd w:val="clear" w:color="auto" w:fill="FFFFFF"/>
          </w:tcPr>
          <w:p w14:paraId="7911E45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63 (49, 80)</w:t>
            </w:r>
          </w:p>
        </w:tc>
        <w:tc>
          <w:tcPr>
            <w:tcW w:w="1039" w:type="pct"/>
            <w:shd w:val="clear" w:color="auto" w:fill="FFFFFF"/>
          </w:tcPr>
          <w:p w14:paraId="3E71693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47 (38, 55)</w:t>
            </w:r>
          </w:p>
        </w:tc>
        <w:tc>
          <w:tcPr>
            <w:tcW w:w="682" w:type="pct"/>
            <w:shd w:val="clear" w:color="auto" w:fill="FFFFFF"/>
          </w:tcPr>
          <w:p w14:paraId="1FDE692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2B2FDB1C" w14:textId="77777777">
        <w:trPr>
          <w:trHeight w:val="280"/>
        </w:trPr>
        <w:tc>
          <w:tcPr>
            <w:tcW w:w="1598" w:type="pct"/>
            <w:shd w:val="clear" w:color="auto" w:fill="FFFFFF"/>
          </w:tcPr>
          <w:p w14:paraId="6BBC370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APOA1</w:t>
            </w:r>
          </w:p>
        </w:tc>
        <w:tc>
          <w:tcPr>
            <w:tcW w:w="641" w:type="pct"/>
            <w:shd w:val="clear" w:color="auto" w:fill="FFFFFF"/>
          </w:tcPr>
          <w:p w14:paraId="2E97F3B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61</w:t>
            </w:r>
          </w:p>
        </w:tc>
        <w:tc>
          <w:tcPr>
            <w:tcW w:w="1039" w:type="pct"/>
            <w:shd w:val="clear" w:color="auto" w:fill="FFFFFF"/>
          </w:tcPr>
          <w:p w14:paraId="166E7E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1.10 (0.95, 1.28)</w:t>
            </w:r>
          </w:p>
        </w:tc>
        <w:tc>
          <w:tcPr>
            <w:tcW w:w="1039" w:type="pct"/>
            <w:shd w:val="clear" w:color="auto" w:fill="FFFFFF"/>
          </w:tcPr>
          <w:p w14:paraId="27FB340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 (1.06, 1.25)</w:t>
            </w:r>
          </w:p>
        </w:tc>
        <w:tc>
          <w:tcPr>
            <w:tcW w:w="682" w:type="pct"/>
            <w:shd w:val="clear" w:color="auto" w:fill="FFFFFF"/>
          </w:tcPr>
          <w:p w14:paraId="6B07F43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&gt;0.9</w:t>
            </w:r>
          </w:p>
        </w:tc>
      </w:tr>
      <w:tr w:rsidR="00BD32BB" w:rsidRPr="00AE1D28" w14:paraId="0832F09D" w14:textId="77777777">
        <w:trPr>
          <w:trHeight w:val="280"/>
        </w:trPr>
        <w:tc>
          <w:tcPr>
            <w:tcW w:w="1598" w:type="pct"/>
            <w:shd w:val="clear" w:color="auto" w:fill="FFFFFF"/>
          </w:tcPr>
          <w:p w14:paraId="65F59CC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APOB</w:t>
            </w:r>
          </w:p>
        </w:tc>
        <w:tc>
          <w:tcPr>
            <w:tcW w:w="641" w:type="pct"/>
            <w:shd w:val="clear" w:color="auto" w:fill="FFFFFF"/>
          </w:tcPr>
          <w:p w14:paraId="1A8D90A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61</w:t>
            </w:r>
          </w:p>
        </w:tc>
        <w:tc>
          <w:tcPr>
            <w:tcW w:w="1039" w:type="pct"/>
            <w:shd w:val="clear" w:color="auto" w:fill="FFFFFF"/>
          </w:tcPr>
          <w:p w14:paraId="43F3669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0.81 (0.66, 0.99)</w:t>
            </w:r>
          </w:p>
        </w:tc>
        <w:tc>
          <w:tcPr>
            <w:tcW w:w="1039" w:type="pct"/>
            <w:shd w:val="clear" w:color="auto" w:fill="FFFFFF"/>
          </w:tcPr>
          <w:p w14:paraId="6BB41F8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0.85 (0.79, 0.99)</w:t>
            </w:r>
          </w:p>
        </w:tc>
        <w:tc>
          <w:tcPr>
            <w:tcW w:w="682" w:type="pct"/>
            <w:shd w:val="clear" w:color="auto" w:fill="FFFFFF"/>
          </w:tcPr>
          <w:p w14:paraId="782A420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7D685059" w14:textId="77777777">
        <w:trPr>
          <w:trHeight w:val="280"/>
        </w:trPr>
        <w:tc>
          <w:tcPr>
            <w:tcW w:w="1598" w:type="pct"/>
            <w:shd w:val="clear" w:color="auto" w:fill="FFFFFF"/>
          </w:tcPr>
          <w:p w14:paraId="25457F3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HDL_C</w:t>
            </w:r>
          </w:p>
        </w:tc>
        <w:tc>
          <w:tcPr>
            <w:tcW w:w="641" w:type="pct"/>
            <w:shd w:val="clear" w:color="auto" w:fill="FFFFFF"/>
          </w:tcPr>
          <w:p w14:paraId="762D51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231</w:t>
            </w:r>
          </w:p>
        </w:tc>
        <w:tc>
          <w:tcPr>
            <w:tcW w:w="1039" w:type="pct"/>
            <w:shd w:val="clear" w:color="auto" w:fill="FFFFFF"/>
          </w:tcPr>
          <w:p w14:paraId="439F0E8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1.25 (1.06, 1.46)</w:t>
            </w:r>
          </w:p>
        </w:tc>
        <w:tc>
          <w:tcPr>
            <w:tcW w:w="1039" w:type="pct"/>
            <w:shd w:val="clear" w:color="auto" w:fill="FFFFFF"/>
          </w:tcPr>
          <w:p w14:paraId="47FE203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1.07 (0.90, 1.31)</w:t>
            </w:r>
          </w:p>
        </w:tc>
        <w:tc>
          <w:tcPr>
            <w:tcW w:w="682" w:type="pct"/>
            <w:shd w:val="clear" w:color="auto" w:fill="FFFFFF"/>
          </w:tcPr>
          <w:p w14:paraId="7B260A5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0.002</w:t>
            </w:r>
          </w:p>
        </w:tc>
      </w:tr>
      <w:tr w:rsidR="00BD32BB" w:rsidRPr="00AE1D28" w14:paraId="7A1D6CEC" w14:textId="77777777">
        <w:trPr>
          <w:trHeight w:val="280"/>
        </w:trPr>
        <w:tc>
          <w:tcPr>
            <w:tcW w:w="1598" w:type="pct"/>
            <w:shd w:val="clear" w:color="auto" w:fill="FFFFFF"/>
          </w:tcPr>
          <w:p w14:paraId="25DF59F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LDL_C1</w:t>
            </w:r>
          </w:p>
        </w:tc>
        <w:tc>
          <w:tcPr>
            <w:tcW w:w="641" w:type="pct"/>
            <w:shd w:val="clear" w:color="auto" w:fill="FFFFFF"/>
          </w:tcPr>
          <w:p w14:paraId="048A7D3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239</w:t>
            </w:r>
          </w:p>
        </w:tc>
        <w:tc>
          <w:tcPr>
            <w:tcW w:w="1039" w:type="pct"/>
            <w:shd w:val="clear" w:color="auto" w:fill="FFFFFF"/>
          </w:tcPr>
          <w:p w14:paraId="4FF395A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2.69 (2.27, 3.29)</w:t>
            </w:r>
          </w:p>
        </w:tc>
        <w:tc>
          <w:tcPr>
            <w:tcW w:w="1039" w:type="pct"/>
            <w:shd w:val="clear" w:color="auto" w:fill="FFFFFF"/>
          </w:tcPr>
          <w:p w14:paraId="4EC20C1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2.40 (2.09, 3.14)</w:t>
            </w:r>
          </w:p>
        </w:tc>
        <w:tc>
          <w:tcPr>
            <w:tcW w:w="682" w:type="pct"/>
            <w:shd w:val="clear" w:color="auto" w:fill="FFFFFF"/>
          </w:tcPr>
          <w:p w14:paraId="05571DC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w:t>
            </w:r>
          </w:p>
        </w:tc>
      </w:tr>
      <w:tr w:rsidR="00BD32BB" w:rsidRPr="00AE1D28" w14:paraId="3B47EA98" w14:textId="77777777">
        <w:trPr>
          <w:trHeight w:val="280"/>
        </w:trPr>
        <w:tc>
          <w:tcPr>
            <w:tcW w:w="1598" w:type="pct"/>
            <w:shd w:val="clear" w:color="auto" w:fill="FFFFFF"/>
          </w:tcPr>
          <w:p w14:paraId="55E8849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CysC</w:t>
            </w:r>
            <w:proofErr w:type="spellEnd"/>
          </w:p>
        </w:tc>
        <w:tc>
          <w:tcPr>
            <w:tcW w:w="641" w:type="pct"/>
            <w:shd w:val="clear" w:color="auto" w:fill="FFFFFF"/>
          </w:tcPr>
          <w:p w14:paraId="543322D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1,228</w:t>
            </w:r>
          </w:p>
        </w:tc>
        <w:tc>
          <w:tcPr>
            <w:tcW w:w="1039" w:type="pct"/>
            <w:shd w:val="clear" w:color="auto" w:fill="FFFFFF"/>
          </w:tcPr>
          <w:p w14:paraId="48CD773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1.00 (0.81, 1.25)</w:t>
            </w:r>
          </w:p>
        </w:tc>
        <w:tc>
          <w:tcPr>
            <w:tcW w:w="1039" w:type="pct"/>
            <w:shd w:val="clear" w:color="auto" w:fill="FFFFFF"/>
          </w:tcPr>
          <w:p w14:paraId="0D63474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0.82 (0.68, 0.99)</w:t>
            </w:r>
          </w:p>
        </w:tc>
        <w:tc>
          <w:tcPr>
            <w:tcW w:w="682" w:type="pct"/>
            <w:shd w:val="clear" w:color="auto" w:fill="FFFFFF"/>
          </w:tcPr>
          <w:p w14:paraId="34B267E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882CDA2" w14:textId="77777777">
        <w:trPr>
          <w:trHeight w:val="280"/>
        </w:trPr>
        <w:tc>
          <w:tcPr>
            <w:tcW w:w="1598" w:type="pct"/>
            <w:shd w:val="clear" w:color="auto" w:fill="FFFFFF"/>
          </w:tcPr>
          <w:p w14:paraId="50FFAA7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PT</w:t>
            </w:r>
          </w:p>
        </w:tc>
        <w:tc>
          <w:tcPr>
            <w:tcW w:w="641" w:type="pct"/>
            <w:shd w:val="clear" w:color="auto" w:fill="FFFFFF"/>
          </w:tcPr>
          <w:p w14:paraId="7B3BDB5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1,937</w:t>
            </w:r>
          </w:p>
        </w:tc>
        <w:tc>
          <w:tcPr>
            <w:tcW w:w="1039" w:type="pct"/>
            <w:shd w:val="clear" w:color="auto" w:fill="FFFFFF"/>
          </w:tcPr>
          <w:p w14:paraId="425999D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11.40 (10.90, 12.00)</w:t>
            </w:r>
          </w:p>
        </w:tc>
        <w:tc>
          <w:tcPr>
            <w:tcW w:w="1039" w:type="pct"/>
            <w:shd w:val="clear" w:color="auto" w:fill="FFFFFF"/>
          </w:tcPr>
          <w:p w14:paraId="026F26F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11.80 (11.20, 12.50)</w:t>
            </w:r>
          </w:p>
        </w:tc>
        <w:tc>
          <w:tcPr>
            <w:tcW w:w="682" w:type="pct"/>
            <w:shd w:val="clear" w:color="auto" w:fill="FFFFFF"/>
          </w:tcPr>
          <w:p w14:paraId="7D36C07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A160048" w14:textId="77777777">
        <w:trPr>
          <w:trHeight w:val="280"/>
        </w:trPr>
        <w:tc>
          <w:tcPr>
            <w:tcW w:w="1598" w:type="pct"/>
            <w:shd w:val="clear" w:color="auto" w:fill="FFFFFF"/>
          </w:tcPr>
          <w:p w14:paraId="0D178B0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INR</w:t>
            </w:r>
          </w:p>
        </w:tc>
        <w:tc>
          <w:tcPr>
            <w:tcW w:w="641" w:type="pct"/>
            <w:shd w:val="clear" w:color="auto" w:fill="FFFFFF"/>
          </w:tcPr>
          <w:p w14:paraId="5B3C865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1,936</w:t>
            </w:r>
          </w:p>
        </w:tc>
        <w:tc>
          <w:tcPr>
            <w:tcW w:w="1039" w:type="pct"/>
            <w:shd w:val="clear" w:color="auto" w:fill="FFFFFF"/>
          </w:tcPr>
          <w:p w14:paraId="3BF9D34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 (1.00, 1.10)</w:t>
            </w:r>
          </w:p>
        </w:tc>
        <w:tc>
          <w:tcPr>
            <w:tcW w:w="1039" w:type="pct"/>
            <w:shd w:val="clear" w:color="auto" w:fill="FFFFFF"/>
          </w:tcPr>
          <w:p w14:paraId="7A2B1C5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 (1.03, 1.15)</w:t>
            </w:r>
          </w:p>
        </w:tc>
        <w:tc>
          <w:tcPr>
            <w:tcW w:w="682" w:type="pct"/>
            <w:shd w:val="clear" w:color="auto" w:fill="FFFFFF"/>
          </w:tcPr>
          <w:p w14:paraId="62EA1AE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F349B0D" w14:textId="77777777">
        <w:trPr>
          <w:trHeight w:val="280"/>
        </w:trPr>
        <w:tc>
          <w:tcPr>
            <w:tcW w:w="1598" w:type="pct"/>
            <w:shd w:val="clear" w:color="auto" w:fill="FFFFFF"/>
          </w:tcPr>
          <w:p w14:paraId="49159C2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APTT</w:t>
            </w:r>
          </w:p>
        </w:tc>
        <w:tc>
          <w:tcPr>
            <w:tcW w:w="641" w:type="pct"/>
            <w:shd w:val="clear" w:color="auto" w:fill="FFFFFF"/>
          </w:tcPr>
          <w:p w14:paraId="5D136CE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1,937</w:t>
            </w:r>
          </w:p>
        </w:tc>
        <w:tc>
          <w:tcPr>
            <w:tcW w:w="1039" w:type="pct"/>
            <w:shd w:val="clear" w:color="auto" w:fill="FFFFFF"/>
          </w:tcPr>
          <w:p w14:paraId="4D45249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29.9 (28.0, 32.3)</w:t>
            </w:r>
          </w:p>
        </w:tc>
        <w:tc>
          <w:tcPr>
            <w:tcW w:w="1039" w:type="pct"/>
            <w:shd w:val="clear" w:color="auto" w:fill="FFFFFF"/>
          </w:tcPr>
          <w:p w14:paraId="7098C24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29.6 (27.7, 31.3)</w:t>
            </w:r>
          </w:p>
        </w:tc>
        <w:tc>
          <w:tcPr>
            <w:tcW w:w="682" w:type="pct"/>
            <w:shd w:val="clear" w:color="auto" w:fill="FFFFFF"/>
          </w:tcPr>
          <w:p w14:paraId="2F62752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0.057</w:t>
            </w:r>
          </w:p>
        </w:tc>
      </w:tr>
      <w:tr w:rsidR="00BD32BB" w:rsidRPr="00AE1D28" w14:paraId="3AECECB9" w14:textId="77777777">
        <w:trPr>
          <w:trHeight w:val="280"/>
        </w:trPr>
        <w:tc>
          <w:tcPr>
            <w:tcW w:w="1598" w:type="pct"/>
            <w:shd w:val="clear" w:color="auto" w:fill="FFFFFF"/>
          </w:tcPr>
          <w:p w14:paraId="502D2BA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APTTR</w:t>
            </w:r>
          </w:p>
        </w:tc>
        <w:tc>
          <w:tcPr>
            <w:tcW w:w="641" w:type="pct"/>
            <w:shd w:val="clear" w:color="auto" w:fill="FFFFFF"/>
          </w:tcPr>
          <w:p w14:paraId="6FF1395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1,458</w:t>
            </w:r>
          </w:p>
        </w:tc>
        <w:tc>
          <w:tcPr>
            <w:tcW w:w="1039" w:type="pct"/>
            <w:shd w:val="clear" w:color="auto" w:fill="FFFFFF"/>
          </w:tcPr>
          <w:p w14:paraId="14312F2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0.86 (0.79, 0.94)</w:t>
            </w:r>
          </w:p>
        </w:tc>
        <w:tc>
          <w:tcPr>
            <w:tcW w:w="1039" w:type="pct"/>
            <w:shd w:val="clear" w:color="auto" w:fill="FFFFFF"/>
          </w:tcPr>
          <w:p w14:paraId="3DEB74F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0.96 (0.90, 1.02)</w:t>
            </w:r>
          </w:p>
        </w:tc>
        <w:tc>
          <w:tcPr>
            <w:tcW w:w="682" w:type="pct"/>
            <w:shd w:val="clear" w:color="auto" w:fill="FFFFFF"/>
          </w:tcPr>
          <w:p w14:paraId="0CF1FFB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4A807FC" w14:textId="77777777">
        <w:trPr>
          <w:trHeight w:val="280"/>
        </w:trPr>
        <w:tc>
          <w:tcPr>
            <w:tcW w:w="1598" w:type="pct"/>
            <w:shd w:val="clear" w:color="auto" w:fill="FFFFFF"/>
          </w:tcPr>
          <w:p w14:paraId="2E4240B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FIB</w:t>
            </w:r>
          </w:p>
        </w:tc>
        <w:tc>
          <w:tcPr>
            <w:tcW w:w="641" w:type="pct"/>
            <w:shd w:val="clear" w:color="auto" w:fill="FFFFFF"/>
          </w:tcPr>
          <w:p w14:paraId="3EBA49B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1,938</w:t>
            </w:r>
          </w:p>
        </w:tc>
        <w:tc>
          <w:tcPr>
            <w:tcW w:w="1039" w:type="pct"/>
            <w:shd w:val="clear" w:color="auto" w:fill="FFFFFF"/>
          </w:tcPr>
          <w:p w14:paraId="0BAB782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3.25 (2.81, 3.82)</w:t>
            </w:r>
          </w:p>
        </w:tc>
        <w:tc>
          <w:tcPr>
            <w:tcW w:w="1039" w:type="pct"/>
            <w:shd w:val="clear" w:color="auto" w:fill="FFFFFF"/>
          </w:tcPr>
          <w:p w14:paraId="4C2E501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3.35 (2.85, 3.98)</w:t>
            </w:r>
          </w:p>
        </w:tc>
        <w:tc>
          <w:tcPr>
            <w:tcW w:w="682" w:type="pct"/>
            <w:shd w:val="clear" w:color="auto" w:fill="FFFFFF"/>
          </w:tcPr>
          <w:p w14:paraId="27C3FC0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w:t>
            </w:r>
          </w:p>
        </w:tc>
      </w:tr>
      <w:tr w:rsidR="00BD32BB" w:rsidRPr="00AE1D28" w14:paraId="6B05F87C" w14:textId="77777777">
        <w:trPr>
          <w:trHeight w:val="280"/>
        </w:trPr>
        <w:tc>
          <w:tcPr>
            <w:tcW w:w="1598" w:type="pct"/>
            <w:shd w:val="clear" w:color="auto" w:fill="FFFFFF"/>
          </w:tcPr>
          <w:p w14:paraId="5D4722E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TT</w:t>
            </w:r>
          </w:p>
        </w:tc>
        <w:tc>
          <w:tcPr>
            <w:tcW w:w="641" w:type="pct"/>
            <w:shd w:val="clear" w:color="auto" w:fill="FFFFFF"/>
          </w:tcPr>
          <w:p w14:paraId="0D13591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1,937</w:t>
            </w:r>
          </w:p>
        </w:tc>
        <w:tc>
          <w:tcPr>
            <w:tcW w:w="1039" w:type="pct"/>
            <w:shd w:val="clear" w:color="auto" w:fill="FFFFFF"/>
          </w:tcPr>
          <w:p w14:paraId="3A4D279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14.70 (13.90, 15.50)</w:t>
            </w:r>
          </w:p>
        </w:tc>
        <w:tc>
          <w:tcPr>
            <w:tcW w:w="1039" w:type="pct"/>
            <w:shd w:val="clear" w:color="auto" w:fill="FFFFFF"/>
          </w:tcPr>
          <w:p w14:paraId="3CF47EB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14.20 (13.40, 15.10)</w:t>
            </w:r>
          </w:p>
        </w:tc>
        <w:tc>
          <w:tcPr>
            <w:tcW w:w="682" w:type="pct"/>
            <w:shd w:val="clear" w:color="auto" w:fill="FFFFFF"/>
          </w:tcPr>
          <w:p w14:paraId="0AAEB2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BE4627F" w14:textId="77777777">
        <w:trPr>
          <w:trHeight w:val="280"/>
        </w:trPr>
        <w:tc>
          <w:tcPr>
            <w:tcW w:w="1598" w:type="pct"/>
            <w:shd w:val="clear" w:color="auto" w:fill="FFFFFF"/>
          </w:tcPr>
          <w:p w14:paraId="5F1A9EA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TTR</w:t>
            </w:r>
          </w:p>
        </w:tc>
        <w:tc>
          <w:tcPr>
            <w:tcW w:w="641" w:type="pct"/>
            <w:shd w:val="clear" w:color="auto" w:fill="FFFFFF"/>
          </w:tcPr>
          <w:p w14:paraId="1B44BB2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1,458</w:t>
            </w:r>
          </w:p>
        </w:tc>
        <w:tc>
          <w:tcPr>
            <w:tcW w:w="1039" w:type="pct"/>
            <w:shd w:val="clear" w:color="auto" w:fill="FFFFFF"/>
          </w:tcPr>
          <w:p w14:paraId="36CC2B7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1.07 (1.03, 1.11)</w:t>
            </w:r>
          </w:p>
        </w:tc>
        <w:tc>
          <w:tcPr>
            <w:tcW w:w="1039" w:type="pct"/>
            <w:shd w:val="clear" w:color="auto" w:fill="FFFFFF"/>
          </w:tcPr>
          <w:p w14:paraId="51AB864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1.06 (1.00, 1.12)</w:t>
            </w:r>
          </w:p>
        </w:tc>
        <w:tc>
          <w:tcPr>
            <w:tcW w:w="682" w:type="pct"/>
            <w:shd w:val="clear" w:color="auto" w:fill="FFFFFF"/>
          </w:tcPr>
          <w:p w14:paraId="3C4C72F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4817ECBC" w14:textId="77777777">
        <w:trPr>
          <w:trHeight w:val="280"/>
        </w:trPr>
        <w:tc>
          <w:tcPr>
            <w:tcW w:w="1598" w:type="pct"/>
            <w:shd w:val="clear" w:color="auto" w:fill="FFFFFF"/>
          </w:tcPr>
          <w:p w14:paraId="63A3956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D_DIMER</w:t>
            </w:r>
          </w:p>
        </w:tc>
        <w:tc>
          <w:tcPr>
            <w:tcW w:w="641" w:type="pct"/>
            <w:shd w:val="clear" w:color="auto" w:fill="FFFFFF"/>
          </w:tcPr>
          <w:p w14:paraId="15A66B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1,935</w:t>
            </w:r>
          </w:p>
        </w:tc>
        <w:tc>
          <w:tcPr>
            <w:tcW w:w="1039" w:type="pct"/>
            <w:shd w:val="clear" w:color="auto" w:fill="FFFFFF"/>
          </w:tcPr>
          <w:p w14:paraId="2C7CAF1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0.59 (0.38, 0.69)</w:t>
            </w:r>
          </w:p>
        </w:tc>
        <w:tc>
          <w:tcPr>
            <w:tcW w:w="1039" w:type="pct"/>
            <w:shd w:val="clear" w:color="auto" w:fill="FFFFFF"/>
          </w:tcPr>
          <w:p w14:paraId="46562C3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0.48 (0.23, 1.11)</w:t>
            </w:r>
          </w:p>
        </w:tc>
        <w:tc>
          <w:tcPr>
            <w:tcW w:w="682" w:type="pct"/>
            <w:shd w:val="clear" w:color="auto" w:fill="FFFFFF"/>
          </w:tcPr>
          <w:p w14:paraId="72EB4DE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2315DF1" w14:textId="77777777">
        <w:trPr>
          <w:trHeight w:val="280"/>
        </w:trPr>
        <w:tc>
          <w:tcPr>
            <w:tcW w:w="1598" w:type="pct"/>
            <w:tcBorders>
              <w:top w:val="nil"/>
              <w:left w:val="nil"/>
              <w:bottom w:val="single" w:sz="4" w:space="0" w:color="000000"/>
              <w:right w:val="nil"/>
            </w:tcBorders>
            <w:shd w:val="clear" w:color="auto" w:fill="FFFFFF"/>
          </w:tcPr>
          <w:p w14:paraId="58E1B81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FDP</w:t>
            </w:r>
          </w:p>
        </w:tc>
        <w:tc>
          <w:tcPr>
            <w:tcW w:w="641" w:type="pct"/>
            <w:tcBorders>
              <w:top w:val="nil"/>
              <w:left w:val="nil"/>
              <w:bottom w:val="single" w:sz="4" w:space="0" w:color="000000"/>
              <w:right w:val="nil"/>
            </w:tcBorders>
            <w:shd w:val="clear" w:color="auto" w:fill="FFFFFF"/>
          </w:tcPr>
          <w:p w14:paraId="66605BB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995</w:t>
            </w:r>
          </w:p>
        </w:tc>
        <w:tc>
          <w:tcPr>
            <w:tcW w:w="1039" w:type="pct"/>
            <w:tcBorders>
              <w:top w:val="nil"/>
              <w:left w:val="nil"/>
              <w:bottom w:val="single" w:sz="4" w:space="0" w:color="000000"/>
              <w:right w:val="nil"/>
            </w:tcBorders>
            <w:shd w:val="clear" w:color="auto" w:fill="FFFFFF"/>
          </w:tcPr>
          <w:p w14:paraId="19AB640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 (0.8, 1.5)</w:t>
            </w:r>
          </w:p>
        </w:tc>
        <w:tc>
          <w:tcPr>
            <w:tcW w:w="1039" w:type="pct"/>
            <w:tcBorders>
              <w:top w:val="nil"/>
              <w:left w:val="nil"/>
              <w:bottom w:val="single" w:sz="4" w:space="0" w:color="000000"/>
              <w:right w:val="nil"/>
            </w:tcBorders>
            <w:shd w:val="clear" w:color="auto" w:fill="FFFFFF"/>
          </w:tcPr>
          <w:p w14:paraId="5F28631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3.6 (0.9, 8.5)</w:t>
            </w:r>
          </w:p>
        </w:tc>
        <w:tc>
          <w:tcPr>
            <w:tcW w:w="682" w:type="pct"/>
            <w:tcBorders>
              <w:top w:val="nil"/>
              <w:left w:val="nil"/>
              <w:bottom w:val="single" w:sz="4" w:space="0" w:color="000000"/>
              <w:right w:val="nil"/>
            </w:tcBorders>
            <w:shd w:val="clear" w:color="auto" w:fill="FFFFFF"/>
          </w:tcPr>
          <w:p w14:paraId="2B6F26D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1A96395" w14:textId="77777777">
        <w:trPr>
          <w:trHeight w:val="315"/>
        </w:trPr>
        <w:tc>
          <w:tcPr>
            <w:tcW w:w="5000" w:type="pct"/>
            <w:gridSpan w:val="5"/>
            <w:shd w:val="clear" w:color="auto" w:fill="FFFFFF"/>
            <w:vAlign w:val="center"/>
          </w:tcPr>
          <w:p w14:paraId="1AEDD8F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1</w:t>
            </w:r>
            <w:r w:rsidRPr="00AE1D28">
              <w:rPr>
                <w:rFonts w:ascii="Times New Roman" w:eastAsia="宋体" w:hAnsi="Times New Roman" w:cs="Times New Roman"/>
                <w:snapToGrid/>
                <w:sz w:val="20"/>
                <w:szCs w:val="20"/>
                <w:lang w:eastAsia="zh-CN" w:bidi="ar"/>
              </w:rPr>
              <w:t>n (%); Median (Q1, Q3)</w:t>
            </w:r>
          </w:p>
        </w:tc>
      </w:tr>
      <w:tr w:rsidR="00BD32BB" w:rsidRPr="00AE1D28" w14:paraId="1752E010" w14:textId="77777777">
        <w:trPr>
          <w:trHeight w:val="315"/>
        </w:trPr>
        <w:tc>
          <w:tcPr>
            <w:tcW w:w="5000" w:type="pct"/>
            <w:gridSpan w:val="5"/>
            <w:tcBorders>
              <w:top w:val="nil"/>
              <w:left w:val="nil"/>
              <w:bottom w:val="single" w:sz="4" w:space="0" w:color="000000"/>
              <w:right w:val="nil"/>
            </w:tcBorders>
            <w:shd w:val="clear" w:color="auto" w:fill="FFFFFF"/>
            <w:vAlign w:val="center"/>
          </w:tcPr>
          <w:p w14:paraId="4A5E1B8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2</w:t>
            </w:r>
            <w:r w:rsidRPr="00AE1D28">
              <w:rPr>
                <w:rFonts w:ascii="Times New Roman" w:eastAsia="宋体" w:hAnsi="Times New Roman" w:cs="Times New Roman"/>
                <w:snapToGrid/>
                <w:sz w:val="20"/>
                <w:szCs w:val="20"/>
                <w:lang w:eastAsia="zh-CN" w:bidi="ar"/>
              </w:rPr>
              <w:t>Pearson's Chi-squared test; Welch Two Sample t-test; NA</w:t>
            </w:r>
          </w:p>
        </w:tc>
      </w:tr>
    </w:tbl>
    <w:p w14:paraId="616A8D5E" w14:textId="76CDC6A5" w:rsidR="00BD32BB" w:rsidRPr="00AE1D28" w:rsidRDefault="00AE1D28">
      <w:pPr>
        <w:pStyle w:val="afff7"/>
        <w:jc w:val="left"/>
        <w:rPr>
          <w:rFonts w:ascii="Times New Roman" w:hAnsi="Times New Roman"/>
          <w:snapToGrid w:val="0"/>
          <w:sz w:val="24"/>
          <w:szCs w:val="24"/>
          <w:lang w:bidi="ar"/>
        </w:rPr>
      </w:pPr>
      <w:bookmarkStart w:id="52" w:name="_Toc234958836"/>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 xml:space="preserve">13. Comparison of baseline characteristics between the gastrointestinal cancer group and the control group in the </w:t>
      </w:r>
      <w:bookmarkStart w:id="53" w:name="OLE_LINK2"/>
      <w:r w:rsidR="00886DF8" w:rsidRPr="00AE1D28">
        <w:rPr>
          <w:rFonts w:ascii="Times New Roman" w:hAnsi="Times New Roman"/>
          <w:snapToGrid w:val="0"/>
          <w:sz w:val="24"/>
          <w:szCs w:val="24"/>
          <w:lang w:bidi="ar"/>
        </w:rPr>
        <w:t>ZHWHU cohort</w:t>
      </w:r>
      <w:bookmarkEnd w:id="52"/>
    </w:p>
    <w:p w14:paraId="4FBE3AE5" w14:textId="77777777" w:rsidR="00BD32BB" w:rsidRPr="00AE1D28" w:rsidRDefault="00000000">
      <w:pPr>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lang w:eastAsia="zh-CN" w:bidi="ar"/>
        </w:rPr>
        <w:t xml:space="preserve">This table presents descriptive statistics of demographic characteristics, clinical features, and laboratory test indicators for </w:t>
      </w:r>
      <w:r w:rsidRPr="00AE1D28">
        <w:rPr>
          <w:rFonts w:ascii="Times New Roman" w:eastAsia="宋体" w:hAnsi="Times New Roman" w:cs="Times New Roman"/>
          <w:sz w:val="20"/>
          <w:szCs w:val="20"/>
          <w:lang w:eastAsia="zh-CN" w:bidi="ar"/>
        </w:rPr>
        <w:t xml:space="preserve">1939 </w:t>
      </w:r>
      <w:r w:rsidRPr="00AE1D28">
        <w:rPr>
          <w:rFonts w:ascii="Times New Roman" w:eastAsia="Times New Roman" w:hAnsi="Times New Roman" w:cs="Times New Roman"/>
          <w:sz w:val="20"/>
          <w:szCs w:val="20"/>
          <w:lang w:eastAsia="zh-CN" w:bidi="ar"/>
        </w:rPr>
        <w:t xml:space="preserve">participants from </w:t>
      </w:r>
      <w:proofErr w:type="spellStart"/>
      <w:r w:rsidRPr="00AE1D28">
        <w:rPr>
          <w:rFonts w:ascii="Times New Roman" w:eastAsia="Times New Roman" w:hAnsi="Times New Roman" w:cs="Times New Roman"/>
          <w:sz w:val="20"/>
          <w:szCs w:val="20"/>
          <w:lang w:eastAsia="zh-CN" w:bidi="ar"/>
        </w:rPr>
        <w:t>Zhongnan</w:t>
      </w:r>
      <w:proofErr w:type="spellEnd"/>
      <w:r w:rsidRPr="00AE1D28">
        <w:rPr>
          <w:rFonts w:ascii="Times New Roman" w:eastAsia="Times New Roman" w:hAnsi="Times New Roman" w:cs="Times New Roman"/>
          <w:sz w:val="20"/>
          <w:szCs w:val="20"/>
          <w:lang w:eastAsia="zh-CN" w:bidi="ar"/>
        </w:rPr>
        <w:t xml:space="preserve"> Hospital of Wuhan University </w:t>
      </w:r>
      <w:bookmarkEnd w:id="53"/>
      <w:r w:rsidRPr="00AE1D28">
        <w:rPr>
          <w:rFonts w:ascii="Times New Roman" w:eastAsia="Times New Roman" w:hAnsi="Times New Roman" w:cs="Times New Roman"/>
          <w:sz w:val="20"/>
          <w:szCs w:val="20"/>
          <w:lang w:eastAsia="zh-CN" w:bidi="ar"/>
        </w:rPr>
        <w:t>(control group N=</w:t>
      </w:r>
      <w:r w:rsidRPr="00AE1D28">
        <w:rPr>
          <w:rFonts w:ascii="Times New Roman" w:eastAsia="宋体" w:hAnsi="Times New Roman" w:cs="Times New Roman"/>
          <w:sz w:val="20"/>
          <w:szCs w:val="20"/>
          <w:lang w:eastAsia="zh-CN" w:bidi="ar"/>
        </w:rPr>
        <w:t xml:space="preserve">726, </w:t>
      </w:r>
      <w:r w:rsidRPr="00AE1D28">
        <w:rPr>
          <w:rFonts w:ascii="Times New Roman" w:eastAsia="Times New Roman" w:hAnsi="Times New Roman" w:cs="Times New Roman"/>
          <w:sz w:val="20"/>
          <w:szCs w:val="20"/>
          <w:lang w:eastAsia="zh-CN" w:bidi="ar"/>
        </w:rPr>
        <w:t>cancer group N=</w:t>
      </w:r>
      <w:r w:rsidRPr="00AE1D28">
        <w:rPr>
          <w:rFonts w:ascii="Times New Roman" w:eastAsia="宋体" w:hAnsi="Times New Roman" w:cs="Times New Roman"/>
          <w:sz w:val="20"/>
          <w:szCs w:val="20"/>
          <w:lang w:eastAsia="zh-CN" w:bidi="ar"/>
        </w:rPr>
        <w:t>1213</w:t>
      </w:r>
      <w:r w:rsidRPr="00AE1D28">
        <w:rPr>
          <w:rFonts w:ascii="Times New Roman" w:eastAsia="Times New Roman" w:hAnsi="Times New Roman" w:cs="Times New Roman"/>
          <w:sz w:val="20"/>
          <w:szCs w:val="20"/>
          <w:lang w:eastAsia="zh-CN" w:bidi="ar"/>
        </w:rPr>
        <w:t>). Categorical variables are presented as counts (percentages), and continuous variables as median (first quartile, third quartile). Between-group comparisons were performed using Pearson’s chi</w:t>
      </w:r>
      <w:r w:rsidRPr="00AE1D28">
        <w:rPr>
          <w:rFonts w:ascii="Times New Roman" w:eastAsia="Times New Roman" w:hAnsi="Times New Roman" w:cs="Times New Roman"/>
          <w:sz w:val="20"/>
          <w:szCs w:val="20"/>
          <w:lang w:eastAsia="zh-CN" w:bidi="ar"/>
        </w:rPr>
        <w:noBreakHyphen/>
        <w:t>square test (categorical variables) or Welch’s two-sample t-test (continuous variables). Abbreviations are provided in the table.</w:t>
      </w:r>
    </w:p>
    <w:p w14:paraId="4FE644AC" w14:textId="77777777" w:rsidR="00BD32BB" w:rsidRPr="00AE1D28" w:rsidRDefault="00000000">
      <w:pPr>
        <w:kinsoku/>
        <w:autoSpaceDE/>
        <w:adjustRightInd/>
        <w:snapToGrid/>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lang w:bidi="ar"/>
        </w:rPr>
        <w:br w:type="page"/>
      </w:r>
    </w:p>
    <w:tbl>
      <w:tblPr>
        <w:tblW w:w="5000" w:type="pct"/>
        <w:tblLook w:val="04A0" w:firstRow="1" w:lastRow="0" w:firstColumn="1" w:lastColumn="0" w:noHBand="0" w:noVBand="1"/>
      </w:tblPr>
      <w:tblGrid>
        <w:gridCol w:w="2480"/>
        <w:gridCol w:w="943"/>
        <w:gridCol w:w="1768"/>
        <w:gridCol w:w="1768"/>
        <w:gridCol w:w="1818"/>
        <w:gridCol w:w="1010"/>
      </w:tblGrid>
      <w:tr w:rsidR="00BD32BB" w:rsidRPr="00AE1D28" w14:paraId="28E78D38" w14:textId="77777777">
        <w:trPr>
          <w:trHeight w:val="240"/>
        </w:trPr>
        <w:tc>
          <w:tcPr>
            <w:tcW w:w="1267" w:type="pct"/>
            <w:vMerge w:val="restart"/>
            <w:tcBorders>
              <w:top w:val="single" w:sz="8" w:space="0" w:color="000000"/>
              <w:left w:val="nil"/>
              <w:bottom w:val="single" w:sz="8" w:space="0" w:color="000000"/>
              <w:right w:val="nil"/>
            </w:tcBorders>
            <w:shd w:val="clear" w:color="auto" w:fill="FFFFFF"/>
            <w:vAlign w:val="center"/>
          </w:tcPr>
          <w:p w14:paraId="4FE56063"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lastRenderedPageBreak/>
              <w:t>Variable</w:t>
            </w:r>
          </w:p>
        </w:tc>
        <w:tc>
          <w:tcPr>
            <w:tcW w:w="482" w:type="pct"/>
            <w:vMerge w:val="restart"/>
            <w:tcBorders>
              <w:top w:val="single" w:sz="8" w:space="0" w:color="000000"/>
              <w:left w:val="nil"/>
              <w:bottom w:val="single" w:sz="8" w:space="0" w:color="000000"/>
              <w:right w:val="nil"/>
            </w:tcBorders>
            <w:shd w:val="clear" w:color="auto" w:fill="FFFFFF"/>
            <w:vAlign w:val="center"/>
          </w:tcPr>
          <w:p w14:paraId="2DAF9101"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w:t>
            </w:r>
          </w:p>
        </w:tc>
        <w:tc>
          <w:tcPr>
            <w:tcW w:w="903" w:type="pct"/>
            <w:tcBorders>
              <w:top w:val="single" w:sz="8" w:space="0" w:color="000000"/>
              <w:left w:val="nil"/>
              <w:bottom w:val="nil"/>
              <w:right w:val="nil"/>
            </w:tcBorders>
            <w:shd w:val="clear" w:color="auto" w:fill="FFFFFF"/>
            <w:vAlign w:val="center"/>
          </w:tcPr>
          <w:p w14:paraId="435AA170"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control </w:t>
            </w:r>
          </w:p>
        </w:tc>
        <w:tc>
          <w:tcPr>
            <w:tcW w:w="903" w:type="pct"/>
            <w:tcBorders>
              <w:top w:val="single" w:sz="8" w:space="0" w:color="000000"/>
              <w:left w:val="nil"/>
              <w:bottom w:val="nil"/>
              <w:right w:val="nil"/>
            </w:tcBorders>
            <w:shd w:val="clear" w:color="auto" w:fill="FFFFFF"/>
            <w:vAlign w:val="center"/>
          </w:tcPr>
          <w:p w14:paraId="06F029DF"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gastric cancer </w:t>
            </w:r>
          </w:p>
        </w:tc>
        <w:tc>
          <w:tcPr>
            <w:tcW w:w="929" w:type="pct"/>
            <w:tcBorders>
              <w:top w:val="single" w:sz="8" w:space="0" w:color="000000"/>
              <w:left w:val="nil"/>
              <w:bottom w:val="nil"/>
              <w:right w:val="nil"/>
            </w:tcBorders>
            <w:shd w:val="clear" w:color="auto" w:fill="FFFFFF"/>
            <w:vAlign w:val="center"/>
          </w:tcPr>
          <w:p w14:paraId="4682FDDE"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colorectal cancer </w:t>
            </w:r>
          </w:p>
        </w:tc>
        <w:tc>
          <w:tcPr>
            <w:tcW w:w="513" w:type="pct"/>
            <w:vMerge w:val="restart"/>
            <w:tcBorders>
              <w:top w:val="single" w:sz="8" w:space="0" w:color="000000"/>
              <w:left w:val="nil"/>
              <w:bottom w:val="single" w:sz="8" w:space="0" w:color="000000"/>
              <w:right w:val="nil"/>
            </w:tcBorders>
            <w:shd w:val="clear" w:color="auto" w:fill="FFFFFF"/>
            <w:vAlign w:val="center"/>
          </w:tcPr>
          <w:p w14:paraId="2A520DC8"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p-value</w:t>
            </w:r>
            <w:r w:rsidRPr="00AE1D28">
              <w:rPr>
                <w:rFonts w:ascii="Times New Roman" w:eastAsia="宋体" w:hAnsi="Times New Roman" w:cs="Times New Roman"/>
                <w:b/>
                <w:bCs/>
                <w:snapToGrid/>
                <w:sz w:val="20"/>
                <w:szCs w:val="20"/>
                <w:vertAlign w:val="superscript"/>
                <w:lang w:eastAsia="zh-CN" w:bidi="ar"/>
              </w:rPr>
              <w:t>2</w:t>
            </w:r>
          </w:p>
        </w:tc>
      </w:tr>
      <w:tr w:rsidR="00BD32BB" w:rsidRPr="00AE1D28" w14:paraId="7DE3590D" w14:textId="77777777">
        <w:trPr>
          <w:trHeight w:val="240"/>
        </w:trPr>
        <w:tc>
          <w:tcPr>
            <w:tcW w:w="1267" w:type="pct"/>
            <w:vMerge/>
            <w:tcBorders>
              <w:top w:val="single" w:sz="8" w:space="0" w:color="000000"/>
              <w:left w:val="nil"/>
              <w:bottom w:val="single" w:sz="8" w:space="0" w:color="000000"/>
              <w:right w:val="nil"/>
            </w:tcBorders>
            <w:shd w:val="clear" w:color="auto" w:fill="FFFFFF"/>
            <w:vAlign w:val="center"/>
          </w:tcPr>
          <w:p w14:paraId="562175D5" w14:textId="77777777" w:rsidR="00BD32BB" w:rsidRPr="00AE1D28" w:rsidRDefault="00BD32BB">
            <w:pPr>
              <w:rPr>
                <w:rFonts w:ascii="Times New Roman" w:hAnsi="Times New Roman" w:cs="Times New Roman"/>
                <w:sz w:val="20"/>
                <w:szCs w:val="20"/>
              </w:rPr>
            </w:pPr>
          </w:p>
        </w:tc>
        <w:tc>
          <w:tcPr>
            <w:tcW w:w="482" w:type="pct"/>
            <w:vMerge/>
            <w:tcBorders>
              <w:top w:val="single" w:sz="8" w:space="0" w:color="000000"/>
              <w:left w:val="nil"/>
              <w:bottom w:val="single" w:sz="8" w:space="0" w:color="000000"/>
              <w:right w:val="nil"/>
            </w:tcBorders>
            <w:shd w:val="clear" w:color="auto" w:fill="FFFFFF"/>
            <w:vAlign w:val="center"/>
          </w:tcPr>
          <w:p w14:paraId="5CB25A13" w14:textId="77777777" w:rsidR="00BD32BB" w:rsidRPr="00AE1D28" w:rsidRDefault="00BD32BB">
            <w:pPr>
              <w:rPr>
                <w:rFonts w:ascii="Times New Roman" w:hAnsi="Times New Roman" w:cs="Times New Roman"/>
                <w:sz w:val="20"/>
                <w:szCs w:val="20"/>
              </w:rPr>
            </w:pPr>
          </w:p>
        </w:tc>
        <w:tc>
          <w:tcPr>
            <w:tcW w:w="903" w:type="pct"/>
            <w:tcBorders>
              <w:top w:val="nil"/>
              <w:left w:val="nil"/>
              <w:bottom w:val="single" w:sz="8" w:space="0" w:color="000000"/>
              <w:right w:val="nil"/>
            </w:tcBorders>
            <w:shd w:val="clear" w:color="auto" w:fill="FFFFFF"/>
            <w:vAlign w:val="center"/>
          </w:tcPr>
          <w:p w14:paraId="413661BF"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726</w:t>
            </w:r>
            <w:r w:rsidRPr="00AE1D28">
              <w:rPr>
                <w:rFonts w:ascii="Times New Roman" w:eastAsia="宋体" w:hAnsi="Times New Roman" w:cs="Times New Roman"/>
                <w:b/>
                <w:bCs/>
                <w:snapToGrid/>
                <w:sz w:val="20"/>
                <w:szCs w:val="20"/>
                <w:vertAlign w:val="superscript"/>
                <w:lang w:eastAsia="zh-CN" w:bidi="ar"/>
              </w:rPr>
              <w:t>1</w:t>
            </w:r>
          </w:p>
        </w:tc>
        <w:tc>
          <w:tcPr>
            <w:tcW w:w="903" w:type="pct"/>
            <w:tcBorders>
              <w:top w:val="nil"/>
              <w:left w:val="nil"/>
              <w:bottom w:val="single" w:sz="8" w:space="0" w:color="000000"/>
              <w:right w:val="nil"/>
            </w:tcBorders>
            <w:shd w:val="clear" w:color="auto" w:fill="FFFFFF"/>
            <w:vAlign w:val="center"/>
          </w:tcPr>
          <w:p w14:paraId="5E50A3DE"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747</w:t>
            </w:r>
            <w:r w:rsidRPr="00AE1D28">
              <w:rPr>
                <w:rFonts w:ascii="Times New Roman" w:eastAsia="宋体" w:hAnsi="Times New Roman" w:cs="Times New Roman"/>
                <w:b/>
                <w:bCs/>
                <w:snapToGrid/>
                <w:sz w:val="20"/>
                <w:szCs w:val="20"/>
                <w:vertAlign w:val="superscript"/>
                <w:lang w:eastAsia="zh-CN" w:bidi="ar"/>
              </w:rPr>
              <w:t>1</w:t>
            </w:r>
          </w:p>
        </w:tc>
        <w:tc>
          <w:tcPr>
            <w:tcW w:w="929" w:type="pct"/>
            <w:tcBorders>
              <w:top w:val="nil"/>
              <w:left w:val="nil"/>
              <w:bottom w:val="single" w:sz="8" w:space="0" w:color="000000"/>
              <w:right w:val="nil"/>
            </w:tcBorders>
            <w:shd w:val="clear" w:color="auto" w:fill="FFFFFF"/>
            <w:vAlign w:val="center"/>
          </w:tcPr>
          <w:p w14:paraId="56AB606D"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466</w:t>
            </w:r>
            <w:r w:rsidRPr="00AE1D28">
              <w:rPr>
                <w:rFonts w:ascii="Times New Roman" w:eastAsia="宋体" w:hAnsi="Times New Roman" w:cs="Times New Roman"/>
                <w:b/>
                <w:bCs/>
                <w:snapToGrid/>
                <w:sz w:val="20"/>
                <w:szCs w:val="20"/>
                <w:vertAlign w:val="superscript"/>
                <w:lang w:eastAsia="zh-CN" w:bidi="ar"/>
              </w:rPr>
              <w:t>1</w:t>
            </w:r>
          </w:p>
        </w:tc>
        <w:tc>
          <w:tcPr>
            <w:tcW w:w="513" w:type="pct"/>
            <w:vMerge/>
            <w:tcBorders>
              <w:top w:val="single" w:sz="8" w:space="0" w:color="000000"/>
              <w:left w:val="nil"/>
              <w:bottom w:val="single" w:sz="8" w:space="0" w:color="000000"/>
              <w:right w:val="nil"/>
            </w:tcBorders>
            <w:shd w:val="clear" w:color="auto" w:fill="FFFFFF"/>
            <w:vAlign w:val="center"/>
          </w:tcPr>
          <w:p w14:paraId="079F1B34" w14:textId="77777777" w:rsidR="00BD32BB" w:rsidRPr="00AE1D28" w:rsidRDefault="00BD32BB">
            <w:pPr>
              <w:rPr>
                <w:rFonts w:ascii="Times New Roman" w:hAnsi="Times New Roman" w:cs="Times New Roman"/>
                <w:sz w:val="20"/>
                <w:szCs w:val="20"/>
              </w:rPr>
            </w:pPr>
          </w:p>
        </w:tc>
      </w:tr>
      <w:tr w:rsidR="00BD32BB" w:rsidRPr="00AE1D28" w14:paraId="5DCF6E02" w14:textId="77777777">
        <w:trPr>
          <w:trHeight w:val="300"/>
        </w:trPr>
        <w:tc>
          <w:tcPr>
            <w:tcW w:w="1267" w:type="pct"/>
            <w:shd w:val="clear" w:color="auto" w:fill="FFFFFF"/>
          </w:tcPr>
          <w:p w14:paraId="15DC4CA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gender</w:t>
            </w:r>
          </w:p>
        </w:tc>
        <w:tc>
          <w:tcPr>
            <w:tcW w:w="482" w:type="pct"/>
            <w:shd w:val="clear" w:color="auto" w:fill="FFFFFF"/>
          </w:tcPr>
          <w:p w14:paraId="3F7538C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0F0FCDD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348 (48%)</w:t>
            </w:r>
          </w:p>
        </w:tc>
        <w:tc>
          <w:tcPr>
            <w:tcW w:w="903" w:type="pct"/>
            <w:shd w:val="clear" w:color="auto" w:fill="FFFFFF"/>
          </w:tcPr>
          <w:p w14:paraId="6C575B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521 (70%)</w:t>
            </w:r>
          </w:p>
        </w:tc>
        <w:tc>
          <w:tcPr>
            <w:tcW w:w="929" w:type="pct"/>
            <w:shd w:val="clear" w:color="auto" w:fill="FFFFFF"/>
          </w:tcPr>
          <w:p w14:paraId="6E6902D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259 (56%)</w:t>
            </w:r>
          </w:p>
        </w:tc>
        <w:tc>
          <w:tcPr>
            <w:tcW w:w="513" w:type="pct"/>
            <w:shd w:val="clear" w:color="auto" w:fill="FFFFFF"/>
          </w:tcPr>
          <w:p w14:paraId="4D9EBD4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AB2AB69" w14:textId="77777777">
        <w:trPr>
          <w:trHeight w:val="300"/>
        </w:trPr>
        <w:tc>
          <w:tcPr>
            <w:tcW w:w="1267" w:type="pct"/>
            <w:shd w:val="clear" w:color="auto" w:fill="FFFFFF"/>
          </w:tcPr>
          <w:p w14:paraId="79BC252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age</w:t>
            </w:r>
          </w:p>
        </w:tc>
        <w:tc>
          <w:tcPr>
            <w:tcW w:w="482" w:type="pct"/>
            <w:shd w:val="clear" w:color="auto" w:fill="FFFFFF"/>
          </w:tcPr>
          <w:p w14:paraId="41EB497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1,938</w:t>
            </w:r>
          </w:p>
        </w:tc>
        <w:tc>
          <w:tcPr>
            <w:tcW w:w="903" w:type="pct"/>
            <w:shd w:val="clear" w:color="auto" w:fill="FFFFFF"/>
          </w:tcPr>
          <w:p w14:paraId="7A6E993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56 (46, 66)</w:t>
            </w:r>
          </w:p>
        </w:tc>
        <w:tc>
          <w:tcPr>
            <w:tcW w:w="903" w:type="pct"/>
            <w:shd w:val="clear" w:color="auto" w:fill="FFFFFF"/>
          </w:tcPr>
          <w:p w14:paraId="7FF8F99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62 (55, 69)</w:t>
            </w:r>
          </w:p>
        </w:tc>
        <w:tc>
          <w:tcPr>
            <w:tcW w:w="929" w:type="pct"/>
            <w:shd w:val="clear" w:color="auto" w:fill="FFFFFF"/>
          </w:tcPr>
          <w:p w14:paraId="0D8D216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62 (54, 69)</w:t>
            </w:r>
          </w:p>
        </w:tc>
        <w:tc>
          <w:tcPr>
            <w:tcW w:w="513" w:type="pct"/>
            <w:shd w:val="clear" w:color="auto" w:fill="FFFFFF"/>
          </w:tcPr>
          <w:p w14:paraId="7A4741C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37E283E" w14:textId="77777777">
        <w:trPr>
          <w:trHeight w:val="300"/>
        </w:trPr>
        <w:tc>
          <w:tcPr>
            <w:tcW w:w="1267" w:type="pct"/>
            <w:shd w:val="clear" w:color="auto" w:fill="FFFFFF"/>
          </w:tcPr>
          <w:p w14:paraId="53669F6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BMI</w:t>
            </w:r>
          </w:p>
        </w:tc>
        <w:tc>
          <w:tcPr>
            <w:tcW w:w="482" w:type="pct"/>
            <w:shd w:val="clear" w:color="auto" w:fill="FFFFFF"/>
          </w:tcPr>
          <w:p w14:paraId="22FE1E7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1,769</w:t>
            </w:r>
          </w:p>
        </w:tc>
        <w:tc>
          <w:tcPr>
            <w:tcW w:w="903" w:type="pct"/>
            <w:shd w:val="clear" w:color="auto" w:fill="FFFFFF"/>
          </w:tcPr>
          <w:p w14:paraId="09E3923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23.4 (21.3, 25.5)</w:t>
            </w:r>
          </w:p>
        </w:tc>
        <w:tc>
          <w:tcPr>
            <w:tcW w:w="903" w:type="pct"/>
            <w:shd w:val="clear" w:color="auto" w:fill="FFFFFF"/>
          </w:tcPr>
          <w:p w14:paraId="7A6D6A1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22.7 (20.4, 24.8)</w:t>
            </w:r>
          </w:p>
        </w:tc>
        <w:tc>
          <w:tcPr>
            <w:tcW w:w="929" w:type="pct"/>
            <w:shd w:val="clear" w:color="auto" w:fill="FFFFFF"/>
          </w:tcPr>
          <w:p w14:paraId="528D2A2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22.5 (20.6, 24.8)</w:t>
            </w:r>
          </w:p>
        </w:tc>
        <w:tc>
          <w:tcPr>
            <w:tcW w:w="513" w:type="pct"/>
            <w:shd w:val="clear" w:color="auto" w:fill="FFFFFF"/>
          </w:tcPr>
          <w:p w14:paraId="0C974D5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0.001</w:t>
            </w:r>
          </w:p>
        </w:tc>
      </w:tr>
      <w:tr w:rsidR="00BD32BB" w:rsidRPr="00AE1D28" w14:paraId="3A1BE8B2" w14:textId="77777777">
        <w:trPr>
          <w:trHeight w:val="300"/>
        </w:trPr>
        <w:tc>
          <w:tcPr>
            <w:tcW w:w="1267" w:type="pct"/>
            <w:shd w:val="clear" w:color="auto" w:fill="FFFFFF"/>
          </w:tcPr>
          <w:p w14:paraId="39DAAA1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Smoking_history</w:t>
            </w:r>
            <w:proofErr w:type="spellEnd"/>
          </w:p>
        </w:tc>
        <w:tc>
          <w:tcPr>
            <w:tcW w:w="482" w:type="pct"/>
            <w:shd w:val="clear" w:color="auto" w:fill="FFFFFF"/>
          </w:tcPr>
          <w:p w14:paraId="14BD015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31E9222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147 (20%)</w:t>
            </w:r>
          </w:p>
        </w:tc>
        <w:tc>
          <w:tcPr>
            <w:tcW w:w="903" w:type="pct"/>
            <w:shd w:val="clear" w:color="auto" w:fill="FFFFFF"/>
          </w:tcPr>
          <w:p w14:paraId="57D0DB5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311 (42%)</w:t>
            </w:r>
          </w:p>
        </w:tc>
        <w:tc>
          <w:tcPr>
            <w:tcW w:w="929" w:type="pct"/>
            <w:shd w:val="clear" w:color="auto" w:fill="FFFFFF"/>
          </w:tcPr>
          <w:p w14:paraId="027B348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126 (27%)</w:t>
            </w:r>
          </w:p>
        </w:tc>
        <w:tc>
          <w:tcPr>
            <w:tcW w:w="513" w:type="pct"/>
            <w:shd w:val="clear" w:color="auto" w:fill="FFFFFF"/>
          </w:tcPr>
          <w:p w14:paraId="4B9BFB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96F9512" w14:textId="77777777">
        <w:trPr>
          <w:trHeight w:val="300"/>
        </w:trPr>
        <w:tc>
          <w:tcPr>
            <w:tcW w:w="1267" w:type="pct"/>
            <w:shd w:val="clear" w:color="auto" w:fill="FFFFFF"/>
          </w:tcPr>
          <w:p w14:paraId="5BBAD75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drinking_history</w:t>
            </w:r>
            <w:proofErr w:type="spellEnd"/>
          </w:p>
        </w:tc>
        <w:tc>
          <w:tcPr>
            <w:tcW w:w="482" w:type="pct"/>
            <w:shd w:val="clear" w:color="auto" w:fill="FFFFFF"/>
          </w:tcPr>
          <w:p w14:paraId="29E42D4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31A9BC4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93 (13%)</w:t>
            </w:r>
          </w:p>
        </w:tc>
        <w:tc>
          <w:tcPr>
            <w:tcW w:w="903" w:type="pct"/>
            <w:shd w:val="clear" w:color="auto" w:fill="FFFFFF"/>
          </w:tcPr>
          <w:p w14:paraId="57A8040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248 (33%)</w:t>
            </w:r>
          </w:p>
        </w:tc>
        <w:tc>
          <w:tcPr>
            <w:tcW w:w="929" w:type="pct"/>
            <w:shd w:val="clear" w:color="auto" w:fill="FFFFFF"/>
          </w:tcPr>
          <w:p w14:paraId="63B0128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87 (19%)</w:t>
            </w:r>
          </w:p>
        </w:tc>
        <w:tc>
          <w:tcPr>
            <w:tcW w:w="513" w:type="pct"/>
            <w:shd w:val="clear" w:color="auto" w:fill="FFFFFF"/>
          </w:tcPr>
          <w:p w14:paraId="74C4B56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D9BAF3E" w14:textId="77777777">
        <w:trPr>
          <w:trHeight w:val="300"/>
        </w:trPr>
        <w:tc>
          <w:tcPr>
            <w:tcW w:w="1267" w:type="pct"/>
            <w:shd w:val="clear" w:color="auto" w:fill="FFFFFF"/>
          </w:tcPr>
          <w:p w14:paraId="08B6A1F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Family_history_of_cancer</w:t>
            </w:r>
            <w:proofErr w:type="spellEnd"/>
          </w:p>
        </w:tc>
        <w:tc>
          <w:tcPr>
            <w:tcW w:w="482" w:type="pct"/>
            <w:shd w:val="clear" w:color="auto" w:fill="FFFFFF"/>
          </w:tcPr>
          <w:p w14:paraId="617147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51D36B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 (5.6%)</w:t>
            </w:r>
          </w:p>
        </w:tc>
        <w:tc>
          <w:tcPr>
            <w:tcW w:w="903" w:type="pct"/>
            <w:shd w:val="clear" w:color="auto" w:fill="FFFFFF"/>
          </w:tcPr>
          <w:p w14:paraId="36D5C7A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63 (8.4%)</w:t>
            </w:r>
          </w:p>
        </w:tc>
        <w:tc>
          <w:tcPr>
            <w:tcW w:w="929" w:type="pct"/>
            <w:shd w:val="clear" w:color="auto" w:fill="FFFFFF"/>
          </w:tcPr>
          <w:p w14:paraId="425A01C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62 (13%)</w:t>
            </w:r>
          </w:p>
        </w:tc>
        <w:tc>
          <w:tcPr>
            <w:tcW w:w="513" w:type="pct"/>
            <w:shd w:val="clear" w:color="auto" w:fill="FFFFFF"/>
          </w:tcPr>
          <w:p w14:paraId="1203FA0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32422E7" w14:textId="77777777">
        <w:trPr>
          <w:trHeight w:val="300"/>
        </w:trPr>
        <w:tc>
          <w:tcPr>
            <w:tcW w:w="1267" w:type="pct"/>
            <w:shd w:val="clear" w:color="auto" w:fill="FFFFFF"/>
          </w:tcPr>
          <w:p w14:paraId="189EA90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WBC</w:t>
            </w:r>
          </w:p>
        </w:tc>
        <w:tc>
          <w:tcPr>
            <w:tcW w:w="482" w:type="pct"/>
            <w:shd w:val="clear" w:color="auto" w:fill="FFFFFF"/>
          </w:tcPr>
          <w:p w14:paraId="19C8352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30AC2CC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5.61 (4.80, 6.77)</w:t>
            </w:r>
          </w:p>
        </w:tc>
        <w:tc>
          <w:tcPr>
            <w:tcW w:w="903" w:type="pct"/>
            <w:shd w:val="clear" w:color="auto" w:fill="FFFFFF"/>
          </w:tcPr>
          <w:p w14:paraId="583EA1B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5.45 (4.49, 6.70)</w:t>
            </w:r>
          </w:p>
        </w:tc>
        <w:tc>
          <w:tcPr>
            <w:tcW w:w="929" w:type="pct"/>
            <w:shd w:val="clear" w:color="auto" w:fill="FFFFFF"/>
          </w:tcPr>
          <w:p w14:paraId="75CDBD2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5.70 (4.60, 7.01)</w:t>
            </w:r>
          </w:p>
        </w:tc>
        <w:tc>
          <w:tcPr>
            <w:tcW w:w="513" w:type="pct"/>
            <w:shd w:val="clear" w:color="auto" w:fill="FFFFFF"/>
          </w:tcPr>
          <w:p w14:paraId="70DE16F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5244BC12" w14:textId="77777777">
        <w:trPr>
          <w:trHeight w:val="300"/>
        </w:trPr>
        <w:tc>
          <w:tcPr>
            <w:tcW w:w="1267" w:type="pct"/>
            <w:shd w:val="clear" w:color="auto" w:fill="FFFFFF"/>
          </w:tcPr>
          <w:p w14:paraId="6C5BC6A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GR</w:t>
            </w:r>
          </w:p>
        </w:tc>
        <w:tc>
          <w:tcPr>
            <w:tcW w:w="482" w:type="pct"/>
            <w:shd w:val="clear" w:color="auto" w:fill="FFFFFF"/>
          </w:tcPr>
          <w:p w14:paraId="17E1644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3CD140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3.40 (2.75, 4.27)</w:t>
            </w:r>
          </w:p>
        </w:tc>
        <w:tc>
          <w:tcPr>
            <w:tcW w:w="903" w:type="pct"/>
            <w:shd w:val="clear" w:color="auto" w:fill="FFFFFF"/>
          </w:tcPr>
          <w:p w14:paraId="42A5461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3.30 (2.56, 4.32)</w:t>
            </w:r>
          </w:p>
        </w:tc>
        <w:tc>
          <w:tcPr>
            <w:tcW w:w="929" w:type="pct"/>
            <w:shd w:val="clear" w:color="auto" w:fill="FFFFFF"/>
          </w:tcPr>
          <w:p w14:paraId="597FED4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3.56 (2.60, 4.70)</w:t>
            </w:r>
          </w:p>
        </w:tc>
        <w:tc>
          <w:tcPr>
            <w:tcW w:w="513" w:type="pct"/>
            <w:shd w:val="clear" w:color="auto" w:fill="FFFFFF"/>
          </w:tcPr>
          <w:p w14:paraId="1BBD8FD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9F88D5C" w14:textId="77777777">
        <w:trPr>
          <w:trHeight w:val="300"/>
        </w:trPr>
        <w:tc>
          <w:tcPr>
            <w:tcW w:w="1267" w:type="pct"/>
            <w:shd w:val="clear" w:color="auto" w:fill="FFFFFF"/>
          </w:tcPr>
          <w:p w14:paraId="31EFCD8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LYMPH</w:t>
            </w:r>
          </w:p>
        </w:tc>
        <w:tc>
          <w:tcPr>
            <w:tcW w:w="482" w:type="pct"/>
            <w:shd w:val="clear" w:color="auto" w:fill="FFFFFF"/>
          </w:tcPr>
          <w:p w14:paraId="57AC05A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7D6213E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1.61 (1.30, 2.00)</w:t>
            </w:r>
          </w:p>
        </w:tc>
        <w:tc>
          <w:tcPr>
            <w:tcW w:w="903" w:type="pct"/>
            <w:shd w:val="clear" w:color="auto" w:fill="FFFFFF"/>
          </w:tcPr>
          <w:p w14:paraId="36A1D01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 (1.10, 1.75)</w:t>
            </w:r>
          </w:p>
        </w:tc>
        <w:tc>
          <w:tcPr>
            <w:tcW w:w="929" w:type="pct"/>
            <w:shd w:val="clear" w:color="auto" w:fill="FFFFFF"/>
          </w:tcPr>
          <w:p w14:paraId="78B9007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1.37 (1.04, 1.70)</w:t>
            </w:r>
          </w:p>
        </w:tc>
        <w:tc>
          <w:tcPr>
            <w:tcW w:w="513" w:type="pct"/>
            <w:shd w:val="clear" w:color="auto" w:fill="FFFFFF"/>
          </w:tcPr>
          <w:p w14:paraId="6C537D3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D883930" w14:textId="77777777">
        <w:trPr>
          <w:trHeight w:val="300"/>
        </w:trPr>
        <w:tc>
          <w:tcPr>
            <w:tcW w:w="1267" w:type="pct"/>
            <w:shd w:val="clear" w:color="auto" w:fill="FFFFFF"/>
          </w:tcPr>
          <w:p w14:paraId="2F53FA8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MONO</w:t>
            </w:r>
          </w:p>
        </w:tc>
        <w:tc>
          <w:tcPr>
            <w:tcW w:w="482" w:type="pct"/>
            <w:shd w:val="clear" w:color="auto" w:fill="FFFFFF"/>
          </w:tcPr>
          <w:p w14:paraId="43BF13C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1466104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0.45 (0.38, 0.55)</w:t>
            </w:r>
          </w:p>
        </w:tc>
        <w:tc>
          <w:tcPr>
            <w:tcW w:w="903" w:type="pct"/>
            <w:shd w:val="clear" w:color="auto" w:fill="FFFFFF"/>
          </w:tcPr>
          <w:p w14:paraId="2A8C72D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0.41 (0.35, 0.54)</w:t>
            </w:r>
          </w:p>
        </w:tc>
        <w:tc>
          <w:tcPr>
            <w:tcW w:w="929" w:type="pct"/>
            <w:shd w:val="clear" w:color="auto" w:fill="FFFFFF"/>
          </w:tcPr>
          <w:p w14:paraId="691DF77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0.44 (0.36, 0.59)</w:t>
            </w:r>
          </w:p>
        </w:tc>
        <w:tc>
          <w:tcPr>
            <w:tcW w:w="513" w:type="pct"/>
            <w:shd w:val="clear" w:color="auto" w:fill="FFFFFF"/>
          </w:tcPr>
          <w:p w14:paraId="3DABA93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w:t>
            </w:r>
          </w:p>
        </w:tc>
      </w:tr>
      <w:tr w:rsidR="00BD32BB" w:rsidRPr="00AE1D28" w14:paraId="272338AF" w14:textId="77777777">
        <w:trPr>
          <w:trHeight w:val="300"/>
        </w:trPr>
        <w:tc>
          <w:tcPr>
            <w:tcW w:w="1267" w:type="pct"/>
            <w:shd w:val="clear" w:color="auto" w:fill="FFFFFF"/>
          </w:tcPr>
          <w:p w14:paraId="6E06D0D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EO</w:t>
            </w:r>
          </w:p>
        </w:tc>
        <w:tc>
          <w:tcPr>
            <w:tcW w:w="482" w:type="pct"/>
            <w:shd w:val="clear" w:color="auto" w:fill="FFFFFF"/>
          </w:tcPr>
          <w:p w14:paraId="168678E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3FD8598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0.10 (0.06, 0.19)</w:t>
            </w:r>
          </w:p>
        </w:tc>
        <w:tc>
          <w:tcPr>
            <w:tcW w:w="903" w:type="pct"/>
            <w:shd w:val="clear" w:color="auto" w:fill="FFFFFF"/>
          </w:tcPr>
          <w:p w14:paraId="69EF91A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0.10 (0.05, 0.18)</w:t>
            </w:r>
          </w:p>
        </w:tc>
        <w:tc>
          <w:tcPr>
            <w:tcW w:w="929" w:type="pct"/>
            <w:shd w:val="clear" w:color="auto" w:fill="FFFFFF"/>
          </w:tcPr>
          <w:p w14:paraId="26B4301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0.10 (0.06, 0.20)</w:t>
            </w:r>
          </w:p>
        </w:tc>
        <w:tc>
          <w:tcPr>
            <w:tcW w:w="513" w:type="pct"/>
            <w:shd w:val="clear" w:color="auto" w:fill="FFFFFF"/>
          </w:tcPr>
          <w:p w14:paraId="69A62D4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0.075</w:t>
            </w:r>
          </w:p>
        </w:tc>
      </w:tr>
      <w:tr w:rsidR="00BD32BB" w:rsidRPr="00AE1D28" w14:paraId="3B4F46AF" w14:textId="77777777">
        <w:trPr>
          <w:trHeight w:val="300"/>
        </w:trPr>
        <w:tc>
          <w:tcPr>
            <w:tcW w:w="1267" w:type="pct"/>
            <w:shd w:val="clear" w:color="auto" w:fill="FFFFFF"/>
          </w:tcPr>
          <w:p w14:paraId="0D42672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BASO</w:t>
            </w:r>
          </w:p>
        </w:tc>
        <w:tc>
          <w:tcPr>
            <w:tcW w:w="482" w:type="pct"/>
            <w:shd w:val="clear" w:color="auto" w:fill="FFFFFF"/>
          </w:tcPr>
          <w:p w14:paraId="477BBA8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70B0915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 (0.01, 0.04)</w:t>
            </w:r>
          </w:p>
        </w:tc>
        <w:tc>
          <w:tcPr>
            <w:tcW w:w="903" w:type="pct"/>
            <w:shd w:val="clear" w:color="auto" w:fill="FFFFFF"/>
          </w:tcPr>
          <w:p w14:paraId="40C4491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0.01 (0.00, 0.03)</w:t>
            </w:r>
          </w:p>
        </w:tc>
        <w:tc>
          <w:tcPr>
            <w:tcW w:w="929" w:type="pct"/>
            <w:shd w:val="clear" w:color="auto" w:fill="FFFFFF"/>
          </w:tcPr>
          <w:p w14:paraId="4535B24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 (0.00, 0.04)</w:t>
            </w:r>
          </w:p>
        </w:tc>
        <w:tc>
          <w:tcPr>
            <w:tcW w:w="513" w:type="pct"/>
            <w:shd w:val="clear" w:color="auto" w:fill="FFFFFF"/>
          </w:tcPr>
          <w:p w14:paraId="3805385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7986598" w14:textId="77777777">
        <w:trPr>
          <w:trHeight w:val="300"/>
        </w:trPr>
        <w:tc>
          <w:tcPr>
            <w:tcW w:w="1267" w:type="pct"/>
            <w:shd w:val="clear" w:color="auto" w:fill="FFFFFF"/>
          </w:tcPr>
          <w:p w14:paraId="6B5782A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GR_percentage</w:t>
            </w:r>
            <w:proofErr w:type="spellEnd"/>
          </w:p>
        </w:tc>
        <w:tc>
          <w:tcPr>
            <w:tcW w:w="482" w:type="pct"/>
            <w:shd w:val="clear" w:color="auto" w:fill="FFFFFF"/>
          </w:tcPr>
          <w:p w14:paraId="173D6EF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2AD7735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60 (54, 66)</w:t>
            </w:r>
          </w:p>
        </w:tc>
        <w:tc>
          <w:tcPr>
            <w:tcW w:w="903" w:type="pct"/>
            <w:shd w:val="clear" w:color="auto" w:fill="FFFFFF"/>
          </w:tcPr>
          <w:p w14:paraId="266FC5F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62 (55, 69)</w:t>
            </w:r>
          </w:p>
        </w:tc>
        <w:tc>
          <w:tcPr>
            <w:tcW w:w="929" w:type="pct"/>
            <w:shd w:val="clear" w:color="auto" w:fill="FFFFFF"/>
          </w:tcPr>
          <w:p w14:paraId="290B536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63 (56, 71)</w:t>
            </w:r>
          </w:p>
        </w:tc>
        <w:tc>
          <w:tcPr>
            <w:tcW w:w="513" w:type="pct"/>
            <w:shd w:val="clear" w:color="auto" w:fill="FFFFFF"/>
          </w:tcPr>
          <w:p w14:paraId="328B5DC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00ABFC2" w14:textId="77777777">
        <w:trPr>
          <w:trHeight w:val="300"/>
        </w:trPr>
        <w:tc>
          <w:tcPr>
            <w:tcW w:w="1267" w:type="pct"/>
            <w:shd w:val="clear" w:color="auto" w:fill="FFFFFF"/>
          </w:tcPr>
          <w:p w14:paraId="1C7E3FB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LYMPH_percentage</w:t>
            </w:r>
            <w:proofErr w:type="spellEnd"/>
          </w:p>
        </w:tc>
        <w:tc>
          <w:tcPr>
            <w:tcW w:w="482" w:type="pct"/>
            <w:shd w:val="clear" w:color="auto" w:fill="FFFFFF"/>
          </w:tcPr>
          <w:p w14:paraId="325E9AC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7265B67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 (24, 34)</w:t>
            </w:r>
          </w:p>
        </w:tc>
        <w:tc>
          <w:tcPr>
            <w:tcW w:w="903" w:type="pct"/>
            <w:shd w:val="clear" w:color="auto" w:fill="FFFFFF"/>
          </w:tcPr>
          <w:p w14:paraId="4314CC3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 (21, 33)</w:t>
            </w:r>
          </w:p>
        </w:tc>
        <w:tc>
          <w:tcPr>
            <w:tcW w:w="929" w:type="pct"/>
            <w:shd w:val="clear" w:color="auto" w:fill="FFFFFF"/>
          </w:tcPr>
          <w:p w14:paraId="0FEB389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 (18, 32)</w:t>
            </w:r>
          </w:p>
        </w:tc>
        <w:tc>
          <w:tcPr>
            <w:tcW w:w="513" w:type="pct"/>
            <w:shd w:val="clear" w:color="auto" w:fill="FFFFFF"/>
          </w:tcPr>
          <w:p w14:paraId="4DE7C8A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0137AF0" w14:textId="77777777">
        <w:trPr>
          <w:trHeight w:val="300"/>
        </w:trPr>
        <w:tc>
          <w:tcPr>
            <w:tcW w:w="1267" w:type="pct"/>
            <w:shd w:val="clear" w:color="auto" w:fill="FFFFFF"/>
          </w:tcPr>
          <w:p w14:paraId="476B5BA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MONO_percentage</w:t>
            </w:r>
            <w:proofErr w:type="spellEnd"/>
          </w:p>
        </w:tc>
        <w:tc>
          <w:tcPr>
            <w:tcW w:w="482" w:type="pct"/>
            <w:shd w:val="clear" w:color="auto" w:fill="FFFFFF"/>
          </w:tcPr>
          <w:p w14:paraId="7CA8F2C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7875E06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7.90 (6.80, 9.20)</w:t>
            </w:r>
          </w:p>
        </w:tc>
        <w:tc>
          <w:tcPr>
            <w:tcW w:w="903" w:type="pct"/>
            <w:shd w:val="clear" w:color="auto" w:fill="FFFFFF"/>
          </w:tcPr>
          <w:p w14:paraId="5D2FC1C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7.90 (6.50, 9.30)</w:t>
            </w:r>
          </w:p>
        </w:tc>
        <w:tc>
          <w:tcPr>
            <w:tcW w:w="929" w:type="pct"/>
            <w:shd w:val="clear" w:color="auto" w:fill="FFFFFF"/>
          </w:tcPr>
          <w:p w14:paraId="0C2A368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8.05 (6.60, 9.50)</w:t>
            </w:r>
          </w:p>
        </w:tc>
        <w:tc>
          <w:tcPr>
            <w:tcW w:w="513" w:type="pct"/>
            <w:shd w:val="clear" w:color="auto" w:fill="FFFFFF"/>
          </w:tcPr>
          <w:p w14:paraId="4A7AB23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w:t>
            </w:r>
          </w:p>
        </w:tc>
      </w:tr>
      <w:tr w:rsidR="00BD32BB" w:rsidRPr="00AE1D28" w14:paraId="7F71E060" w14:textId="77777777">
        <w:trPr>
          <w:trHeight w:val="300"/>
        </w:trPr>
        <w:tc>
          <w:tcPr>
            <w:tcW w:w="1267" w:type="pct"/>
            <w:shd w:val="clear" w:color="auto" w:fill="FFFFFF"/>
          </w:tcPr>
          <w:p w14:paraId="6660214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EO_percentage</w:t>
            </w:r>
            <w:proofErr w:type="spellEnd"/>
          </w:p>
        </w:tc>
        <w:tc>
          <w:tcPr>
            <w:tcW w:w="482" w:type="pct"/>
            <w:shd w:val="clear" w:color="auto" w:fill="FFFFFF"/>
          </w:tcPr>
          <w:p w14:paraId="10EA783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0E11B4E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1.80 (1.03, 3.00)</w:t>
            </w:r>
          </w:p>
        </w:tc>
        <w:tc>
          <w:tcPr>
            <w:tcW w:w="903" w:type="pct"/>
            <w:shd w:val="clear" w:color="auto" w:fill="FFFFFF"/>
          </w:tcPr>
          <w:p w14:paraId="58552E1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1.80 (1.00, 2.90)</w:t>
            </w:r>
          </w:p>
        </w:tc>
        <w:tc>
          <w:tcPr>
            <w:tcW w:w="929" w:type="pct"/>
            <w:shd w:val="clear" w:color="auto" w:fill="FFFFFF"/>
          </w:tcPr>
          <w:p w14:paraId="56D55EE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1.90 (1.00, 3.10)</w:t>
            </w:r>
          </w:p>
        </w:tc>
        <w:tc>
          <w:tcPr>
            <w:tcW w:w="513" w:type="pct"/>
            <w:shd w:val="clear" w:color="auto" w:fill="FFFFFF"/>
          </w:tcPr>
          <w:p w14:paraId="52A783A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w:t>
            </w:r>
          </w:p>
        </w:tc>
      </w:tr>
      <w:tr w:rsidR="00BD32BB" w:rsidRPr="00AE1D28" w14:paraId="1619EA14" w14:textId="77777777">
        <w:trPr>
          <w:trHeight w:val="300"/>
        </w:trPr>
        <w:tc>
          <w:tcPr>
            <w:tcW w:w="1267" w:type="pct"/>
            <w:shd w:val="clear" w:color="auto" w:fill="FFFFFF"/>
          </w:tcPr>
          <w:p w14:paraId="4EB9ACC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BASO_percentage</w:t>
            </w:r>
            <w:proofErr w:type="spellEnd"/>
          </w:p>
        </w:tc>
        <w:tc>
          <w:tcPr>
            <w:tcW w:w="482" w:type="pct"/>
            <w:shd w:val="clear" w:color="auto" w:fill="FFFFFF"/>
          </w:tcPr>
          <w:p w14:paraId="44250E8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5CAC180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0.50 (0.34, 0.69)</w:t>
            </w:r>
          </w:p>
        </w:tc>
        <w:tc>
          <w:tcPr>
            <w:tcW w:w="903" w:type="pct"/>
            <w:shd w:val="clear" w:color="auto" w:fill="FFFFFF"/>
          </w:tcPr>
          <w:p w14:paraId="5122B87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0.50 (0.30, 0.70)</w:t>
            </w:r>
          </w:p>
        </w:tc>
        <w:tc>
          <w:tcPr>
            <w:tcW w:w="929" w:type="pct"/>
            <w:shd w:val="clear" w:color="auto" w:fill="FFFFFF"/>
          </w:tcPr>
          <w:p w14:paraId="3C0B3A4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0.50 (0.40, 0.80)</w:t>
            </w:r>
          </w:p>
        </w:tc>
        <w:tc>
          <w:tcPr>
            <w:tcW w:w="513" w:type="pct"/>
            <w:shd w:val="clear" w:color="auto" w:fill="FFFFFF"/>
          </w:tcPr>
          <w:p w14:paraId="15C733C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0.026</w:t>
            </w:r>
          </w:p>
        </w:tc>
      </w:tr>
      <w:tr w:rsidR="00BD32BB" w:rsidRPr="00AE1D28" w14:paraId="6F6BF3E8" w14:textId="77777777">
        <w:trPr>
          <w:trHeight w:val="300"/>
        </w:trPr>
        <w:tc>
          <w:tcPr>
            <w:tcW w:w="1267" w:type="pct"/>
            <w:shd w:val="clear" w:color="auto" w:fill="FFFFFF"/>
          </w:tcPr>
          <w:p w14:paraId="7B35CF1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RBC</w:t>
            </w:r>
          </w:p>
        </w:tc>
        <w:tc>
          <w:tcPr>
            <w:tcW w:w="482" w:type="pct"/>
            <w:shd w:val="clear" w:color="auto" w:fill="FFFFFF"/>
          </w:tcPr>
          <w:p w14:paraId="5A57812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6A0355B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4.30 (3.96, 4.65)</w:t>
            </w:r>
          </w:p>
        </w:tc>
        <w:tc>
          <w:tcPr>
            <w:tcW w:w="903" w:type="pct"/>
            <w:shd w:val="clear" w:color="auto" w:fill="FFFFFF"/>
          </w:tcPr>
          <w:p w14:paraId="1CFC3A6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4.07 (3.58, 4.45)</w:t>
            </w:r>
          </w:p>
        </w:tc>
        <w:tc>
          <w:tcPr>
            <w:tcW w:w="929" w:type="pct"/>
            <w:shd w:val="clear" w:color="auto" w:fill="FFFFFF"/>
          </w:tcPr>
          <w:p w14:paraId="135A457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4.10 (3.68, 4.50)</w:t>
            </w:r>
          </w:p>
        </w:tc>
        <w:tc>
          <w:tcPr>
            <w:tcW w:w="513" w:type="pct"/>
            <w:shd w:val="clear" w:color="auto" w:fill="FFFFFF"/>
          </w:tcPr>
          <w:p w14:paraId="0928706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D046FDA" w14:textId="77777777">
        <w:trPr>
          <w:trHeight w:val="300"/>
        </w:trPr>
        <w:tc>
          <w:tcPr>
            <w:tcW w:w="1267" w:type="pct"/>
            <w:shd w:val="clear" w:color="auto" w:fill="FFFFFF"/>
          </w:tcPr>
          <w:p w14:paraId="1B78EDB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HGB</w:t>
            </w:r>
          </w:p>
        </w:tc>
        <w:tc>
          <w:tcPr>
            <w:tcW w:w="482" w:type="pct"/>
            <w:shd w:val="clear" w:color="auto" w:fill="FFFFFF"/>
          </w:tcPr>
          <w:p w14:paraId="0945393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3FB0A66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133 (122, 145)</w:t>
            </w:r>
          </w:p>
        </w:tc>
        <w:tc>
          <w:tcPr>
            <w:tcW w:w="903" w:type="pct"/>
            <w:shd w:val="clear" w:color="auto" w:fill="FFFFFF"/>
          </w:tcPr>
          <w:p w14:paraId="76EBC84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124 (104, 136)</w:t>
            </w:r>
          </w:p>
        </w:tc>
        <w:tc>
          <w:tcPr>
            <w:tcW w:w="929" w:type="pct"/>
            <w:shd w:val="clear" w:color="auto" w:fill="FFFFFF"/>
          </w:tcPr>
          <w:p w14:paraId="4E7035D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117 (95, 133)</w:t>
            </w:r>
          </w:p>
        </w:tc>
        <w:tc>
          <w:tcPr>
            <w:tcW w:w="513" w:type="pct"/>
            <w:shd w:val="clear" w:color="auto" w:fill="FFFFFF"/>
          </w:tcPr>
          <w:p w14:paraId="41CE93A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4758FD0" w14:textId="77777777">
        <w:trPr>
          <w:trHeight w:val="300"/>
        </w:trPr>
        <w:tc>
          <w:tcPr>
            <w:tcW w:w="1267" w:type="pct"/>
            <w:shd w:val="clear" w:color="auto" w:fill="FFFFFF"/>
          </w:tcPr>
          <w:p w14:paraId="1E43B86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HCT</w:t>
            </w:r>
          </w:p>
        </w:tc>
        <w:tc>
          <w:tcPr>
            <w:tcW w:w="482" w:type="pct"/>
            <w:shd w:val="clear" w:color="auto" w:fill="FFFFFF"/>
          </w:tcPr>
          <w:p w14:paraId="2706998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433C431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 (37, 43)</w:t>
            </w:r>
          </w:p>
        </w:tc>
        <w:tc>
          <w:tcPr>
            <w:tcW w:w="903" w:type="pct"/>
            <w:shd w:val="clear" w:color="auto" w:fill="FFFFFF"/>
          </w:tcPr>
          <w:p w14:paraId="79E6463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 (32, 41)</w:t>
            </w:r>
          </w:p>
        </w:tc>
        <w:tc>
          <w:tcPr>
            <w:tcW w:w="929" w:type="pct"/>
            <w:shd w:val="clear" w:color="auto" w:fill="FFFFFF"/>
          </w:tcPr>
          <w:p w14:paraId="1220475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36 (30, 40)</w:t>
            </w:r>
          </w:p>
        </w:tc>
        <w:tc>
          <w:tcPr>
            <w:tcW w:w="513" w:type="pct"/>
            <w:shd w:val="clear" w:color="auto" w:fill="FFFFFF"/>
          </w:tcPr>
          <w:p w14:paraId="7B5D46E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715A00A" w14:textId="77777777">
        <w:trPr>
          <w:trHeight w:val="300"/>
        </w:trPr>
        <w:tc>
          <w:tcPr>
            <w:tcW w:w="1267" w:type="pct"/>
            <w:shd w:val="clear" w:color="auto" w:fill="FFFFFF"/>
          </w:tcPr>
          <w:p w14:paraId="6D1B097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MCV</w:t>
            </w:r>
          </w:p>
        </w:tc>
        <w:tc>
          <w:tcPr>
            <w:tcW w:w="482" w:type="pct"/>
            <w:shd w:val="clear" w:color="auto" w:fill="FFFFFF"/>
          </w:tcPr>
          <w:p w14:paraId="4147BB9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77F4EFF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92 (90, 95)</w:t>
            </w:r>
          </w:p>
        </w:tc>
        <w:tc>
          <w:tcPr>
            <w:tcW w:w="903" w:type="pct"/>
            <w:shd w:val="clear" w:color="auto" w:fill="FFFFFF"/>
          </w:tcPr>
          <w:p w14:paraId="0AA6BB9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91 (87, 95)</w:t>
            </w:r>
          </w:p>
        </w:tc>
        <w:tc>
          <w:tcPr>
            <w:tcW w:w="929" w:type="pct"/>
            <w:shd w:val="clear" w:color="auto" w:fill="FFFFFF"/>
          </w:tcPr>
          <w:p w14:paraId="39772FD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88 (79, 93)</w:t>
            </w:r>
          </w:p>
        </w:tc>
        <w:tc>
          <w:tcPr>
            <w:tcW w:w="513" w:type="pct"/>
            <w:shd w:val="clear" w:color="auto" w:fill="FFFFFF"/>
          </w:tcPr>
          <w:p w14:paraId="2C73872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1C66B76" w14:textId="77777777">
        <w:trPr>
          <w:trHeight w:val="300"/>
        </w:trPr>
        <w:tc>
          <w:tcPr>
            <w:tcW w:w="1267" w:type="pct"/>
            <w:shd w:val="clear" w:color="auto" w:fill="FFFFFF"/>
          </w:tcPr>
          <w:p w14:paraId="43A97F8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MCH</w:t>
            </w:r>
          </w:p>
        </w:tc>
        <w:tc>
          <w:tcPr>
            <w:tcW w:w="482" w:type="pct"/>
            <w:shd w:val="clear" w:color="auto" w:fill="FFFFFF"/>
          </w:tcPr>
          <w:p w14:paraId="588EBE2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7721C30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31.1 (30.0, 32.3)</w:t>
            </w:r>
          </w:p>
        </w:tc>
        <w:tc>
          <w:tcPr>
            <w:tcW w:w="903" w:type="pct"/>
            <w:shd w:val="clear" w:color="auto" w:fill="FFFFFF"/>
          </w:tcPr>
          <w:p w14:paraId="6543836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30.4 (28.6, 31.7)</w:t>
            </w:r>
          </w:p>
        </w:tc>
        <w:tc>
          <w:tcPr>
            <w:tcW w:w="929" w:type="pct"/>
            <w:shd w:val="clear" w:color="auto" w:fill="FFFFFF"/>
          </w:tcPr>
          <w:p w14:paraId="6A144E7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29.1 (25.0, 30.8)</w:t>
            </w:r>
          </w:p>
        </w:tc>
        <w:tc>
          <w:tcPr>
            <w:tcW w:w="513" w:type="pct"/>
            <w:shd w:val="clear" w:color="auto" w:fill="FFFFFF"/>
          </w:tcPr>
          <w:p w14:paraId="2812515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1026F7F" w14:textId="77777777">
        <w:trPr>
          <w:trHeight w:val="300"/>
        </w:trPr>
        <w:tc>
          <w:tcPr>
            <w:tcW w:w="1267" w:type="pct"/>
            <w:shd w:val="clear" w:color="auto" w:fill="FFFFFF"/>
          </w:tcPr>
          <w:p w14:paraId="1415824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MCHC</w:t>
            </w:r>
          </w:p>
        </w:tc>
        <w:tc>
          <w:tcPr>
            <w:tcW w:w="482" w:type="pct"/>
            <w:shd w:val="clear" w:color="auto" w:fill="FFFFFF"/>
          </w:tcPr>
          <w:p w14:paraId="1834CE8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3CE3722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332 (326, 337)</w:t>
            </w:r>
          </w:p>
        </w:tc>
        <w:tc>
          <w:tcPr>
            <w:tcW w:w="903" w:type="pct"/>
            <w:shd w:val="clear" w:color="auto" w:fill="FFFFFF"/>
          </w:tcPr>
          <w:p w14:paraId="7C9FE21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331 (324, 337)</w:t>
            </w:r>
          </w:p>
        </w:tc>
        <w:tc>
          <w:tcPr>
            <w:tcW w:w="929" w:type="pct"/>
            <w:shd w:val="clear" w:color="auto" w:fill="FFFFFF"/>
          </w:tcPr>
          <w:p w14:paraId="1CB2747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327 (314, 334)</w:t>
            </w:r>
          </w:p>
        </w:tc>
        <w:tc>
          <w:tcPr>
            <w:tcW w:w="513" w:type="pct"/>
            <w:shd w:val="clear" w:color="auto" w:fill="FFFFFF"/>
          </w:tcPr>
          <w:p w14:paraId="052AAB8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32B35CA" w14:textId="77777777">
        <w:trPr>
          <w:trHeight w:val="300"/>
        </w:trPr>
        <w:tc>
          <w:tcPr>
            <w:tcW w:w="1267" w:type="pct"/>
            <w:shd w:val="clear" w:color="auto" w:fill="FFFFFF"/>
          </w:tcPr>
          <w:p w14:paraId="657C29B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RDW_CV</w:t>
            </w:r>
          </w:p>
        </w:tc>
        <w:tc>
          <w:tcPr>
            <w:tcW w:w="482" w:type="pct"/>
            <w:shd w:val="clear" w:color="auto" w:fill="FFFFFF"/>
          </w:tcPr>
          <w:p w14:paraId="6759FFE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1,626</w:t>
            </w:r>
          </w:p>
        </w:tc>
        <w:tc>
          <w:tcPr>
            <w:tcW w:w="903" w:type="pct"/>
            <w:shd w:val="clear" w:color="auto" w:fill="FFFFFF"/>
          </w:tcPr>
          <w:p w14:paraId="02BAAB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13.10 (12.60, 13.70)</w:t>
            </w:r>
          </w:p>
        </w:tc>
        <w:tc>
          <w:tcPr>
            <w:tcW w:w="903" w:type="pct"/>
            <w:shd w:val="clear" w:color="auto" w:fill="FFFFFF"/>
          </w:tcPr>
          <w:p w14:paraId="4E54961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13.70 (13.10, 14.90)</w:t>
            </w:r>
          </w:p>
        </w:tc>
        <w:tc>
          <w:tcPr>
            <w:tcW w:w="929" w:type="pct"/>
            <w:shd w:val="clear" w:color="auto" w:fill="FFFFFF"/>
          </w:tcPr>
          <w:p w14:paraId="1E0DF37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14.20 (13.40, 16.90)</w:t>
            </w:r>
          </w:p>
        </w:tc>
        <w:tc>
          <w:tcPr>
            <w:tcW w:w="513" w:type="pct"/>
            <w:shd w:val="clear" w:color="auto" w:fill="FFFFFF"/>
          </w:tcPr>
          <w:p w14:paraId="18417B7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30778B3" w14:textId="77777777">
        <w:trPr>
          <w:trHeight w:val="300"/>
        </w:trPr>
        <w:tc>
          <w:tcPr>
            <w:tcW w:w="1267" w:type="pct"/>
            <w:shd w:val="clear" w:color="auto" w:fill="FFFFFF"/>
          </w:tcPr>
          <w:p w14:paraId="4BBB55E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RDW_SD</w:t>
            </w:r>
          </w:p>
        </w:tc>
        <w:tc>
          <w:tcPr>
            <w:tcW w:w="482" w:type="pct"/>
            <w:shd w:val="clear" w:color="auto" w:fill="FFFFFF"/>
          </w:tcPr>
          <w:p w14:paraId="6CDA8E3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460</w:t>
            </w:r>
          </w:p>
        </w:tc>
        <w:tc>
          <w:tcPr>
            <w:tcW w:w="903" w:type="pct"/>
            <w:shd w:val="clear" w:color="auto" w:fill="FFFFFF"/>
          </w:tcPr>
          <w:p w14:paraId="178F19B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43.0 (41.1, 45.5)</w:t>
            </w:r>
          </w:p>
        </w:tc>
        <w:tc>
          <w:tcPr>
            <w:tcW w:w="903" w:type="pct"/>
            <w:shd w:val="clear" w:color="auto" w:fill="FFFFFF"/>
          </w:tcPr>
          <w:p w14:paraId="67DA68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43.4 (42.1, 49.1)</w:t>
            </w:r>
          </w:p>
        </w:tc>
        <w:tc>
          <w:tcPr>
            <w:tcW w:w="929" w:type="pct"/>
            <w:shd w:val="clear" w:color="auto" w:fill="FFFFFF"/>
          </w:tcPr>
          <w:p w14:paraId="40F3932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45.6 (43.4, 48.4)</w:t>
            </w:r>
          </w:p>
        </w:tc>
        <w:tc>
          <w:tcPr>
            <w:tcW w:w="513" w:type="pct"/>
            <w:shd w:val="clear" w:color="auto" w:fill="FFFFFF"/>
          </w:tcPr>
          <w:p w14:paraId="5B623E9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0AC2A94" w14:textId="77777777">
        <w:trPr>
          <w:trHeight w:val="300"/>
        </w:trPr>
        <w:tc>
          <w:tcPr>
            <w:tcW w:w="1267" w:type="pct"/>
            <w:shd w:val="clear" w:color="auto" w:fill="FFFFFF"/>
          </w:tcPr>
          <w:p w14:paraId="30AE491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PLT</w:t>
            </w:r>
          </w:p>
        </w:tc>
        <w:tc>
          <w:tcPr>
            <w:tcW w:w="482" w:type="pct"/>
            <w:shd w:val="clear" w:color="auto" w:fill="FFFFFF"/>
          </w:tcPr>
          <w:p w14:paraId="2935C31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0E89AF0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208 (167, 251)</w:t>
            </w:r>
          </w:p>
        </w:tc>
        <w:tc>
          <w:tcPr>
            <w:tcW w:w="903" w:type="pct"/>
            <w:shd w:val="clear" w:color="auto" w:fill="FFFFFF"/>
          </w:tcPr>
          <w:p w14:paraId="530D8F4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216 (171, 264)</w:t>
            </w:r>
          </w:p>
        </w:tc>
        <w:tc>
          <w:tcPr>
            <w:tcW w:w="929" w:type="pct"/>
            <w:shd w:val="clear" w:color="auto" w:fill="FFFFFF"/>
          </w:tcPr>
          <w:p w14:paraId="4A3EF69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237 (195, 292)</w:t>
            </w:r>
          </w:p>
        </w:tc>
        <w:tc>
          <w:tcPr>
            <w:tcW w:w="513" w:type="pct"/>
            <w:shd w:val="clear" w:color="auto" w:fill="FFFFFF"/>
          </w:tcPr>
          <w:p w14:paraId="6C87614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23145D6" w14:textId="77777777">
        <w:trPr>
          <w:trHeight w:val="300"/>
        </w:trPr>
        <w:tc>
          <w:tcPr>
            <w:tcW w:w="1267" w:type="pct"/>
            <w:shd w:val="clear" w:color="auto" w:fill="FFFFFF"/>
          </w:tcPr>
          <w:p w14:paraId="07EA296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MPV</w:t>
            </w:r>
          </w:p>
        </w:tc>
        <w:tc>
          <w:tcPr>
            <w:tcW w:w="482" w:type="pct"/>
            <w:shd w:val="clear" w:color="auto" w:fill="FFFFFF"/>
          </w:tcPr>
          <w:p w14:paraId="3D4288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3C7EE9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8.70 (7.80, 9.80)</w:t>
            </w:r>
          </w:p>
        </w:tc>
        <w:tc>
          <w:tcPr>
            <w:tcW w:w="903" w:type="pct"/>
            <w:shd w:val="clear" w:color="auto" w:fill="FFFFFF"/>
          </w:tcPr>
          <w:p w14:paraId="6BD40C7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8.50 (7.90, 9.40)</w:t>
            </w:r>
          </w:p>
        </w:tc>
        <w:tc>
          <w:tcPr>
            <w:tcW w:w="929" w:type="pct"/>
            <w:shd w:val="clear" w:color="auto" w:fill="FFFFFF"/>
          </w:tcPr>
          <w:p w14:paraId="40EE029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8.60 (7.80, 9.30)</w:t>
            </w:r>
          </w:p>
        </w:tc>
        <w:tc>
          <w:tcPr>
            <w:tcW w:w="513" w:type="pct"/>
            <w:shd w:val="clear" w:color="auto" w:fill="FFFFFF"/>
          </w:tcPr>
          <w:p w14:paraId="05E58BC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E3DABEF" w14:textId="77777777">
        <w:trPr>
          <w:trHeight w:val="300"/>
        </w:trPr>
        <w:tc>
          <w:tcPr>
            <w:tcW w:w="1267" w:type="pct"/>
            <w:shd w:val="clear" w:color="auto" w:fill="FFFFFF"/>
          </w:tcPr>
          <w:p w14:paraId="4751011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PDW</w:t>
            </w:r>
          </w:p>
        </w:tc>
        <w:tc>
          <w:tcPr>
            <w:tcW w:w="482" w:type="pct"/>
            <w:shd w:val="clear" w:color="auto" w:fill="FFFFFF"/>
          </w:tcPr>
          <w:p w14:paraId="09A32A0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699</w:t>
            </w:r>
          </w:p>
        </w:tc>
        <w:tc>
          <w:tcPr>
            <w:tcW w:w="903" w:type="pct"/>
            <w:shd w:val="clear" w:color="auto" w:fill="FFFFFF"/>
          </w:tcPr>
          <w:p w14:paraId="5390B04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13.70 (13.40, 14.00)</w:t>
            </w:r>
          </w:p>
        </w:tc>
        <w:tc>
          <w:tcPr>
            <w:tcW w:w="903" w:type="pct"/>
            <w:shd w:val="clear" w:color="auto" w:fill="FFFFFF"/>
          </w:tcPr>
          <w:p w14:paraId="70C85EA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929" w:type="pct"/>
            <w:shd w:val="clear" w:color="auto" w:fill="FFFFFF"/>
          </w:tcPr>
          <w:p w14:paraId="51E4F17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13" w:type="pct"/>
            <w:shd w:val="clear" w:color="auto" w:fill="FFFFFF"/>
          </w:tcPr>
          <w:p w14:paraId="5710E568" w14:textId="77777777" w:rsidR="00BD32BB" w:rsidRPr="00AE1D28" w:rsidRDefault="00BD32BB">
            <w:pPr>
              <w:rPr>
                <w:rFonts w:ascii="Times New Roman" w:hAnsi="Times New Roman" w:cs="Times New Roman"/>
                <w:sz w:val="20"/>
                <w:szCs w:val="20"/>
              </w:rPr>
            </w:pPr>
          </w:p>
        </w:tc>
      </w:tr>
      <w:tr w:rsidR="00BD32BB" w:rsidRPr="00AE1D28" w14:paraId="62DE1E90" w14:textId="77777777">
        <w:trPr>
          <w:trHeight w:val="300"/>
        </w:trPr>
        <w:tc>
          <w:tcPr>
            <w:tcW w:w="1267" w:type="pct"/>
            <w:shd w:val="clear" w:color="auto" w:fill="FFFFFF"/>
          </w:tcPr>
          <w:p w14:paraId="5EF9D1E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PCT</w:t>
            </w:r>
          </w:p>
        </w:tc>
        <w:tc>
          <w:tcPr>
            <w:tcW w:w="482" w:type="pct"/>
            <w:shd w:val="clear" w:color="auto" w:fill="FFFFFF"/>
          </w:tcPr>
          <w:p w14:paraId="30F6823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386</w:t>
            </w:r>
          </w:p>
        </w:tc>
        <w:tc>
          <w:tcPr>
            <w:tcW w:w="903" w:type="pct"/>
            <w:shd w:val="clear" w:color="auto" w:fill="FFFFFF"/>
          </w:tcPr>
          <w:p w14:paraId="7BEDE55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0.21 (0.18, 0.25)</w:t>
            </w:r>
          </w:p>
        </w:tc>
        <w:tc>
          <w:tcPr>
            <w:tcW w:w="903" w:type="pct"/>
            <w:shd w:val="clear" w:color="auto" w:fill="FFFFFF"/>
          </w:tcPr>
          <w:p w14:paraId="7083723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929" w:type="pct"/>
            <w:shd w:val="clear" w:color="auto" w:fill="FFFFFF"/>
          </w:tcPr>
          <w:p w14:paraId="7DC1E33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13" w:type="pct"/>
            <w:shd w:val="clear" w:color="auto" w:fill="FFFFFF"/>
          </w:tcPr>
          <w:p w14:paraId="1236FEEA" w14:textId="77777777" w:rsidR="00BD32BB" w:rsidRPr="00AE1D28" w:rsidRDefault="00BD32BB">
            <w:pPr>
              <w:rPr>
                <w:rFonts w:ascii="Times New Roman" w:hAnsi="Times New Roman" w:cs="Times New Roman"/>
                <w:sz w:val="20"/>
                <w:szCs w:val="20"/>
              </w:rPr>
            </w:pPr>
          </w:p>
        </w:tc>
      </w:tr>
      <w:tr w:rsidR="00BD32BB" w:rsidRPr="00AE1D28" w14:paraId="306D2C57" w14:textId="77777777">
        <w:trPr>
          <w:trHeight w:val="300"/>
        </w:trPr>
        <w:tc>
          <w:tcPr>
            <w:tcW w:w="1267" w:type="pct"/>
            <w:shd w:val="clear" w:color="auto" w:fill="FFFFFF"/>
          </w:tcPr>
          <w:p w14:paraId="7E47660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RET</w:t>
            </w:r>
          </w:p>
        </w:tc>
        <w:tc>
          <w:tcPr>
            <w:tcW w:w="482" w:type="pct"/>
            <w:shd w:val="clear" w:color="auto" w:fill="FFFFFF"/>
          </w:tcPr>
          <w:p w14:paraId="14232EE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338</w:t>
            </w:r>
          </w:p>
        </w:tc>
        <w:tc>
          <w:tcPr>
            <w:tcW w:w="903" w:type="pct"/>
            <w:shd w:val="clear" w:color="auto" w:fill="FFFFFF"/>
          </w:tcPr>
          <w:p w14:paraId="24CC467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1.10 (0.86, 1.36)</w:t>
            </w:r>
          </w:p>
        </w:tc>
        <w:tc>
          <w:tcPr>
            <w:tcW w:w="903" w:type="pct"/>
            <w:shd w:val="clear" w:color="auto" w:fill="FFFFFF"/>
          </w:tcPr>
          <w:p w14:paraId="4BB718B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929" w:type="pct"/>
            <w:shd w:val="clear" w:color="auto" w:fill="FFFFFF"/>
          </w:tcPr>
          <w:p w14:paraId="4A3B2E9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13" w:type="pct"/>
            <w:shd w:val="clear" w:color="auto" w:fill="FFFFFF"/>
          </w:tcPr>
          <w:p w14:paraId="5B7847F3" w14:textId="77777777" w:rsidR="00BD32BB" w:rsidRPr="00AE1D28" w:rsidRDefault="00BD32BB">
            <w:pPr>
              <w:rPr>
                <w:rFonts w:ascii="Times New Roman" w:hAnsi="Times New Roman" w:cs="Times New Roman"/>
                <w:sz w:val="20"/>
                <w:szCs w:val="20"/>
              </w:rPr>
            </w:pPr>
          </w:p>
        </w:tc>
      </w:tr>
      <w:tr w:rsidR="00BD32BB" w:rsidRPr="00AE1D28" w14:paraId="316E1CF4" w14:textId="77777777">
        <w:trPr>
          <w:trHeight w:val="300"/>
        </w:trPr>
        <w:tc>
          <w:tcPr>
            <w:tcW w:w="1267" w:type="pct"/>
            <w:shd w:val="clear" w:color="auto" w:fill="FFFFFF"/>
          </w:tcPr>
          <w:p w14:paraId="674AD12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IRF</w:t>
            </w:r>
          </w:p>
        </w:tc>
        <w:tc>
          <w:tcPr>
            <w:tcW w:w="482" w:type="pct"/>
            <w:shd w:val="clear" w:color="auto" w:fill="FFFFFF"/>
          </w:tcPr>
          <w:p w14:paraId="3C45E2C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338</w:t>
            </w:r>
          </w:p>
        </w:tc>
        <w:tc>
          <w:tcPr>
            <w:tcW w:w="903" w:type="pct"/>
            <w:shd w:val="clear" w:color="auto" w:fill="FFFFFF"/>
          </w:tcPr>
          <w:p w14:paraId="601A264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5.8 (3.4, 10.5)</w:t>
            </w:r>
          </w:p>
        </w:tc>
        <w:tc>
          <w:tcPr>
            <w:tcW w:w="903" w:type="pct"/>
            <w:shd w:val="clear" w:color="auto" w:fill="FFFFFF"/>
          </w:tcPr>
          <w:p w14:paraId="663AD21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929" w:type="pct"/>
            <w:shd w:val="clear" w:color="auto" w:fill="FFFFFF"/>
          </w:tcPr>
          <w:p w14:paraId="799AE94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13" w:type="pct"/>
            <w:shd w:val="clear" w:color="auto" w:fill="FFFFFF"/>
          </w:tcPr>
          <w:p w14:paraId="46F49E6A" w14:textId="77777777" w:rsidR="00BD32BB" w:rsidRPr="00AE1D28" w:rsidRDefault="00BD32BB">
            <w:pPr>
              <w:rPr>
                <w:rFonts w:ascii="Times New Roman" w:hAnsi="Times New Roman" w:cs="Times New Roman"/>
                <w:sz w:val="20"/>
                <w:szCs w:val="20"/>
              </w:rPr>
            </w:pPr>
          </w:p>
        </w:tc>
      </w:tr>
      <w:tr w:rsidR="00BD32BB" w:rsidRPr="00AE1D28" w14:paraId="35A9D33E" w14:textId="77777777">
        <w:trPr>
          <w:trHeight w:val="300"/>
        </w:trPr>
        <w:tc>
          <w:tcPr>
            <w:tcW w:w="1267" w:type="pct"/>
            <w:shd w:val="clear" w:color="auto" w:fill="FFFFFF"/>
          </w:tcPr>
          <w:p w14:paraId="68598B5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LFR</w:t>
            </w:r>
          </w:p>
        </w:tc>
        <w:tc>
          <w:tcPr>
            <w:tcW w:w="482" w:type="pct"/>
            <w:shd w:val="clear" w:color="auto" w:fill="FFFFFF"/>
          </w:tcPr>
          <w:p w14:paraId="4E4271A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338</w:t>
            </w:r>
          </w:p>
        </w:tc>
        <w:tc>
          <w:tcPr>
            <w:tcW w:w="903" w:type="pct"/>
            <w:shd w:val="clear" w:color="auto" w:fill="FFFFFF"/>
          </w:tcPr>
          <w:p w14:paraId="660DE0B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94.3 (89.5, 96.6)</w:t>
            </w:r>
          </w:p>
        </w:tc>
        <w:tc>
          <w:tcPr>
            <w:tcW w:w="903" w:type="pct"/>
            <w:shd w:val="clear" w:color="auto" w:fill="FFFFFF"/>
          </w:tcPr>
          <w:p w14:paraId="3D7395C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929" w:type="pct"/>
            <w:shd w:val="clear" w:color="auto" w:fill="FFFFFF"/>
          </w:tcPr>
          <w:p w14:paraId="16464C2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13" w:type="pct"/>
            <w:shd w:val="clear" w:color="auto" w:fill="FFFFFF"/>
          </w:tcPr>
          <w:p w14:paraId="21E3A7D1" w14:textId="77777777" w:rsidR="00BD32BB" w:rsidRPr="00AE1D28" w:rsidRDefault="00BD32BB">
            <w:pPr>
              <w:rPr>
                <w:rFonts w:ascii="Times New Roman" w:hAnsi="Times New Roman" w:cs="Times New Roman"/>
                <w:sz w:val="20"/>
                <w:szCs w:val="20"/>
              </w:rPr>
            </w:pPr>
          </w:p>
        </w:tc>
      </w:tr>
      <w:tr w:rsidR="00BD32BB" w:rsidRPr="00AE1D28" w14:paraId="2844881A" w14:textId="77777777">
        <w:trPr>
          <w:trHeight w:val="300"/>
        </w:trPr>
        <w:tc>
          <w:tcPr>
            <w:tcW w:w="1267" w:type="pct"/>
            <w:shd w:val="clear" w:color="auto" w:fill="FFFFFF"/>
          </w:tcPr>
          <w:p w14:paraId="4F19D4F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MFR</w:t>
            </w:r>
          </w:p>
        </w:tc>
        <w:tc>
          <w:tcPr>
            <w:tcW w:w="482" w:type="pct"/>
            <w:shd w:val="clear" w:color="auto" w:fill="FFFFFF"/>
          </w:tcPr>
          <w:p w14:paraId="2D0B6FE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338</w:t>
            </w:r>
          </w:p>
        </w:tc>
        <w:tc>
          <w:tcPr>
            <w:tcW w:w="903" w:type="pct"/>
            <w:shd w:val="clear" w:color="auto" w:fill="FFFFFF"/>
          </w:tcPr>
          <w:p w14:paraId="2AD0D3E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5.8 (3.4, 10.2)</w:t>
            </w:r>
          </w:p>
        </w:tc>
        <w:tc>
          <w:tcPr>
            <w:tcW w:w="903" w:type="pct"/>
            <w:shd w:val="clear" w:color="auto" w:fill="FFFFFF"/>
          </w:tcPr>
          <w:p w14:paraId="285DF65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929" w:type="pct"/>
            <w:shd w:val="clear" w:color="auto" w:fill="FFFFFF"/>
          </w:tcPr>
          <w:p w14:paraId="37C16FD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13" w:type="pct"/>
            <w:shd w:val="clear" w:color="auto" w:fill="FFFFFF"/>
          </w:tcPr>
          <w:p w14:paraId="12ECFA21" w14:textId="77777777" w:rsidR="00BD32BB" w:rsidRPr="00AE1D28" w:rsidRDefault="00BD32BB">
            <w:pPr>
              <w:rPr>
                <w:rFonts w:ascii="Times New Roman" w:hAnsi="Times New Roman" w:cs="Times New Roman"/>
                <w:sz w:val="20"/>
                <w:szCs w:val="20"/>
              </w:rPr>
            </w:pPr>
          </w:p>
        </w:tc>
      </w:tr>
      <w:tr w:rsidR="00BD32BB" w:rsidRPr="00AE1D28" w14:paraId="2A83A819" w14:textId="77777777">
        <w:trPr>
          <w:trHeight w:val="300"/>
        </w:trPr>
        <w:tc>
          <w:tcPr>
            <w:tcW w:w="1267" w:type="pct"/>
            <w:shd w:val="clear" w:color="auto" w:fill="FFFFFF"/>
          </w:tcPr>
          <w:p w14:paraId="6826053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HFR</w:t>
            </w:r>
          </w:p>
        </w:tc>
        <w:tc>
          <w:tcPr>
            <w:tcW w:w="482" w:type="pct"/>
            <w:shd w:val="clear" w:color="auto" w:fill="FFFFFF"/>
          </w:tcPr>
          <w:p w14:paraId="15A2080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338</w:t>
            </w:r>
          </w:p>
        </w:tc>
        <w:tc>
          <w:tcPr>
            <w:tcW w:w="903" w:type="pct"/>
            <w:shd w:val="clear" w:color="auto" w:fill="FFFFFF"/>
          </w:tcPr>
          <w:p w14:paraId="041B15F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 (0.00, 0.20)</w:t>
            </w:r>
          </w:p>
        </w:tc>
        <w:tc>
          <w:tcPr>
            <w:tcW w:w="903" w:type="pct"/>
            <w:shd w:val="clear" w:color="auto" w:fill="FFFFFF"/>
          </w:tcPr>
          <w:p w14:paraId="1E257BC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929" w:type="pct"/>
            <w:shd w:val="clear" w:color="auto" w:fill="FFFFFF"/>
          </w:tcPr>
          <w:p w14:paraId="1F09F76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13" w:type="pct"/>
            <w:shd w:val="clear" w:color="auto" w:fill="FFFFFF"/>
          </w:tcPr>
          <w:p w14:paraId="5C650528" w14:textId="77777777" w:rsidR="00BD32BB" w:rsidRPr="00AE1D28" w:rsidRDefault="00BD32BB">
            <w:pPr>
              <w:rPr>
                <w:rFonts w:ascii="Times New Roman" w:hAnsi="Times New Roman" w:cs="Times New Roman"/>
                <w:sz w:val="20"/>
                <w:szCs w:val="20"/>
              </w:rPr>
            </w:pPr>
          </w:p>
        </w:tc>
      </w:tr>
      <w:tr w:rsidR="00BD32BB" w:rsidRPr="00AE1D28" w14:paraId="6276E781" w14:textId="77777777">
        <w:trPr>
          <w:trHeight w:val="300"/>
        </w:trPr>
        <w:tc>
          <w:tcPr>
            <w:tcW w:w="1267" w:type="pct"/>
            <w:shd w:val="clear" w:color="auto" w:fill="FFFFFF"/>
          </w:tcPr>
          <w:p w14:paraId="17D4956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CRP</w:t>
            </w:r>
          </w:p>
        </w:tc>
        <w:tc>
          <w:tcPr>
            <w:tcW w:w="482" w:type="pct"/>
            <w:shd w:val="clear" w:color="auto" w:fill="FFFFFF"/>
          </w:tcPr>
          <w:p w14:paraId="5173A35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325</w:t>
            </w:r>
          </w:p>
        </w:tc>
        <w:tc>
          <w:tcPr>
            <w:tcW w:w="903" w:type="pct"/>
            <w:shd w:val="clear" w:color="auto" w:fill="FFFFFF"/>
          </w:tcPr>
          <w:p w14:paraId="5C4D6F0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0.7 (0.5, 2.0)</w:t>
            </w:r>
          </w:p>
        </w:tc>
        <w:tc>
          <w:tcPr>
            <w:tcW w:w="903" w:type="pct"/>
            <w:shd w:val="clear" w:color="auto" w:fill="FFFFFF"/>
          </w:tcPr>
          <w:p w14:paraId="21A880F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 (1.6, 4.6)</w:t>
            </w:r>
          </w:p>
        </w:tc>
        <w:tc>
          <w:tcPr>
            <w:tcW w:w="929" w:type="pct"/>
            <w:shd w:val="clear" w:color="auto" w:fill="FFFFFF"/>
          </w:tcPr>
          <w:p w14:paraId="5869148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10.0 (1.8, 18.2)</w:t>
            </w:r>
          </w:p>
        </w:tc>
        <w:tc>
          <w:tcPr>
            <w:tcW w:w="513" w:type="pct"/>
            <w:shd w:val="clear" w:color="auto" w:fill="FFFFFF"/>
          </w:tcPr>
          <w:p w14:paraId="5245FFE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w:t>
            </w:r>
          </w:p>
        </w:tc>
      </w:tr>
      <w:tr w:rsidR="00BD32BB" w:rsidRPr="00AE1D28" w14:paraId="141535FF" w14:textId="77777777">
        <w:trPr>
          <w:trHeight w:val="300"/>
        </w:trPr>
        <w:tc>
          <w:tcPr>
            <w:tcW w:w="1267" w:type="pct"/>
            <w:shd w:val="clear" w:color="auto" w:fill="FFFFFF"/>
          </w:tcPr>
          <w:p w14:paraId="069C2E9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TBIL</w:t>
            </w:r>
          </w:p>
        </w:tc>
        <w:tc>
          <w:tcPr>
            <w:tcW w:w="482" w:type="pct"/>
            <w:shd w:val="clear" w:color="auto" w:fill="FFFFFF"/>
          </w:tcPr>
          <w:p w14:paraId="30B4DBF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256806B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9.7 (7.5, 13.1)</w:t>
            </w:r>
          </w:p>
        </w:tc>
        <w:tc>
          <w:tcPr>
            <w:tcW w:w="903" w:type="pct"/>
            <w:shd w:val="clear" w:color="auto" w:fill="FFFFFF"/>
          </w:tcPr>
          <w:p w14:paraId="22D5C4B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11.2 (8.4, 14.9)</w:t>
            </w:r>
          </w:p>
        </w:tc>
        <w:tc>
          <w:tcPr>
            <w:tcW w:w="929" w:type="pct"/>
            <w:shd w:val="clear" w:color="auto" w:fill="FFFFFF"/>
          </w:tcPr>
          <w:p w14:paraId="7DE76E9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 (8.5, 14.3)</w:t>
            </w:r>
          </w:p>
        </w:tc>
        <w:tc>
          <w:tcPr>
            <w:tcW w:w="513" w:type="pct"/>
            <w:shd w:val="clear" w:color="auto" w:fill="FFFFFF"/>
          </w:tcPr>
          <w:p w14:paraId="328ADB8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10F694E" w14:textId="77777777">
        <w:trPr>
          <w:trHeight w:val="300"/>
        </w:trPr>
        <w:tc>
          <w:tcPr>
            <w:tcW w:w="1267" w:type="pct"/>
            <w:shd w:val="clear" w:color="auto" w:fill="FFFFFF"/>
          </w:tcPr>
          <w:p w14:paraId="0CC52A9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DBIL</w:t>
            </w:r>
          </w:p>
        </w:tc>
        <w:tc>
          <w:tcPr>
            <w:tcW w:w="482" w:type="pct"/>
            <w:shd w:val="clear" w:color="auto" w:fill="FFFFFF"/>
          </w:tcPr>
          <w:p w14:paraId="02FFAA1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252DEA6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3.00 (2.40, 3.80)</w:t>
            </w:r>
          </w:p>
        </w:tc>
        <w:tc>
          <w:tcPr>
            <w:tcW w:w="903" w:type="pct"/>
            <w:shd w:val="clear" w:color="auto" w:fill="FFFFFF"/>
          </w:tcPr>
          <w:p w14:paraId="6D8689B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2.50 (1.80, 3.60)</w:t>
            </w:r>
          </w:p>
        </w:tc>
        <w:tc>
          <w:tcPr>
            <w:tcW w:w="929" w:type="pct"/>
            <w:shd w:val="clear" w:color="auto" w:fill="FFFFFF"/>
          </w:tcPr>
          <w:p w14:paraId="5D5F5FC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2.30 (1.70, 3.30)</w:t>
            </w:r>
          </w:p>
        </w:tc>
        <w:tc>
          <w:tcPr>
            <w:tcW w:w="513" w:type="pct"/>
            <w:shd w:val="clear" w:color="auto" w:fill="FFFFFF"/>
          </w:tcPr>
          <w:p w14:paraId="2EEACEE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0.063</w:t>
            </w:r>
          </w:p>
        </w:tc>
      </w:tr>
      <w:tr w:rsidR="00BD32BB" w:rsidRPr="00AE1D28" w14:paraId="51FA0320" w14:textId="77777777">
        <w:trPr>
          <w:trHeight w:val="300"/>
        </w:trPr>
        <w:tc>
          <w:tcPr>
            <w:tcW w:w="1267" w:type="pct"/>
            <w:shd w:val="clear" w:color="auto" w:fill="FFFFFF"/>
          </w:tcPr>
          <w:p w14:paraId="4747877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IBIL</w:t>
            </w:r>
          </w:p>
        </w:tc>
        <w:tc>
          <w:tcPr>
            <w:tcW w:w="482" w:type="pct"/>
            <w:shd w:val="clear" w:color="auto" w:fill="FFFFFF"/>
          </w:tcPr>
          <w:p w14:paraId="1E24A7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1,935</w:t>
            </w:r>
          </w:p>
        </w:tc>
        <w:tc>
          <w:tcPr>
            <w:tcW w:w="903" w:type="pct"/>
            <w:shd w:val="clear" w:color="auto" w:fill="FFFFFF"/>
          </w:tcPr>
          <w:p w14:paraId="7F3D219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6.8 (4.8, 9.4)</w:t>
            </w:r>
          </w:p>
        </w:tc>
        <w:tc>
          <w:tcPr>
            <w:tcW w:w="903" w:type="pct"/>
            <w:shd w:val="clear" w:color="auto" w:fill="FFFFFF"/>
          </w:tcPr>
          <w:p w14:paraId="673F903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 (6.3, 11.6)</w:t>
            </w:r>
          </w:p>
        </w:tc>
        <w:tc>
          <w:tcPr>
            <w:tcW w:w="929" w:type="pct"/>
            <w:shd w:val="clear" w:color="auto" w:fill="FFFFFF"/>
          </w:tcPr>
          <w:p w14:paraId="0C8CD53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8.4 (6.4, 11.3)</w:t>
            </w:r>
          </w:p>
        </w:tc>
        <w:tc>
          <w:tcPr>
            <w:tcW w:w="513" w:type="pct"/>
            <w:shd w:val="clear" w:color="auto" w:fill="FFFFFF"/>
          </w:tcPr>
          <w:p w14:paraId="11DC782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A02B3AF" w14:textId="77777777">
        <w:trPr>
          <w:trHeight w:val="300"/>
        </w:trPr>
        <w:tc>
          <w:tcPr>
            <w:tcW w:w="1267" w:type="pct"/>
            <w:shd w:val="clear" w:color="auto" w:fill="FFFFFF"/>
          </w:tcPr>
          <w:p w14:paraId="7F56BAB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TP</w:t>
            </w:r>
          </w:p>
        </w:tc>
        <w:tc>
          <w:tcPr>
            <w:tcW w:w="482" w:type="pct"/>
            <w:shd w:val="clear" w:color="auto" w:fill="FFFFFF"/>
          </w:tcPr>
          <w:p w14:paraId="3D46D5E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6187DDE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71 (67, 75)</w:t>
            </w:r>
          </w:p>
        </w:tc>
        <w:tc>
          <w:tcPr>
            <w:tcW w:w="903" w:type="pct"/>
            <w:shd w:val="clear" w:color="auto" w:fill="FFFFFF"/>
          </w:tcPr>
          <w:p w14:paraId="34588D2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63 (57, 69)</w:t>
            </w:r>
          </w:p>
        </w:tc>
        <w:tc>
          <w:tcPr>
            <w:tcW w:w="929" w:type="pct"/>
            <w:shd w:val="clear" w:color="auto" w:fill="FFFFFF"/>
          </w:tcPr>
          <w:p w14:paraId="442B1D4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64 (58, 69)</w:t>
            </w:r>
          </w:p>
        </w:tc>
        <w:tc>
          <w:tcPr>
            <w:tcW w:w="513" w:type="pct"/>
            <w:shd w:val="clear" w:color="auto" w:fill="FFFFFF"/>
          </w:tcPr>
          <w:p w14:paraId="450E20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405B2EB" w14:textId="77777777">
        <w:trPr>
          <w:trHeight w:val="300"/>
        </w:trPr>
        <w:tc>
          <w:tcPr>
            <w:tcW w:w="1267" w:type="pct"/>
            <w:shd w:val="clear" w:color="auto" w:fill="FFFFFF"/>
          </w:tcPr>
          <w:p w14:paraId="64B415D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ALB</w:t>
            </w:r>
          </w:p>
        </w:tc>
        <w:tc>
          <w:tcPr>
            <w:tcW w:w="482" w:type="pct"/>
            <w:shd w:val="clear" w:color="auto" w:fill="FFFFFF"/>
          </w:tcPr>
          <w:p w14:paraId="6BB6CE1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1,800</w:t>
            </w:r>
          </w:p>
        </w:tc>
        <w:tc>
          <w:tcPr>
            <w:tcW w:w="903" w:type="pct"/>
            <w:shd w:val="clear" w:color="auto" w:fill="FFFFFF"/>
          </w:tcPr>
          <w:p w14:paraId="5F0C50C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40.9 (39.0, 42.2)</w:t>
            </w:r>
          </w:p>
        </w:tc>
        <w:tc>
          <w:tcPr>
            <w:tcW w:w="903" w:type="pct"/>
            <w:shd w:val="clear" w:color="auto" w:fill="FFFFFF"/>
          </w:tcPr>
          <w:p w14:paraId="7683734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37.2 (33.5, 40.5)</w:t>
            </w:r>
          </w:p>
        </w:tc>
        <w:tc>
          <w:tcPr>
            <w:tcW w:w="929" w:type="pct"/>
            <w:shd w:val="clear" w:color="auto" w:fill="FFFFFF"/>
          </w:tcPr>
          <w:p w14:paraId="2BEB33B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37.2 (33.5, 40.8)</w:t>
            </w:r>
          </w:p>
        </w:tc>
        <w:tc>
          <w:tcPr>
            <w:tcW w:w="513" w:type="pct"/>
            <w:shd w:val="clear" w:color="auto" w:fill="FFFFFF"/>
          </w:tcPr>
          <w:p w14:paraId="792C4FF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9A964EB" w14:textId="77777777">
        <w:trPr>
          <w:trHeight w:val="300"/>
        </w:trPr>
        <w:tc>
          <w:tcPr>
            <w:tcW w:w="1267" w:type="pct"/>
            <w:shd w:val="clear" w:color="auto" w:fill="FFFFFF"/>
          </w:tcPr>
          <w:p w14:paraId="59ADADB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PALB</w:t>
            </w:r>
          </w:p>
        </w:tc>
        <w:tc>
          <w:tcPr>
            <w:tcW w:w="482" w:type="pct"/>
            <w:shd w:val="clear" w:color="auto" w:fill="FFFFFF"/>
          </w:tcPr>
          <w:p w14:paraId="76EE6F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389</w:t>
            </w:r>
          </w:p>
        </w:tc>
        <w:tc>
          <w:tcPr>
            <w:tcW w:w="903" w:type="pct"/>
            <w:shd w:val="clear" w:color="auto" w:fill="FFFFFF"/>
          </w:tcPr>
          <w:p w14:paraId="343AF3F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236 (207, 275)</w:t>
            </w:r>
          </w:p>
        </w:tc>
        <w:tc>
          <w:tcPr>
            <w:tcW w:w="903" w:type="pct"/>
            <w:shd w:val="clear" w:color="auto" w:fill="FFFFFF"/>
          </w:tcPr>
          <w:p w14:paraId="54ADAF3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176 (103, 249)</w:t>
            </w:r>
          </w:p>
        </w:tc>
        <w:tc>
          <w:tcPr>
            <w:tcW w:w="929" w:type="pct"/>
            <w:shd w:val="clear" w:color="auto" w:fill="FFFFFF"/>
          </w:tcPr>
          <w:p w14:paraId="2628513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144 (144, 144)</w:t>
            </w:r>
          </w:p>
        </w:tc>
        <w:tc>
          <w:tcPr>
            <w:tcW w:w="513" w:type="pct"/>
            <w:shd w:val="clear" w:color="auto" w:fill="FFFFFF"/>
          </w:tcPr>
          <w:p w14:paraId="73C14CBA" w14:textId="77777777" w:rsidR="00BD32BB" w:rsidRPr="00AE1D28" w:rsidRDefault="00BD32BB">
            <w:pPr>
              <w:rPr>
                <w:rFonts w:ascii="Times New Roman" w:hAnsi="Times New Roman" w:cs="Times New Roman"/>
                <w:sz w:val="20"/>
                <w:szCs w:val="20"/>
              </w:rPr>
            </w:pPr>
          </w:p>
        </w:tc>
      </w:tr>
      <w:tr w:rsidR="00BD32BB" w:rsidRPr="00AE1D28" w14:paraId="2385E96A" w14:textId="77777777">
        <w:trPr>
          <w:trHeight w:val="300"/>
        </w:trPr>
        <w:tc>
          <w:tcPr>
            <w:tcW w:w="1267" w:type="pct"/>
            <w:shd w:val="clear" w:color="auto" w:fill="FFFFFF"/>
          </w:tcPr>
          <w:p w14:paraId="5291743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GLB</w:t>
            </w:r>
          </w:p>
        </w:tc>
        <w:tc>
          <w:tcPr>
            <w:tcW w:w="482" w:type="pct"/>
            <w:shd w:val="clear" w:color="auto" w:fill="FFFFFF"/>
          </w:tcPr>
          <w:p w14:paraId="3123806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1,800</w:t>
            </w:r>
          </w:p>
        </w:tc>
        <w:tc>
          <w:tcPr>
            <w:tcW w:w="903" w:type="pct"/>
            <w:shd w:val="clear" w:color="auto" w:fill="FFFFFF"/>
          </w:tcPr>
          <w:p w14:paraId="3A029C6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30.3 (27.9, 32.7)</w:t>
            </w:r>
          </w:p>
        </w:tc>
        <w:tc>
          <w:tcPr>
            <w:tcW w:w="903" w:type="pct"/>
            <w:shd w:val="clear" w:color="auto" w:fill="FFFFFF"/>
          </w:tcPr>
          <w:p w14:paraId="11370E3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25.7 (22.6, 29.0)</w:t>
            </w:r>
          </w:p>
        </w:tc>
        <w:tc>
          <w:tcPr>
            <w:tcW w:w="929" w:type="pct"/>
            <w:shd w:val="clear" w:color="auto" w:fill="FFFFFF"/>
          </w:tcPr>
          <w:p w14:paraId="0828EB9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26.1 (23.5, 30.0)</w:t>
            </w:r>
          </w:p>
        </w:tc>
        <w:tc>
          <w:tcPr>
            <w:tcW w:w="513" w:type="pct"/>
            <w:shd w:val="clear" w:color="auto" w:fill="FFFFFF"/>
          </w:tcPr>
          <w:p w14:paraId="24E2954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1F64FF3" w14:textId="77777777">
        <w:trPr>
          <w:trHeight w:val="300"/>
        </w:trPr>
        <w:tc>
          <w:tcPr>
            <w:tcW w:w="1267" w:type="pct"/>
            <w:shd w:val="clear" w:color="auto" w:fill="FFFFFF"/>
          </w:tcPr>
          <w:p w14:paraId="63583D7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A/G</w:t>
            </w:r>
          </w:p>
        </w:tc>
        <w:tc>
          <w:tcPr>
            <w:tcW w:w="482" w:type="pct"/>
            <w:shd w:val="clear" w:color="auto" w:fill="FFFFFF"/>
          </w:tcPr>
          <w:p w14:paraId="4B3A82F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1,599</w:t>
            </w:r>
          </w:p>
        </w:tc>
        <w:tc>
          <w:tcPr>
            <w:tcW w:w="903" w:type="pct"/>
            <w:shd w:val="clear" w:color="auto" w:fill="FFFFFF"/>
          </w:tcPr>
          <w:p w14:paraId="1EBE8F2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1.34 (1.22, 1.47)</w:t>
            </w:r>
          </w:p>
        </w:tc>
        <w:tc>
          <w:tcPr>
            <w:tcW w:w="903" w:type="pct"/>
            <w:shd w:val="clear" w:color="auto" w:fill="FFFFFF"/>
          </w:tcPr>
          <w:p w14:paraId="0F85993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1.45 (1.28, 1.63)</w:t>
            </w:r>
          </w:p>
        </w:tc>
        <w:tc>
          <w:tcPr>
            <w:tcW w:w="929" w:type="pct"/>
            <w:shd w:val="clear" w:color="auto" w:fill="FFFFFF"/>
          </w:tcPr>
          <w:p w14:paraId="13539D9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1.38 (1.21, 1.61)</w:t>
            </w:r>
          </w:p>
        </w:tc>
        <w:tc>
          <w:tcPr>
            <w:tcW w:w="513" w:type="pct"/>
            <w:shd w:val="clear" w:color="auto" w:fill="FFFFFF"/>
          </w:tcPr>
          <w:p w14:paraId="09D2403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9D142B5" w14:textId="77777777">
        <w:trPr>
          <w:trHeight w:val="300"/>
        </w:trPr>
        <w:tc>
          <w:tcPr>
            <w:tcW w:w="1267" w:type="pct"/>
            <w:shd w:val="clear" w:color="auto" w:fill="FFFFFF"/>
          </w:tcPr>
          <w:p w14:paraId="4166128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ALT</w:t>
            </w:r>
          </w:p>
        </w:tc>
        <w:tc>
          <w:tcPr>
            <w:tcW w:w="482" w:type="pct"/>
            <w:shd w:val="clear" w:color="auto" w:fill="FFFFFF"/>
          </w:tcPr>
          <w:p w14:paraId="03E21C3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1,938</w:t>
            </w:r>
          </w:p>
        </w:tc>
        <w:tc>
          <w:tcPr>
            <w:tcW w:w="903" w:type="pct"/>
            <w:shd w:val="clear" w:color="auto" w:fill="FFFFFF"/>
          </w:tcPr>
          <w:p w14:paraId="14621D6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 (11, 24)</w:t>
            </w:r>
          </w:p>
        </w:tc>
        <w:tc>
          <w:tcPr>
            <w:tcW w:w="903" w:type="pct"/>
            <w:shd w:val="clear" w:color="auto" w:fill="FFFFFF"/>
          </w:tcPr>
          <w:p w14:paraId="130F296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 (11, 27)</w:t>
            </w:r>
          </w:p>
        </w:tc>
        <w:tc>
          <w:tcPr>
            <w:tcW w:w="929" w:type="pct"/>
            <w:shd w:val="clear" w:color="auto" w:fill="FFFFFF"/>
          </w:tcPr>
          <w:p w14:paraId="47B4093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 (9, 20)</w:t>
            </w:r>
          </w:p>
        </w:tc>
        <w:tc>
          <w:tcPr>
            <w:tcW w:w="513" w:type="pct"/>
            <w:shd w:val="clear" w:color="auto" w:fill="FFFFFF"/>
          </w:tcPr>
          <w:p w14:paraId="60D36B8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AC1880C" w14:textId="77777777">
        <w:trPr>
          <w:trHeight w:val="300"/>
        </w:trPr>
        <w:tc>
          <w:tcPr>
            <w:tcW w:w="1267" w:type="pct"/>
            <w:shd w:val="clear" w:color="auto" w:fill="FFFFFF"/>
          </w:tcPr>
          <w:p w14:paraId="5BF8EEB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AST</w:t>
            </w:r>
          </w:p>
        </w:tc>
        <w:tc>
          <w:tcPr>
            <w:tcW w:w="482" w:type="pct"/>
            <w:shd w:val="clear" w:color="auto" w:fill="FFFFFF"/>
          </w:tcPr>
          <w:p w14:paraId="77EB084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1,938</w:t>
            </w:r>
          </w:p>
        </w:tc>
        <w:tc>
          <w:tcPr>
            <w:tcW w:w="903" w:type="pct"/>
            <w:shd w:val="clear" w:color="auto" w:fill="FFFFFF"/>
          </w:tcPr>
          <w:p w14:paraId="0EAA245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 (16, 24)</w:t>
            </w:r>
          </w:p>
        </w:tc>
        <w:tc>
          <w:tcPr>
            <w:tcW w:w="903" w:type="pct"/>
            <w:shd w:val="clear" w:color="auto" w:fill="FFFFFF"/>
          </w:tcPr>
          <w:p w14:paraId="3040606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 (16, 29)</w:t>
            </w:r>
          </w:p>
        </w:tc>
        <w:tc>
          <w:tcPr>
            <w:tcW w:w="929" w:type="pct"/>
            <w:shd w:val="clear" w:color="auto" w:fill="FFFFFF"/>
          </w:tcPr>
          <w:p w14:paraId="30BEA6C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 (15, 25)</w:t>
            </w:r>
          </w:p>
        </w:tc>
        <w:tc>
          <w:tcPr>
            <w:tcW w:w="513" w:type="pct"/>
            <w:shd w:val="clear" w:color="auto" w:fill="FFFFFF"/>
          </w:tcPr>
          <w:p w14:paraId="1D121BC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77D1237" w14:textId="77777777">
        <w:trPr>
          <w:trHeight w:val="300"/>
        </w:trPr>
        <w:tc>
          <w:tcPr>
            <w:tcW w:w="1267" w:type="pct"/>
            <w:shd w:val="clear" w:color="auto" w:fill="FFFFFF"/>
          </w:tcPr>
          <w:p w14:paraId="4D8D28D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GGT</w:t>
            </w:r>
          </w:p>
        </w:tc>
        <w:tc>
          <w:tcPr>
            <w:tcW w:w="482" w:type="pct"/>
            <w:shd w:val="clear" w:color="auto" w:fill="FFFFFF"/>
          </w:tcPr>
          <w:p w14:paraId="3B65DE2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4E089AF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 (13, 32)</w:t>
            </w:r>
          </w:p>
        </w:tc>
        <w:tc>
          <w:tcPr>
            <w:tcW w:w="903" w:type="pct"/>
            <w:shd w:val="clear" w:color="auto" w:fill="FFFFFF"/>
          </w:tcPr>
          <w:p w14:paraId="3B2EE2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 (12, 25)</w:t>
            </w:r>
          </w:p>
        </w:tc>
        <w:tc>
          <w:tcPr>
            <w:tcW w:w="929" w:type="pct"/>
            <w:shd w:val="clear" w:color="auto" w:fill="FFFFFF"/>
          </w:tcPr>
          <w:p w14:paraId="10BEEAB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 (13, 27)</w:t>
            </w:r>
          </w:p>
        </w:tc>
        <w:tc>
          <w:tcPr>
            <w:tcW w:w="513" w:type="pct"/>
            <w:shd w:val="clear" w:color="auto" w:fill="FFFFFF"/>
          </w:tcPr>
          <w:p w14:paraId="073E98E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0.017</w:t>
            </w:r>
          </w:p>
        </w:tc>
      </w:tr>
      <w:tr w:rsidR="00BD32BB" w:rsidRPr="00AE1D28" w14:paraId="2ADD0B47" w14:textId="77777777">
        <w:trPr>
          <w:trHeight w:val="300"/>
        </w:trPr>
        <w:tc>
          <w:tcPr>
            <w:tcW w:w="1267" w:type="pct"/>
            <w:shd w:val="clear" w:color="auto" w:fill="FFFFFF"/>
          </w:tcPr>
          <w:p w14:paraId="64308D3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ALP</w:t>
            </w:r>
          </w:p>
        </w:tc>
        <w:tc>
          <w:tcPr>
            <w:tcW w:w="482" w:type="pct"/>
            <w:shd w:val="clear" w:color="auto" w:fill="FFFFFF"/>
          </w:tcPr>
          <w:p w14:paraId="35A64A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4785E4D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81 (68, 96)</w:t>
            </w:r>
          </w:p>
        </w:tc>
        <w:tc>
          <w:tcPr>
            <w:tcW w:w="903" w:type="pct"/>
            <w:shd w:val="clear" w:color="auto" w:fill="FFFFFF"/>
          </w:tcPr>
          <w:p w14:paraId="76A84CF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73 (61, 89)</w:t>
            </w:r>
          </w:p>
        </w:tc>
        <w:tc>
          <w:tcPr>
            <w:tcW w:w="929" w:type="pct"/>
            <w:shd w:val="clear" w:color="auto" w:fill="FFFFFF"/>
          </w:tcPr>
          <w:p w14:paraId="319C8EA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76 (63, 94)</w:t>
            </w:r>
          </w:p>
        </w:tc>
        <w:tc>
          <w:tcPr>
            <w:tcW w:w="513" w:type="pct"/>
            <w:shd w:val="clear" w:color="auto" w:fill="FFFFFF"/>
          </w:tcPr>
          <w:p w14:paraId="5E1A1D2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396AAD5" w14:textId="77777777">
        <w:trPr>
          <w:trHeight w:val="300"/>
        </w:trPr>
        <w:tc>
          <w:tcPr>
            <w:tcW w:w="1267" w:type="pct"/>
            <w:shd w:val="clear" w:color="auto" w:fill="FFFFFF"/>
          </w:tcPr>
          <w:p w14:paraId="7D067FC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lastRenderedPageBreak/>
              <w:t>TBA</w:t>
            </w:r>
          </w:p>
        </w:tc>
        <w:tc>
          <w:tcPr>
            <w:tcW w:w="482" w:type="pct"/>
            <w:shd w:val="clear" w:color="auto" w:fill="FFFFFF"/>
          </w:tcPr>
          <w:p w14:paraId="7D60DF1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1,826</w:t>
            </w:r>
          </w:p>
        </w:tc>
        <w:tc>
          <w:tcPr>
            <w:tcW w:w="903" w:type="pct"/>
            <w:shd w:val="clear" w:color="auto" w:fill="FFFFFF"/>
          </w:tcPr>
          <w:p w14:paraId="085B617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 (3.2, 6.8)</w:t>
            </w:r>
          </w:p>
        </w:tc>
        <w:tc>
          <w:tcPr>
            <w:tcW w:w="903" w:type="pct"/>
            <w:shd w:val="clear" w:color="auto" w:fill="FFFFFF"/>
          </w:tcPr>
          <w:p w14:paraId="34B7635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 (1.2, 5.6)</w:t>
            </w:r>
          </w:p>
        </w:tc>
        <w:tc>
          <w:tcPr>
            <w:tcW w:w="929" w:type="pct"/>
            <w:shd w:val="clear" w:color="auto" w:fill="FFFFFF"/>
          </w:tcPr>
          <w:p w14:paraId="7A6B725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 (0.9, 4.9)</w:t>
            </w:r>
          </w:p>
        </w:tc>
        <w:tc>
          <w:tcPr>
            <w:tcW w:w="513" w:type="pct"/>
            <w:shd w:val="clear" w:color="auto" w:fill="FFFFFF"/>
          </w:tcPr>
          <w:p w14:paraId="070DB2F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38D062FF" w14:textId="77777777">
        <w:trPr>
          <w:trHeight w:val="300"/>
        </w:trPr>
        <w:tc>
          <w:tcPr>
            <w:tcW w:w="1267" w:type="pct"/>
            <w:shd w:val="clear" w:color="auto" w:fill="FFFFFF"/>
          </w:tcPr>
          <w:p w14:paraId="36247AB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AFU</w:t>
            </w:r>
          </w:p>
        </w:tc>
        <w:tc>
          <w:tcPr>
            <w:tcW w:w="482" w:type="pct"/>
            <w:shd w:val="clear" w:color="auto" w:fill="FFFFFF"/>
          </w:tcPr>
          <w:p w14:paraId="3084369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481</w:t>
            </w:r>
          </w:p>
        </w:tc>
        <w:tc>
          <w:tcPr>
            <w:tcW w:w="903" w:type="pct"/>
            <w:shd w:val="clear" w:color="auto" w:fill="FFFFFF"/>
          </w:tcPr>
          <w:p w14:paraId="5B2FFC1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 (16, 24)</w:t>
            </w:r>
          </w:p>
        </w:tc>
        <w:tc>
          <w:tcPr>
            <w:tcW w:w="903" w:type="pct"/>
            <w:shd w:val="clear" w:color="auto" w:fill="FFFFFF"/>
          </w:tcPr>
          <w:p w14:paraId="5AE74DD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 (11, 17)</w:t>
            </w:r>
          </w:p>
        </w:tc>
        <w:tc>
          <w:tcPr>
            <w:tcW w:w="929" w:type="pct"/>
            <w:shd w:val="clear" w:color="auto" w:fill="FFFFFF"/>
          </w:tcPr>
          <w:p w14:paraId="76A1BCC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 (9, 17)</w:t>
            </w:r>
          </w:p>
        </w:tc>
        <w:tc>
          <w:tcPr>
            <w:tcW w:w="513" w:type="pct"/>
            <w:shd w:val="clear" w:color="auto" w:fill="FFFFFF"/>
          </w:tcPr>
          <w:p w14:paraId="35D49E7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430F5EA" w14:textId="77777777">
        <w:trPr>
          <w:trHeight w:val="300"/>
        </w:trPr>
        <w:tc>
          <w:tcPr>
            <w:tcW w:w="1267" w:type="pct"/>
            <w:shd w:val="clear" w:color="auto" w:fill="FFFFFF"/>
          </w:tcPr>
          <w:p w14:paraId="2D729EB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CRCL</w:t>
            </w:r>
          </w:p>
        </w:tc>
        <w:tc>
          <w:tcPr>
            <w:tcW w:w="482" w:type="pct"/>
            <w:shd w:val="clear" w:color="auto" w:fill="FFFFFF"/>
          </w:tcPr>
          <w:p w14:paraId="213F904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1,496</w:t>
            </w:r>
          </w:p>
        </w:tc>
        <w:tc>
          <w:tcPr>
            <w:tcW w:w="903" w:type="pct"/>
            <w:shd w:val="clear" w:color="auto" w:fill="FFFFFF"/>
          </w:tcPr>
          <w:p w14:paraId="1E8F87D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103 (95, 114)</w:t>
            </w:r>
          </w:p>
        </w:tc>
        <w:tc>
          <w:tcPr>
            <w:tcW w:w="903" w:type="pct"/>
            <w:shd w:val="clear" w:color="auto" w:fill="FFFFFF"/>
          </w:tcPr>
          <w:p w14:paraId="035AB02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84 (70, 104)</w:t>
            </w:r>
          </w:p>
        </w:tc>
        <w:tc>
          <w:tcPr>
            <w:tcW w:w="929" w:type="pct"/>
            <w:shd w:val="clear" w:color="auto" w:fill="FFFFFF"/>
          </w:tcPr>
          <w:p w14:paraId="49247D5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92 (72, 114)</w:t>
            </w:r>
          </w:p>
        </w:tc>
        <w:tc>
          <w:tcPr>
            <w:tcW w:w="513" w:type="pct"/>
            <w:shd w:val="clear" w:color="auto" w:fill="FFFFFF"/>
          </w:tcPr>
          <w:p w14:paraId="17EA57A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FEF0B2E" w14:textId="77777777">
        <w:trPr>
          <w:trHeight w:val="300"/>
        </w:trPr>
        <w:tc>
          <w:tcPr>
            <w:tcW w:w="1267" w:type="pct"/>
            <w:shd w:val="clear" w:color="auto" w:fill="FFFFFF"/>
          </w:tcPr>
          <w:p w14:paraId="3556C27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UREA</w:t>
            </w:r>
          </w:p>
        </w:tc>
        <w:tc>
          <w:tcPr>
            <w:tcW w:w="482" w:type="pct"/>
            <w:shd w:val="clear" w:color="auto" w:fill="FFFFFF"/>
          </w:tcPr>
          <w:p w14:paraId="5C6FFCE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1,781</w:t>
            </w:r>
          </w:p>
        </w:tc>
        <w:tc>
          <w:tcPr>
            <w:tcW w:w="903" w:type="pct"/>
            <w:shd w:val="clear" w:color="auto" w:fill="FFFFFF"/>
          </w:tcPr>
          <w:p w14:paraId="4F459B9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6.17 (5.20, 7.20)</w:t>
            </w:r>
          </w:p>
        </w:tc>
        <w:tc>
          <w:tcPr>
            <w:tcW w:w="903" w:type="pct"/>
            <w:shd w:val="clear" w:color="auto" w:fill="FFFFFF"/>
          </w:tcPr>
          <w:p w14:paraId="3C6F6E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5.60 (4.52, 6.85)</w:t>
            </w:r>
          </w:p>
        </w:tc>
        <w:tc>
          <w:tcPr>
            <w:tcW w:w="929" w:type="pct"/>
            <w:shd w:val="clear" w:color="auto" w:fill="FFFFFF"/>
          </w:tcPr>
          <w:p w14:paraId="19FEC62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5.28 (4.12, 6.58)</w:t>
            </w:r>
          </w:p>
        </w:tc>
        <w:tc>
          <w:tcPr>
            <w:tcW w:w="513" w:type="pct"/>
            <w:shd w:val="clear" w:color="auto" w:fill="FFFFFF"/>
          </w:tcPr>
          <w:p w14:paraId="5E05648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47D9D75" w14:textId="77777777">
        <w:trPr>
          <w:trHeight w:val="300"/>
        </w:trPr>
        <w:tc>
          <w:tcPr>
            <w:tcW w:w="1267" w:type="pct"/>
            <w:shd w:val="clear" w:color="auto" w:fill="FFFFFF"/>
          </w:tcPr>
          <w:p w14:paraId="608C9FA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CREA</w:t>
            </w:r>
          </w:p>
        </w:tc>
        <w:tc>
          <w:tcPr>
            <w:tcW w:w="482" w:type="pct"/>
            <w:shd w:val="clear" w:color="auto" w:fill="FFFFFF"/>
          </w:tcPr>
          <w:p w14:paraId="0DD5AF8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1,800</w:t>
            </w:r>
          </w:p>
        </w:tc>
        <w:tc>
          <w:tcPr>
            <w:tcW w:w="903" w:type="pct"/>
            <w:shd w:val="clear" w:color="auto" w:fill="FFFFFF"/>
          </w:tcPr>
          <w:p w14:paraId="59BA6F3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77 (69, 89)</w:t>
            </w:r>
          </w:p>
        </w:tc>
        <w:tc>
          <w:tcPr>
            <w:tcW w:w="903" w:type="pct"/>
            <w:shd w:val="clear" w:color="auto" w:fill="FFFFFF"/>
          </w:tcPr>
          <w:p w14:paraId="6049167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71 (59, 82)</w:t>
            </w:r>
          </w:p>
        </w:tc>
        <w:tc>
          <w:tcPr>
            <w:tcW w:w="929" w:type="pct"/>
            <w:shd w:val="clear" w:color="auto" w:fill="FFFFFF"/>
          </w:tcPr>
          <w:p w14:paraId="6EEF1D9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66 (55, 80)</w:t>
            </w:r>
          </w:p>
        </w:tc>
        <w:tc>
          <w:tcPr>
            <w:tcW w:w="513" w:type="pct"/>
            <w:shd w:val="clear" w:color="auto" w:fill="FFFFFF"/>
          </w:tcPr>
          <w:p w14:paraId="664EB4D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5D826CB" w14:textId="77777777">
        <w:trPr>
          <w:trHeight w:val="300"/>
        </w:trPr>
        <w:tc>
          <w:tcPr>
            <w:tcW w:w="1267" w:type="pct"/>
            <w:shd w:val="clear" w:color="auto" w:fill="FFFFFF"/>
          </w:tcPr>
          <w:p w14:paraId="120E988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UA</w:t>
            </w:r>
          </w:p>
        </w:tc>
        <w:tc>
          <w:tcPr>
            <w:tcW w:w="482" w:type="pct"/>
            <w:shd w:val="clear" w:color="auto" w:fill="FFFFFF"/>
          </w:tcPr>
          <w:p w14:paraId="54FE32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36EFF8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314 (260, 370)</w:t>
            </w:r>
          </w:p>
        </w:tc>
        <w:tc>
          <w:tcPr>
            <w:tcW w:w="903" w:type="pct"/>
            <w:shd w:val="clear" w:color="auto" w:fill="FFFFFF"/>
          </w:tcPr>
          <w:p w14:paraId="2F27D25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287 (216, 349)</w:t>
            </w:r>
          </w:p>
        </w:tc>
        <w:tc>
          <w:tcPr>
            <w:tcW w:w="929" w:type="pct"/>
            <w:shd w:val="clear" w:color="auto" w:fill="FFFFFF"/>
          </w:tcPr>
          <w:p w14:paraId="25BE457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286 (209, 361)</w:t>
            </w:r>
          </w:p>
        </w:tc>
        <w:tc>
          <w:tcPr>
            <w:tcW w:w="513" w:type="pct"/>
            <w:shd w:val="clear" w:color="auto" w:fill="FFFFFF"/>
          </w:tcPr>
          <w:p w14:paraId="0F7B3CC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9F7E5BB" w14:textId="77777777">
        <w:trPr>
          <w:trHeight w:val="300"/>
        </w:trPr>
        <w:tc>
          <w:tcPr>
            <w:tcW w:w="1267" w:type="pct"/>
            <w:shd w:val="clear" w:color="auto" w:fill="FFFFFF"/>
          </w:tcPr>
          <w:p w14:paraId="5054F49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GLU</w:t>
            </w:r>
          </w:p>
        </w:tc>
        <w:tc>
          <w:tcPr>
            <w:tcW w:w="482" w:type="pct"/>
            <w:shd w:val="clear" w:color="auto" w:fill="FFFFFF"/>
          </w:tcPr>
          <w:p w14:paraId="663728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1,936</w:t>
            </w:r>
          </w:p>
        </w:tc>
        <w:tc>
          <w:tcPr>
            <w:tcW w:w="903" w:type="pct"/>
            <w:shd w:val="clear" w:color="auto" w:fill="FFFFFF"/>
          </w:tcPr>
          <w:p w14:paraId="6D216C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6.75 (5.86, 7.47)</w:t>
            </w:r>
          </w:p>
        </w:tc>
        <w:tc>
          <w:tcPr>
            <w:tcW w:w="903" w:type="pct"/>
            <w:shd w:val="clear" w:color="auto" w:fill="FFFFFF"/>
          </w:tcPr>
          <w:p w14:paraId="365C199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5.20 (4.69, 6.12)</w:t>
            </w:r>
          </w:p>
        </w:tc>
        <w:tc>
          <w:tcPr>
            <w:tcW w:w="929" w:type="pct"/>
            <w:shd w:val="clear" w:color="auto" w:fill="FFFFFF"/>
          </w:tcPr>
          <w:p w14:paraId="064E5B8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5.18 (4.67, 6.39)</w:t>
            </w:r>
          </w:p>
        </w:tc>
        <w:tc>
          <w:tcPr>
            <w:tcW w:w="513" w:type="pct"/>
            <w:shd w:val="clear" w:color="auto" w:fill="FFFFFF"/>
          </w:tcPr>
          <w:p w14:paraId="071ACB5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CA78D77" w14:textId="77777777">
        <w:trPr>
          <w:trHeight w:val="300"/>
        </w:trPr>
        <w:tc>
          <w:tcPr>
            <w:tcW w:w="1267" w:type="pct"/>
            <w:shd w:val="clear" w:color="auto" w:fill="FFFFFF"/>
          </w:tcPr>
          <w:p w14:paraId="26350CF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K</w:t>
            </w:r>
          </w:p>
        </w:tc>
        <w:tc>
          <w:tcPr>
            <w:tcW w:w="482" w:type="pct"/>
            <w:shd w:val="clear" w:color="auto" w:fill="FFFFFF"/>
          </w:tcPr>
          <w:p w14:paraId="5C3EB43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6C93CD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4.01 (3.81, 4.23)</w:t>
            </w:r>
          </w:p>
        </w:tc>
        <w:tc>
          <w:tcPr>
            <w:tcW w:w="903" w:type="pct"/>
            <w:shd w:val="clear" w:color="auto" w:fill="FFFFFF"/>
          </w:tcPr>
          <w:p w14:paraId="7D4F451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3.98 (3.74, 4.22)</w:t>
            </w:r>
          </w:p>
        </w:tc>
        <w:tc>
          <w:tcPr>
            <w:tcW w:w="929" w:type="pct"/>
            <w:shd w:val="clear" w:color="auto" w:fill="FFFFFF"/>
          </w:tcPr>
          <w:p w14:paraId="651BC29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3.93 (3.68, 4.20)</w:t>
            </w:r>
          </w:p>
        </w:tc>
        <w:tc>
          <w:tcPr>
            <w:tcW w:w="513" w:type="pct"/>
            <w:shd w:val="clear" w:color="auto" w:fill="FFFFFF"/>
          </w:tcPr>
          <w:p w14:paraId="7505700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0.003</w:t>
            </w:r>
          </w:p>
        </w:tc>
      </w:tr>
      <w:tr w:rsidR="00BD32BB" w:rsidRPr="00AE1D28" w14:paraId="48D579DF" w14:textId="77777777">
        <w:trPr>
          <w:trHeight w:val="300"/>
        </w:trPr>
        <w:tc>
          <w:tcPr>
            <w:tcW w:w="1267" w:type="pct"/>
            <w:shd w:val="clear" w:color="auto" w:fill="FFFFFF"/>
          </w:tcPr>
          <w:p w14:paraId="72EAEEA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w:t>
            </w:r>
          </w:p>
        </w:tc>
        <w:tc>
          <w:tcPr>
            <w:tcW w:w="482" w:type="pct"/>
            <w:shd w:val="clear" w:color="auto" w:fill="FFFFFF"/>
          </w:tcPr>
          <w:p w14:paraId="39D2C0E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653F535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140.00 (138.70, 141.70)</w:t>
            </w:r>
          </w:p>
        </w:tc>
        <w:tc>
          <w:tcPr>
            <w:tcW w:w="903" w:type="pct"/>
            <w:shd w:val="clear" w:color="auto" w:fill="FFFFFF"/>
          </w:tcPr>
          <w:p w14:paraId="496CAF8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140.40 (138.70, 142.00)</w:t>
            </w:r>
          </w:p>
        </w:tc>
        <w:tc>
          <w:tcPr>
            <w:tcW w:w="929" w:type="pct"/>
            <w:shd w:val="clear" w:color="auto" w:fill="FFFFFF"/>
          </w:tcPr>
          <w:p w14:paraId="6997C5F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140.80 (138.90, 142.20)</w:t>
            </w:r>
          </w:p>
        </w:tc>
        <w:tc>
          <w:tcPr>
            <w:tcW w:w="513" w:type="pct"/>
            <w:shd w:val="clear" w:color="auto" w:fill="FFFFFF"/>
          </w:tcPr>
          <w:p w14:paraId="7E922D0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0.001</w:t>
            </w:r>
          </w:p>
        </w:tc>
      </w:tr>
      <w:tr w:rsidR="00BD32BB" w:rsidRPr="00AE1D28" w14:paraId="69BECD4C" w14:textId="77777777">
        <w:trPr>
          <w:trHeight w:val="300"/>
        </w:trPr>
        <w:tc>
          <w:tcPr>
            <w:tcW w:w="1267" w:type="pct"/>
            <w:shd w:val="clear" w:color="auto" w:fill="FFFFFF"/>
          </w:tcPr>
          <w:p w14:paraId="40B1394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CL</w:t>
            </w:r>
          </w:p>
        </w:tc>
        <w:tc>
          <w:tcPr>
            <w:tcW w:w="482" w:type="pct"/>
            <w:shd w:val="clear" w:color="auto" w:fill="FFFFFF"/>
          </w:tcPr>
          <w:p w14:paraId="69EE32E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72239B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105.4 (103.3, 107.2)</w:t>
            </w:r>
          </w:p>
        </w:tc>
        <w:tc>
          <w:tcPr>
            <w:tcW w:w="903" w:type="pct"/>
            <w:shd w:val="clear" w:color="auto" w:fill="FFFFFF"/>
          </w:tcPr>
          <w:p w14:paraId="5B212B3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105.2 (103.3, 107.3)</w:t>
            </w:r>
          </w:p>
        </w:tc>
        <w:tc>
          <w:tcPr>
            <w:tcW w:w="929" w:type="pct"/>
            <w:shd w:val="clear" w:color="auto" w:fill="FFFFFF"/>
          </w:tcPr>
          <w:p w14:paraId="228484B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105.3 (103.0, 107.4)</w:t>
            </w:r>
          </w:p>
        </w:tc>
        <w:tc>
          <w:tcPr>
            <w:tcW w:w="513" w:type="pct"/>
            <w:shd w:val="clear" w:color="auto" w:fill="FFFFFF"/>
          </w:tcPr>
          <w:p w14:paraId="50E4849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w:t>
            </w:r>
          </w:p>
        </w:tc>
      </w:tr>
      <w:tr w:rsidR="00BD32BB" w:rsidRPr="00AE1D28" w14:paraId="62E833A4" w14:textId="77777777">
        <w:trPr>
          <w:trHeight w:val="300"/>
        </w:trPr>
        <w:tc>
          <w:tcPr>
            <w:tcW w:w="1267" w:type="pct"/>
            <w:shd w:val="clear" w:color="auto" w:fill="FFFFFF"/>
          </w:tcPr>
          <w:p w14:paraId="57D6CAE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TCO2</w:t>
            </w:r>
          </w:p>
        </w:tc>
        <w:tc>
          <w:tcPr>
            <w:tcW w:w="482" w:type="pct"/>
            <w:shd w:val="clear" w:color="auto" w:fill="FFFFFF"/>
          </w:tcPr>
          <w:p w14:paraId="6632E82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1,889</w:t>
            </w:r>
          </w:p>
        </w:tc>
        <w:tc>
          <w:tcPr>
            <w:tcW w:w="903" w:type="pct"/>
            <w:shd w:val="clear" w:color="auto" w:fill="FFFFFF"/>
          </w:tcPr>
          <w:p w14:paraId="4A00A05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24.4 (22.7, 26.4)</w:t>
            </w:r>
          </w:p>
        </w:tc>
        <w:tc>
          <w:tcPr>
            <w:tcW w:w="903" w:type="pct"/>
            <w:shd w:val="clear" w:color="auto" w:fill="FFFFFF"/>
          </w:tcPr>
          <w:p w14:paraId="15132B3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25.9 (23.0, 28.4)</w:t>
            </w:r>
          </w:p>
        </w:tc>
        <w:tc>
          <w:tcPr>
            <w:tcW w:w="929" w:type="pct"/>
            <w:shd w:val="clear" w:color="auto" w:fill="FFFFFF"/>
          </w:tcPr>
          <w:p w14:paraId="1B6D335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25.5 (22.8, 28.2)</w:t>
            </w:r>
          </w:p>
        </w:tc>
        <w:tc>
          <w:tcPr>
            <w:tcW w:w="513" w:type="pct"/>
            <w:shd w:val="clear" w:color="auto" w:fill="FFFFFF"/>
          </w:tcPr>
          <w:p w14:paraId="4756AAE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8329A08" w14:textId="77777777">
        <w:trPr>
          <w:trHeight w:val="300"/>
        </w:trPr>
        <w:tc>
          <w:tcPr>
            <w:tcW w:w="1267" w:type="pct"/>
            <w:shd w:val="clear" w:color="auto" w:fill="FFFFFF"/>
          </w:tcPr>
          <w:p w14:paraId="011209D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w:t>
            </w:r>
          </w:p>
        </w:tc>
        <w:tc>
          <w:tcPr>
            <w:tcW w:w="482" w:type="pct"/>
            <w:shd w:val="clear" w:color="auto" w:fill="FFFFFF"/>
          </w:tcPr>
          <w:p w14:paraId="2C10998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1,939</w:t>
            </w:r>
          </w:p>
        </w:tc>
        <w:tc>
          <w:tcPr>
            <w:tcW w:w="903" w:type="pct"/>
            <w:shd w:val="clear" w:color="auto" w:fill="FFFFFF"/>
          </w:tcPr>
          <w:p w14:paraId="13DFC09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2.27 (2.20, 2.34)</w:t>
            </w:r>
          </w:p>
        </w:tc>
        <w:tc>
          <w:tcPr>
            <w:tcW w:w="903" w:type="pct"/>
            <w:shd w:val="clear" w:color="auto" w:fill="FFFFFF"/>
          </w:tcPr>
          <w:p w14:paraId="09ED3F3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2.20 (2.09, 2.29)</w:t>
            </w:r>
          </w:p>
        </w:tc>
        <w:tc>
          <w:tcPr>
            <w:tcW w:w="929" w:type="pct"/>
            <w:shd w:val="clear" w:color="auto" w:fill="FFFFFF"/>
          </w:tcPr>
          <w:p w14:paraId="6D9DBEB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2.20 (2.08, 2.28)</w:t>
            </w:r>
          </w:p>
        </w:tc>
        <w:tc>
          <w:tcPr>
            <w:tcW w:w="513" w:type="pct"/>
            <w:shd w:val="clear" w:color="auto" w:fill="FFFFFF"/>
          </w:tcPr>
          <w:p w14:paraId="57AB0D8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044603D" w14:textId="77777777">
        <w:trPr>
          <w:trHeight w:val="300"/>
        </w:trPr>
        <w:tc>
          <w:tcPr>
            <w:tcW w:w="1267" w:type="pct"/>
            <w:shd w:val="clear" w:color="auto" w:fill="FFFFFF"/>
          </w:tcPr>
          <w:p w14:paraId="284C024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PO4</w:t>
            </w:r>
          </w:p>
        </w:tc>
        <w:tc>
          <w:tcPr>
            <w:tcW w:w="482" w:type="pct"/>
            <w:shd w:val="clear" w:color="auto" w:fill="FFFFFF"/>
          </w:tcPr>
          <w:p w14:paraId="06FFD0F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1,800</w:t>
            </w:r>
          </w:p>
        </w:tc>
        <w:tc>
          <w:tcPr>
            <w:tcW w:w="903" w:type="pct"/>
            <w:shd w:val="clear" w:color="auto" w:fill="FFFFFF"/>
          </w:tcPr>
          <w:p w14:paraId="1F0104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 (0.98, 1.19)</w:t>
            </w:r>
          </w:p>
        </w:tc>
        <w:tc>
          <w:tcPr>
            <w:tcW w:w="903" w:type="pct"/>
            <w:shd w:val="clear" w:color="auto" w:fill="FFFFFF"/>
          </w:tcPr>
          <w:p w14:paraId="051E26D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1.12 (0.96, 1.26)</w:t>
            </w:r>
          </w:p>
        </w:tc>
        <w:tc>
          <w:tcPr>
            <w:tcW w:w="929" w:type="pct"/>
            <w:shd w:val="clear" w:color="auto" w:fill="FFFFFF"/>
          </w:tcPr>
          <w:p w14:paraId="70C5ABF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 (0.91, 1.25)</w:t>
            </w:r>
          </w:p>
        </w:tc>
        <w:tc>
          <w:tcPr>
            <w:tcW w:w="513" w:type="pct"/>
            <w:shd w:val="clear" w:color="auto" w:fill="FFFFFF"/>
          </w:tcPr>
          <w:p w14:paraId="6A63586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&gt;0.9</w:t>
            </w:r>
          </w:p>
        </w:tc>
      </w:tr>
      <w:tr w:rsidR="00BD32BB" w:rsidRPr="00AE1D28" w14:paraId="4F5724A2" w14:textId="77777777">
        <w:trPr>
          <w:trHeight w:val="300"/>
        </w:trPr>
        <w:tc>
          <w:tcPr>
            <w:tcW w:w="1267" w:type="pct"/>
            <w:shd w:val="clear" w:color="auto" w:fill="FFFFFF"/>
          </w:tcPr>
          <w:p w14:paraId="5A2CA35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MG</w:t>
            </w:r>
          </w:p>
        </w:tc>
        <w:tc>
          <w:tcPr>
            <w:tcW w:w="482" w:type="pct"/>
            <w:shd w:val="clear" w:color="auto" w:fill="FFFFFF"/>
          </w:tcPr>
          <w:p w14:paraId="7D82BCE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1,933</w:t>
            </w:r>
          </w:p>
        </w:tc>
        <w:tc>
          <w:tcPr>
            <w:tcW w:w="903" w:type="pct"/>
            <w:shd w:val="clear" w:color="auto" w:fill="FFFFFF"/>
          </w:tcPr>
          <w:p w14:paraId="1B9708E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0.88 (0.82, 0.94)</w:t>
            </w:r>
          </w:p>
        </w:tc>
        <w:tc>
          <w:tcPr>
            <w:tcW w:w="903" w:type="pct"/>
            <w:shd w:val="clear" w:color="auto" w:fill="FFFFFF"/>
          </w:tcPr>
          <w:p w14:paraId="0C3C2A2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0.88 (0.81, 0.95)</w:t>
            </w:r>
          </w:p>
        </w:tc>
        <w:tc>
          <w:tcPr>
            <w:tcW w:w="929" w:type="pct"/>
            <w:shd w:val="clear" w:color="auto" w:fill="FFFFFF"/>
          </w:tcPr>
          <w:p w14:paraId="7B29FD8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0.90 (0.83, 0.97)</w:t>
            </w:r>
          </w:p>
        </w:tc>
        <w:tc>
          <w:tcPr>
            <w:tcW w:w="513" w:type="pct"/>
            <w:shd w:val="clear" w:color="auto" w:fill="FFFFFF"/>
          </w:tcPr>
          <w:p w14:paraId="14EFD1F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0.004</w:t>
            </w:r>
          </w:p>
        </w:tc>
      </w:tr>
      <w:tr w:rsidR="00BD32BB" w:rsidRPr="00AE1D28" w14:paraId="340AD140" w14:textId="77777777">
        <w:trPr>
          <w:trHeight w:val="300"/>
        </w:trPr>
        <w:tc>
          <w:tcPr>
            <w:tcW w:w="1267" w:type="pct"/>
            <w:shd w:val="clear" w:color="auto" w:fill="FFFFFF"/>
          </w:tcPr>
          <w:p w14:paraId="5D25394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CK</w:t>
            </w:r>
          </w:p>
        </w:tc>
        <w:tc>
          <w:tcPr>
            <w:tcW w:w="482" w:type="pct"/>
            <w:shd w:val="clear" w:color="auto" w:fill="FFFFFF"/>
          </w:tcPr>
          <w:p w14:paraId="7812941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443</w:t>
            </w:r>
          </w:p>
        </w:tc>
        <w:tc>
          <w:tcPr>
            <w:tcW w:w="903" w:type="pct"/>
            <w:shd w:val="clear" w:color="auto" w:fill="FFFFFF"/>
          </w:tcPr>
          <w:p w14:paraId="7BC7D42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81 (62, 108)</w:t>
            </w:r>
          </w:p>
        </w:tc>
        <w:tc>
          <w:tcPr>
            <w:tcW w:w="903" w:type="pct"/>
            <w:shd w:val="clear" w:color="auto" w:fill="FFFFFF"/>
          </w:tcPr>
          <w:p w14:paraId="3C23A79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76 (54, 126)</w:t>
            </w:r>
          </w:p>
        </w:tc>
        <w:tc>
          <w:tcPr>
            <w:tcW w:w="929" w:type="pct"/>
            <w:shd w:val="clear" w:color="auto" w:fill="FFFFFF"/>
          </w:tcPr>
          <w:p w14:paraId="3EE09B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69 (50, 124)</w:t>
            </w:r>
          </w:p>
        </w:tc>
        <w:tc>
          <w:tcPr>
            <w:tcW w:w="513" w:type="pct"/>
            <w:shd w:val="clear" w:color="auto" w:fill="FFFFFF"/>
          </w:tcPr>
          <w:p w14:paraId="49BB5DD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w:t>
            </w:r>
          </w:p>
        </w:tc>
      </w:tr>
      <w:tr w:rsidR="00BD32BB" w:rsidRPr="00AE1D28" w14:paraId="4B588FEF" w14:textId="77777777">
        <w:trPr>
          <w:trHeight w:val="300"/>
        </w:trPr>
        <w:tc>
          <w:tcPr>
            <w:tcW w:w="1267" w:type="pct"/>
            <w:shd w:val="clear" w:color="auto" w:fill="FFFFFF"/>
          </w:tcPr>
          <w:p w14:paraId="1E0A522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CK_MB</w:t>
            </w:r>
          </w:p>
        </w:tc>
        <w:tc>
          <w:tcPr>
            <w:tcW w:w="482" w:type="pct"/>
            <w:shd w:val="clear" w:color="auto" w:fill="FFFFFF"/>
          </w:tcPr>
          <w:p w14:paraId="0CFF5E9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443</w:t>
            </w:r>
          </w:p>
        </w:tc>
        <w:tc>
          <w:tcPr>
            <w:tcW w:w="903" w:type="pct"/>
            <w:shd w:val="clear" w:color="auto" w:fill="FFFFFF"/>
          </w:tcPr>
          <w:p w14:paraId="3BDCA35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14.3 (12.0, 17.3)</w:t>
            </w:r>
          </w:p>
        </w:tc>
        <w:tc>
          <w:tcPr>
            <w:tcW w:w="903" w:type="pct"/>
            <w:shd w:val="clear" w:color="auto" w:fill="FFFFFF"/>
          </w:tcPr>
          <w:p w14:paraId="1A7239D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 (11.0, 17.0)</w:t>
            </w:r>
          </w:p>
        </w:tc>
        <w:tc>
          <w:tcPr>
            <w:tcW w:w="929" w:type="pct"/>
            <w:shd w:val="clear" w:color="auto" w:fill="FFFFFF"/>
          </w:tcPr>
          <w:p w14:paraId="2B209C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12.0 (10.0, 17.0)</w:t>
            </w:r>
          </w:p>
        </w:tc>
        <w:tc>
          <w:tcPr>
            <w:tcW w:w="513" w:type="pct"/>
            <w:shd w:val="clear" w:color="auto" w:fill="FFFFFF"/>
          </w:tcPr>
          <w:p w14:paraId="1D2C662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w:t>
            </w:r>
          </w:p>
        </w:tc>
      </w:tr>
      <w:tr w:rsidR="00BD32BB" w:rsidRPr="00AE1D28" w14:paraId="07E49B26" w14:textId="77777777">
        <w:trPr>
          <w:trHeight w:val="300"/>
        </w:trPr>
        <w:tc>
          <w:tcPr>
            <w:tcW w:w="1267" w:type="pct"/>
            <w:shd w:val="clear" w:color="auto" w:fill="FFFFFF"/>
          </w:tcPr>
          <w:p w14:paraId="1F96978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LDH</w:t>
            </w:r>
          </w:p>
        </w:tc>
        <w:tc>
          <w:tcPr>
            <w:tcW w:w="482" w:type="pct"/>
            <w:shd w:val="clear" w:color="auto" w:fill="FFFFFF"/>
          </w:tcPr>
          <w:p w14:paraId="6F3F9F0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444</w:t>
            </w:r>
          </w:p>
        </w:tc>
        <w:tc>
          <w:tcPr>
            <w:tcW w:w="903" w:type="pct"/>
            <w:shd w:val="clear" w:color="auto" w:fill="FFFFFF"/>
          </w:tcPr>
          <w:p w14:paraId="76C4EE5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179 (161, 200)</w:t>
            </w:r>
          </w:p>
        </w:tc>
        <w:tc>
          <w:tcPr>
            <w:tcW w:w="903" w:type="pct"/>
            <w:shd w:val="clear" w:color="auto" w:fill="FFFFFF"/>
          </w:tcPr>
          <w:p w14:paraId="7BF76F5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184 (160, 206)</w:t>
            </w:r>
          </w:p>
        </w:tc>
        <w:tc>
          <w:tcPr>
            <w:tcW w:w="929" w:type="pct"/>
            <w:shd w:val="clear" w:color="auto" w:fill="FFFFFF"/>
          </w:tcPr>
          <w:p w14:paraId="5E78502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173 (140, 201)</w:t>
            </w:r>
          </w:p>
        </w:tc>
        <w:tc>
          <w:tcPr>
            <w:tcW w:w="513" w:type="pct"/>
            <w:shd w:val="clear" w:color="auto" w:fill="FFFFFF"/>
          </w:tcPr>
          <w:p w14:paraId="48A89EE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0.042</w:t>
            </w:r>
          </w:p>
        </w:tc>
      </w:tr>
      <w:tr w:rsidR="00BD32BB" w:rsidRPr="00AE1D28" w14:paraId="69B89B8D" w14:textId="77777777">
        <w:trPr>
          <w:trHeight w:val="300"/>
        </w:trPr>
        <w:tc>
          <w:tcPr>
            <w:tcW w:w="1267" w:type="pct"/>
            <w:shd w:val="clear" w:color="auto" w:fill="FFFFFF"/>
          </w:tcPr>
          <w:p w14:paraId="6820C01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α_HBDH</w:t>
            </w:r>
          </w:p>
        </w:tc>
        <w:tc>
          <w:tcPr>
            <w:tcW w:w="482" w:type="pct"/>
            <w:shd w:val="clear" w:color="auto" w:fill="FFFFFF"/>
          </w:tcPr>
          <w:p w14:paraId="4B772B6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443</w:t>
            </w:r>
          </w:p>
        </w:tc>
        <w:tc>
          <w:tcPr>
            <w:tcW w:w="903" w:type="pct"/>
            <w:shd w:val="clear" w:color="auto" w:fill="FFFFFF"/>
          </w:tcPr>
          <w:p w14:paraId="35C89C2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124 (110, 142)</w:t>
            </w:r>
          </w:p>
        </w:tc>
        <w:tc>
          <w:tcPr>
            <w:tcW w:w="903" w:type="pct"/>
            <w:shd w:val="clear" w:color="auto" w:fill="FFFFFF"/>
          </w:tcPr>
          <w:p w14:paraId="6C1A810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134 (121, 158)</w:t>
            </w:r>
          </w:p>
        </w:tc>
        <w:tc>
          <w:tcPr>
            <w:tcW w:w="929" w:type="pct"/>
            <w:shd w:val="clear" w:color="auto" w:fill="FFFFFF"/>
          </w:tcPr>
          <w:p w14:paraId="4FD561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132 (104, 155)</w:t>
            </w:r>
          </w:p>
        </w:tc>
        <w:tc>
          <w:tcPr>
            <w:tcW w:w="513" w:type="pct"/>
            <w:shd w:val="clear" w:color="auto" w:fill="FFFFFF"/>
          </w:tcPr>
          <w:p w14:paraId="481506F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671A68B" w14:textId="77777777">
        <w:trPr>
          <w:trHeight w:val="300"/>
        </w:trPr>
        <w:tc>
          <w:tcPr>
            <w:tcW w:w="1267" w:type="pct"/>
            <w:shd w:val="clear" w:color="auto" w:fill="FFFFFF"/>
          </w:tcPr>
          <w:p w14:paraId="6A34530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LIP</w:t>
            </w:r>
          </w:p>
        </w:tc>
        <w:tc>
          <w:tcPr>
            <w:tcW w:w="482" w:type="pct"/>
            <w:shd w:val="clear" w:color="auto" w:fill="FFFFFF"/>
          </w:tcPr>
          <w:p w14:paraId="746309F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387</w:t>
            </w:r>
          </w:p>
        </w:tc>
        <w:tc>
          <w:tcPr>
            <w:tcW w:w="903" w:type="pct"/>
            <w:shd w:val="clear" w:color="auto" w:fill="FFFFFF"/>
          </w:tcPr>
          <w:p w14:paraId="1682265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 (27, 43)</w:t>
            </w:r>
          </w:p>
        </w:tc>
        <w:tc>
          <w:tcPr>
            <w:tcW w:w="903" w:type="pct"/>
            <w:shd w:val="clear" w:color="auto" w:fill="FFFFFF"/>
          </w:tcPr>
          <w:p w14:paraId="1A04C65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 (17, 36)</w:t>
            </w:r>
          </w:p>
        </w:tc>
        <w:tc>
          <w:tcPr>
            <w:tcW w:w="929" w:type="pct"/>
            <w:shd w:val="clear" w:color="auto" w:fill="FFFFFF"/>
          </w:tcPr>
          <w:p w14:paraId="443909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13" w:type="pct"/>
            <w:shd w:val="clear" w:color="auto" w:fill="FFFFFF"/>
          </w:tcPr>
          <w:p w14:paraId="5B3E0C7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w:t>
            </w:r>
          </w:p>
        </w:tc>
      </w:tr>
      <w:tr w:rsidR="00BD32BB" w:rsidRPr="00AE1D28" w14:paraId="07B17568" w14:textId="77777777">
        <w:trPr>
          <w:trHeight w:val="300"/>
        </w:trPr>
        <w:tc>
          <w:tcPr>
            <w:tcW w:w="1267" w:type="pct"/>
            <w:shd w:val="clear" w:color="auto" w:fill="FFFFFF"/>
          </w:tcPr>
          <w:p w14:paraId="010F16D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CHOL</w:t>
            </w:r>
          </w:p>
        </w:tc>
        <w:tc>
          <w:tcPr>
            <w:tcW w:w="482" w:type="pct"/>
            <w:shd w:val="clear" w:color="auto" w:fill="FFFFFF"/>
          </w:tcPr>
          <w:p w14:paraId="3AECD33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568</w:t>
            </w:r>
          </w:p>
        </w:tc>
        <w:tc>
          <w:tcPr>
            <w:tcW w:w="903" w:type="pct"/>
            <w:shd w:val="clear" w:color="auto" w:fill="FFFFFF"/>
          </w:tcPr>
          <w:p w14:paraId="2A6F77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4.60 (3.97, 5.21)</w:t>
            </w:r>
          </w:p>
        </w:tc>
        <w:tc>
          <w:tcPr>
            <w:tcW w:w="903" w:type="pct"/>
            <w:shd w:val="clear" w:color="auto" w:fill="FFFFFF"/>
          </w:tcPr>
          <w:p w14:paraId="114AB66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4.30 (3.48, 5.21)</w:t>
            </w:r>
          </w:p>
        </w:tc>
        <w:tc>
          <w:tcPr>
            <w:tcW w:w="929" w:type="pct"/>
            <w:shd w:val="clear" w:color="auto" w:fill="FFFFFF"/>
          </w:tcPr>
          <w:p w14:paraId="7A44D7F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3.94 (3.65, 4.44)</w:t>
            </w:r>
          </w:p>
        </w:tc>
        <w:tc>
          <w:tcPr>
            <w:tcW w:w="513" w:type="pct"/>
            <w:shd w:val="clear" w:color="auto" w:fill="FFFFFF"/>
          </w:tcPr>
          <w:p w14:paraId="3E1D5E2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0.06</w:t>
            </w:r>
          </w:p>
        </w:tc>
      </w:tr>
      <w:tr w:rsidR="00BD32BB" w:rsidRPr="00AE1D28" w14:paraId="539A94C4" w14:textId="77777777">
        <w:trPr>
          <w:trHeight w:val="300"/>
        </w:trPr>
        <w:tc>
          <w:tcPr>
            <w:tcW w:w="1267" w:type="pct"/>
            <w:shd w:val="clear" w:color="auto" w:fill="FFFFFF"/>
          </w:tcPr>
          <w:p w14:paraId="3DF1C09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TG</w:t>
            </w:r>
          </w:p>
        </w:tc>
        <w:tc>
          <w:tcPr>
            <w:tcW w:w="482" w:type="pct"/>
            <w:shd w:val="clear" w:color="auto" w:fill="FFFFFF"/>
          </w:tcPr>
          <w:p w14:paraId="7E76485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568</w:t>
            </w:r>
          </w:p>
        </w:tc>
        <w:tc>
          <w:tcPr>
            <w:tcW w:w="903" w:type="pct"/>
            <w:shd w:val="clear" w:color="auto" w:fill="FFFFFF"/>
          </w:tcPr>
          <w:p w14:paraId="1AC1B8C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1.50 (1.12, 2.11)</w:t>
            </w:r>
          </w:p>
        </w:tc>
        <w:tc>
          <w:tcPr>
            <w:tcW w:w="903" w:type="pct"/>
            <w:shd w:val="clear" w:color="auto" w:fill="FFFFFF"/>
          </w:tcPr>
          <w:p w14:paraId="14DB54B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 (0.80, 1.56)</w:t>
            </w:r>
          </w:p>
        </w:tc>
        <w:tc>
          <w:tcPr>
            <w:tcW w:w="929" w:type="pct"/>
            <w:shd w:val="clear" w:color="auto" w:fill="FFFFFF"/>
          </w:tcPr>
          <w:p w14:paraId="3D4E75F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1.51 (0.90, 1.81)</w:t>
            </w:r>
          </w:p>
        </w:tc>
        <w:tc>
          <w:tcPr>
            <w:tcW w:w="513" w:type="pct"/>
            <w:shd w:val="clear" w:color="auto" w:fill="FFFFFF"/>
          </w:tcPr>
          <w:p w14:paraId="0610F52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0.019</w:t>
            </w:r>
          </w:p>
        </w:tc>
      </w:tr>
      <w:tr w:rsidR="00BD32BB" w:rsidRPr="00AE1D28" w14:paraId="651C1CB6" w14:textId="77777777">
        <w:trPr>
          <w:trHeight w:val="300"/>
        </w:trPr>
        <w:tc>
          <w:tcPr>
            <w:tcW w:w="1267" w:type="pct"/>
            <w:shd w:val="clear" w:color="auto" w:fill="FFFFFF"/>
          </w:tcPr>
          <w:p w14:paraId="6C49FFB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ADA</w:t>
            </w:r>
          </w:p>
        </w:tc>
        <w:tc>
          <w:tcPr>
            <w:tcW w:w="482" w:type="pct"/>
            <w:shd w:val="clear" w:color="auto" w:fill="FFFFFF"/>
          </w:tcPr>
          <w:p w14:paraId="6DE4DC0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110</w:t>
            </w:r>
          </w:p>
        </w:tc>
        <w:tc>
          <w:tcPr>
            <w:tcW w:w="903" w:type="pct"/>
            <w:shd w:val="clear" w:color="auto" w:fill="FFFFFF"/>
          </w:tcPr>
          <w:p w14:paraId="7FD93DB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9.30 (8.00, 11.70)</w:t>
            </w:r>
          </w:p>
        </w:tc>
        <w:tc>
          <w:tcPr>
            <w:tcW w:w="903" w:type="pct"/>
            <w:shd w:val="clear" w:color="auto" w:fill="FFFFFF"/>
          </w:tcPr>
          <w:p w14:paraId="4C21CBE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929" w:type="pct"/>
            <w:shd w:val="clear" w:color="auto" w:fill="FFFFFF"/>
          </w:tcPr>
          <w:p w14:paraId="47994EB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13" w:type="pct"/>
            <w:shd w:val="clear" w:color="auto" w:fill="FFFFFF"/>
          </w:tcPr>
          <w:p w14:paraId="5F6C9EFC" w14:textId="77777777" w:rsidR="00BD32BB" w:rsidRPr="00AE1D28" w:rsidRDefault="00BD32BB">
            <w:pPr>
              <w:rPr>
                <w:rFonts w:ascii="Times New Roman" w:hAnsi="Times New Roman" w:cs="Times New Roman"/>
                <w:sz w:val="20"/>
                <w:szCs w:val="20"/>
              </w:rPr>
            </w:pPr>
          </w:p>
        </w:tc>
      </w:tr>
      <w:tr w:rsidR="00BD32BB" w:rsidRPr="00AE1D28" w14:paraId="579139E1" w14:textId="77777777">
        <w:trPr>
          <w:trHeight w:val="300"/>
        </w:trPr>
        <w:tc>
          <w:tcPr>
            <w:tcW w:w="1267" w:type="pct"/>
            <w:shd w:val="clear" w:color="auto" w:fill="FFFFFF"/>
          </w:tcPr>
          <w:p w14:paraId="028652E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AMY</w:t>
            </w:r>
          </w:p>
        </w:tc>
        <w:tc>
          <w:tcPr>
            <w:tcW w:w="482" w:type="pct"/>
            <w:shd w:val="clear" w:color="auto" w:fill="FFFFFF"/>
          </w:tcPr>
          <w:p w14:paraId="76281BA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w:t>
            </w:r>
          </w:p>
        </w:tc>
        <w:tc>
          <w:tcPr>
            <w:tcW w:w="903" w:type="pct"/>
            <w:shd w:val="clear" w:color="auto" w:fill="FFFFFF"/>
          </w:tcPr>
          <w:p w14:paraId="7BB9891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63 (49, 80)</w:t>
            </w:r>
          </w:p>
        </w:tc>
        <w:tc>
          <w:tcPr>
            <w:tcW w:w="903" w:type="pct"/>
            <w:shd w:val="clear" w:color="auto" w:fill="FFFFFF"/>
          </w:tcPr>
          <w:p w14:paraId="17CC595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47 (38, 55)</w:t>
            </w:r>
          </w:p>
        </w:tc>
        <w:tc>
          <w:tcPr>
            <w:tcW w:w="929" w:type="pct"/>
            <w:shd w:val="clear" w:color="auto" w:fill="FFFFFF"/>
          </w:tcPr>
          <w:p w14:paraId="158B7A4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513" w:type="pct"/>
            <w:shd w:val="clear" w:color="auto" w:fill="FFFFFF"/>
          </w:tcPr>
          <w:p w14:paraId="22DEC75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w:t>
            </w:r>
          </w:p>
        </w:tc>
      </w:tr>
      <w:tr w:rsidR="00BD32BB" w:rsidRPr="00AE1D28" w14:paraId="1F073D1F" w14:textId="77777777">
        <w:trPr>
          <w:trHeight w:val="300"/>
        </w:trPr>
        <w:tc>
          <w:tcPr>
            <w:tcW w:w="1267" w:type="pct"/>
            <w:shd w:val="clear" w:color="auto" w:fill="FFFFFF"/>
          </w:tcPr>
          <w:p w14:paraId="7966433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APOA1</w:t>
            </w:r>
          </w:p>
        </w:tc>
        <w:tc>
          <w:tcPr>
            <w:tcW w:w="482" w:type="pct"/>
            <w:shd w:val="clear" w:color="auto" w:fill="FFFFFF"/>
          </w:tcPr>
          <w:p w14:paraId="632D134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61</w:t>
            </w:r>
          </w:p>
        </w:tc>
        <w:tc>
          <w:tcPr>
            <w:tcW w:w="903" w:type="pct"/>
            <w:shd w:val="clear" w:color="auto" w:fill="FFFFFF"/>
          </w:tcPr>
          <w:p w14:paraId="53489E1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1.10 (0.95, 1.28)</w:t>
            </w:r>
          </w:p>
        </w:tc>
        <w:tc>
          <w:tcPr>
            <w:tcW w:w="903" w:type="pct"/>
            <w:shd w:val="clear" w:color="auto" w:fill="FFFFFF"/>
          </w:tcPr>
          <w:p w14:paraId="23E5033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 (1.07, 1.39)</w:t>
            </w:r>
          </w:p>
        </w:tc>
        <w:tc>
          <w:tcPr>
            <w:tcW w:w="929" w:type="pct"/>
            <w:shd w:val="clear" w:color="auto" w:fill="FFFFFF"/>
          </w:tcPr>
          <w:p w14:paraId="23BA07D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1.17 (0.77, 1.25)</w:t>
            </w:r>
          </w:p>
        </w:tc>
        <w:tc>
          <w:tcPr>
            <w:tcW w:w="513" w:type="pct"/>
            <w:shd w:val="clear" w:color="auto" w:fill="FFFFFF"/>
          </w:tcPr>
          <w:p w14:paraId="32CA896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0.7</w:t>
            </w:r>
          </w:p>
        </w:tc>
      </w:tr>
      <w:tr w:rsidR="00BD32BB" w:rsidRPr="00AE1D28" w14:paraId="22F6D960" w14:textId="77777777">
        <w:trPr>
          <w:trHeight w:val="300"/>
        </w:trPr>
        <w:tc>
          <w:tcPr>
            <w:tcW w:w="1267" w:type="pct"/>
            <w:shd w:val="clear" w:color="auto" w:fill="FFFFFF"/>
          </w:tcPr>
          <w:p w14:paraId="73C080E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APOB</w:t>
            </w:r>
          </w:p>
        </w:tc>
        <w:tc>
          <w:tcPr>
            <w:tcW w:w="482" w:type="pct"/>
            <w:shd w:val="clear" w:color="auto" w:fill="FFFFFF"/>
          </w:tcPr>
          <w:p w14:paraId="3B1E62C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61</w:t>
            </w:r>
          </w:p>
        </w:tc>
        <w:tc>
          <w:tcPr>
            <w:tcW w:w="903" w:type="pct"/>
            <w:shd w:val="clear" w:color="auto" w:fill="FFFFFF"/>
          </w:tcPr>
          <w:p w14:paraId="17BF668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0.81 (0.66, 0.99)</w:t>
            </w:r>
          </w:p>
        </w:tc>
        <w:tc>
          <w:tcPr>
            <w:tcW w:w="903" w:type="pct"/>
            <w:shd w:val="clear" w:color="auto" w:fill="FFFFFF"/>
          </w:tcPr>
          <w:p w14:paraId="24CDD9E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1.01 (0.84, 1.16)</w:t>
            </w:r>
          </w:p>
        </w:tc>
        <w:tc>
          <w:tcPr>
            <w:tcW w:w="929" w:type="pct"/>
            <w:shd w:val="clear" w:color="auto" w:fill="FFFFFF"/>
          </w:tcPr>
          <w:p w14:paraId="082E6DD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0.85 (0.79, 0.85)</w:t>
            </w:r>
          </w:p>
        </w:tc>
        <w:tc>
          <w:tcPr>
            <w:tcW w:w="513" w:type="pct"/>
            <w:shd w:val="clear" w:color="auto" w:fill="FFFFFF"/>
          </w:tcPr>
          <w:p w14:paraId="78384D3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106BF06E" w14:textId="77777777">
        <w:trPr>
          <w:trHeight w:val="300"/>
        </w:trPr>
        <w:tc>
          <w:tcPr>
            <w:tcW w:w="1267" w:type="pct"/>
            <w:shd w:val="clear" w:color="auto" w:fill="FFFFFF"/>
          </w:tcPr>
          <w:p w14:paraId="72FDF9B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HDL_C</w:t>
            </w:r>
          </w:p>
        </w:tc>
        <w:tc>
          <w:tcPr>
            <w:tcW w:w="482" w:type="pct"/>
            <w:shd w:val="clear" w:color="auto" w:fill="FFFFFF"/>
          </w:tcPr>
          <w:p w14:paraId="1462948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231</w:t>
            </w:r>
          </w:p>
        </w:tc>
        <w:tc>
          <w:tcPr>
            <w:tcW w:w="903" w:type="pct"/>
            <w:shd w:val="clear" w:color="auto" w:fill="FFFFFF"/>
          </w:tcPr>
          <w:p w14:paraId="24E933B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1.25 (1.06, 1.46)</w:t>
            </w:r>
          </w:p>
        </w:tc>
        <w:tc>
          <w:tcPr>
            <w:tcW w:w="903" w:type="pct"/>
            <w:shd w:val="clear" w:color="auto" w:fill="FFFFFF"/>
          </w:tcPr>
          <w:p w14:paraId="21710B0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1.10 (0.97, 1.34)</w:t>
            </w:r>
          </w:p>
        </w:tc>
        <w:tc>
          <w:tcPr>
            <w:tcW w:w="929" w:type="pct"/>
            <w:shd w:val="clear" w:color="auto" w:fill="FFFFFF"/>
          </w:tcPr>
          <w:p w14:paraId="08C103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0.92 (0.76, 1.26)</w:t>
            </w:r>
          </w:p>
        </w:tc>
        <w:tc>
          <w:tcPr>
            <w:tcW w:w="513" w:type="pct"/>
            <w:shd w:val="clear" w:color="auto" w:fill="FFFFFF"/>
          </w:tcPr>
          <w:p w14:paraId="6FBBBDC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02DDEE8" w14:textId="77777777">
        <w:trPr>
          <w:trHeight w:val="300"/>
        </w:trPr>
        <w:tc>
          <w:tcPr>
            <w:tcW w:w="1267" w:type="pct"/>
            <w:shd w:val="clear" w:color="auto" w:fill="FFFFFF"/>
          </w:tcPr>
          <w:p w14:paraId="17F378E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LDL_C1</w:t>
            </w:r>
          </w:p>
        </w:tc>
        <w:tc>
          <w:tcPr>
            <w:tcW w:w="482" w:type="pct"/>
            <w:shd w:val="clear" w:color="auto" w:fill="FFFFFF"/>
          </w:tcPr>
          <w:p w14:paraId="7272716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239</w:t>
            </w:r>
          </w:p>
        </w:tc>
        <w:tc>
          <w:tcPr>
            <w:tcW w:w="903" w:type="pct"/>
            <w:shd w:val="clear" w:color="auto" w:fill="FFFFFF"/>
          </w:tcPr>
          <w:p w14:paraId="2B74CEA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2.69 (2.27, 3.29)</w:t>
            </w:r>
          </w:p>
        </w:tc>
        <w:tc>
          <w:tcPr>
            <w:tcW w:w="903" w:type="pct"/>
            <w:shd w:val="clear" w:color="auto" w:fill="FFFFFF"/>
          </w:tcPr>
          <w:p w14:paraId="3B281D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2.65 (2.09, 3.18)</w:t>
            </w:r>
          </w:p>
        </w:tc>
        <w:tc>
          <w:tcPr>
            <w:tcW w:w="929" w:type="pct"/>
            <w:shd w:val="clear" w:color="auto" w:fill="FFFFFF"/>
          </w:tcPr>
          <w:p w14:paraId="0D0C327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2.30 (2.16, 2.89)</w:t>
            </w:r>
          </w:p>
        </w:tc>
        <w:tc>
          <w:tcPr>
            <w:tcW w:w="513" w:type="pct"/>
            <w:shd w:val="clear" w:color="auto" w:fill="FFFFFF"/>
          </w:tcPr>
          <w:p w14:paraId="27F8D5C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w:t>
            </w:r>
          </w:p>
        </w:tc>
      </w:tr>
      <w:tr w:rsidR="00BD32BB" w:rsidRPr="00AE1D28" w14:paraId="7DFCF9A3" w14:textId="77777777">
        <w:trPr>
          <w:trHeight w:val="300"/>
        </w:trPr>
        <w:tc>
          <w:tcPr>
            <w:tcW w:w="1267" w:type="pct"/>
            <w:shd w:val="clear" w:color="auto" w:fill="FFFFFF"/>
          </w:tcPr>
          <w:p w14:paraId="4ACD12D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CysC</w:t>
            </w:r>
            <w:proofErr w:type="spellEnd"/>
          </w:p>
        </w:tc>
        <w:tc>
          <w:tcPr>
            <w:tcW w:w="482" w:type="pct"/>
            <w:shd w:val="clear" w:color="auto" w:fill="FFFFFF"/>
          </w:tcPr>
          <w:p w14:paraId="3857C00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1,228</w:t>
            </w:r>
          </w:p>
        </w:tc>
        <w:tc>
          <w:tcPr>
            <w:tcW w:w="903" w:type="pct"/>
            <w:shd w:val="clear" w:color="auto" w:fill="FFFFFF"/>
          </w:tcPr>
          <w:p w14:paraId="196EC02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1.00 (0.81, 1.25)</w:t>
            </w:r>
          </w:p>
        </w:tc>
        <w:tc>
          <w:tcPr>
            <w:tcW w:w="903" w:type="pct"/>
            <w:shd w:val="clear" w:color="auto" w:fill="FFFFFF"/>
          </w:tcPr>
          <w:p w14:paraId="48CEA2C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0.81 (0.67, 0.98)</w:t>
            </w:r>
          </w:p>
        </w:tc>
        <w:tc>
          <w:tcPr>
            <w:tcW w:w="929" w:type="pct"/>
            <w:shd w:val="clear" w:color="auto" w:fill="FFFFFF"/>
          </w:tcPr>
          <w:p w14:paraId="3A47D43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0.85 (0.70, 0.99)</w:t>
            </w:r>
          </w:p>
        </w:tc>
        <w:tc>
          <w:tcPr>
            <w:tcW w:w="513" w:type="pct"/>
            <w:shd w:val="clear" w:color="auto" w:fill="FFFFFF"/>
          </w:tcPr>
          <w:p w14:paraId="70A4D14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BB3754A" w14:textId="77777777">
        <w:trPr>
          <w:trHeight w:val="300"/>
        </w:trPr>
        <w:tc>
          <w:tcPr>
            <w:tcW w:w="1267" w:type="pct"/>
            <w:shd w:val="clear" w:color="auto" w:fill="FFFFFF"/>
          </w:tcPr>
          <w:p w14:paraId="6D01DD9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PT</w:t>
            </w:r>
          </w:p>
        </w:tc>
        <w:tc>
          <w:tcPr>
            <w:tcW w:w="482" w:type="pct"/>
            <w:shd w:val="clear" w:color="auto" w:fill="FFFFFF"/>
          </w:tcPr>
          <w:p w14:paraId="7B9FFCE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1,937</w:t>
            </w:r>
          </w:p>
        </w:tc>
        <w:tc>
          <w:tcPr>
            <w:tcW w:w="903" w:type="pct"/>
            <w:shd w:val="clear" w:color="auto" w:fill="FFFFFF"/>
          </w:tcPr>
          <w:p w14:paraId="43B5B8D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11.40 (10.90, 12.00)</w:t>
            </w:r>
          </w:p>
        </w:tc>
        <w:tc>
          <w:tcPr>
            <w:tcW w:w="903" w:type="pct"/>
            <w:shd w:val="clear" w:color="auto" w:fill="FFFFFF"/>
          </w:tcPr>
          <w:p w14:paraId="2D807C8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11.70 (11.10, 12.40)</w:t>
            </w:r>
          </w:p>
        </w:tc>
        <w:tc>
          <w:tcPr>
            <w:tcW w:w="929" w:type="pct"/>
            <w:shd w:val="clear" w:color="auto" w:fill="FFFFFF"/>
          </w:tcPr>
          <w:p w14:paraId="3536F76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12.00 (11.40, 12.80)</w:t>
            </w:r>
          </w:p>
        </w:tc>
        <w:tc>
          <w:tcPr>
            <w:tcW w:w="513" w:type="pct"/>
            <w:shd w:val="clear" w:color="auto" w:fill="FFFFFF"/>
          </w:tcPr>
          <w:p w14:paraId="18BDFD8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96C6F20" w14:textId="77777777">
        <w:trPr>
          <w:trHeight w:val="300"/>
        </w:trPr>
        <w:tc>
          <w:tcPr>
            <w:tcW w:w="1267" w:type="pct"/>
            <w:shd w:val="clear" w:color="auto" w:fill="FFFFFF"/>
          </w:tcPr>
          <w:p w14:paraId="3EA7648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INR</w:t>
            </w:r>
          </w:p>
        </w:tc>
        <w:tc>
          <w:tcPr>
            <w:tcW w:w="482" w:type="pct"/>
            <w:shd w:val="clear" w:color="auto" w:fill="FFFFFF"/>
          </w:tcPr>
          <w:p w14:paraId="36C8AEA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1,936</w:t>
            </w:r>
          </w:p>
        </w:tc>
        <w:tc>
          <w:tcPr>
            <w:tcW w:w="903" w:type="pct"/>
            <w:shd w:val="clear" w:color="auto" w:fill="FFFFFF"/>
          </w:tcPr>
          <w:p w14:paraId="4BE09F5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 (1.00, 1.10)</w:t>
            </w:r>
          </w:p>
        </w:tc>
        <w:tc>
          <w:tcPr>
            <w:tcW w:w="903" w:type="pct"/>
            <w:shd w:val="clear" w:color="auto" w:fill="FFFFFF"/>
          </w:tcPr>
          <w:p w14:paraId="034ED88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1.07 (1.02, 1.14)</w:t>
            </w:r>
          </w:p>
        </w:tc>
        <w:tc>
          <w:tcPr>
            <w:tcW w:w="929" w:type="pct"/>
            <w:shd w:val="clear" w:color="auto" w:fill="FFFFFF"/>
          </w:tcPr>
          <w:p w14:paraId="02D584C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1.10 (1.04, 1.17)</w:t>
            </w:r>
          </w:p>
        </w:tc>
        <w:tc>
          <w:tcPr>
            <w:tcW w:w="513" w:type="pct"/>
            <w:shd w:val="clear" w:color="auto" w:fill="FFFFFF"/>
          </w:tcPr>
          <w:p w14:paraId="545419B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48D8C3E" w14:textId="77777777">
        <w:trPr>
          <w:trHeight w:val="300"/>
        </w:trPr>
        <w:tc>
          <w:tcPr>
            <w:tcW w:w="1267" w:type="pct"/>
            <w:shd w:val="clear" w:color="auto" w:fill="FFFFFF"/>
          </w:tcPr>
          <w:p w14:paraId="0FF0006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APTT</w:t>
            </w:r>
          </w:p>
        </w:tc>
        <w:tc>
          <w:tcPr>
            <w:tcW w:w="482" w:type="pct"/>
            <w:shd w:val="clear" w:color="auto" w:fill="FFFFFF"/>
          </w:tcPr>
          <w:p w14:paraId="054C713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1,937</w:t>
            </w:r>
          </w:p>
        </w:tc>
        <w:tc>
          <w:tcPr>
            <w:tcW w:w="903" w:type="pct"/>
            <w:shd w:val="clear" w:color="auto" w:fill="FFFFFF"/>
          </w:tcPr>
          <w:p w14:paraId="609F55B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29.9 (28.0, 32.3)</w:t>
            </w:r>
          </w:p>
        </w:tc>
        <w:tc>
          <w:tcPr>
            <w:tcW w:w="903" w:type="pct"/>
            <w:shd w:val="clear" w:color="auto" w:fill="FFFFFF"/>
          </w:tcPr>
          <w:p w14:paraId="5BA8436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29.4 (27.7, 31.1)</w:t>
            </w:r>
          </w:p>
        </w:tc>
        <w:tc>
          <w:tcPr>
            <w:tcW w:w="929" w:type="pct"/>
            <w:shd w:val="clear" w:color="auto" w:fill="FFFFFF"/>
          </w:tcPr>
          <w:p w14:paraId="612F35F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29.8 (27.8, 31.7)</w:t>
            </w:r>
          </w:p>
        </w:tc>
        <w:tc>
          <w:tcPr>
            <w:tcW w:w="513" w:type="pct"/>
            <w:shd w:val="clear" w:color="auto" w:fill="FFFFFF"/>
          </w:tcPr>
          <w:p w14:paraId="6B36134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0.019</w:t>
            </w:r>
          </w:p>
        </w:tc>
      </w:tr>
      <w:tr w:rsidR="00BD32BB" w:rsidRPr="00AE1D28" w14:paraId="6FEA62ED" w14:textId="77777777">
        <w:trPr>
          <w:trHeight w:val="300"/>
        </w:trPr>
        <w:tc>
          <w:tcPr>
            <w:tcW w:w="1267" w:type="pct"/>
            <w:shd w:val="clear" w:color="auto" w:fill="FFFFFF"/>
          </w:tcPr>
          <w:p w14:paraId="1549E21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APTTR</w:t>
            </w:r>
          </w:p>
        </w:tc>
        <w:tc>
          <w:tcPr>
            <w:tcW w:w="482" w:type="pct"/>
            <w:shd w:val="clear" w:color="auto" w:fill="FFFFFF"/>
          </w:tcPr>
          <w:p w14:paraId="4E7375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1,458</w:t>
            </w:r>
          </w:p>
        </w:tc>
        <w:tc>
          <w:tcPr>
            <w:tcW w:w="903" w:type="pct"/>
            <w:shd w:val="clear" w:color="auto" w:fill="FFFFFF"/>
          </w:tcPr>
          <w:p w14:paraId="3E77631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0.86 (0.79, 0.94)</w:t>
            </w:r>
          </w:p>
        </w:tc>
        <w:tc>
          <w:tcPr>
            <w:tcW w:w="903" w:type="pct"/>
            <w:shd w:val="clear" w:color="auto" w:fill="FFFFFF"/>
          </w:tcPr>
          <w:p w14:paraId="0520538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0.95 (0.90, 1.01)</w:t>
            </w:r>
          </w:p>
        </w:tc>
        <w:tc>
          <w:tcPr>
            <w:tcW w:w="929" w:type="pct"/>
            <w:shd w:val="clear" w:color="auto" w:fill="FFFFFF"/>
          </w:tcPr>
          <w:p w14:paraId="4430248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0.97 (0.90, 1.03)</w:t>
            </w:r>
          </w:p>
        </w:tc>
        <w:tc>
          <w:tcPr>
            <w:tcW w:w="513" w:type="pct"/>
            <w:shd w:val="clear" w:color="auto" w:fill="FFFFFF"/>
          </w:tcPr>
          <w:p w14:paraId="05F700E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1617F97" w14:textId="77777777">
        <w:trPr>
          <w:trHeight w:val="300"/>
        </w:trPr>
        <w:tc>
          <w:tcPr>
            <w:tcW w:w="1267" w:type="pct"/>
            <w:shd w:val="clear" w:color="auto" w:fill="FFFFFF"/>
          </w:tcPr>
          <w:p w14:paraId="0DE2031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FIB</w:t>
            </w:r>
          </w:p>
        </w:tc>
        <w:tc>
          <w:tcPr>
            <w:tcW w:w="482" w:type="pct"/>
            <w:shd w:val="clear" w:color="auto" w:fill="FFFFFF"/>
          </w:tcPr>
          <w:p w14:paraId="329DD0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1,938</w:t>
            </w:r>
          </w:p>
        </w:tc>
        <w:tc>
          <w:tcPr>
            <w:tcW w:w="903" w:type="pct"/>
            <w:shd w:val="clear" w:color="auto" w:fill="FFFFFF"/>
          </w:tcPr>
          <w:p w14:paraId="6B580A0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3.25 (2.81, 3.82)</w:t>
            </w:r>
          </w:p>
        </w:tc>
        <w:tc>
          <w:tcPr>
            <w:tcW w:w="903" w:type="pct"/>
            <w:shd w:val="clear" w:color="auto" w:fill="FFFFFF"/>
          </w:tcPr>
          <w:p w14:paraId="2B85418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3.27 (2.79, 3.91)</w:t>
            </w:r>
          </w:p>
        </w:tc>
        <w:tc>
          <w:tcPr>
            <w:tcW w:w="929" w:type="pct"/>
            <w:shd w:val="clear" w:color="auto" w:fill="FFFFFF"/>
          </w:tcPr>
          <w:p w14:paraId="322EA3B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3.53 (2.96, 4.07)</w:t>
            </w:r>
          </w:p>
        </w:tc>
        <w:tc>
          <w:tcPr>
            <w:tcW w:w="513" w:type="pct"/>
            <w:shd w:val="clear" w:color="auto" w:fill="FFFFFF"/>
          </w:tcPr>
          <w:p w14:paraId="424A8F1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0.11</w:t>
            </w:r>
          </w:p>
        </w:tc>
      </w:tr>
      <w:tr w:rsidR="00BD32BB" w:rsidRPr="00AE1D28" w14:paraId="472A25B2" w14:textId="77777777">
        <w:trPr>
          <w:trHeight w:val="300"/>
        </w:trPr>
        <w:tc>
          <w:tcPr>
            <w:tcW w:w="1267" w:type="pct"/>
            <w:shd w:val="clear" w:color="auto" w:fill="FFFFFF"/>
          </w:tcPr>
          <w:p w14:paraId="546889D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TT</w:t>
            </w:r>
          </w:p>
        </w:tc>
        <w:tc>
          <w:tcPr>
            <w:tcW w:w="482" w:type="pct"/>
            <w:shd w:val="clear" w:color="auto" w:fill="FFFFFF"/>
          </w:tcPr>
          <w:p w14:paraId="497CC99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1,937</w:t>
            </w:r>
          </w:p>
        </w:tc>
        <w:tc>
          <w:tcPr>
            <w:tcW w:w="903" w:type="pct"/>
            <w:shd w:val="clear" w:color="auto" w:fill="FFFFFF"/>
          </w:tcPr>
          <w:p w14:paraId="534F2A9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14.70 (13.90, 15.50)</w:t>
            </w:r>
          </w:p>
        </w:tc>
        <w:tc>
          <w:tcPr>
            <w:tcW w:w="903" w:type="pct"/>
            <w:shd w:val="clear" w:color="auto" w:fill="FFFFFF"/>
          </w:tcPr>
          <w:p w14:paraId="1F225A5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14.30 (13.40, 15.10)</w:t>
            </w:r>
          </w:p>
        </w:tc>
        <w:tc>
          <w:tcPr>
            <w:tcW w:w="929" w:type="pct"/>
            <w:shd w:val="clear" w:color="auto" w:fill="FFFFFF"/>
          </w:tcPr>
          <w:p w14:paraId="03F0BA3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14.10 (13.20, 15.00)</w:t>
            </w:r>
          </w:p>
        </w:tc>
        <w:tc>
          <w:tcPr>
            <w:tcW w:w="513" w:type="pct"/>
            <w:shd w:val="clear" w:color="auto" w:fill="FFFFFF"/>
          </w:tcPr>
          <w:p w14:paraId="4525689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0967AF9" w14:textId="77777777">
        <w:trPr>
          <w:trHeight w:val="300"/>
        </w:trPr>
        <w:tc>
          <w:tcPr>
            <w:tcW w:w="1267" w:type="pct"/>
            <w:shd w:val="clear" w:color="auto" w:fill="FFFFFF"/>
          </w:tcPr>
          <w:p w14:paraId="36F50A6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TTR</w:t>
            </w:r>
          </w:p>
        </w:tc>
        <w:tc>
          <w:tcPr>
            <w:tcW w:w="482" w:type="pct"/>
            <w:shd w:val="clear" w:color="auto" w:fill="FFFFFF"/>
          </w:tcPr>
          <w:p w14:paraId="719C40F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1,458</w:t>
            </w:r>
          </w:p>
        </w:tc>
        <w:tc>
          <w:tcPr>
            <w:tcW w:w="903" w:type="pct"/>
            <w:shd w:val="clear" w:color="auto" w:fill="FFFFFF"/>
          </w:tcPr>
          <w:p w14:paraId="12745A9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1.07 (1.03, 1.11)</w:t>
            </w:r>
          </w:p>
        </w:tc>
        <w:tc>
          <w:tcPr>
            <w:tcW w:w="903" w:type="pct"/>
            <w:shd w:val="clear" w:color="auto" w:fill="FFFFFF"/>
          </w:tcPr>
          <w:p w14:paraId="14C4CC4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1.06 (1.00, 1.12)</w:t>
            </w:r>
          </w:p>
        </w:tc>
        <w:tc>
          <w:tcPr>
            <w:tcW w:w="929" w:type="pct"/>
            <w:shd w:val="clear" w:color="auto" w:fill="FFFFFF"/>
          </w:tcPr>
          <w:p w14:paraId="5CDE26D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 (0.98, 1.12)</w:t>
            </w:r>
          </w:p>
        </w:tc>
        <w:tc>
          <w:tcPr>
            <w:tcW w:w="513" w:type="pct"/>
            <w:shd w:val="clear" w:color="auto" w:fill="FFFFFF"/>
          </w:tcPr>
          <w:p w14:paraId="518619B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0.6</w:t>
            </w:r>
          </w:p>
        </w:tc>
      </w:tr>
      <w:tr w:rsidR="00BD32BB" w:rsidRPr="00AE1D28" w14:paraId="087404CD" w14:textId="77777777">
        <w:trPr>
          <w:trHeight w:val="300"/>
        </w:trPr>
        <w:tc>
          <w:tcPr>
            <w:tcW w:w="1267" w:type="pct"/>
            <w:shd w:val="clear" w:color="auto" w:fill="FFFFFF"/>
          </w:tcPr>
          <w:p w14:paraId="47F859F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D_DIMER</w:t>
            </w:r>
          </w:p>
        </w:tc>
        <w:tc>
          <w:tcPr>
            <w:tcW w:w="482" w:type="pct"/>
            <w:shd w:val="clear" w:color="auto" w:fill="FFFFFF"/>
          </w:tcPr>
          <w:p w14:paraId="1DA0BC8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1,935</w:t>
            </w:r>
          </w:p>
        </w:tc>
        <w:tc>
          <w:tcPr>
            <w:tcW w:w="903" w:type="pct"/>
            <w:shd w:val="clear" w:color="auto" w:fill="FFFFFF"/>
          </w:tcPr>
          <w:p w14:paraId="3A6CCE9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0.59 (0.38, 0.69)</w:t>
            </w:r>
          </w:p>
        </w:tc>
        <w:tc>
          <w:tcPr>
            <w:tcW w:w="903" w:type="pct"/>
            <w:shd w:val="clear" w:color="auto" w:fill="FFFFFF"/>
          </w:tcPr>
          <w:p w14:paraId="7B3F8C3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0.45 (0.21, 0.99)</w:t>
            </w:r>
          </w:p>
        </w:tc>
        <w:tc>
          <w:tcPr>
            <w:tcW w:w="929" w:type="pct"/>
            <w:shd w:val="clear" w:color="auto" w:fill="FFFFFF"/>
          </w:tcPr>
          <w:p w14:paraId="4FF30DB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0.52 (0.27, 1.23)</w:t>
            </w:r>
          </w:p>
        </w:tc>
        <w:tc>
          <w:tcPr>
            <w:tcW w:w="513" w:type="pct"/>
            <w:shd w:val="clear" w:color="auto" w:fill="FFFFFF"/>
          </w:tcPr>
          <w:p w14:paraId="3A63244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1795482" w14:textId="77777777">
        <w:trPr>
          <w:trHeight w:val="300"/>
        </w:trPr>
        <w:tc>
          <w:tcPr>
            <w:tcW w:w="1267" w:type="pct"/>
            <w:tcBorders>
              <w:top w:val="nil"/>
              <w:left w:val="nil"/>
              <w:bottom w:val="single" w:sz="4" w:space="0" w:color="000000"/>
              <w:right w:val="nil"/>
            </w:tcBorders>
            <w:shd w:val="clear" w:color="auto" w:fill="FFFFFF"/>
          </w:tcPr>
          <w:p w14:paraId="65E8DEB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FDP</w:t>
            </w:r>
          </w:p>
        </w:tc>
        <w:tc>
          <w:tcPr>
            <w:tcW w:w="482" w:type="pct"/>
            <w:tcBorders>
              <w:top w:val="nil"/>
              <w:left w:val="nil"/>
              <w:bottom w:val="single" w:sz="4" w:space="0" w:color="000000"/>
              <w:right w:val="nil"/>
            </w:tcBorders>
            <w:shd w:val="clear" w:color="auto" w:fill="FFFFFF"/>
          </w:tcPr>
          <w:p w14:paraId="31B6410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995</w:t>
            </w:r>
          </w:p>
        </w:tc>
        <w:tc>
          <w:tcPr>
            <w:tcW w:w="903" w:type="pct"/>
            <w:tcBorders>
              <w:top w:val="nil"/>
              <w:left w:val="nil"/>
              <w:bottom w:val="single" w:sz="4" w:space="0" w:color="000000"/>
              <w:right w:val="nil"/>
            </w:tcBorders>
            <w:shd w:val="clear" w:color="auto" w:fill="FFFFFF"/>
          </w:tcPr>
          <w:p w14:paraId="37E92B6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 (0.8, 1.5)</w:t>
            </w:r>
          </w:p>
        </w:tc>
        <w:tc>
          <w:tcPr>
            <w:tcW w:w="903" w:type="pct"/>
            <w:tcBorders>
              <w:top w:val="nil"/>
              <w:left w:val="nil"/>
              <w:bottom w:val="single" w:sz="4" w:space="0" w:color="000000"/>
              <w:right w:val="nil"/>
            </w:tcBorders>
            <w:shd w:val="clear" w:color="auto" w:fill="FFFFFF"/>
          </w:tcPr>
          <w:p w14:paraId="0733701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3.5 (0.8, 8.9)</w:t>
            </w:r>
          </w:p>
        </w:tc>
        <w:tc>
          <w:tcPr>
            <w:tcW w:w="929" w:type="pct"/>
            <w:tcBorders>
              <w:top w:val="nil"/>
              <w:left w:val="nil"/>
              <w:bottom w:val="single" w:sz="4" w:space="0" w:color="000000"/>
              <w:right w:val="nil"/>
            </w:tcBorders>
            <w:shd w:val="clear" w:color="auto" w:fill="FFFFFF"/>
          </w:tcPr>
          <w:p w14:paraId="5B60732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3.6 (1.0, 7.7)</w:t>
            </w:r>
          </w:p>
        </w:tc>
        <w:tc>
          <w:tcPr>
            <w:tcW w:w="513" w:type="pct"/>
            <w:tcBorders>
              <w:top w:val="nil"/>
              <w:left w:val="nil"/>
              <w:bottom w:val="single" w:sz="4" w:space="0" w:color="000000"/>
              <w:right w:val="nil"/>
            </w:tcBorders>
            <w:shd w:val="clear" w:color="auto" w:fill="FFFFFF"/>
          </w:tcPr>
          <w:p w14:paraId="1E2F8E7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521477C" w14:textId="77777777">
        <w:trPr>
          <w:trHeight w:val="315"/>
        </w:trPr>
        <w:tc>
          <w:tcPr>
            <w:tcW w:w="5000" w:type="pct"/>
            <w:gridSpan w:val="6"/>
            <w:shd w:val="clear" w:color="auto" w:fill="FFFFFF"/>
            <w:vAlign w:val="center"/>
          </w:tcPr>
          <w:p w14:paraId="46ABBA9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1</w:t>
            </w:r>
            <w:r w:rsidRPr="00AE1D28">
              <w:rPr>
                <w:rFonts w:ascii="Times New Roman" w:eastAsia="宋体" w:hAnsi="Times New Roman" w:cs="Times New Roman"/>
                <w:snapToGrid/>
                <w:sz w:val="20"/>
                <w:szCs w:val="20"/>
                <w:lang w:eastAsia="zh-CN" w:bidi="ar"/>
              </w:rPr>
              <w:t>n (%); Median (Q1, Q3)</w:t>
            </w:r>
          </w:p>
        </w:tc>
      </w:tr>
      <w:tr w:rsidR="00BD32BB" w:rsidRPr="00AE1D28" w14:paraId="6FCD3E67" w14:textId="77777777">
        <w:trPr>
          <w:trHeight w:val="315"/>
        </w:trPr>
        <w:tc>
          <w:tcPr>
            <w:tcW w:w="5000" w:type="pct"/>
            <w:gridSpan w:val="6"/>
            <w:tcBorders>
              <w:top w:val="nil"/>
              <w:left w:val="nil"/>
              <w:bottom w:val="single" w:sz="4" w:space="0" w:color="000000"/>
              <w:right w:val="nil"/>
            </w:tcBorders>
            <w:shd w:val="clear" w:color="auto" w:fill="FFFFFF"/>
            <w:vAlign w:val="center"/>
          </w:tcPr>
          <w:p w14:paraId="28C02EB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2</w:t>
            </w:r>
            <w:r w:rsidRPr="00AE1D28">
              <w:rPr>
                <w:rFonts w:ascii="Times New Roman" w:eastAsia="宋体" w:hAnsi="Times New Roman" w:cs="Times New Roman"/>
                <w:snapToGrid/>
                <w:sz w:val="20"/>
                <w:szCs w:val="20"/>
                <w:lang w:eastAsia="zh-CN" w:bidi="ar"/>
              </w:rPr>
              <w:t>Pearson's Chi-squared test; One-way analysis of means; NA</w:t>
            </w:r>
          </w:p>
        </w:tc>
      </w:tr>
    </w:tbl>
    <w:p w14:paraId="2FDFF566" w14:textId="7A97EDD9" w:rsidR="00BD32BB" w:rsidRPr="00AE1D28" w:rsidRDefault="00AE1D28">
      <w:pPr>
        <w:pStyle w:val="afff7"/>
        <w:jc w:val="left"/>
        <w:rPr>
          <w:rFonts w:ascii="Times New Roman" w:hAnsi="Times New Roman"/>
          <w:snapToGrid w:val="0"/>
          <w:sz w:val="24"/>
          <w:szCs w:val="24"/>
          <w:lang w:bidi="ar"/>
        </w:rPr>
      </w:pPr>
      <w:bookmarkStart w:id="54" w:name="_Toc234958837"/>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14. Comparison of baseline characteristics among the control group, the gastric cancer group and the colorectal cancer in the ZHWHU cohort</w:t>
      </w:r>
      <w:bookmarkEnd w:id="54"/>
    </w:p>
    <w:p w14:paraId="3DD606D2" w14:textId="77777777" w:rsidR="00BD32BB" w:rsidRPr="00AE1D28" w:rsidRDefault="00000000">
      <w:pPr>
        <w:rPr>
          <w:rFonts w:ascii="Times New Roman" w:eastAsia="Times New Roman" w:hAnsi="Times New Roman" w:cs="Times New Roman"/>
          <w:sz w:val="20"/>
          <w:szCs w:val="20"/>
          <w:lang w:eastAsia="zh-CN" w:bidi="ar"/>
        </w:rPr>
      </w:pPr>
      <w:r w:rsidRPr="00AE1D28">
        <w:rPr>
          <w:rFonts w:ascii="Times New Roman" w:eastAsia="Times New Roman" w:hAnsi="Times New Roman" w:cs="Times New Roman"/>
          <w:sz w:val="20"/>
          <w:szCs w:val="20"/>
          <w:lang w:eastAsia="zh-CN" w:bidi="ar"/>
        </w:rPr>
        <w:t xml:space="preserve">This table presents descriptive statistics of demographic characteristics, clinical features, and laboratory test indicators for the three groups within the </w:t>
      </w:r>
      <w:proofErr w:type="spellStart"/>
      <w:r w:rsidRPr="00AE1D28">
        <w:rPr>
          <w:rFonts w:ascii="Times New Roman" w:eastAsia="Times New Roman" w:hAnsi="Times New Roman" w:cs="Times New Roman"/>
          <w:sz w:val="20"/>
          <w:szCs w:val="20"/>
          <w:lang w:eastAsia="zh-CN" w:bidi="ar"/>
        </w:rPr>
        <w:t>Zhongnan</w:t>
      </w:r>
      <w:proofErr w:type="spellEnd"/>
      <w:r w:rsidRPr="00AE1D28">
        <w:rPr>
          <w:rFonts w:ascii="Times New Roman" w:eastAsia="Times New Roman" w:hAnsi="Times New Roman" w:cs="Times New Roman"/>
          <w:sz w:val="20"/>
          <w:szCs w:val="20"/>
          <w:lang w:eastAsia="zh-CN" w:bidi="ar"/>
        </w:rPr>
        <w:t xml:space="preserve"> Hospital of Wuhan University cohort (control: N=</w:t>
      </w:r>
      <w:r w:rsidRPr="00AE1D28">
        <w:rPr>
          <w:rFonts w:ascii="Times New Roman" w:eastAsia="宋体" w:hAnsi="Times New Roman" w:cs="Times New Roman"/>
          <w:sz w:val="20"/>
          <w:szCs w:val="20"/>
          <w:lang w:eastAsia="zh-CN" w:bidi="ar"/>
        </w:rPr>
        <w:t>726</w:t>
      </w:r>
      <w:r w:rsidRPr="00AE1D28">
        <w:rPr>
          <w:rFonts w:ascii="Times New Roman" w:eastAsia="Times New Roman" w:hAnsi="Times New Roman" w:cs="Times New Roman"/>
          <w:sz w:val="20"/>
          <w:szCs w:val="20"/>
          <w:lang w:eastAsia="zh-CN" w:bidi="ar"/>
        </w:rPr>
        <w:t>; gastric cancer: N=</w:t>
      </w:r>
      <w:r w:rsidRPr="00AE1D28">
        <w:rPr>
          <w:rFonts w:ascii="Times New Roman" w:eastAsia="宋体" w:hAnsi="Times New Roman" w:cs="Times New Roman"/>
          <w:sz w:val="20"/>
          <w:szCs w:val="20"/>
          <w:lang w:eastAsia="zh-CN" w:bidi="ar"/>
        </w:rPr>
        <w:t>747</w:t>
      </w:r>
      <w:r w:rsidRPr="00AE1D28">
        <w:rPr>
          <w:rFonts w:ascii="Times New Roman" w:eastAsia="Times New Roman" w:hAnsi="Times New Roman" w:cs="Times New Roman"/>
          <w:sz w:val="20"/>
          <w:szCs w:val="20"/>
          <w:lang w:eastAsia="zh-CN" w:bidi="ar"/>
        </w:rPr>
        <w:t>; colorectal cancer: N=</w:t>
      </w:r>
      <w:r w:rsidRPr="00AE1D28">
        <w:rPr>
          <w:rFonts w:ascii="Times New Roman" w:eastAsia="宋体" w:hAnsi="Times New Roman" w:cs="Times New Roman"/>
          <w:sz w:val="20"/>
          <w:szCs w:val="20"/>
          <w:lang w:eastAsia="zh-CN" w:bidi="ar"/>
        </w:rPr>
        <w:t>466</w:t>
      </w:r>
      <w:r w:rsidRPr="00AE1D28">
        <w:rPr>
          <w:rFonts w:ascii="Times New Roman" w:eastAsia="Times New Roman" w:hAnsi="Times New Roman" w:cs="Times New Roman"/>
          <w:sz w:val="20"/>
          <w:szCs w:val="20"/>
          <w:lang w:eastAsia="zh-CN" w:bidi="ar"/>
        </w:rPr>
        <w:t>). Categorical variables are presented as counts (percentages), and continuous variables as median (first quartile, third quartile). Between-group comparisons were performed using Pearson’s chi</w:t>
      </w:r>
      <w:r w:rsidRPr="00AE1D28">
        <w:rPr>
          <w:rFonts w:ascii="Times New Roman" w:eastAsia="Times New Roman" w:hAnsi="Times New Roman" w:cs="Times New Roman"/>
          <w:sz w:val="20"/>
          <w:szCs w:val="20"/>
          <w:lang w:eastAsia="zh-CN" w:bidi="ar"/>
        </w:rPr>
        <w:noBreakHyphen/>
        <w:t>square test (categorical variables) or Welch’s two-sample t-test (continuous variables). Abbreviations are provided in the table.</w:t>
      </w:r>
    </w:p>
    <w:p w14:paraId="56D08C0A" w14:textId="77777777" w:rsidR="00BD32BB" w:rsidRPr="00AE1D28" w:rsidRDefault="00000000">
      <w:pPr>
        <w:kinsoku/>
        <w:autoSpaceDE/>
        <w:autoSpaceDN/>
        <w:adjustRightInd/>
        <w:snapToGrid/>
        <w:textAlignment w:val="auto"/>
        <w:rPr>
          <w:rFonts w:ascii="Times New Roman" w:eastAsia="Times New Roman" w:hAnsi="Times New Roman" w:cs="Times New Roman"/>
          <w:sz w:val="20"/>
          <w:szCs w:val="20"/>
          <w:lang w:eastAsia="zh-CN" w:bidi="ar"/>
        </w:rPr>
      </w:pPr>
      <w:r w:rsidRPr="00AE1D28">
        <w:rPr>
          <w:rFonts w:ascii="Times New Roman" w:eastAsia="Times New Roman" w:hAnsi="Times New Roman" w:cs="Times New Roman"/>
          <w:sz w:val="20"/>
          <w:szCs w:val="20"/>
          <w:lang w:eastAsia="zh-CN" w:bidi="ar"/>
        </w:rPr>
        <w:br w:type="page"/>
      </w:r>
    </w:p>
    <w:tbl>
      <w:tblPr>
        <w:tblW w:w="5000" w:type="pct"/>
        <w:tblLook w:val="04A0" w:firstRow="1" w:lastRow="0" w:firstColumn="1" w:lastColumn="0" w:noHBand="0" w:noVBand="1"/>
      </w:tblPr>
      <w:tblGrid>
        <w:gridCol w:w="2827"/>
        <w:gridCol w:w="626"/>
        <w:gridCol w:w="2611"/>
        <w:gridCol w:w="2611"/>
        <w:gridCol w:w="1112"/>
      </w:tblGrid>
      <w:tr w:rsidR="00BD32BB" w:rsidRPr="00AE1D28" w14:paraId="5D52B407" w14:textId="77777777">
        <w:trPr>
          <w:trHeight w:val="320"/>
        </w:trPr>
        <w:tc>
          <w:tcPr>
            <w:tcW w:w="1444" w:type="pct"/>
            <w:vMerge w:val="restart"/>
            <w:tcBorders>
              <w:top w:val="single" w:sz="8" w:space="0" w:color="000000"/>
              <w:left w:val="nil"/>
              <w:bottom w:val="single" w:sz="8" w:space="0" w:color="000000"/>
              <w:right w:val="nil"/>
            </w:tcBorders>
            <w:shd w:val="clear" w:color="auto" w:fill="FFFFFF"/>
            <w:vAlign w:val="center"/>
          </w:tcPr>
          <w:p w14:paraId="19994F1A" w14:textId="77777777" w:rsidR="00BD32BB" w:rsidRPr="00AE1D28" w:rsidRDefault="00000000">
            <w:pPr>
              <w:kinsoku/>
              <w:autoSpaceDE/>
              <w:autoSpaceDN/>
              <w:adjustRightInd/>
              <w:snapToGrid/>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lastRenderedPageBreak/>
              <w:t>Variable</w:t>
            </w:r>
          </w:p>
        </w:tc>
        <w:tc>
          <w:tcPr>
            <w:tcW w:w="320" w:type="pct"/>
            <w:vMerge w:val="restart"/>
            <w:tcBorders>
              <w:top w:val="single" w:sz="8" w:space="0" w:color="000000"/>
              <w:left w:val="nil"/>
              <w:bottom w:val="single" w:sz="8" w:space="0" w:color="000000"/>
              <w:right w:val="nil"/>
            </w:tcBorders>
            <w:shd w:val="clear" w:color="auto" w:fill="FFFFFF"/>
            <w:vAlign w:val="center"/>
          </w:tcPr>
          <w:p w14:paraId="297C4867"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N</w:t>
            </w:r>
          </w:p>
        </w:tc>
        <w:tc>
          <w:tcPr>
            <w:tcW w:w="1334" w:type="pct"/>
            <w:tcBorders>
              <w:top w:val="single" w:sz="8" w:space="0" w:color="000000"/>
              <w:left w:val="nil"/>
              <w:bottom w:val="nil"/>
              <w:right w:val="nil"/>
            </w:tcBorders>
            <w:shd w:val="clear" w:color="auto" w:fill="FFFFFF"/>
            <w:vAlign w:val="center"/>
          </w:tcPr>
          <w:p w14:paraId="1FF2547D"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proofErr w:type="spellStart"/>
            <w:r w:rsidRPr="00AE1D28">
              <w:rPr>
                <w:rFonts w:ascii="Times New Roman" w:eastAsia="宋体" w:hAnsi="Times New Roman" w:cs="Times New Roman"/>
                <w:b/>
                <w:bCs/>
                <w:snapToGrid/>
                <w:sz w:val="20"/>
                <w:szCs w:val="20"/>
                <w:lang w:eastAsia="zh-CN"/>
              </w:rPr>
              <w:t>dMMR</w:t>
            </w:r>
            <w:proofErr w:type="spellEnd"/>
            <w:r w:rsidRPr="00AE1D28">
              <w:rPr>
                <w:rFonts w:ascii="Times New Roman" w:eastAsia="宋体" w:hAnsi="Times New Roman" w:cs="Times New Roman"/>
                <w:snapToGrid/>
                <w:sz w:val="20"/>
                <w:szCs w:val="20"/>
                <w:lang w:eastAsia="zh-CN"/>
              </w:rPr>
              <w:t xml:space="preserve"> </w:t>
            </w:r>
          </w:p>
        </w:tc>
        <w:tc>
          <w:tcPr>
            <w:tcW w:w="1334" w:type="pct"/>
            <w:tcBorders>
              <w:top w:val="single" w:sz="8" w:space="0" w:color="000000"/>
              <w:left w:val="nil"/>
              <w:bottom w:val="nil"/>
              <w:right w:val="nil"/>
            </w:tcBorders>
            <w:shd w:val="clear" w:color="auto" w:fill="FFFFFF"/>
            <w:vAlign w:val="center"/>
          </w:tcPr>
          <w:p w14:paraId="2E9FF450"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PMMR</w:t>
            </w:r>
            <w:r w:rsidRPr="00AE1D28">
              <w:rPr>
                <w:rFonts w:ascii="Times New Roman" w:eastAsia="宋体" w:hAnsi="Times New Roman" w:cs="Times New Roman"/>
                <w:snapToGrid/>
                <w:sz w:val="20"/>
                <w:szCs w:val="20"/>
                <w:lang w:eastAsia="zh-CN"/>
              </w:rPr>
              <w:t xml:space="preserve"> </w:t>
            </w:r>
          </w:p>
        </w:tc>
        <w:tc>
          <w:tcPr>
            <w:tcW w:w="568" w:type="pct"/>
            <w:vMerge w:val="restart"/>
            <w:tcBorders>
              <w:top w:val="single" w:sz="8" w:space="0" w:color="000000"/>
              <w:left w:val="nil"/>
              <w:bottom w:val="single" w:sz="8" w:space="0" w:color="000000"/>
              <w:right w:val="nil"/>
            </w:tcBorders>
            <w:shd w:val="clear" w:color="auto" w:fill="FFFFFF"/>
            <w:vAlign w:val="center"/>
          </w:tcPr>
          <w:p w14:paraId="496C5DAE"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p-value</w:t>
            </w:r>
            <w:r w:rsidRPr="00AE1D28">
              <w:rPr>
                <w:rFonts w:ascii="Times New Roman" w:eastAsia="宋体" w:hAnsi="Times New Roman" w:cs="Times New Roman"/>
                <w:snapToGrid/>
                <w:sz w:val="20"/>
                <w:szCs w:val="20"/>
                <w:vertAlign w:val="superscript"/>
                <w:lang w:eastAsia="zh-CN"/>
              </w:rPr>
              <w:t>2</w:t>
            </w:r>
          </w:p>
        </w:tc>
      </w:tr>
      <w:tr w:rsidR="00BD32BB" w:rsidRPr="00AE1D28" w14:paraId="72621B58" w14:textId="77777777">
        <w:trPr>
          <w:trHeight w:val="320"/>
        </w:trPr>
        <w:tc>
          <w:tcPr>
            <w:tcW w:w="1444" w:type="pct"/>
            <w:vMerge/>
            <w:tcBorders>
              <w:top w:val="single" w:sz="8" w:space="0" w:color="000000"/>
              <w:left w:val="nil"/>
              <w:bottom w:val="single" w:sz="8" w:space="0" w:color="000000"/>
              <w:right w:val="nil"/>
            </w:tcBorders>
            <w:vAlign w:val="center"/>
          </w:tcPr>
          <w:p w14:paraId="48D145E3"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320" w:type="pct"/>
            <w:vMerge/>
            <w:tcBorders>
              <w:top w:val="single" w:sz="8" w:space="0" w:color="000000"/>
              <w:left w:val="nil"/>
              <w:bottom w:val="single" w:sz="8" w:space="0" w:color="000000"/>
              <w:right w:val="nil"/>
            </w:tcBorders>
            <w:vAlign w:val="center"/>
          </w:tcPr>
          <w:p w14:paraId="1F72EB09"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1334" w:type="pct"/>
            <w:tcBorders>
              <w:top w:val="nil"/>
              <w:left w:val="nil"/>
              <w:bottom w:val="single" w:sz="8" w:space="0" w:color="000000"/>
              <w:right w:val="nil"/>
            </w:tcBorders>
            <w:shd w:val="clear" w:color="auto" w:fill="FFFFFF"/>
            <w:vAlign w:val="center"/>
          </w:tcPr>
          <w:p w14:paraId="16AF7C6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87</w:t>
            </w:r>
            <w:r w:rsidRPr="00AE1D28">
              <w:rPr>
                <w:rFonts w:ascii="Times New Roman" w:eastAsia="宋体" w:hAnsi="Times New Roman" w:cs="Times New Roman"/>
                <w:snapToGrid/>
                <w:sz w:val="20"/>
                <w:szCs w:val="20"/>
                <w:vertAlign w:val="superscript"/>
                <w:lang w:eastAsia="zh-CN"/>
              </w:rPr>
              <w:t>1</w:t>
            </w:r>
          </w:p>
        </w:tc>
        <w:tc>
          <w:tcPr>
            <w:tcW w:w="1334" w:type="pct"/>
            <w:tcBorders>
              <w:top w:val="nil"/>
              <w:left w:val="nil"/>
              <w:bottom w:val="single" w:sz="8" w:space="0" w:color="000000"/>
              <w:right w:val="nil"/>
            </w:tcBorders>
            <w:shd w:val="clear" w:color="auto" w:fill="FFFFFF"/>
            <w:vAlign w:val="center"/>
          </w:tcPr>
          <w:p w14:paraId="6543735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900</w:t>
            </w:r>
            <w:r w:rsidRPr="00AE1D28">
              <w:rPr>
                <w:rFonts w:ascii="Times New Roman" w:eastAsia="宋体" w:hAnsi="Times New Roman" w:cs="Times New Roman"/>
                <w:snapToGrid/>
                <w:sz w:val="20"/>
                <w:szCs w:val="20"/>
                <w:vertAlign w:val="superscript"/>
                <w:lang w:eastAsia="zh-CN"/>
              </w:rPr>
              <w:t>1</w:t>
            </w:r>
          </w:p>
        </w:tc>
        <w:tc>
          <w:tcPr>
            <w:tcW w:w="568" w:type="pct"/>
            <w:vMerge/>
            <w:tcBorders>
              <w:top w:val="single" w:sz="8" w:space="0" w:color="000000"/>
              <w:left w:val="nil"/>
              <w:bottom w:val="single" w:sz="8" w:space="0" w:color="000000"/>
              <w:right w:val="nil"/>
            </w:tcBorders>
            <w:vAlign w:val="center"/>
          </w:tcPr>
          <w:p w14:paraId="67ACFC90"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r>
      <w:tr w:rsidR="00BD32BB" w:rsidRPr="00AE1D28" w14:paraId="007081DA" w14:textId="77777777">
        <w:trPr>
          <w:trHeight w:val="320"/>
        </w:trPr>
        <w:tc>
          <w:tcPr>
            <w:tcW w:w="1444" w:type="pct"/>
            <w:tcBorders>
              <w:top w:val="nil"/>
              <w:left w:val="nil"/>
              <w:bottom w:val="nil"/>
              <w:right w:val="nil"/>
            </w:tcBorders>
            <w:shd w:val="clear" w:color="auto" w:fill="FFFFFF"/>
          </w:tcPr>
          <w:p w14:paraId="38BFE28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gender</w:t>
            </w:r>
          </w:p>
        </w:tc>
        <w:tc>
          <w:tcPr>
            <w:tcW w:w="320" w:type="pct"/>
            <w:tcBorders>
              <w:top w:val="nil"/>
              <w:left w:val="nil"/>
              <w:bottom w:val="nil"/>
              <w:right w:val="nil"/>
            </w:tcBorders>
            <w:shd w:val="clear" w:color="auto" w:fill="FFFFFF"/>
          </w:tcPr>
          <w:p w14:paraId="3462FE2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54BC400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 (56%)</w:t>
            </w:r>
          </w:p>
        </w:tc>
        <w:tc>
          <w:tcPr>
            <w:tcW w:w="1334" w:type="pct"/>
            <w:tcBorders>
              <w:top w:val="nil"/>
              <w:left w:val="nil"/>
              <w:bottom w:val="nil"/>
              <w:right w:val="nil"/>
            </w:tcBorders>
            <w:shd w:val="clear" w:color="auto" w:fill="FFFFFF"/>
          </w:tcPr>
          <w:p w14:paraId="54F253E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580 (64%)</w:t>
            </w:r>
          </w:p>
        </w:tc>
        <w:tc>
          <w:tcPr>
            <w:tcW w:w="568" w:type="pct"/>
            <w:tcBorders>
              <w:top w:val="nil"/>
              <w:left w:val="nil"/>
              <w:bottom w:val="nil"/>
              <w:right w:val="nil"/>
            </w:tcBorders>
            <w:shd w:val="clear" w:color="auto" w:fill="FFFFFF"/>
          </w:tcPr>
          <w:p w14:paraId="6F8946D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0.13</w:t>
            </w:r>
          </w:p>
        </w:tc>
      </w:tr>
      <w:tr w:rsidR="00BD32BB" w:rsidRPr="00AE1D28" w14:paraId="40B33CA7" w14:textId="77777777">
        <w:trPr>
          <w:trHeight w:val="320"/>
        </w:trPr>
        <w:tc>
          <w:tcPr>
            <w:tcW w:w="1444" w:type="pct"/>
            <w:tcBorders>
              <w:top w:val="nil"/>
              <w:left w:val="nil"/>
              <w:bottom w:val="nil"/>
              <w:right w:val="nil"/>
            </w:tcBorders>
            <w:shd w:val="clear" w:color="auto" w:fill="FFFFFF"/>
          </w:tcPr>
          <w:p w14:paraId="77323B8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age</w:t>
            </w:r>
          </w:p>
        </w:tc>
        <w:tc>
          <w:tcPr>
            <w:tcW w:w="320" w:type="pct"/>
            <w:tcBorders>
              <w:top w:val="nil"/>
              <w:left w:val="nil"/>
              <w:bottom w:val="nil"/>
              <w:right w:val="nil"/>
            </w:tcBorders>
            <w:shd w:val="clear" w:color="auto" w:fill="FFFFFF"/>
          </w:tcPr>
          <w:p w14:paraId="5D2247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071A9AA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 (56, 69)</w:t>
            </w:r>
          </w:p>
        </w:tc>
        <w:tc>
          <w:tcPr>
            <w:tcW w:w="1334" w:type="pct"/>
            <w:tcBorders>
              <w:top w:val="nil"/>
              <w:left w:val="nil"/>
              <w:bottom w:val="nil"/>
              <w:right w:val="nil"/>
            </w:tcBorders>
            <w:shd w:val="clear" w:color="auto" w:fill="FFFFFF"/>
          </w:tcPr>
          <w:p w14:paraId="22ACD1A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 (55, 69)</w:t>
            </w:r>
          </w:p>
        </w:tc>
        <w:tc>
          <w:tcPr>
            <w:tcW w:w="568" w:type="pct"/>
            <w:tcBorders>
              <w:top w:val="nil"/>
              <w:left w:val="nil"/>
              <w:bottom w:val="nil"/>
              <w:right w:val="nil"/>
            </w:tcBorders>
            <w:shd w:val="clear" w:color="auto" w:fill="FFFFFF"/>
          </w:tcPr>
          <w:p w14:paraId="5AF33E8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1CCCBFAF" w14:textId="77777777">
        <w:trPr>
          <w:trHeight w:val="320"/>
        </w:trPr>
        <w:tc>
          <w:tcPr>
            <w:tcW w:w="1444" w:type="pct"/>
            <w:tcBorders>
              <w:top w:val="nil"/>
              <w:left w:val="nil"/>
              <w:bottom w:val="nil"/>
              <w:right w:val="nil"/>
            </w:tcBorders>
            <w:shd w:val="clear" w:color="auto" w:fill="FFFFFF"/>
          </w:tcPr>
          <w:p w14:paraId="372AAA8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Height(cm)</w:t>
            </w:r>
          </w:p>
        </w:tc>
        <w:tc>
          <w:tcPr>
            <w:tcW w:w="320" w:type="pct"/>
            <w:tcBorders>
              <w:top w:val="nil"/>
              <w:left w:val="nil"/>
              <w:bottom w:val="nil"/>
              <w:right w:val="nil"/>
            </w:tcBorders>
            <w:shd w:val="clear" w:color="auto" w:fill="FFFFFF"/>
          </w:tcPr>
          <w:p w14:paraId="7ADE0C4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888</w:t>
            </w:r>
          </w:p>
        </w:tc>
        <w:tc>
          <w:tcPr>
            <w:tcW w:w="1334" w:type="pct"/>
            <w:tcBorders>
              <w:top w:val="nil"/>
              <w:left w:val="nil"/>
              <w:bottom w:val="nil"/>
              <w:right w:val="nil"/>
            </w:tcBorders>
            <w:shd w:val="clear" w:color="auto" w:fill="FFFFFF"/>
          </w:tcPr>
          <w:p w14:paraId="338937C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164 (160, 170)</w:t>
            </w:r>
          </w:p>
        </w:tc>
        <w:tc>
          <w:tcPr>
            <w:tcW w:w="1334" w:type="pct"/>
            <w:tcBorders>
              <w:top w:val="nil"/>
              <w:left w:val="nil"/>
              <w:bottom w:val="nil"/>
              <w:right w:val="nil"/>
            </w:tcBorders>
            <w:shd w:val="clear" w:color="auto" w:fill="FFFFFF"/>
          </w:tcPr>
          <w:p w14:paraId="322E04F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166 (160, 170)</w:t>
            </w:r>
          </w:p>
        </w:tc>
        <w:tc>
          <w:tcPr>
            <w:tcW w:w="568" w:type="pct"/>
            <w:tcBorders>
              <w:top w:val="nil"/>
              <w:left w:val="nil"/>
              <w:bottom w:val="nil"/>
              <w:right w:val="nil"/>
            </w:tcBorders>
            <w:shd w:val="clear" w:color="auto" w:fill="FFFFFF"/>
          </w:tcPr>
          <w:p w14:paraId="2A8073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0.14</w:t>
            </w:r>
          </w:p>
        </w:tc>
      </w:tr>
      <w:tr w:rsidR="00BD32BB" w:rsidRPr="00AE1D28" w14:paraId="6437BBE4" w14:textId="77777777">
        <w:trPr>
          <w:trHeight w:val="320"/>
        </w:trPr>
        <w:tc>
          <w:tcPr>
            <w:tcW w:w="1444" w:type="pct"/>
            <w:tcBorders>
              <w:top w:val="nil"/>
              <w:left w:val="nil"/>
              <w:bottom w:val="nil"/>
              <w:right w:val="nil"/>
            </w:tcBorders>
            <w:shd w:val="clear" w:color="auto" w:fill="FFFFFF"/>
          </w:tcPr>
          <w:p w14:paraId="75E24D2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weight(cm)</w:t>
            </w:r>
          </w:p>
        </w:tc>
        <w:tc>
          <w:tcPr>
            <w:tcW w:w="320" w:type="pct"/>
            <w:tcBorders>
              <w:top w:val="nil"/>
              <w:left w:val="nil"/>
              <w:bottom w:val="nil"/>
              <w:right w:val="nil"/>
            </w:tcBorders>
            <w:shd w:val="clear" w:color="auto" w:fill="FFFFFF"/>
          </w:tcPr>
          <w:p w14:paraId="05B5B97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898</w:t>
            </w:r>
          </w:p>
        </w:tc>
        <w:tc>
          <w:tcPr>
            <w:tcW w:w="1334" w:type="pct"/>
            <w:tcBorders>
              <w:top w:val="nil"/>
              <w:left w:val="nil"/>
              <w:bottom w:val="nil"/>
              <w:right w:val="nil"/>
            </w:tcBorders>
            <w:shd w:val="clear" w:color="auto" w:fill="FFFFFF"/>
          </w:tcPr>
          <w:p w14:paraId="2797DE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64 (55, 69)</w:t>
            </w:r>
          </w:p>
        </w:tc>
        <w:tc>
          <w:tcPr>
            <w:tcW w:w="1334" w:type="pct"/>
            <w:tcBorders>
              <w:top w:val="nil"/>
              <w:left w:val="nil"/>
              <w:bottom w:val="nil"/>
              <w:right w:val="nil"/>
            </w:tcBorders>
            <w:shd w:val="clear" w:color="auto" w:fill="FFFFFF"/>
          </w:tcPr>
          <w:p w14:paraId="083C9B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 (55, 70)</w:t>
            </w:r>
          </w:p>
        </w:tc>
        <w:tc>
          <w:tcPr>
            <w:tcW w:w="568" w:type="pct"/>
            <w:tcBorders>
              <w:top w:val="nil"/>
              <w:left w:val="nil"/>
              <w:bottom w:val="nil"/>
              <w:right w:val="nil"/>
            </w:tcBorders>
            <w:shd w:val="clear" w:color="auto" w:fill="FFFFFF"/>
          </w:tcPr>
          <w:p w14:paraId="18327ED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05453556" w14:textId="77777777">
        <w:trPr>
          <w:trHeight w:val="320"/>
        </w:trPr>
        <w:tc>
          <w:tcPr>
            <w:tcW w:w="1444" w:type="pct"/>
            <w:tcBorders>
              <w:top w:val="nil"/>
              <w:left w:val="nil"/>
              <w:bottom w:val="nil"/>
              <w:right w:val="nil"/>
            </w:tcBorders>
            <w:shd w:val="clear" w:color="auto" w:fill="FFFFFF"/>
          </w:tcPr>
          <w:p w14:paraId="492FFAD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Smoking_history</w:t>
            </w:r>
            <w:proofErr w:type="spellEnd"/>
          </w:p>
        </w:tc>
        <w:tc>
          <w:tcPr>
            <w:tcW w:w="320" w:type="pct"/>
            <w:tcBorders>
              <w:top w:val="nil"/>
              <w:left w:val="nil"/>
              <w:bottom w:val="nil"/>
              <w:right w:val="nil"/>
            </w:tcBorders>
            <w:shd w:val="clear" w:color="auto" w:fill="FFFFFF"/>
          </w:tcPr>
          <w:p w14:paraId="50B7AC6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315CD2A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 (32%)</w:t>
            </w:r>
          </w:p>
        </w:tc>
        <w:tc>
          <w:tcPr>
            <w:tcW w:w="1334" w:type="pct"/>
            <w:tcBorders>
              <w:top w:val="nil"/>
              <w:left w:val="nil"/>
              <w:bottom w:val="nil"/>
              <w:right w:val="nil"/>
            </w:tcBorders>
            <w:shd w:val="clear" w:color="auto" w:fill="FFFFFF"/>
          </w:tcPr>
          <w:p w14:paraId="5109A96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318 (35%)</w:t>
            </w:r>
          </w:p>
        </w:tc>
        <w:tc>
          <w:tcPr>
            <w:tcW w:w="568" w:type="pct"/>
            <w:tcBorders>
              <w:top w:val="nil"/>
              <w:left w:val="nil"/>
              <w:bottom w:val="nil"/>
              <w:right w:val="nil"/>
            </w:tcBorders>
            <w:shd w:val="clear" w:color="auto" w:fill="FFFFFF"/>
          </w:tcPr>
          <w:p w14:paraId="7AB4CD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160D1057" w14:textId="77777777">
        <w:trPr>
          <w:trHeight w:val="320"/>
        </w:trPr>
        <w:tc>
          <w:tcPr>
            <w:tcW w:w="1444" w:type="pct"/>
            <w:tcBorders>
              <w:top w:val="nil"/>
              <w:left w:val="nil"/>
              <w:bottom w:val="nil"/>
              <w:right w:val="nil"/>
            </w:tcBorders>
            <w:shd w:val="clear" w:color="auto" w:fill="FFFFFF"/>
          </w:tcPr>
          <w:p w14:paraId="4B1BD2E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drinking_history</w:t>
            </w:r>
            <w:proofErr w:type="spellEnd"/>
          </w:p>
        </w:tc>
        <w:tc>
          <w:tcPr>
            <w:tcW w:w="320" w:type="pct"/>
            <w:tcBorders>
              <w:top w:val="nil"/>
              <w:left w:val="nil"/>
              <w:bottom w:val="nil"/>
              <w:right w:val="nil"/>
            </w:tcBorders>
            <w:shd w:val="clear" w:color="auto" w:fill="FFFFFF"/>
          </w:tcPr>
          <w:p w14:paraId="057787C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55A14B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 (22%)</w:t>
            </w:r>
          </w:p>
        </w:tc>
        <w:tc>
          <w:tcPr>
            <w:tcW w:w="1334" w:type="pct"/>
            <w:tcBorders>
              <w:top w:val="nil"/>
              <w:left w:val="nil"/>
              <w:bottom w:val="nil"/>
              <w:right w:val="nil"/>
            </w:tcBorders>
            <w:shd w:val="clear" w:color="auto" w:fill="FFFFFF"/>
          </w:tcPr>
          <w:p w14:paraId="27D4253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252 (28%)</w:t>
            </w:r>
          </w:p>
        </w:tc>
        <w:tc>
          <w:tcPr>
            <w:tcW w:w="568" w:type="pct"/>
            <w:tcBorders>
              <w:top w:val="nil"/>
              <w:left w:val="nil"/>
              <w:bottom w:val="nil"/>
              <w:right w:val="nil"/>
            </w:tcBorders>
            <w:shd w:val="clear" w:color="auto" w:fill="FFFFFF"/>
          </w:tcPr>
          <w:p w14:paraId="10A49C4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4493D4B7" w14:textId="77777777">
        <w:trPr>
          <w:trHeight w:val="320"/>
        </w:trPr>
        <w:tc>
          <w:tcPr>
            <w:tcW w:w="1444" w:type="pct"/>
            <w:tcBorders>
              <w:top w:val="nil"/>
              <w:left w:val="nil"/>
              <w:bottom w:val="nil"/>
              <w:right w:val="nil"/>
            </w:tcBorders>
            <w:shd w:val="clear" w:color="auto" w:fill="FFFFFF"/>
          </w:tcPr>
          <w:p w14:paraId="0E388F5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Family_history_of_cancer</w:t>
            </w:r>
            <w:proofErr w:type="spellEnd"/>
          </w:p>
        </w:tc>
        <w:tc>
          <w:tcPr>
            <w:tcW w:w="320" w:type="pct"/>
            <w:tcBorders>
              <w:top w:val="nil"/>
              <w:left w:val="nil"/>
              <w:bottom w:val="nil"/>
              <w:right w:val="nil"/>
            </w:tcBorders>
            <w:shd w:val="clear" w:color="auto" w:fill="FFFFFF"/>
          </w:tcPr>
          <w:p w14:paraId="2ADF6C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584F3C1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 (14%)</w:t>
            </w:r>
          </w:p>
        </w:tc>
        <w:tc>
          <w:tcPr>
            <w:tcW w:w="1334" w:type="pct"/>
            <w:tcBorders>
              <w:top w:val="nil"/>
              <w:left w:val="nil"/>
              <w:bottom w:val="nil"/>
              <w:right w:val="nil"/>
            </w:tcBorders>
            <w:shd w:val="clear" w:color="auto" w:fill="FFFFFF"/>
          </w:tcPr>
          <w:p w14:paraId="72C0CB1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96 (11%)</w:t>
            </w:r>
          </w:p>
        </w:tc>
        <w:tc>
          <w:tcPr>
            <w:tcW w:w="568" w:type="pct"/>
            <w:tcBorders>
              <w:top w:val="nil"/>
              <w:left w:val="nil"/>
              <w:bottom w:val="nil"/>
              <w:right w:val="nil"/>
            </w:tcBorders>
            <w:shd w:val="clear" w:color="auto" w:fill="FFFFFF"/>
          </w:tcPr>
          <w:p w14:paraId="693C2CE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0E408E57" w14:textId="77777777">
        <w:trPr>
          <w:trHeight w:val="320"/>
        </w:trPr>
        <w:tc>
          <w:tcPr>
            <w:tcW w:w="1444" w:type="pct"/>
            <w:tcBorders>
              <w:top w:val="nil"/>
              <w:left w:val="nil"/>
              <w:bottom w:val="nil"/>
              <w:right w:val="nil"/>
            </w:tcBorders>
            <w:shd w:val="clear" w:color="auto" w:fill="FFFFFF"/>
          </w:tcPr>
          <w:p w14:paraId="765443C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WBC</w:t>
            </w:r>
          </w:p>
        </w:tc>
        <w:tc>
          <w:tcPr>
            <w:tcW w:w="320" w:type="pct"/>
            <w:tcBorders>
              <w:top w:val="nil"/>
              <w:left w:val="nil"/>
              <w:bottom w:val="nil"/>
              <w:right w:val="nil"/>
            </w:tcBorders>
            <w:shd w:val="clear" w:color="auto" w:fill="FFFFFF"/>
          </w:tcPr>
          <w:p w14:paraId="19B9E8B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0C2174D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5.70 (4.76, 6.90)</w:t>
            </w:r>
          </w:p>
        </w:tc>
        <w:tc>
          <w:tcPr>
            <w:tcW w:w="1334" w:type="pct"/>
            <w:tcBorders>
              <w:top w:val="nil"/>
              <w:left w:val="nil"/>
              <w:bottom w:val="nil"/>
              <w:right w:val="nil"/>
            </w:tcBorders>
            <w:shd w:val="clear" w:color="auto" w:fill="FFFFFF"/>
          </w:tcPr>
          <w:p w14:paraId="7A8C5D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5.50 (4.50, 6.80)</w:t>
            </w:r>
          </w:p>
        </w:tc>
        <w:tc>
          <w:tcPr>
            <w:tcW w:w="568" w:type="pct"/>
            <w:tcBorders>
              <w:top w:val="nil"/>
              <w:left w:val="nil"/>
              <w:bottom w:val="nil"/>
              <w:right w:val="nil"/>
            </w:tcBorders>
            <w:shd w:val="clear" w:color="auto" w:fill="FFFFFF"/>
          </w:tcPr>
          <w:p w14:paraId="75E932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4796F423" w14:textId="77777777">
        <w:trPr>
          <w:trHeight w:val="320"/>
        </w:trPr>
        <w:tc>
          <w:tcPr>
            <w:tcW w:w="1444" w:type="pct"/>
            <w:tcBorders>
              <w:top w:val="nil"/>
              <w:left w:val="nil"/>
              <w:bottom w:val="nil"/>
              <w:right w:val="nil"/>
            </w:tcBorders>
            <w:shd w:val="clear" w:color="auto" w:fill="FFFFFF"/>
          </w:tcPr>
          <w:p w14:paraId="5DA1542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GR</w:t>
            </w:r>
          </w:p>
        </w:tc>
        <w:tc>
          <w:tcPr>
            <w:tcW w:w="320" w:type="pct"/>
            <w:tcBorders>
              <w:top w:val="nil"/>
              <w:left w:val="nil"/>
              <w:bottom w:val="nil"/>
              <w:right w:val="nil"/>
            </w:tcBorders>
            <w:shd w:val="clear" w:color="auto" w:fill="FFFFFF"/>
          </w:tcPr>
          <w:p w14:paraId="11255C7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615A13D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3.60 (2.70, 4.60)</w:t>
            </w:r>
          </w:p>
        </w:tc>
        <w:tc>
          <w:tcPr>
            <w:tcW w:w="1334" w:type="pct"/>
            <w:tcBorders>
              <w:top w:val="nil"/>
              <w:left w:val="nil"/>
              <w:bottom w:val="nil"/>
              <w:right w:val="nil"/>
            </w:tcBorders>
            <w:shd w:val="clear" w:color="auto" w:fill="FFFFFF"/>
          </w:tcPr>
          <w:p w14:paraId="57B7A5D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3.35 (2.52, 4.51)</w:t>
            </w:r>
          </w:p>
        </w:tc>
        <w:tc>
          <w:tcPr>
            <w:tcW w:w="568" w:type="pct"/>
            <w:tcBorders>
              <w:top w:val="nil"/>
              <w:left w:val="nil"/>
              <w:bottom w:val="nil"/>
              <w:right w:val="nil"/>
            </w:tcBorders>
            <w:shd w:val="clear" w:color="auto" w:fill="FFFFFF"/>
          </w:tcPr>
          <w:p w14:paraId="3B625D0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227D06D4" w14:textId="77777777">
        <w:trPr>
          <w:trHeight w:val="320"/>
        </w:trPr>
        <w:tc>
          <w:tcPr>
            <w:tcW w:w="1444" w:type="pct"/>
            <w:tcBorders>
              <w:top w:val="nil"/>
              <w:left w:val="nil"/>
              <w:bottom w:val="nil"/>
              <w:right w:val="nil"/>
            </w:tcBorders>
            <w:shd w:val="clear" w:color="auto" w:fill="FFFFFF"/>
          </w:tcPr>
          <w:p w14:paraId="0520B77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LYMPH</w:t>
            </w:r>
          </w:p>
        </w:tc>
        <w:tc>
          <w:tcPr>
            <w:tcW w:w="320" w:type="pct"/>
            <w:tcBorders>
              <w:top w:val="nil"/>
              <w:left w:val="nil"/>
              <w:bottom w:val="nil"/>
              <w:right w:val="nil"/>
            </w:tcBorders>
            <w:shd w:val="clear" w:color="auto" w:fill="FFFFFF"/>
          </w:tcPr>
          <w:p w14:paraId="532AEE0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30FB4DC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1.39 (1.00, 1.60)</w:t>
            </w:r>
          </w:p>
        </w:tc>
        <w:tc>
          <w:tcPr>
            <w:tcW w:w="1334" w:type="pct"/>
            <w:tcBorders>
              <w:top w:val="nil"/>
              <w:left w:val="nil"/>
              <w:bottom w:val="nil"/>
              <w:right w:val="nil"/>
            </w:tcBorders>
            <w:shd w:val="clear" w:color="auto" w:fill="FFFFFF"/>
          </w:tcPr>
          <w:p w14:paraId="33E48C9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1.40 (1.06, 1.71)</w:t>
            </w:r>
          </w:p>
        </w:tc>
        <w:tc>
          <w:tcPr>
            <w:tcW w:w="568" w:type="pct"/>
            <w:tcBorders>
              <w:top w:val="nil"/>
              <w:left w:val="nil"/>
              <w:bottom w:val="nil"/>
              <w:right w:val="nil"/>
            </w:tcBorders>
            <w:shd w:val="clear" w:color="auto" w:fill="FFFFFF"/>
          </w:tcPr>
          <w:p w14:paraId="61F22B8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11938E32" w14:textId="77777777">
        <w:trPr>
          <w:trHeight w:val="320"/>
        </w:trPr>
        <w:tc>
          <w:tcPr>
            <w:tcW w:w="1444" w:type="pct"/>
            <w:tcBorders>
              <w:top w:val="nil"/>
              <w:left w:val="nil"/>
              <w:bottom w:val="nil"/>
              <w:right w:val="nil"/>
            </w:tcBorders>
            <w:shd w:val="clear" w:color="auto" w:fill="FFFFFF"/>
          </w:tcPr>
          <w:p w14:paraId="317BC79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MONO</w:t>
            </w:r>
          </w:p>
        </w:tc>
        <w:tc>
          <w:tcPr>
            <w:tcW w:w="320" w:type="pct"/>
            <w:tcBorders>
              <w:top w:val="nil"/>
              <w:left w:val="nil"/>
              <w:bottom w:val="nil"/>
              <w:right w:val="nil"/>
            </w:tcBorders>
            <w:shd w:val="clear" w:color="auto" w:fill="FFFFFF"/>
          </w:tcPr>
          <w:p w14:paraId="74A5884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0D6A1F7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0.42 (0.40, 0.52)</w:t>
            </w:r>
          </w:p>
        </w:tc>
        <w:tc>
          <w:tcPr>
            <w:tcW w:w="1334" w:type="pct"/>
            <w:tcBorders>
              <w:top w:val="nil"/>
              <w:left w:val="nil"/>
              <w:bottom w:val="nil"/>
              <w:right w:val="nil"/>
            </w:tcBorders>
            <w:shd w:val="clear" w:color="auto" w:fill="FFFFFF"/>
          </w:tcPr>
          <w:p w14:paraId="3B4665C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0.43 (0.36, 0.56)</w:t>
            </w:r>
          </w:p>
        </w:tc>
        <w:tc>
          <w:tcPr>
            <w:tcW w:w="568" w:type="pct"/>
            <w:tcBorders>
              <w:top w:val="nil"/>
              <w:left w:val="nil"/>
              <w:bottom w:val="nil"/>
              <w:right w:val="nil"/>
            </w:tcBorders>
            <w:shd w:val="clear" w:color="auto" w:fill="FFFFFF"/>
          </w:tcPr>
          <w:p w14:paraId="16BAA68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7FD32997" w14:textId="77777777">
        <w:trPr>
          <w:trHeight w:val="320"/>
        </w:trPr>
        <w:tc>
          <w:tcPr>
            <w:tcW w:w="1444" w:type="pct"/>
            <w:tcBorders>
              <w:top w:val="nil"/>
              <w:left w:val="nil"/>
              <w:bottom w:val="nil"/>
              <w:right w:val="nil"/>
            </w:tcBorders>
            <w:shd w:val="clear" w:color="auto" w:fill="FFFFFF"/>
          </w:tcPr>
          <w:p w14:paraId="64C2BF0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EO</w:t>
            </w:r>
          </w:p>
        </w:tc>
        <w:tc>
          <w:tcPr>
            <w:tcW w:w="320" w:type="pct"/>
            <w:tcBorders>
              <w:top w:val="nil"/>
              <w:left w:val="nil"/>
              <w:bottom w:val="nil"/>
              <w:right w:val="nil"/>
            </w:tcBorders>
            <w:shd w:val="clear" w:color="auto" w:fill="FFFFFF"/>
          </w:tcPr>
          <w:p w14:paraId="1E271F2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5DE1CF3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0.10 (0.05, 0.20)</w:t>
            </w:r>
          </w:p>
        </w:tc>
        <w:tc>
          <w:tcPr>
            <w:tcW w:w="1334" w:type="pct"/>
            <w:tcBorders>
              <w:top w:val="nil"/>
              <w:left w:val="nil"/>
              <w:bottom w:val="nil"/>
              <w:right w:val="nil"/>
            </w:tcBorders>
            <w:shd w:val="clear" w:color="auto" w:fill="FFFFFF"/>
          </w:tcPr>
          <w:p w14:paraId="3AD73A7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0.10 (0.06, 0.20)</w:t>
            </w:r>
          </w:p>
        </w:tc>
        <w:tc>
          <w:tcPr>
            <w:tcW w:w="568" w:type="pct"/>
            <w:tcBorders>
              <w:top w:val="nil"/>
              <w:left w:val="nil"/>
              <w:bottom w:val="nil"/>
              <w:right w:val="nil"/>
            </w:tcBorders>
            <w:shd w:val="clear" w:color="auto" w:fill="FFFFFF"/>
          </w:tcPr>
          <w:p w14:paraId="6DEB882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177F6CD9" w14:textId="77777777">
        <w:trPr>
          <w:trHeight w:val="320"/>
        </w:trPr>
        <w:tc>
          <w:tcPr>
            <w:tcW w:w="1444" w:type="pct"/>
            <w:tcBorders>
              <w:top w:val="nil"/>
              <w:left w:val="nil"/>
              <w:bottom w:val="nil"/>
              <w:right w:val="nil"/>
            </w:tcBorders>
            <w:shd w:val="clear" w:color="auto" w:fill="FFFFFF"/>
          </w:tcPr>
          <w:p w14:paraId="62EF759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BASO</w:t>
            </w:r>
          </w:p>
        </w:tc>
        <w:tc>
          <w:tcPr>
            <w:tcW w:w="320" w:type="pct"/>
            <w:tcBorders>
              <w:top w:val="nil"/>
              <w:left w:val="nil"/>
              <w:bottom w:val="nil"/>
              <w:right w:val="nil"/>
            </w:tcBorders>
            <w:shd w:val="clear" w:color="auto" w:fill="FFFFFF"/>
          </w:tcPr>
          <w:p w14:paraId="177E5BA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658EC19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 (0.00, 0.03)</w:t>
            </w:r>
          </w:p>
        </w:tc>
        <w:tc>
          <w:tcPr>
            <w:tcW w:w="1334" w:type="pct"/>
            <w:tcBorders>
              <w:top w:val="nil"/>
              <w:left w:val="nil"/>
              <w:bottom w:val="nil"/>
              <w:right w:val="nil"/>
            </w:tcBorders>
            <w:shd w:val="clear" w:color="auto" w:fill="FFFFFF"/>
          </w:tcPr>
          <w:p w14:paraId="30A50F2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 (0.00, 0.04)</w:t>
            </w:r>
          </w:p>
        </w:tc>
        <w:tc>
          <w:tcPr>
            <w:tcW w:w="568" w:type="pct"/>
            <w:tcBorders>
              <w:top w:val="nil"/>
              <w:left w:val="nil"/>
              <w:bottom w:val="nil"/>
              <w:right w:val="nil"/>
            </w:tcBorders>
            <w:shd w:val="clear" w:color="auto" w:fill="FFFFFF"/>
          </w:tcPr>
          <w:p w14:paraId="474404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0.055</w:t>
            </w:r>
          </w:p>
        </w:tc>
      </w:tr>
      <w:tr w:rsidR="00BD32BB" w:rsidRPr="00AE1D28" w14:paraId="23E3D7BA" w14:textId="77777777">
        <w:trPr>
          <w:trHeight w:val="320"/>
        </w:trPr>
        <w:tc>
          <w:tcPr>
            <w:tcW w:w="1444" w:type="pct"/>
            <w:tcBorders>
              <w:top w:val="nil"/>
              <w:left w:val="nil"/>
              <w:bottom w:val="nil"/>
              <w:right w:val="nil"/>
            </w:tcBorders>
            <w:shd w:val="clear" w:color="auto" w:fill="FFFFFF"/>
          </w:tcPr>
          <w:p w14:paraId="0E7F70A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GR_percentage</w:t>
            </w:r>
            <w:proofErr w:type="spellEnd"/>
          </w:p>
        </w:tc>
        <w:tc>
          <w:tcPr>
            <w:tcW w:w="320" w:type="pct"/>
            <w:tcBorders>
              <w:top w:val="nil"/>
              <w:left w:val="nil"/>
              <w:bottom w:val="nil"/>
              <w:right w:val="nil"/>
            </w:tcBorders>
            <w:shd w:val="clear" w:color="auto" w:fill="FFFFFF"/>
          </w:tcPr>
          <w:p w14:paraId="4A10F2B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073BED4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65 (59, 71)</w:t>
            </w:r>
          </w:p>
        </w:tc>
        <w:tc>
          <w:tcPr>
            <w:tcW w:w="1334" w:type="pct"/>
            <w:tcBorders>
              <w:top w:val="nil"/>
              <w:left w:val="nil"/>
              <w:bottom w:val="nil"/>
              <w:right w:val="nil"/>
            </w:tcBorders>
            <w:shd w:val="clear" w:color="auto" w:fill="FFFFFF"/>
          </w:tcPr>
          <w:p w14:paraId="2109DF3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 (55, 70)</w:t>
            </w:r>
          </w:p>
        </w:tc>
        <w:tc>
          <w:tcPr>
            <w:tcW w:w="568" w:type="pct"/>
            <w:tcBorders>
              <w:top w:val="nil"/>
              <w:left w:val="nil"/>
              <w:bottom w:val="nil"/>
              <w:right w:val="nil"/>
            </w:tcBorders>
            <w:shd w:val="clear" w:color="auto" w:fill="FFFFFF"/>
          </w:tcPr>
          <w:p w14:paraId="12C4D31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0.039</w:t>
            </w:r>
          </w:p>
        </w:tc>
      </w:tr>
      <w:tr w:rsidR="00BD32BB" w:rsidRPr="00AE1D28" w14:paraId="2C1ACF2B" w14:textId="77777777">
        <w:trPr>
          <w:trHeight w:val="320"/>
        </w:trPr>
        <w:tc>
          <w:tcPr>
            <w:tcW w:w="1444" w:type="pct"/>
            <w:tcBorders>
              <w:top w:val="nil"/>
              <w:left w:val="nil"/>
              <w:bottom w:val="nil"/>
              <w:right w:val="nil"/>
            </w:tcBorders>
            <w:shd w:val="clear" w:color="auto" w:fill="FFFFFF"/>
          </w:tcPr>
          <w:p w14:paraId="76D7CC6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LYMPH_percentage</w:t>
            </w:r>
            <w:proofErr w:type="spellEnd"/>
          </w:p>
        </w:tc>
        <w:tc>
          <w:tcPr>
            <w:tcW w:w="320" w:type="pct"/>
            <w:tcBorders>
              <w:top w:val="nil"/>
              <w:left w:val="nil"/>
              <w:bottom w:val="nil"/>
              <w:right w:val="nil"/>
            </w:tcBorders>
            <w:shd w:val="clear" w:color="auto" w:fill="FFFFFF"/>
          </w:tcPr>
          <w:p w14:paraId="4FC8FFA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6D04961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 (18, 30)</w:t>
            </w:r>
          </w:p>
        </w:tc>
        <w:tc>
          <w:tcPr>
            <w:tcW w:w="1334" w:type="pct"/>
            <w:tcBorders>
              <w:top w:val="nil"/>
              <w:left w:val="nil"/>
              <w:bottom w:val="nil"/>
              <w:right w:val="nil"/>
            </w:tcBorders>
            <w:shd w:val="clear" w:color="auto" w:fill="FFFFFF"/>
          </w:tcPr>
          <w:p w14:paraId="63FEC3D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 (20, 33)</w:t>
            </w:r>
          </w:p>
        </w:tc>
        <w:tc>
          <w:tcPr>
            <w:tcW w:w="568" w:type="pct"/>
            <w:tcBorders>
              <w:top w:val="nil"/>
              <w:left w:val="nil"/>
              <w:bottom w:val="nil"/>
              <w:right w:val="nil"/>
            </w:tcBorders>
            <w:shd w:val="clear" w:color="auto" w:fill="FFFFFF"/>
          </w:tcPr>
          <w:p w14:paraId="3FAB5CF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0.052</w:t>
            </w:r>
          </w:p>
        </w:tc>
      </w:tr>
      <w:tr w:rsidR="00BD32BB" w:rsidRPr="00AE1D28" w14:paraId="248B2AE7" w14:textId="77777777">
        <w:trPr>
          <w:trHeight w:val="320"/>
        </w:trPr>
        <w:tc>
          <w:tcPr>
            <w:tcW w:w="1444" w:type="pct"/>
            <w:tcBorders>
              <w:top w:val="nil"/>
              <w:left w:val="nil"/>
              <w:bottom w:val="nil"/>
              <w:right w:val="nil"/>
            </w:tcBorders>
            <w:shd w:val="clear" w:color="auto" w:fill="FFFFFF"/>
          </w:tcPr>
          <w:p w14:paraId="1B8A712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MONO_percentage</w:t>
            </w:r>
            <w:proofErr w:type="spellEnd"/>
          </w:p>
        </w:tc>
        <w:tc>
          <w:tcPr>
            <w:tcW w:w="320" w:type="pct"/>
            <w:tcBorders>
              <w:top w:val="nil"/>
              <w:left w:val="nil"/>
              <w:bottom w:val="nil"/>
              <w:right w:val="nil"/>
            </w:tcBorders>
            <w:shd w:val="clear" w:color="auto" w:fill="FFFFFF"/>
          </w:tcPr>
          <w:p w14:paraId="29229D9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300354F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8.00 (6.60, 9.20)</w:t>
            </w:r>
          </w:p>
        </w:tc>
        <w:tc>
          <w:tcPr>
            <w:tcW w:w="1334" w:type="pct"/>
            <w:tcBorders>
              <w:top w:val="nil"/>
              <w:left w:val="nil"/>
              <w:bottom w:val="nil"/>
              <w:right w:val="nil"/>
            </w:tcBorders>
            <w:shd w:val="clear" w:color="auto" w:fill="FFFFFF"/>
          </w:tcPr>
          <w:p w14:paraId="0AE01FD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8.00 (6.60, 9.60)</w:t>
            </w:r>
          </w:p>
        </w:tc>
        <w:tc>
          <w:tcPr>
            <w:tcW w:w="568" w:type="pct"/>
            <w:tcBorders>
              <w:top w:val="nil"/>
              <w:left w:val="nil"/>
              <w:bottom w:val="nil"/>
              <w:right w:val="nil"/>
            </w:tcBorders>
            <w:shd w:val="clear" w:color="auto" w:fill="FFFFFF"/>
          </w:tcPr>
          <w:p w14:paraId="5331475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79F77201" w14:textId="77777777">
        <w:trPr>
          <w:trHeight w:val="320"/>
        </w:trPr>
        <w:tc>
          <w:tcPr>
            <w:tcW w:w="1444" w:type="pct"/>
            <w:tcBorders>
              <w:top w:val="nil"/>
              <w:left w:val="nil"/>
              <w:bottom w:val="nil"/>
              <w:right w:val="nil"/>
            </w:tcBorders>
            <w:shd w:val="clear" w:color="auto" w:fill="FFFFFF"/>
          </w:tcPr>
          <w:p w14:paraId="09F9A64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EO_percentage</w:t>
            </w:r>
            <w:proofErr w:type="spellEnd"/>
          </w:p>
        </w:tc>
        <w:tc>
          <w:tcPr>
            <w:tcW w:w="320" w:type="pct"/>
            <w:tcBorders>
              <w:top w:val="nil"/>
              <w:left w:val="nil"/>
              <w:bottom w:val="nil"/>
              <w:right w:val="nil"/>
            </w:tcBorders>
            <w:shd w:val="clear" w:color="auto" w:fill="FFFFFF"/>
          </w:tcPr>
          <w:p w14:paraId="496CBAC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6B46149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1.70 (0.90, 2.80)</w:t>
            </w:r>
          </w:p>
        </w:tc>
        <w:tc>
          <w:tcPr>
            <w:tcW w:w="1334" w:type="pct"/>
            <w:tcBorders>
              <w:top w:val="nil"/>
              <w:left w:val="nil"/>
              <w:bottom w:val="nil"/>
              <w:right w:val="nil"/>
            </w:tcBorders>
            <w:shd w:val="clear" w:color="auto" w:fill="FFFFFF"/>
          </w:tcPr>
          <w:p w14:paraId="7A91F7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1.90 (1.00, 3.10)</w:t>
            </w:r>
          </w:p>
        </w:tc>
        <w:tc>
          <w:tcPr>
            <w:tcW w:w="568" w:type="pct"/>
            <w:tcBorders>
              <w:top w:val="nil"/>
              <w:left w:val="nil"/>
              <w:bottom w:val="nil"/>
              <w:right w:val="nil"/>
            </w:tcBorders>
            <w:shd w:val="clear" w:color="auto" w:fill="FFFFFF"/>
          </w:tcPr>
          <w:p w14:paraId="4CD7482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09F2CACC" w14:textId="77777777">
        <w:trPr>
          <w:trHeight w:val="320"/>
        </w:trPr>
        <w:tc>
          <w:tcPr>
            <w:tcW w:w="1444" w:type="pct"/>
            <w:tcBorders>
              <w:top w:val="nil"/>
              <w:left w:val="nil"/>
              <w:bottom w:val="nil"/>
              <w:right w:val="nil"/>
            </w:tcBorders>
            <w:shd w:val="clear" w:color="auto" w:fill="FFFFFF"/>
          </w:tcPr>
          <w:p w14:paraId="24DD83E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BASO_percentage</w:t>
            </w:r>
            <w:proofErr w:type="spellEnd"/>
          </w:p>
        </w:tc>
        <w:tc>
          <w:tcPr>
            <w:tcW w:w="320" w:type="pct"/>
            <w:tcBorders>
              <w:top w:val="nil"/>
              <w:left w:val="nil"/>
              <w:bottom w:val="nil"/>
              <w:right w:val="nil"/>
            </w:tcBorders>
            <w:shd w:val="clear" w:color="auto" w:fill="FFFFFF"/>
          </w:tcPr>
          <w:p w14:paraId="611A125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403EF3F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0.50 (0.30, 0.70)</w:t>
            </w:r>
          </w:p>
        </w:tc>
        <w:tc>
          <w:tcPr>
            <w:tcW w:w="1334" w:type="pct"/>
            <w:tcBorders>
              <w:top w:val="nil"/>
              <w:left w:val="nil"/>
              <w:bottom w:val="nil"/>
              <w:right w:val="nil"/>
            </w:tcBorders>
            <w:shd w:val="clear" w:color="auto" w:fill="FFFFFF"/>
          </w:tcPr>
          <w:p w14:paraId="4A2137F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0.50 (0.30, 0.80)</w:t>
            </w:r>
          </w:p>
        </w:tc>
        <w:tc>
          <w:tcPr>
            <w:tcW w:w="568" w:type="pct"/>
            <w:tcBorders>
              <w:top w:val="nil"/>
              <w:left w:val="nil"/>
              <w:bottom w:val="nil"/>
              <w:right w:val="nil"/>
            </w:tcBorders>
            <w:shd w:val="clear" w:color="auto" w:fill="FFFFFF"/>
          </w:tcPr>
          <w:p w14:paraId="776C1F1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0.08</w:t>
            </w:r>
          </w:p>
        </w:tc>
      </w:tr>
      <w:tr w:rsidR="00BD32BB" w:rsidRPr="00AE1D28" w14:paraId="7F8C719B" w14:textId="77777777">
        <w:trPr>
          <w:trHeight w:val="320"/>
        </w:trPr>
        <w:tc>
          <w:tcPr>
            <w:tcW w:w="1444" w:type="pct"/>
            <w:tcBorders>
              <w:top w:val="nil"/>
              <w:left w:val="nil"/>
              <w:bottom w:val="nil"/>
              <w:right w:val="nil"/>
            </w:tcBorders>
            <w:shd w:val="clear" w:color="auto" w:fill="FFFFFF"/>
          </w:tcPr>
          <w:p w14:paraId="425AA23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RBC</w:t>
            </w:r>
          </w:p>
        </w:tc>
        <w:tc>
          <w:tcPr>
            <w:tcW w:w="320" w:type="pct"/>
            <w:tcBorders>
              <w:top w:val="nil"/>
              <w:left w:val="nil"/>
              <w:bottom w:val="nil"/>
              <w:right w:val="nil"/>
            </w:tcBorders>
            <w:shd w:val="clear" w:color="auto" w:fill="FFFFFF"/>
          </w:tcPr>
          <w:p w14:paraId="2A0D007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4FD8178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4.00 (3.61, 4.38)</w:t>
            </w:r>
          </w:p>
        </w:tc>
        <w:tc>
          <w:tcPr>
            <w:tcW w:w="1334" w:type="pct"/>
            <w:tcBorders>
              <w:top w:val="nil"/>
              <w:left w:val="nil"/>
              <w:bottom w:val="nil"/>
              <w:right w:val="nil"/>
            </w:tcBorders>
            <w:shd w:val="clear" w:color="auto" w:fill="FFFFFF"/>
          </w:tcPr>
          <w:p w14:paraId="300B22E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4.07 (3.64, 4.45)</w:t>
            </w:r>
          </w:p>
        </w:tc>
        <w:tc>
          <w:tcPr>
            <w:tcW w:w="568" w:type="pct"/>
            <w:tcBorders>
              <w:top w:val="nil"/>
              <w:left w:val="nil"/>
              <w:bottom w:val="nil"/>
              <w:right w:val="nil"/>
            </w:tcBorders>
            <w:shd w:val="clear" w:color="auto" w:fill="FFFFFF"/>
          </w:tcPr>
          <w:p w14:paraId="3647E79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5927C68E" w14:textId="77777777">
        <w:trPr>
          <w:trHeight w:val="320"/>
        </w:trPr>
        <w:tc>
          <w:tcPr>
            <w:tcW w:w="1444" w:type="pct"/>
            <w:tcBorders>
              <w:top w:val="nil"/>
              <w:left w:val="nil"/>
              <w:bottom w:val="nil"/>
              <w:right w:val="nil"/>
            </w:tcBorders>
            <w:shd w:val="clear" w:color="auto" w:fill="FFFFFF"/>
          </w:tcPr>
          <w:p w14:paraId="49EF3AC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HGB</w:t>
            </w:r>
          </w:p>
        </w:tc>
        <w:tc>
          <w:tcPr>
            <w:tcW w:w="320" w:type="pct"/>
            <w:tcBorders>
              <w:top w:val="nil"/>
              <w:left w:val="nil"/>
              <w:bottom w:val="nil"/>
              <w:right w:val="nil"/>
            </w:tcBorders>
            <w:shd w:val="clear" w:color="auto" w:fill="FFFFFF"/>
          </w:tcPr>
          <w:p w14:paraId="79AE945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397CF83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115 (86, 127)</w:t>
            </w:r>
          </w:p>
        </w:tc>
        <w:tc>
          <w:tcPr>
            <w:tcW w:w="1334" w:type="pct"/>
            <w:tcBorders>
              <w:top w:val="nil"/>
              <w:left w:val="nil"/>
              <w:bottom w:val="nil"/>
              <w:right w:val="nil"/>
            </w:tcBorders>
            <w:shd w:val="clear" w:color="auto" w:fill="FFFFFF"/>
          </w:tcPr>
          <w:p w14:paraId="0A4A209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 (99, 134)</w:t>
            </w:r>
          </w:p>
        </w:tc>
        <w:tc>
          <w:tcPr>
            <w:tcW w:w="568" w:type="pct"/>
            <w:tcBorders>
              <w:top w:val="nil"/>
              <w:left w:val="nil"/>
              <w:bottom w:val="nil"/>
              <w:right w:val="nil"/>
            </w:tcBorders>
            <w:shd w:val="clear" w:color="auto" w:fill="FFFFFF"/>
          </w:tcPr>
          <w:p w14:paraId="58D0B11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0.006</w:t>
            </w:r>
          </w:p>
        </w:tc>
      </w:tr>
      <w:tr w:rsidR="00BD32BB" w:rsidRPr="00AE1D28" w14:paraId="640D8B5B" w14:textId="77777777">
        <w:trPr>
          <w:trHeight w:val="320"/>
        </w:trPr>
        <w:tc>
          <w:tcPr>
            <w:tcW w:w="1444" w:type="pct"/>
            <w:tcBorders>
              <w:top w:val="nil"/>
              <w:left w:val="nil"/>
              <w:bottom w:val="nil"/>
              <w:right w:val="nil"/>
            </w:tcBorders>
            <w:shd w:val="clear" w:color="auto" w:fill="FFFFFF"/>
          </w:tcPr>
          <w:p w14:paraId="65F91CA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HCT</w:t>
            </w:r>
          </w:p>
        </w:tc>
        <w:tc>
          <w:tcPr>
            <w:tcW w:w="320" w:type="pct"/>
            <w:tcBorders>
              <w:top w:val="nil"/>
              <w:left w:val="nil"/>
              <w:bottom w:val="nil"/>
              <w:right w:val="nil"/>
            </w:tcBorders>
            <w:shd w:val="clear" w:color="auto" w:fill="FFFFFF"/>
          </w:tcPr>
          <w:p w14:paraId="20CE636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28C7591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35 (28, 39)</w:t>
            </w:r>
          </w:p>
        </w:tc>
        <w:tc>
          <w:tcPr>
            <w:tcW w:w="1334" w:type="pct"/>
            <w:tcBorders>
              <w:top w:val="nil"/>
              <w:left w:val="nil"/>
              <w:bottom w:val="nil"/>
              <w:right w:val="nil"/>
            </w:tcBorders>
            <w:shd w:val="clear" w:color="auto" w:fill="FFFFFF"/>
          </w:tcPr>
          <w:p w14:paraId="02B2249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 (31, 41)</w:t>
            </w:r>
          </w:p>
        </w:tc>
        <w:tc>
          <w:tcPr>
            <w:tcW w:w="568" w:type="pct"/>
            <w:tcBorders>
              <w:top w:val="nil"/>
              <w:left w:val="nil"/>
              <w:bottom w:val="nil"/>
              <w:right w:val="nil"/>
            </w:tcBorders>
            <w:shd w:val="clear" w:color="auto" w:fill="FFFFFF"/>
          </w:tcPr>
          <w:p w14:paraId="0733AA0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0.021</w:t>
            </w:r>
          </w:p>
        </w:tc>
      </w:tr>
      <w:tr w:rsidR="00BD32BB" w:rsidRPr="00AE1D28" w14:paraId="0BBCF16A" w14:textId="77777777">
        <w:trPr>
          <w:trHeight w:val="320"/>
        </w:trPr>
        <w:tc>
          <w:tcPr>
            <w:tcW w:w="1444" w:type="pct"/>
            <w:tcBorders>
              <w:top w:val="nil"/>
              <w:left w:val="nil"/>
              <w:bottom w:val="nil"/>
              <w:right w:val="nil"/>
            </w:tcBorders>
            <w:shd w:val="clear" w:color="auto" w:fill="FFFFFF"/>
          </w:tcPr>
          <w:p w14:paraId="76A80C3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MCV</w:t>
            </w:r>
          </w:p>
        </w:tc>
        <w:tc>
          <w:tcPr>
            <w:tcW w:w="320" w:type="pct"/>
            <w:tcBorders>
              <w:top w:val="nil"/>
              <w:left w:val="nil"/>
              <w:bottom w:val="nil"/>
              <w:right w:val="nil"/>
            </w:tcBorders>
            <w:shd w:val="clear" w:color="auto" w:fill="FFFFFF"/>
          </w:tcPr>
          <w:p w14:paraId="27E9C00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4D786D7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86 (75, 92)</w:t>
            </w:r>
          </w:p>
        </w:tc>
        <w:tc>
          <w:tcPr>
            <w:tcW w:w="1334" w:type="pct"/>
            <w:tcBorders>
              <w:top w:val="nil"/>
              <w:left w:val="nil"/>
              <w:bottom w:val="nil"/>
              <w:right w:val="nil"/>
            </w:tcBorders>
            <w:shd w:val="clear" w:color="auto" w:fill="FFFFFF"/>
          </w:tcPr>
          <w:p w14:paraId="200B319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91 (84, 94)</w:t>
            </w:r>
          </w:p>
        </w:tc>
        <w:tc>
          <w:tcPr>
            <w:tcW w:w="568" w:type="pct"/>
            <w:tcBorders>
              <w:top w:val="nil"/>
              <w:left w:val="nil"/>
              <w:bottom w:val="nil"/>
              <w:right w:val="nil"/>
            </w:tcBorders>
            <w:shd w:val="clear" w:color="auto" w:fill="FFFFFF"/>
          </w:tcPr>
          <w:p w14:paraId="68792CE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7200B94A" w14:textId="77777777">
        <w:trPr>
          <w:trHeight w:val="320"/>
        </w:trPr>
        <w:tc>
          <w:tcPr>
            <w:tcW w:w="1444" w:type="pct"/>
            <w:tcBorders>
              <w:top w:val="nil"/>
              <w:left w:val="nil"/>
              <w:bottom w:val="nil"/>
              <w:right w:val="nil"/>
            </w:tcBorders>
            <w:shd w:val="clear" w:color="auto" w:fill="FFFFFF"/>
          </w:tcPr>
          <w:p w14:paraId="6A86324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w:t>
            </w:r>
          </w:p>
        </w:tc>
        <w:tc>
          <w:tcPr>
            <w:tcW w:w="320" w:type="pct"/>
            <w:tcBorders>
              <w:top w:val="nil"/>
              <w:left w:val="nil"/>
              <w:bottom w:val="nil"/>
              <w:right w:val="nil"/>
            </w:tcBorders>
            <w:shd w:val="clear" w:color="auto" w:fill="FFFFFF"/>
          </w:tcPr>
          <w:p w14:paraId="394354D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671A72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28.4 (22.8, 30.3)</w:t>
            </w:r>
          </w:p>
        </w:tc>
        <w:tc>
          <w:tcPr>
            <w:tcW w:w="1334" w:type="pct"/>
            <w:tcBorders>
              <w:top w:val="nil"/>
              <w:left w:val="nil"/>
              <w:bottom w:val="nil"/>
              <w:right w:val="nil"/>
            </w:tcBorders>
            <w:shd w:val="clear" w:color="auto" w:fill="FFFFFF"/>
          </w:tcPr>
          <w:p w14:paraId="7CA4B3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30.1 (27.2, 31.4)</w:t>
            </w:r>
          </w:p>
        </w:tc>
        <w:tc>
          <w:tcPr>
            <w:tcW w:w="568" w:type="pct"/>
            <w:tcBorders>
              <w:top w:val="nil"/>
              <w:left w:val="nil"/>
              <w:bottom w:val="nil"/>
              <w:right w:val="nil"/>
            </w:tcBorders>
            <w:shd w:val="clear" w:color="auto" w:fill="FFFFFF"/>
          </w:tcPr>
          <w:p w14:paraId="5595E1B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3B651163" w14:textId="77777777">
        <w:trPr>
          <w:trHeight w:val="320"/>
        </w:trPr>
        <w:tc>
          <w:tcPr>
            <w:tcW w:w="1444" w:type="pct"/>
            <w:tcBorders>
              <w:top w:val="nil"/>
              <w:left w:val="nil"/>
              <w:bottom w:val="nil"/>
              <w:right w:val="nil"/>
            </w:tcBorders>
            <w:shd w:val="clear" w:color="auto" w:fill="FFFFFF"/>
          </w:tcPr>
          <w:p w14:paraId="20D1323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MCHC</w:t>
            </w:r>
          </w:p>
        </w:tc>
        <w:tc>
          <w:tcPr>
            <w:tcW w:w="320" w:type="pct"/>
            <w:tcBorders>
              <w:top w:val="nil"/>
              <w:left w:val="nil"/>
              <w:bottom w:val="nil"/>
              <w:right w:val="nil"/>
            </w:tcBorders>
            <w:shd w:val="clear" w:color="auto" w:fill="FFFFFF"/>
          </w:tcPr>
          <w:p w14:paraId="148106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34E0939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325 (308, 333)</w:t>
            </w:r>
          </w:p>
        </w:tc>
        <w:tc>
          <w:tcPr>
            <w:tcW w:w="1334" w:type="pct"/>
            <w:tcBorders>
              <w:top w:val="nil"/>
              <w:left w:val="nil"/>
              <w:bottom w:val="nil"/>
              <w:right w:val="nil"/>
            </w:tcBorders>
            <w:shd w:val="clear" w:color="auto" w:fill="FFFFFF"/>
          </w:tcPr>
          <w:p w14:paraId="268BA5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330 (321, 335)</w:t>
            </w:r>
          </w:p>
        </w:tc>
        <w:tc>
          <w:tcPr>
            <w:tcW w:w="568" w:type="pct"/>
            <w:tcBorders>
              <w:top w:val="nil"/>
              <w:left w:val="nil"/>
              <w:bottom w:val="nil"/>
              <w:right w:val="nil"/>
            </w:tcBorders>
            <w:shd w:val="clear" w:color="auto" w:fill="FFFFFF"/>
          </w:tcPr>
          <w:p w14:paraId="5666A8C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6722C3D" w14:textId="77777777">
        <w:trPr>
          <w:trHeight w:val="320"/>
        </w:trPr>
        <w:tc>
          <w:tcPr>
            <w:tcW w:w="1444" w:type="pct"/>
            <w:tcBorders>
              <w:top w:val="nil"/>
              <w:left w:val="nil"/>
              <w:bottom w:val="nil"/>
              <w:right w:val="nil"/>
            </w:tcBorders>
            <w:shd w:val="clear" w:color="auto" w:fill="FFFFFF"/>
          </w:tcPr>
          <w:p w14:paraId="2F58E6E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RDW-CV</w:t>
            </w:r>
          </w:p>
        </w:tc>
        <w:tc>
          <w:tcPr>
            <w:tcW w:w="320" w:type="pct"/>
            <w:tcBorders>
              <w:top w:val="nil"/>
              <w:left w:val="nil"/>
              <w:bottom w:val="nil"/>
              <w:right w:val="nil"/>
            </w:tcBorders>
            <w:shd w:val="clear" w:color="auto" w:fill="FFFFFF"/>
          </w:tcPr>
          <w:p w14:paraId="009FAB0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0871D7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14.5 (13.4, 19.3)</w:t>
            </w:r>
          </w:p>
        </w:tc>
        <w:tc>
          <w:tcPr>
            <w:tcW w:w="1334" w:type="pct"/>
            <w:tcBorders>
              <w:top w:val="nil"/>
              <w:left w:val="nil"/>
              <w:bottom w:val="nil"/>
              <w:right w:val="nil"/>
            </w:tcBorders>
            <w:shd w:val="clear" w:color="auto" w:fill="FFFFFF"/>
          </w:tcPr>
          <w:p w14:paraId="1272C70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13.9 (13.2, 15.7)</w:t>
            </w:r>
          </w:p>
        </w:tc>
        <w:tc>
          <w:tcPr>
            <w:tcW w:w="568" w:type="pct"/>
            <w:tcBorders>
              <w:top w:val="nil"/>
              <w:left w:val="nil"/>
              <w:bottom w:val="nil"/>
              <w:right w:val="nil"/>
            </w:tcBorders>
            <w:shd w:val="clear" w:color="auto" w:fill="FFFFFF"/>
          </w:tcPr>
          <w:p w14:paraId="584913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0.003</w:t>
            </w:r>
          </w:p>
        </w:tc>
      </w:tr>
      <w:tr w:rsidR="00BD32BB" w:rsidRPr="00AE1D28" w14:paraId="5C18F9F9" w14:textId="77777777">
        <w:trPr>
          <w:trHeight w:val="320"/>
        </w:trPr>
        <w:tc>
          <w:tcPr>
            <w:tcW w:w="1444" w:type="pct"/>
            <w:tcBorders>
              <w:top w:val="nil"/>
              <w:left w:val="nil"/>
              <w:bottom w:val="nil"/>
              <w:right w:val="nil"/>
            </w:tcBorders>
            <w:shd w:val="clear" w:color="auto" w:fill="FFFFFF"/>
          </w:tcPr>
          <w:p w14:paraId="6517CB7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RDW-SD</w:t>
            </w:r>
          </w:p>
        </w:tc>
        <w:tc>
          <w:tcPr>
            <w:tcW w:w="320" w:type="pct"/>
            <w:tcBorders>
              <w:top w:val="nil"/>
              <w:left w:val="nil"/>
              <w:bottom w:val="nil"/>
              <w:right w:val="nil"/>
            </w:tcBorders>
            <w:shd w:val="clear" w:color="auto" w:fill="FFFFFF"/>
          </w:tcPr>
          <w:p w14:paraId="5CE593F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w:t>
            </w:r>
          </w:p>
        </w:tc>
        <w:tc>
          <w:tcPr>
            <w:tcW w:w="1334" w:type="pct"/>
            <w:tcBorders>
              <w:top w:val="nil"/>
              <w:left w:val="nil"/>
              <w:bottom w:val="nil"/>
              <w:right w:val="nil"/>
            </w:tcBorders>
            <w:shd w:val="clear" w:color="auto" w:fill="FFFFFF"/>
          </w:tcPr>
          <w:p w14:paraId="6E6AF8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 (42, 45)</w:t>
            </w:r>
          </w:p>
        </w:tc>
        <w:tc>
          <w:tcPr>
            <w:tcW w:w="1334" w:type="pct"/>
            <w:tcBorders>
              <w:top w:val="nil"/>
              <w:left w:val="nil"/>
              <w:bottom w:val="nil"/>
              <w:right w:val="nil"/>
            </w:tcBorders>
            <w:shd w:val="clear" w:color="auto" w:fill="FFFFFF"/>
          </w:tcPr>
          <w:p w14:paraId="18D68FA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 (42, 50)</w:t>
            </w:r>
          </w:p>
        </w:tc>
        <w:tc>
          <w:tcPr>
            <w:tcW w:w="568" w:type="pct"/>
            <w:tcBorders>
              <w:top w:val="nil"/>
              <w:left w:val="nil"/>
              <w:bottom w:val="nil"/>
              <w:right w:val="nil"/>
            </w:tcBorders>
            <w:shd w:val="clear" w:color="auto" w:fill="FFFFFF"/>
          </w:tcPr>
          <w:p w14:paraId="7A52F8A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3C8BEFD3" w14:textId="77777777">
        <w:trPr>
          <w:trHeight w:val="320"/>
        </w:trPr>
        <w:tc>
          <w:tcPr>
            <w:tcW w:w="1444" w:type="pct"/>
            <w:tcBorders>
              <w:top w:val="nil"/>
              <w:left w:val="nil"/>
              <w:bottom w:val="nil"/>
              <w:right w:val="nil"/>
            </w:tcBorders>
            <w:shd w:val="clear" w:color="auto" w:fill="FFFFFF"/>
          </w:tcPr>
          <w:p w14:paraId="453ABC5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PLT</w:t>
            </w:r>
          </w:p>
        </w:tc>
        <w:tc>
          <w:tcPr>
            <w:tcW w:w="320" w:type="pct"/>
            <w:tcBorders>
              <w:top w:val="nil"/>
              <w:left w:val="nil"/>
              <w:bottom w:val="nil"/>
              <w:right w:val="nil"/>
            </w:tcBorders>
            <w:shd w:val="clear" w:color="auto" w:fill="FFFFFF"/>
          </w:tcPr>
          <w:p w14:paraId="7959461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70E3391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226 (188, 289)</w:t>
            </w:r>
          </w:p>
        </w:tc>
        <w:tc>
          <w:tcPr>
            <w:tcW w:w="1334" w:type="pct"/>
            <w:tcBorders>
              <w:top w:val="nil"/>
              <w:left w:val="nil"/>
              <w:bottom w:val="nil"/>
              <w:right w:val="nil"/>
            </w:tcBorders>
            <w:shd w:val="clear" w:color="auto" w:fill="FFFFFF"/>
          </w:tcPr>
          <w:p w14:paraId="581346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223 (182, 275)</w:t>
            </w:r>
          </w:p>
        </w:tc>
        <w:tc>
          <w:tcPr>
            <w:tcW w:w="568" w:type="pct"/>
            <w:tcBorders>
              <w:top w:val="nil"/>
              <w:left w:val="nil"/>
              <w:bottom w:val="nil"/>
              <w:right w:val="nil"/>
            </w:tcBorders>
            <w:shd w:val="clear" w:color="auto" w:fill="FFFFFF"/>
          </w:tcPr>
          <w:p w14:paraId="76913A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5EE68F28" w14:textId="77777777">
        <w:trPr>
          <w:trHeight w:val="320"/>
        </w:trPr>
        <w:tc>
          <w:tcPr>
            <w:tcW w:w="1444" w:type="pct"/>
            <w:tcBorders>
              <w:top w:val="nil"/>
              <w:left w:val="nil"/>
              <w:bottom w:val="nil"/>
              <w:right w:val="nil"/>
            </w:tcBorders>
            <w:shd w:val="clear" w:color="auto" w:fill="FFFFFF"/>
          </w:tcPr>
          <w:p w14:paraId="5F7C4CB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MPV</w:t>
            </w:r>
          </w:p>
        </w:tc>
        <w:tc>
          <w:tcPr>
            <w:tcW w:w="320" w:type="pct"/>
            <w:tcBorders>
              <w:top w:val="nil"/>
              <w:left w:val="nil"/>
              <w:bottom w:val="nil"/>
              <w:right w:val="nil"/>
            </w:tcBorders>
            <w:shd w:val="clear" w:color="auto" w:fill="FFFFFF"/>
          </w:tcPr>
          <w:p w14:paraId="3E96F06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3F90770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8.40 (7.80, 9.30)</w:t>
            </w:r>
          </w:p>
        </w:tc>
        <w:tc>
          <w:tcPr>
            <w:tcW w:w="1334" w:type="pct"/>
            <w:tcBorders>
              <w:top w:val="nil"/>
              <w:left w:val="nil"/>
              <w:bottom w:val="nil"/>
              <w:right w:val="nil"/>
            </w:tcBorders>
            <w:shd w:val="clear" w:color="auto" w:fill="FFFFFF"/>
          </w:tcPr>
          <w:p w14:paraId="2434284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8.55 (7.90, 9.30)</w:t>
            </w:r>
          </w:p>
        </w:tc>
        <w:tc>
          <w:tcPr>
            <w:tcW w:w="568" w:type="pct"/>
            <w:tcBorders>
              <w:top w:val="nil"/>
              <w:left w:val="nil"/>
              <w:bottom w:val="nil"/>
              <w:right w:val="nil"/>
            </w:tcBorders>
            <w:shd w:val="clear" w:color="auto" w:fill="FFFFFF"/>
          </w:tcPr>
          <w:p w14:paraId="7FFB187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5195D173" w14:textId="77777777">
        <w:trPr>
          <w:trHeight w:val="320"/>
        </w:trPr>
        <w:tc>
          <w:tcPr>
            <w:tcW w:w="1444" w:type="pct"/>
            <w:tcBorders>
              <w:top w:val="nil"/>
              <w:left w:val="nil"/>
              <w:bottom w:val="nil"/>
              <w:right w:val="nil"/>
            </w:tcBorders>
            <w:shd w:val="clear" w:color="auto" w:fill="FFFFFF"/>
          </w:tcPr>
          <w:p w14:paraId="4E0ECA2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PDW</w:t>
            </w:r>
          </w:p>
        </w:tc>
        <w:tc>
          <w:tcPr>
            <w:tcW w:w="320" w:type="pct"/>
            <w:tcBorders>
              <w:top w:val="nil"/>
              <w:left w:val="nil"/>
              <w:bottom w:val="nil"/>
              <w:right w:val="nil"/>
            </w:tcBorders>
            <w:shd w:val="clear" w:color="auto" w:fill="FFFFFF"/>
          </w:tcPr>
          <w:p w14:paraId="286ECF4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3E11BF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49E1693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678E1A5A"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68354001" w14:textId="77777777">
        <w:trPr>
          <w:trHeight w:val="320"/>
        </w:trPr>
        <w:tc>
          <w:tcPr>
            <w:tcW w:w="1444" w:type="pct"/>
            <w:tcBorders>
              <w:top w:val="nil"/>
              <w:left w:val="nil"/>
              <w:bottom w:val="nil"/>
              <w:right w:val="nil"/>
            </w:tcBorders>
            <w:shd w:val="clear" w:color="auto" w:fill="FFFFFF"/>
          </w:tcPr>
          <w:p w14:paraId="7B91120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PCT</w:t>
            </w:r>
          </w:p>
        </w:tc>
        <w:tc>
          <w:tcPr>
            <w:tcW w:w="320" w:type="pct"/>
            <w:tcBorders>
              <w:top w:val="nil"/>
              <w:left w:val="nil"/>
              <w:bottom w:val="nil"/>
              <w:right w:val="nil"/>
            </w:tcBorders>
            <w:shd w:val="clear" w:color="auto" w:fill="FFFFFF"/>
          </w:tcPr>
          <w:p w14:paraId="076E5E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3029766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41B0427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21F251B5"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0E9EFD8C" w14:textId="77777777">
        <w:trPr>
          <w:trHeight w:val="320"/>
        </w:trPr>
        <w:tc>
          <w:tcPr>
            <w:tcW w:w="1444" w:type="pct"/>
            <w:tcBorders>
              <w:top w:val="nil"/>
              <w:left w:val="nil"/>
              <w:bottom w:val="nil"/>
              <w:right w:val="nil"/>
            </w:tcBorders>
            <w:shd w:val="clear" w:color="auto" w:fill="FFFFFF"/>
          </w:tcPr>
          <w:p w14:paraId="5DE5497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RET</w:t>
            </w:r>
          </w:p>
        </w:tc>
        <w:tc>
          <w:tcPr>
            <w:tcW w:w="320" w:type="pct"/>
            <w:tcBorders>
              <w:top w:val="nil"/>
              <w:left w:val="nil"/>
              <w:bottom w:val="nil"/>
              <w:right w:val="nil"/>
            </w:tcBorders>
            <w:shd w:val="clear" w:color="auto" w:fill="FFFFFF"/>
          </w:tcPr>
          <w:p w14:paraId="40414C8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2421A42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39A2F5C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3BBAF6E8"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18D81A36" w14:textId="77777777">
        <w:trPr>
          <w:trHeight w:val="320"/>
        </w:trPr>
        <w:tc>
          <w:tcPr>
            <w:tcW w:w="1444" w:type="pct"/>
            <w:tcBorders>
              <w:top w:val="nil"/>
              <w:left w:val="nil"/>
              <w:bottom w:val="nil"/>
              <w:right w:val="nil"/>
            </w:tcBorders>
            <w:shd w:val="clear" w:color="auto" w:fill="FFFFFF"/>
          </w:tcPr>
          <w:p w14:paraId="0471A07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IRF</w:t>
            </w:r>
          </w:p>
        </w:tc>
        <w:tc>
          <w:tcPr>
            <w:tcW w:w="320" w:type="pct"/>
            <w:tcBorders>
              <w:top w:val="nil"/>
              <w:left w:val="nil"/>
              <w:bottom w:val="nil"/>
              <w:right w:val="nil"/>
            </w:tcBorders>
            <w:shd w:val="clear" w:color="auto" w:fill="FFFFFF"/>
          </w:tcPr>
          <w:p w14:paraId="1626402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5477540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00E0990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435B18ED"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59B9C5F4" w14:textId="77777777">
        <w:trPr>
          <w:trHeight w:val="320"/>
        </w:trPr>
        <w:tc>
          <w:tcPr>
            <w:tcW w:w="1444" w:type="pct"/>
            <w:tcBorders>
              <w:top w:val="nil"/>
              <w:left w:val="nil"/>
              <w:bottom w:val="nil"/>
              <w:right w:val="nil"/>
            </w:tcBorders>
            <w:shd w:val="clear" w:color="auto" w:fill="FFFFFF"/>
          </w:tcPr>
          <w:p w14:paraId="35724DF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LFR</w:t>
            </w:r>
          </w:p>
        </w:tc>
        <w:tc>
          <w:tcPr>
            <w:tcW w:w="320" w:type="pct"/>
            <w:tcBorders>
              <w:top w:val="nil"/>
              <w:left w:val="nil"/>
              <w:bottom w:val="nil"/>
              <w:right w:val="nil"/>
            </w:tcBorders>
            <w:shd w:val="clear" w:color="auto" w:fill="FFFFFF"/>
          </w:tcPr>
          <w:p w14:paraId="7D25564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1C6C4E1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01FDAAD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7B8FE10E"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3C7DB014" w14:textId="77777777">
        <w:trPr>
          <w:trHeight w:val="320"/>
        </w:trPr>
        <w:tc>
          <w:tcPr>
            <w:tcW w:w="1444" w:type="pct"/>
            <w:tcBorders>
              <w:top w:val="nil"/>
              <w:left w:val="nil"/>
              <w:bottom w:val="nil"/>
              <w:right w:val="nil"/>
            </w:tcBorders>
            <w:shd w:val="clear" w:color="auto" w:fill="FFFFFF"/>
          </w:tcPr>
          <w:p w14:paraId="46EC19C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MFR</w:t>
            </w:r>
          </w:p>
        </w:tc>
        <w:tc>
          <w:tcPr>
            <w:tcW w:w="320" w:type="pct"/>
            <w:tcBorders>
              <w:top w:val="nil"/>
              <w:left w:val="nil"/>
              <w:bottom w:val="nil"/>
              <w:right w:val="nil"/>
            </w:tcBorders>
            <w:shd w:val="clear" w:color="auto" w:fill="FFFFFF"/>
          </w:tcPr>
          <w:p w14:paraId="6AA4BB1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4CAAEB4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5410CE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23DEFC31"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6EB7F14D" w14:textId="77777777">
        <w:trPr>
          <w:trHeight w:val="320"/>
        </w:trPr>
        <w:tc>
          <w:tcPr>
            <w:tcW w:w="1444" w:type="pct"/>
            <w:tcBorders>
              <w:top w:val="nil"/>
              <w:left w:val="nil"/>
              <w:bottom w:val="nil"/>
              <w:right w:val="nil"/>
            </w:tcBorders>
            <w:shd w:val="clear" w:color="auto" w:fill="FFFFFF"/>
          </w:tcPr>
          <w:p w14:paraId="3CD8C5A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HFR</w:t>
            </w:r>
          </w:p>
        </w:tc>
        <w:tc>
          <w:tcPr>
            <w:tcW w:w="320" w:type="pct"/>
            <w:tcBorders>
              <w:top w:val="nil"/>
              <w:left w:val="nil"/>
              <w:bottom w:val="nil"/>
              <w:right w:val="nil"/>
            </w:tcBorders>
            <w:shd w:val="clear" w:color="auto" w:fill="FFFFFF"/>
          </w:tcPr>
          <w:p w14:paraId="6323A8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6A015B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5110D7C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0E33A7C5"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42C4CFE6" w14:textId="77777777">
        <w:trPr>
          <w:trHeight w:val="320"/>
        </w:trPr>
        <w:tc>
          <w:tcPr>
            <w:tcW w:w="1444" w:type="pct"/>
            <w:tcBorders>
              <w:top w:val="nil"/>
              <w:left w:val="nil"/>
              <w:bottom w:val="nil"/>
              <w:right w:val="nil"/>
            </w:tcBorders>
            <w:shd w:val="clear" w:color="auto" w:fill="FFFFFF"/>
          </w:tcPr>
          <w:p w14:paraId="21B114C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CRP</w:t>
            </w:r>
          </w:p>
        </w:tc>
        <w:tc>
          <w:tcPr>
            <w:tcW w:w="320" w:type="pct"/>
            <w:tcBorders>
              <w:top w:val="nil"/>
              <w:left w:val="nil"/>
              <w:bottom w:val="nil"/>
              <w:right w:val="nil"/>
            </w:tcBorders>
            <w:shd w:val="clear" w:color="auto" w:fill="FFFFFF"/>
          </w:tcPr>
          <w:p w14:paraId="2176EF3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6AC49B9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13913A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458CB9E8"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53338FA1" w14:textId="77777777">
        <w:trPr>
          <w:trHeight w:val="320"/>
        </w:trPr>
        <w:tc>
          <w:tcPr>
            <w:tcW w:w="1444" w:type="pct"/>
            <w:tcBorders>
              <w:top w:val="nil"/>
              <w:left w:val="nil"/>
              <w:bottom w:val="nil"/>
              <w:right w:val="nil"/>
            </w:tcBorders>
            <w:shd w:val="clear" w:color="auto" w:fill="FFFFFF"/>
          </w:tcPr>
          <w:p w14:paraId="1368837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TBIL</w:t>
            </w:r>
          </w:p>
        </w:tc>
        <w:tc>
          <w:tcPr>
            <w:tcW w:w="320" w:type="pct"/>
            <w:tcBorders>
              <w:top w:val="nil"/>
              <w:left w:val="nil"/>
              <w:bottom w:val="nil"/>
              <w:right w:val="nil"/>
            </w:tcBorders>
            <w:shd w:val="clear" w:color="auto" w:fill="FFFFFF"/>
          </w:tcPr>
          <w:p w14:paraId="2B8969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51B11A7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10.4 (7.9, 13.3)</w:t>
            </w:r>
          </w:p>
        </w:tc>
        <w:tc>
          <w:tcPr>
            <w:tcW w:w="1334" w:type="pct"/>
            <w:tcBorders>
              <w:top w:val="nil"/>
              <w:left w:val="nil"/>
              <w:bottom w:val="nil"/>
              <w:right w:val="nil"/>
            </w:tcBorders>
            <w:shd w:val="clear" w:color="auto" w:fill="FFFFFF"/>
          </w:tcPr>
          <w:p w14:paraId="1251F72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10.9 (8.5, 14.5)</w:t>
            </w:r>
          </w:p>
        </w:tc>
        <w:tc>
          <w:tcPr>
            <w:tcW w:w="568" w:type="pct"/>
            <w:tcBorders>
              <w:top w:val="nil"/>
              <w:left w:val="nil"/>
              <w:bottom w:val="nil"/>
              <w:right w:val="nil"/>
            </w:tcBorders>
            <w:shd w:val="clear" w:color="auto" w:fill="FFFFFF"/>
          </w:tcPr>
          <w:p w14:paraId="6D82EF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105F7B5D" w14:textId="77777777">
        <w:trPr>
          <w:trHeight w:val="320"/>
        </w:trPr>
        <w:tc>
          <w:tcPr>
            <w:tcW w:w="1444" w:type="pct"/>
            <w:tcBorders>
              <w:top w:val="nil"/>
              <w:left w:val="nil"/>
              <w:bottom w:val="nil"/>
              <w:right w:val="nil"/>
            </w:tcBorders>
            <w:shd w:val="clear" w:color="auto" w:fill="FFFFFF"/>
          </w:tcPr>
          <w:p w14:paraId="7C1A046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DBIL</w:t>
            </w:r>
          </w:p>
        </w:tc>
        <w:tc>
          <w:tcPr>
            <w:tcW w:w="320" w:type="pct"/>
            <w:tcBorders>
              <w:top w:val="nil"/>
              <w:left w:val="nil"/>
              <w:bottom w:val="nil"/>
              <w:right w:val="nil"/>
            </w:tcBorders>
            <w:shd w:val="clear" w:color="auto" w:fill="FFFFFF"/>
          </w:tcPr>
          <w:p w14:paraId="0D27D95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4CCA4E4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2.20 (1.60, 3.30)</w:t>
            </w:r>
          </w:p>
        </w:tc>
        <w:tc>
          <w:tcPr>
            <w:tcW w:w="1334" w:type="pct"/>
            <w:tcBorders>
              <w:top w:val="nil"/>
              <w:left w:val="nil"/>
              <w:bottom w:val="nil"/>
              <w:right w:val="nil"/>
            </w:tcBorders>
            <w:shd w:val="clear" w:color="auto" w:fill="FFFFFF"/>
          </w:tcPr>
          <w:p w14:paraId="082ABC7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2.40 (1.80, 3.50)</w:t>
            </w:r>
          </w:p>
        </w:tc>
        <w:tc>
          <w:tcPr>
            <w:tcW w:w="568" w:type="pct"/>
            <w:tcBorders>
              <w:top w:val="nil"/>
              <w:left w:val="nil"/>
              <w:bottom w:val="nil"/>
              <w:right w:val="nil"/>
            </w:tcBorders>
            <w:shd w:val="clear" w:color="auto" w:fill="FFFFFF"/>
          </w:tcPr>
          <w:p w14:paraId="6A8BCDB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0.15</w:t>
            </w:r>
          </w:p>
        </w:tc>
      </w:tr>
      <w:tr w:rsidR="00BD32BB" w:rsidRPr="00AE1D28" w14:paraId="3BB48B29" w14:textId="77777777">
        <w:trPr>
          <w:trHeight w:val="320"/>
        </w:trPr>
        <w:tc>
          <w:tcPr>
            <w:tcW w:w="1444" w:type="pct"/>
            <w:tcBorders>
              <w:top w:val="nil"/>
              <w:left w:val="nil"/>
              <w:bottom w:val="nil"/>
              <w:right w:val="nil"/>
            </w:tcBorders>
            <w:shd w:val="clear" w:color="auto" w:fill="FFFFFF"/>
          </w:tcPr>
          <w:p w14:paraId="3A0C53C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IBIL</w:t>
            </w:r>
          </w:p>
        </w:tc>
        <w:tc>
          <w:tcPr>
            <w:tcW w:w="320" w:type="pct"/>
            <w:tcBorders>
              <w:top w:val="nil"/>
              <w:left w:val="nil"/>
              <w:bottom w:val="nil"/>
              <w:right w:val="nil"/>
            </w:tcBorders>
            <w:shd w:val="clear" w:color="auto" w:fill="FFFFFF"/>
          </w:tcPr>
          <w:p w14:paraId="05F623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4EB9E04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7.9 (5.9, 10.3)</w:t>
            </w:r>
          </w:p>
        </w:tc>
        <w:tc>
          <w:tcPr>
            <w:tcW w:w="1334" w:type="pct"/>
            <w:tcBorders>
              <w:top w:val="nil"/>
              <w:left w:val="nil"/>
              <w:bottom w:val="nil"/>
              <w:right w:val="nil"/>
            </w:tcBorders>
            <w:shd w:val="clear" w:color="auto" w:fill="FFFFFF"/>
          </w:tcPr>
          <w:p w14:paraId="4BDE72F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8.3 (6.3, 11.4)</w:t>
            </w:r>
          </w:p>
        </w:tc>
        <w:tc>
          <w:tcPr>
            <w:tcW w:w="568" w:type="pct"/>
            <w:tcBorders>
              <w:top w:val="nil"/>
              <w:left w:val="nil"/>
              <w:bottom w:val="nil"/>
              <w:right w:val="nil"/>
            </w:tcBorders>
            <w:shd w:val="clear" w:color="auto" w:fill="FFFFFF"/>
          </w:tcPr>
          <w:p w14:paraId="2FED3FC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2E249A1F" w14:textId="77777777">
        <w:trPr>
          <w:trHeight w:val="320"/>
        </w:trPr>
        <w:tc>
          <w:tcPr>
            <w:tcW w:w="1444" w:type="pct"/>
            <w:tcBorders>
              <w:top w:val="nil"/>
              <w:left w:val="nil"/>
              <w:bottom w:val="nil"/>
              <w:right w:val="nil"/>
            </w:tcBorders>
            <w:shd w:val="clear" w:color="auto" w:fill="FFFFFF"/>
          </w:tcPr>
          <w:p w14:paraId="184B83E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TP</w:t>
            </w:r>
          </w:p>
        </w:tc>
        <w:tc>
          <w:tcPr>
            <w:tcW w:w="320" w:type="pct"/>
            <w:tcBorders>
              <w:top w:val="nil"/>
              <w:left w:val="nil"/>
              <w:bottom w:val="nil"/>
              <w:right w:val="nil"/>
            </w:tcBorders>
            <w:shd w:val="clear" w:color="auto" w:fill="FFFFFF"/>
          </w:tcPr>
          <w:p w14:paraId="240F1C5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72BFFC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 (57, 68)</w:t>
            </w:r>
          </w:p>
        </w:tc>
        <w:tc>
          <w:tcPr>
            <w:tcW w:w="1334" w:type="pct"/>
            <w:tcBorders>
              <w:top w:val="nil"/>
              <w:left w:val="nil"/>
              <w:bottom w:val="nil"/>
              <w:right w:val="nil"/>
            </w:tcBorders>
            <w:shd w:val="clear" w:color="auto" w:fill="FFFFFF"/>
          </w:tcPr>
          <w:p w14:paraId="4A4740E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 (57, 69)</w:t>
            </w:r>
          </w:p>
        </w:tc>
        <w:tc>
          <w:tcPr>
            <w:tcW w:w="568" w:type="pct"/>
            <w:tcBorders>
              <w:top w:val="nil"/>
              <w:left w:val="nil"/>
              <w:bottom w:val="nil"/>
              <w:right w:val="nil"/>
            </w:tcBorders>
            <w:shd w:val="clear" w:color="auto" w:fill="FFFFFF"/>
          </w:tcPr>
          <w:p w14:paraId="2A91959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0EAD1977" w14:textId="77777777">
        <w:trPr>
          <w:trHeight w:val="320"/>
        </w:trPr>
        <w:tc>
          <w:tcPr>
            <w:tcW w:w="1444" w:type="pct"/>
            <w:tcBorders>
              <w:top w:val="nil"/>
              <w:left w:val="nil"/>
              <w:bottom w:val="nil"/>
              <w:right w:val="nil"/>
            </w:tcBorders>
            <w:shd w:val="clear" w:color="auto" w:fill="FFFFFF"/>
          </w:tcPr>
          <w:p w14:paraId="4D39700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ALB</w:t>
            </w:r>
          </w:p>
        </w:tc>
        <w:tc>
          <w:tcPr>
            <w:tcW w:w="320" w:type="pct"/>
            <w:tcBorders>
              <w:top w:val="nil"/>
              <w:left w:val="nil"/>
              <w:bottom w:val="nil"/>
              <w:right w:val="nil"/>
            </w:tcBorders>
            <w:shd w:val="clear" w:color="auto" w:fill="FFFFFF"/>
          </w:tcPr>
          <w:p w14:paraId="2F8C85E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3CFAC1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35.5 (32.7, 39.4)</w:t>
            </w:r>
          </w:p>
        </w:tc>
        <w:tc>
          <w:tcPr>
            <w:tcW w:w="1334" w:type="pct"/>
            <w:tcBorders>
              <w:top w:val="nil"/>
              <w:left w:val="nil"/>
              <w:bottom w:val="nil"/>
              <w:right w:val="nil"/>
            </w:tcBorders>
            <w:shd w:val="clear" w:color="auto" w:fill="FFFFFF"/>
          </w:tcPr>
          <w:p w14:paraId="7AEA5E4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37.0 (33.4, 40.3)</w:t>
            </w:r>
          </w:p>
        </w:tc>
        <w:tc>
          <w:tcPr>
            <w:tcW w:w="568" w:type="pct"/>
            <w:tcBorders>
              <w:top w:val="nil"/>
              <w:left w:val="nil"/>
              <w:bottom w:val="nil"/>
              <w:right w:val="nil"/>
            </w:tcBorders>
            <w:shd w:val="clear" w:color="auto" w:fill="FFFFFF"/>
          </w:tcPr>
          <w:p w14:paraId="0C2F53C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0.058</w:t>
            </w:r>
          </w:p>
        </w:tc>
      </w:tr>
      <w:tr w:rsidR="00BD32BB" w:rsidRPr="00AE1D28" w14:paraId="18B31B9B" w14:textId="77777777">
        <w:trPr>
          <w:trHeight w:val="320"/>
        </w:trPr>
        <w:tc>
          <w:tcPr>
            <w:tcW w:w="1444" w:type="pct"/>
            <w:tcBorders>
              <w:top w:val="nil"/>
              <w:left w:val="nil"/>
              <w:bottom w:val="nil"/>
              <w:right w:val="nil"/>
            </w:tcBorders>
            <w:shd w:val="clear" w:color="auto" w:fill="FFFFFF"/>
          </w:tcPr>
          <w:p w14:paraId="21B6917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PALB</w:t>
            </w:r>
          </w:p>
        </w:tc>
        <w:tc>
          <w:tcPr>
            <w:tcW w:w="320" w:type="pct"/>
            <w:tcBorders>
              <w:top w:val="nil"/>
              <w:left w:val="nil"/>
              <w:bottom w:val="nil"/>
              <w:right w:val="nil"/>
            </w:tcBorders>
            <w:shd w:val="clear" w:color="auto" w:fill="FFFFFF"/>
          </w:tcPr>
          <w:p w14:paraId="73F86F8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1CDA94D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088BA73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709B810F"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20A5050B" w14:textId="77777777">
        <w:trPr>
          <w:trHeight w:val="320"/>
        </w:trPr>
        <w:tc>
          <w:tcPr>
            <w:tcW w:w="1444" w:type="pct"/>
            <w:tcBorders>
              <w:top w:val="nil"/>
              <w:left w:val="nil"/>
              <w:bottom w:val="nil"/>
              <w:right w:val="nil"/>
            </w:tcBorders>
            <w:shd w:val="clear" w:color="auto" w:fill="FFFFFF"/>
          </w:tcPr>
          <w:p w14:paraId="2A36C63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GLB</w:t>
            </w:r>
          </w:p>
        </w:tc>
        <w:tc>
          <w:tcPr>
            <w:tcW w:w="320" w:type="pct"/>
            <w:tcBorders>
              <w:top w:val="nil"/>
              <w:left w:val="nil"/>
              <w:bottom w:val="nil"/>
              <w:right w:val="nil"/>
            </w:tcBorders>
            <w:shd w:val="clear" w:color="auto" w:fill="FFFFFF"/>
          </w:tcPr>
          <w:p w14:paraId="125F6C6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71CE49E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25.6 (22.9, 29.7)</w:t>
            </w:r>
          </w:p>
        </w:tc>
        <w:tc>
          <w:tcPr>
            <w:tcW w:w="1334" w:type="pct"/>
            <w:tcBorders>
              <w:top w:val="nil"/>
              <w:left w:val="nil"/>
              <w:bottom w:val="nil"/>
              <w:right w:val="nil"/>
            </w:tcBorders>
            <w:shd w:val="clear" w:color="auto" w:fill="FFFFFF"/>
          </w:tcPr>
          <w:p w14:paraId="11F66D1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25.8 (22.9, 29.3)</w:t>
            </w:r>
          </w:p>
        </w:tc>
        <w:tc>
          <w:tcPr>
            <w:tcW w:w="568" w:type="pct"/>
            <w:tcBorders>
              <w:top w:val="nil"/>
              <w:left w:val="nil"/>
              <w:bottom w:val="nil"/>
              <w:right w:val="nil"/>
            </w:tcBorders>
            <w:shd w:val="clear" w:color="auto" w:fill="FFFFFF"/>
          </w:tcPr>
          <w:p w14:paraId="35C34E7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6289574C" w14:textId="77777777">
        <w:trPr>
          <w:trHeight w:val="320"/>
        </w:trPr>
        <w:tc>
          <w:tcPr>
            <w:tcW w:w="1444" w:type="pct"/>
            <w:tcBorders>
              <w:top w:val="nil"/>
              <w:left w:val="nil"/>
              <w:bottom w:val="nil"/>
              <w:right w:val="nil"/>
            </w:tcBorders>
            <w:shd w:val="clear" w:color="auto" w:fill="FFFFFF"/>
          </w:tcPr>
          <w:p w14:paraId="75BF2F1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w:t>
            </w:r>
          </w:p>
        </w:tc>
        <w:tc>
          <w:tcPr>
            <w:tcW w:w="320" w:type="pct"/>
            <w:tcBorders>
              <w:top w:val="nil"/>
              <w:left w:val="nil"/>
              <w:bottom w:val="nil"/>
              <w:right w:val="nil"/>
            </w:tcBorders>
            <w:shd w:val="clear" w:color="auto" w:fill="FFFFFF"/>
          </w:tcPr>
          <w:p w14:paraId="427F6D9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2D9CE0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1.37 (1.18, 1.54)</w:t>
            </w:r>
          </w:p>
        </w:tc>
        <w:tc>
          <w:tcPr>
            <w:tcW w:w="1334" w:type="pct"/>
            <w:tcBorders>
              <w:top w:val="nil"/>
              <w:left w:val="nil"/>
              <w:bottom w:val="nil"/>
              <w:right w:val="nil"/>
            </w:tcBorders>
            <w:shd w:val="clear" w:color="auto" w:fill="FFFFFF"/>
          </w:tcPr>
          <w:p w14:paraId="764E048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1.41 (1.26, 1.62)</w:t>
            </w:r>
          </w:p>
        </w:tc>
        <w:tc>
          <w:tcPr>
            <w:tcW w:w="568" w:type="pct"/>
            <w:tcBorders>
              <w:top w:val="nil"/>
              <w:left w:val="nil"/>
              <w:bottom w:val="nil"/>
              <w:right w:val="nil"/>
            </w:tcBorders>
            <w:shd w:val="clear" w:color="auto" w:fill="FFFFFF"/>
          </w:tcPr>
          <w:p w14:paraId="2A10D35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0.11</w:t>
            </w:r>
          </w:p>
        </w:tc>
      </w:tr>
      <w:tr w:rsidR="00BD32BB" w:rsidRPr="00AE1D28" w14:paraId="787B53AA" w14:textId="77777777">
        <w:trPr>
          <w:trHeight w:val="320"/>
        </w:trPr>
        <w:tc>
          <w:tcPr>
            <w:tcW w:w="1444" w:type="pct"/>
            <w:tcBorders>
              <w:top w:val="nil"/>
              <w:left w:val="nil"/>
              <w:bottom w:val="nil"/>
              <w:right w:val="nil"/>
            </w:tcBorders>
            <w:shd w:val="clear" w:color="auto" w:fill="FFFFFF"/>
          </w:tcPr>
          <w:p w14:paraId="49E6E78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lastRenderedPageBreak/>
              <w:t>ALT</w:t>
            </w:r>
          </w:p>
        </w:tc>
        <w:tc>
          <w:tcPr>
            <w:tcW w:w="320" w:type="pct"/>
            <w:tcBorders>
              <w:top w:val="nil"/>
              <w:left w:val="nil"/>
              <w:bottom w:val="nil"/>
              <w:right w:val="nil"/>
            </w:tcBorders>
            <w:shd w:val="clear" w:color="auto" w:fill="FFFFFF"/>
          </w:tcPr>
          <w:p w14:paraId="3A4C4B7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986</w:t>
            </w:r>
          </w:p>
        </w:tc>
        <w:tc>
          <w:tcPr>
            <w:tcW w:w="1334" w:type="pct"/>
            <w:tcBorders>
              <w:top w:val="nil"/>
              <w:left w:val="nil"/>
              <w:bottom w:val="nil"/>
              <w:right w:val="nil"/>
            </w:tcBorders>
            <w:shd w:val="clear" w:color="auto" w:fill="FFFFFF"/>
          </w:tcPr>
          <w:p w14:paraId="1BF78A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 (9, 18)</w:t>
            </w:r>
          </w:p>
        </w:tc>
        <w:tc>
          <w:tcPr>
            <w:tcW w:w="1334" w:type="pct"/>
            <w:tcBorders>
              <w:top w:val="nil"/>
              <w:left w:val="nil"/>
              <w:bottom w:val="nil"/>
              <w:right w:val="nil"/>
            </w:tcBorders>
            <w:shd w:val="clear" w:color="auto" w:fill="FFFFFF"/>
          </w:tcPr>
          <w:p w14:paraId="027D469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 (10, 24)</w:t>
            </w:r>
          </w:p>
        </w:tc>
        <w:tc>
          <w:tcPr>
            <w:tcW w:w="568" w:type="pct"/>
            <w:tcBorders>
              <w:top w:val="nil"/>
              <w:left w:val="nil"/>
              <w:bottom w:val="nil"/>
              <w:right w:val="nil"/>
            </w:tcBorders>
            <w:shd w:val="clear" w:color="auto" w:fill="FFFFFF"/>
          </w:tcPr>
          <w:p w14:paraId="1B0A62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0.005</w:t>
            </w:r>
          </w:p>
        </w:tc>
      </w:tr>
      <w:tr w:rsidR="00BD32BB" w:rsidRPr="00AE1D28" w14:paraId="7791A163" w14:textId="77777777">
        <w:trPr>
          <w:trHeight w:val="320"/>
        </w:trPr>
        <w:tc>
          <w:tcPr>
            <w:tcW w:w="1444" w:type="pct"/>
            <w:tcBorders>
              <w:top w:val="nil"/>
              <w:left w:val="nil"/>
              <w:bottom w:val="nil"/>
              <w:right w:val="nil"/>
            </w:tcBorders>
            <w:shd w:val="clear" w:color="auto" w:fill="FFFFFF"/>
          </w:tcPr>
          <w:p w14:paraId="2E45918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AST</w:t>
            </w:r>
          </w:p>
        </w:tc>
        <w:tc>
          <w:tcPr>
            <w:tcW w:w="320" w:type="pct"/>
            <w:tcBorders>
              <w:top w:val="nil"/>
              <w:left w:val="nil"/>
              <w:bottom w:val="nil"/>
              <w:right w:val="nil"/>
            </w:tcBorders>
            <w:shd w:val="clear" w:color="auto" w:fill="FFFFFF"/>
          </w:tcPr>
          <w:p w14:paraId="3DECA9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986</w:t>
            </w:r>
          </w:p>
        </w:tc>
        <w:tc>
          <w:tcPr>
            <w:tcW w:w="1334" w:type="pct"/>
            <w:tcBorders>
              <w:top w:val="nil"/>
              <w:left w:val="nil"/>
              <w:bottom w:val="nil"/>
              <w:right w:val="nil"/>
            </w:tcBorders>
            <w:shd w:val="clear" w:color="auto" w:fill="FFFFFF"/>
          </w:tcPr>
          <w:p w14:paraId="3B39366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 (14, 24)</w:t>
            </w:r>
          </w:p>
        </w:tc>
        <w:tc>
          <w:tcPr>
            <w:tcW w:w="1334" w:type="pct"/>
            <w:tcBorders>
              <w:top w:val="nil"/>
              <w:left w:val="nil"/>
              <w:bottom w:val="nil"/>
              <w:right w:val="nil"/>
            </w:tcBorders>
            <w:shd w:val="clear" w:color="auto" w:fill="FFFFFF"/>
          </w:tcPr>
          <w:p w14:paraId="1CE9708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 (15, 27)</w:t>
            </w:r>
          </w:p>
        </w:tc>
        <w:tc>
          <w:tcPr>
            <w:tcW w:w="568" w:type="pct"/>
            <w:tcBorders>
              <w:top w:val="nil"/>
              <w:left w:val="nil"/>
              <w:bottom w:val="nil"/>
              <w:right w:val="nil"/>
            </w:tcBorders>
            <w:shd w:val="clear" w:color="auto" w:fill="FFFFFF"/>
          </w:tcPr>
          <w:p w14:paraId="428EB3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0.024</w:t>
            </w:r>
          </w:p>
        </w:tc>
      </w:tr>
      <w:tr w:rsidR="00BD32BB" w:rsidRPr="00AE1D28" w14:paraId="5C62628E" w14:textId="77777777">
        <w:trPr>
          <w:trHeight w:val="320"/>
        </w:trPr>
        <w:tc>
          <w:tcPr>
            <w:tcW w:w="1444" w:type="pct"/>
            <w:tcBorders>
              <w:top w:val="nil"/>
              <w:left w:val="nil"/>
              <w:bottom w:val="nil"/>
              <w:right w:val="nil"/>
            </w:tcBorders>
            <w:shd w:val="clear" w:color="auto" w:fill="FFFFFF"/>
          </w:tcPr>
          <w:p w14:paraId="28E9435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GGT</w:t>
            </w:r>
          </w:p>
        </w:tc>
        <w:tc>
          <w:tcPr>
            <w:tcW w:w="320" w:type="pct"/>
            <w:tcBorders>
              <w:top w:val="nil"/>
              <w:left w:val="nil"/>
              <w:bottom w:val="nil"/>
              <w:right w:val="nil"/>
            </w:tcBorders>
            <w:shd w:val="clear" w:color="auto" w:fill="FFFFFF"/>
          </w:tcPr>
          <w:p w14:paraId="17C9E59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377951B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 (13, 22)</w:t>
            </w:r>
          </w:p>
        </w:tc>
        <w:tc>
          <w:tcPr>
            <w:tcW w:w="1334" w:type="pct"/>
            <w:tcBorders>
              <w:top w:val="nil"/>
              <w:left w:val="nil"/>
              <w:bottom w:val="nil"/>
              <w:right w:val="nil"/>
            </w:tcBorders>
            <w:shd w:val="clear" w:color="auto" w:fill="FFFFFF"/>
          </w:tcPr>
          <w:p w14:paraId="444058A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 (12, 27)</w:t>
            </w:r>
          </w:p>
        </w:tc>
        <w:tc>
          <w:tcPr>
            <w:tcW w:w="568" w:type="pct"/>
            <w:tcBorders>
              <w:top w:val="nil"/>
              <w:left w:val="nil"/>
              <w:bottom w:val="nil"/>
              <w:right w:val="nil"/>
            </w:tcBorders>
            <w:shd w:val="clear" w:color="auto" w:fill="FFFFFF"/>
          </w:tcPr>
          <w:p w14:paraId="7395FEF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58DAD687" w14:textId="77777777">
        <w:trPr>
          <w:trHeight w:val="320"/>
        </w:trPr>
        <w:tc>
          <w:tcPr>
            <w:tcW w:w="1444" w:type="pct"/>
            <w:tcBorders>
              <w:top w:val="nil"/>
              <w:left w:val="nil"/>
              <w:bottom w:val="nil"/>
              <w:right w:val="nil"/>
            </w:tcBorders>
            <w:shd w:val="clear" w:color="auto" w:fill="FFFFFF"/>
          </w:tcPr>
          <w:p w14:paraId="456BB6E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ALP</w:t>
            </w:r>
          </w:p>
        </w:tc>
        <w:tc>
          <w:tcPr>
            <w:tcW w:w="320" w:type="pct"/>
            <w:tcBorders>
              <w:top w:val="nil"/>
              <w:left w:val="nil"/>
              <w:bottom w:val="nil"/>
              <w:right w:val="nil"/>
            </w:tcBorders>
            <w:shd w:val="clear" w:color="auto" w:fill="FFFFFF"/>
          </w:tcPr>
          <w:p w14:paraId="50559E0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7F9C5D0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72 (62, 88)</w:t>
            </w:r>
          </w:p>
        </w:tc>
        <w:tc>
          <w:tcPr>
            <w:tcW w:w="1334" w:type="pct"/>
            <w:tcBorders>
              <w:top w:val="nil"/>
              <w:left w:val="nil"/>
              <w:bottom w:val="nil"/>
              <w:right w:val="nil"/>
            </w:tcBorders>
            <w:shd w:val="clear" w:color="auto" w:fill="FFFFFF"/>
          </w:tcPr>
          <w:p w14:paraId="2CA9409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74 (59, 90)</w:t>
            </w:r>
          </w:p>
        </w:tc>
        <w:tc>
          <w:tcPr>
            <w:tcW w:w="568" w:type="pct"/>
            <w:tcBorders>
              <w:top w:val="nil"/>
              <w:left w:val="nil"/>
              <w:bottom w:val="nil"/>
              <w:right w:val="nil"/>
            </w:tcBorders>
            <w:shd w:val="clear" w:color="auto" w:fill="FFFFFF"/>
          </w:tcPr>
          <w:p w14:paraId="741EB38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57E7A7E1" w14:textId="77777777">
        <w:trPr>
          <w:trHeight w:val="320"/>
        </w:trPr>
        <w:tc>
          <w:tcPr>
            <w:tcW w:w="1444" w:type="pct"/>
            <w:tcBorders>
              <w:top w:val="nil"/>
              <w:left w:val="nil"/>
              <w:bottom w:val="nil"/>
              <w:right w:val="nil"/>
            </w:tcBorders>
            <w:shd w:val="clear" w:color="auto" w:fill="FFFFFF"/>
          </w:tcPr>
          <w:p w14:paraId="5E64DCC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TBA</w:t>
            </w:r>
          </w:p>
        </w:tc>
        <w:tc>
          <w:tcPr>
            <w:tcW w:w="320" w:type="pct"/>
            <w:tcBorders>
              <w:top w:val="nil"/>
              <w:left w:val="nil"/>
              <w:bottom w:val="nil"/>
              <w:right w:val="nil"/>
            </w:tcBorders>
            <w:shd w:val="clear" w:color="auto" w:fill="FFFFFF"/>
          </w:tcPr>
          <w:p w14:paraId="5E7668B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985</w:t>
            </w:r>
          </w:p>
        </w:tc>
        <w:tc>
          <w:tcPr>
            <w:tcW w:w="1334" w:type="pct"/>
            <w:tcBorders>
              <w:top w:val="nil"/>
              <w:left w:val="nil"/>
              <w:bottom w:val="nil"/>
              <w:right w:val="nil"/>
            </w:tcBorders>
            <w:shd w:val="clear" w:color="auto" w:fill="FFFFFF"/>
          </w:tcPr>
          <w:p w14:paraId="7F9B93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 (0.9, 4.9)</w:t>
            </w:r>
          </w:p>
        </w:tc>
        <w:tc>
          <w:tcPr>
            <w:tcW w:w="1334" w:type="pct"/>
            <w:tcBorders>
              <w:top w:val="nil"/>
              <w:left w:val="nil"/>
              <w:bottom w:val="nil"/>
              <w:right w:val="nil"/>
            </w:tcBorders>
            <w:shd w:val="clear" w:color="auto" w:fill="FFFFFF"/>
          </w:tcPr>
          <w:p w14:paraId="0E8544C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 (1.0, 5.3)</w:t>
            </w:r>
          </w:p>
        </w:tc>
        <w:tc>
          <w:tcPr>
            <w:tcW w:w="568" w:type="pct"/>
            <w:tcBorders>
              <w:top w:val="nil"/>
              <w:left w:val="nil"/>
              <w:bottom w:val="nil"/>
              <w:right w:val="nil"/>
            </w:tcBorders>
            <w:shd w:val="clear" w:color="auto" w:fill="FFFFFF"/>
          </w:tcPr>
          <w:p w14:paraId="29AC73E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61E8E1E4" w14:textId="77777777">
        <w:trPr>
          <w:trHeight w:val="320"/>
        </w:trPr>
        <w:tc>
          <w:tcPr>
            <w:tcW w:w="1444" w:type="pct"/>
            <w:tcBorders>
              <w:top w:val="nil"/>
              <w:left w:val="nil"/>
              <w:bottom w:val="nil"/>
              <w:right w:val="nil"/>
            </w:tcBorders>
            <w:shd w:val="clear" w:color="auto" w:fill="FFFFFF"/>
          </w:tcPr>
          <w:p w14:paraId="6D2054B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AFU</w:t>
            </w:r>
          </w:p>
        </w:tc>
        <w:tc>
          <w:tcPr>
            <w:tcW w:w="320" w:type="pct"/>
            <w:tcBorders>
              <w:top w:val="nil"/>
              <w:left w:val="nil"/>
              <w:bottom w:val="nil"/>
              <w:right w:val="nil"/>
            </w:tcBorders>
            <w:shd w:val="clear" w:color="auto" w:fill="FFFFFF"/>
          </w:tcPr>
          <w:p w14:paraId="0C5E61C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w:t>
            </w:r>
          </w:p>
        </w:tc>
        <w:tc>
          <w:tcPr>
            <w:tcW w:w="1334" w:type="pct"/>
            <w:tcBorders>
              <w:top w:val="nil"/>
              <w:left w:val="nil"/>
              <w:bottom w:val="nil"/>
              <w:right w:val="nil"/>
            </w:tcBorders>
            <w:shd w:val="clear" w:color="auto" w:fill="FFFFFF"/>
          </w:tcPr>
          <w:p w14:paraId="1BDA91D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 (8, 15)</w:t>
            </w:r>
          </w:p>
        </w:tc>
        <w:tc>
          <w:tcPr>
            <w:tcW w:w="1334" w:type="pct"/>
            <w:tcBorders>
              <w:top w:val="nil"/>
              <w:left w:val="nil"/>
              <w:bottom w:val="nil"/>
              <w:right w:val="nil"/>
            </w:tcBorders>
            <w:shd w:val="clear" w:color="auto" w:fill="FFFFFF"/>
          </w:tcPr>
          <w:p w14:paraId="2B1AEBC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 (10, 17)</w:t>
            </w:r>
          </w:p>
        </w:tc>
        <w:tc>
          <w:tcPr>
            <w:tcW w:w="568" w:type="pct"/>
            <w:tcBorders>
              <w:top w:val="nil"/>
              <w:left w:val="nil"/>
              <w:bottom w:val="nil"/>
              <w:right w:val="nil"/>
            </w:tcBorders>
            <w:shd w:val="clear" w:color="auto" w:fill="FFFFFF"/>
          </w:tcPr>
          <w:p w14:paraId="42D4345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w:t>
            </w:r>
          </w:p>
        </w:tc>
      </w:tr>
      <w:tr w:rsidR="00BD32BB" w:rsidRPr="00AE1D28" w14:paraId="0B7218E8" w14:textId="77777777">
        <w:trPr>
          <w:trHeight w:val="320"/>
        </w:trPr>
        <w:tc>
          <w:tcPr>
            <w:tcW w:w="1444" w:type="pct"/>
            <w:tcBorders>
              <w:top w:val="nil"/>
              <w:left w:val="nil"/>
              <w:bottom w:val="nil"/>
              <w:right w:val="nil"/>
            </w:tcBorders>
            <w:shd w:val="clear" w:color="auto" w:fill="FFFFFF"/>
          </w:tcPr>
          <w:p w14:paraId="3E2EE46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CRCL</w:t>
            </w:r>
          </w:p>
        </w:tc>
        <w:tc>
          <w:tcPr>
            <w:tcW w:w="320" w:type="pct"/>
            <w:tcBorders>
              <w:top w:val="nil"/>
              <w:left w:val="nil"/>
              <w:bottom w:val="nil"/>
              <w:right w:val="nil"/>
            </w:tcBorders>
            <w:shd w:val="clear" w:color="auto" w:fill="FFFFFF"/>
          </w:tcPr>
          <w:p w14:paraId="27FE52C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916</w:t>
            </w:r>
          </w:p>
        </w:tc>
        <w:tc>
          <w:tcPr>
            <w:tcW w:w="1334" w:type="pct"/>
            <w:tcBorders>
              <w:top w:val="nil"/>
              <w:left w:val="nil"/>
              <w:bottom w:val="nil"/>
              <w:right w:val="nil"/>
            </w:tcBorders>
            <w:shd w:val="clear" w:color="auto" w:fill="FFFFFF"/>
          </w:tcPr>
          <w:p w14:paraId="62BAC86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95 (76, 113)</w:t>
            </w:r>
          </w:p>
        </w:tc>
        <w:tc>
          <w:tcPr>
            <w:tcW w:w="1334" w:type="pct"/>
            <w:tcBorders>
              <w:top w:val="nil"/>
              <w:left w:val="nil"/>
              <w:bottom w:val="nil"/>
              <w:right w:val="nil"/>
            </w:tcBorders>
            <w:shd w:val="clear" w:color="auto" w:fill="FFFFFF"/>
          </w:tcPr>
          <w:p w14:paraId="32A6FA0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86 (70, 106)</w:t>
            </w:r>
          </w:p>
        </w:tc>
        <w:tc>
          <w:tcPr>
            <w:tcW w:w="568" w:type="pct"/>
            <w:tcBorders>
              <w:top w:val="nil"/>
              <w:left w:val="nil"/>
              <w:bottom w:val="nil"/>
              <w:right w:val="nil"/>
            </w:tcBorders>
            <w:shd w:val="clear" w:color="auto" w:fill="FFFFFF"/>
          </w:tcPr>
          <w:p w14:paraId="4AD293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0.043</w:t>
            </w:r>
          </w:p>
        </w:tc>
      </w:tr>
      <w:tr w:rsidR="00BD32BB" w:rsidRPr="00AE1D28" w14:paraId="24FF355B" w14:textId="77777777">
        <w:trPr>
          <w:trHeight w:val="320"/>
        </w:trPr>
        <w:tc>
          <w:tcPr>
            <w:tcW w:w="1444" w:type="pct"/>
            <w:tcBorders>
              <w:top w:val="nil"/>
              <w:left w:val="nil"/>
              <w:bottom w:val="nil"/>
              <w:right w:val="nil"/>
            </w:tcBorders>
            <w:shd w:val="clear" w:color="auto" w:fill="FFFFFF"/>
          </w:tcPr>
          <w:p w14:paraId="3332299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UREA</w:t>
            </w:r>
          </w:p>
        </w:tc>
        <w:tc>
          <w:tcPr>
            <w:tcW w:w="320" w:type="pct"/>
            <w:tcBorders>
              <w:top w:val="nil"/>
              <w:left w:val="nil"/>
              <w:bottom w:val="nil"/>
              <w:right w:val="nil"/>
            </w:tcBorders>
            <w:shd w:val="clear" w:color="auto" w:fill="FFFFFF"/>
          </w:tcPr>
          <w:p w14:paraId="267341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983</w:t>
            </w:r>
          </w:p>
        </w:tc>
        <w:tc>
          <w:tcPr>
            <w:tcW w:w="1334" w:type="pct"/>
            <w:tcBorders>
              <w:top w:val="nil"/>
              <w:left w:val="nil"/>
              <w:bottom w:val="nil"/>
              <w:right w:val="nil"/>
            </w:tcBorders>
            <w:shd w:val="clear" w:color="auto" w:fill="FFFFFF"/>
          </w:tcPr>
          <w:p w14:paraId="2EAE5B2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5.35 (4.23, 6.74)</w:t>
            </w:r>
          </w:p>
        </w:tc>
        <w:tc>
          <w:tcPr>
            <w:tcW w:w="1334" w:type="pct"/>
            <w:tcBorders>
              <w:top w:val="nil"/>
              <w:left w:val="nil"/>
              <w:bottom w:val="nil"/>
              <w:right w:val="nil"/>
            </w:tcBorders>
            <w:shd w:val="clear" w:color="auto" w:fill="FFFFFF"/>
          </w:tcPr>
          <w:p w14:paraId="71EC09C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5.47 (4.33, 6.78)</w:t>
            </w:r>
          </w:p>
        </w:tc>
        <w:tc>
          <w:tcPr>
            <w:tcW w:w="568" w:type="pct"/>
            <w:tcBorders>
              <w:top w:val="nil"/>
              <w:left w:val="nil"/>
              <w:bottom w:val="nil"/>
              <w:right w:val="nil"/>
            </w:tcBorders>
            <w:shd w:val="clear" w:color="auto" w:fill="FFFFFF"/>
          </w:tcPr>
          <w:p w14:paraId="073F5DD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3C9784BB" w14:textId="77777777">
        <w:trPr>
          <w:trHeight w:val="320"/>
        </w:trPr>
        <w:tc>
          <w:tcPr>
            <w:tcW w:w="1444" w:type="pct"/>
            <w:tcBorders>
              <w:top w:val="nil"/>
              <w:left w:val="nil"/>
              <w:bottom w:val="nil"/>
              <w:right w:val="nil"/>
            </w:tcBorders>
            <w:shd w:val="clear" w:color="auto" w:fill="FFFFFF"/>
          </w:tcPr>
          <w:p w14:paraId="6DAEA56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CREA</w:t>
            </w:r>
          </w:p>
        </w:tc>
        <w:tc>
          <w:tcPr>
            <w:tcW w:w="320" w:type="pct"/>
            <w:tcBorders>
              <w:top w:val="nil"/>
              <w:left w:val="nil"/>
              <w:bottom w:val="nil"/>
              <w:right w:val="nil"/>
            </w:tcBorders>
            <w:shd w:val="clear" w:color="auto" w:fill="FFFFFF"/>
          </w:tcPr>
          <w:p w14:paraId="600BFC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46E3324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65 (55, 75)</w:t>
            </w:r>
          </w:p>
        </w:tc>
        <w:tc>
          <w:tcPr>
            <w:tcW w:w="1334" w:type="pct"/>
            <w:tcBorders>
              <w:top w:val="nil"/>
              <w:left w:val="nil"/>
              <w:bottom w:val="nil"/>
              <w:right w:val="nil"/>
            </w:tcBorders>
            <w:shd w:val="clear" w:color="auto" w:fill="FFFFFF"/>
          </w:tcPr>
          <w:p w14:paraId="150D0EA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70 (58, 82)</w:t>
            </w:r>
          </w:p>
        </w:tc>
        <w:tc>
          <w:tcPr>
            <w:tcW w:w="568" w:type="pct"/>
            <w:tcBorders>
              <w:top w:val="nil"/>
              <w:left w:val="nil"/>
              <w:bottom w:val="nil"/>
              <w:right w:val="nil"/>
            </w:tcBorders>
            <w:shd w:val="clear" w:color="auto" w:fill="FFFFFF"/>
          </w:tcPr>
          <w:p w14:paraId="30F831B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0.022</w:t>
            </w:r>
          </w:p>
        </w:tc>
      </w:tr>
      <w:tr w:rsidR="00BD32BB" w:rsidRPr="00AE1D28" w14:paraId="06FF8F37" w14:textId="77777777">
        <w:trPr>
          <w:trHeight w:val="320"/>
        </w:trPr>
        <w:tc>
          <w:tcPr>
            <w:tcW w:w="1444" w:type="pct"/>
            <w:tcBorders>
              <w:top w:val="nil"/>
              <w:left w:val="nil"/>
              <w:bottom w:val="nil"/>
              <w:right w:val="nil"/>
            </w:tcBorders>
            <w:shd w:val="clear" w:color="auto" w:fill="FFFFFF"/>
          </w:tcPr>
          <w:p w14:paraId="1BCBD89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UA</w:t>
            </w:r>
          </w:p>
        </w:tc>
        <w:tc>
          <w:tcPr>
            <w:tcW w:w="320" w:type="pct"/>
            <w:tcBorders>
              <w:top w:val="nil"/>
              <w:left w:val="nil"/>
              <w:bottom w:val="nil"/>
              <w:right w:val="nil"/>
            </w:tcBorders>
            <w:shd w:val="clear" w:color="auto" w:fill="FFFFFF"/>
          </w:tcPr>
          <w:p w14:paraId="76401C5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148B7A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289 (208, 350)</w:t>
            </w:r>
          </w:p>
        </w:tc>
        <w:tc>
          <w:tcPr>
            <w:tcW w:w="1334" w:type="pct"/>
            <w:tcBorders>
              <w:top w:val="nil"/>
              <w:left w:val="nil"/>
              <w:bottom w:val="nil"/>
              <w:right w:val="nil"/>
            </w:tcBorders>
            <w:shd w:val="clear" w:color="auto" w:fill="FFFFFF"/>
          </w:tcPr>
          <w:p w14:paraId="45E11B8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288 (214, 358)</w:t>
            </w:r>
          </w:p>
        </w:tc>
        <w:tc>
          <w:tcPr>
            <w:tcW w:w="568" w:type="pct"/>
            <w:tcBorders>
              <w:top w:val="nil"/>
              <w:left w:val="nil"/>
              <w:bottom w:val="nil"/>
              <w:right w:val="nil"/>
            </w:tcBorders>
            <w:shd w:val="clear" w:color="auto" w:fill="FFFFFF"/>
          </w:tcPr>
          <w:p w14:paraId="67E994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5AD8FB12" w14:textId="77777777">
        <w:trPr>
          <w:trHeight w:val="320"/>
        </w:trPr>
        <w:tc>
          <w:tcPr>
            <w:tcW w:w="1444" w:type="pct"/>
            <w:tcBorders>
              <w:top w:val="nil"/>
              <w:left w:val="nil"/>
              <w:bottom w:val="nil"/>
              <w:right w:val="nil"/>
            </w:tcBorders>
            <w:shd w:val="clear" w:color="auto" w:fill="FFFFFF"/>
          </w:tcPr>
          <w:p w14:paraId="1525F0A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GLU</w:t>
            </w:r>
          </w:p>
        </w:tc>
        <w:tc>
          <w:tcPr>
            <w:tcW w:w="320" w:type="pct"/>
            <w:tcBorders>
              <w:top w:val="nil"/>
              <w:left w:val="nil"/>
              <w:bottom w:val="nil"/>
              <w:right w:val="nil"/>
            </w:tcBorders>
            <w:shd w:val="clear" w:color="auto" w:fill="FFFFFF"/>
          </w:tcPr>
          <w:p w14:paraId="6B8EB91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984</w:t>
            </w:r>
          </w:p>
        </w:tc>
        <w:tc>
          <w:tcPr>
            <w:tcW w:w="1334" w:type="pct"/>
            <w:tcBorders>
              <w:top w:val="nil"/>
              <w:left w:val="nil"/>
              <w:bottom w:val="nil"/>
              <w:right w:val="nil"/>
            </w:tcBorders>
            <w:shd w:val="clear" w:color="auto" w:fill="FFFFFF"/>
          </w:tcPr>
          <w:p w14:paraId="5D5FB9E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5.12 (4.46, 5.90)</w:t>
            </w:r>
          </w:p>
        </w:tc>
        <w:tc>
          <w:tcPr>
            <w:tcW w:w="1334" w:type="pct"/>
            <w:tcBorders>
              <w:top w:val="nil"/>
              <w:left w:val="nil"/>
              <w:bottom w:val="nil"/>
              <w:right w:val="nil"/>
            </w:tcBorders>
            <w:shd w:val="clear" w:color="auto" w:fill="FFFFFF"/>
          </w:tcPr>
          <w:p w14:paraId="3C6C2AF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5.19 (4.70, 6.30)</w:t>
            </w:r>
          </w:p>
        </w:tc>
        <w:tc>
          <w:tcPr>
            <w:tcW w:w="568" w:type="pct"/>
            <w:tcBorders>
              <w:top w:val="nil"/>
              <w:left w:val="nil"/>
              <w:bottom w:val="nil"/>
              <w:right w:val="nil"/>
            </w:tcBorders>
            <w:shd w:val="clear" w:color="auto" w:fill="FFFFFF"/>
          </w:tcPr>
          <w:p w14:paraId="1CB8065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180FBDFA" w14:textId="77777777">
        <w:trPr>
          <w:trHeight w:val="320"/>
        </w:trPr>
        <w:tc>
          <w:tcPr>
            <w:tcW w:w="1444" w:type="pct"/>
            <w:tcBorders>
              <w:top w:val="nil"/>
              <w:left w:val="nil"/>
              <w:bottom w:val="nil"/>
              <w:right w:val="nil"/>
            </w:tcBorders>
            <w:shd w:val="clear" w:color="auto" w:fill="FFFFFF"/>
          </w:tcPr>
          <w:p w14:paraId="5124C0D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K</w:t>
            </w:r>
          </w:p>
        </w:tc>
        <w:tc>
          <w:tcPr>
            <w:tcW w:w="320" w:type="pct"/>
            <w:tcBorders>
              <w:top w:val="nil"/>
              <w:left w:val="nil"/>
              <w:bottom w:val="nil"/>
              <w:right w:val="nil"/>
            </w:tcBorders>
            <w:shd w:val="clear" w:color="auto" w:fill="FFFFFF"/>
          </w:tcPr>
          <w:p w14:paraId="0A07207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4E757B0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3.96 (3.64, 4.23)</w:t>
            </w:r>
          </w:p>
        </w:tc>
        <w:tc>
          <w:tcPr>
            <w:tcW w:w="1334" w:type="pct"/>
            <w:tcBorders>
              <w:top w:val="nil"/>
              <w:left w:val="nil"/>
              <w:bottom w:val="nil"/>
              <w:right w:val="nil"/>
            </w:tcBorders>
            <w:shd w:val="clear" w:color="auto" w:fill="FFFFFF"/>
          </w:tcPr>
          <w:p w14:paraId="0BFE8B4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3.97 (3.71, 4.22)</w:t>
            </w:r>
          </w:p>
        </w:tc>
        <w:tc>
          <w:tcPr>
            <w:tcW w:w="568" w:type="pct"/>
            <w:tcBorders>
              <w:top w:val="nil"/>
              <w:left w:val="nil"/>
              <w:bottom w:val="nil"/>
              <w:right w:val="nil"/>
            </w:tcBorders>
            <w:shd w:val="clear" w:color="auto" w:fill="FFFFFF"/>
          </w:tcPr>
          <w:p w14:paraId="3F32B9D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129C7B89" w14:textId="77777777">
        <w:trPr>
          <w:trHeight w:val="320"/>
        </w:trPr>
        <w:tc>
          <w:tcPr>
            <w:tcW w:w="1444" w:type="pct"/>
            <w:tcBorders>
              <w:top w:val="nil"/>
              <w:left w:val="nil"/>
              <w:bottom w:val="nil"/>
              <w:right w:val="nil"/>
            </w:tcBorders>
            <w:shd w:val="clear" w:color="auto" w:fill="FFFFFF"/>
          </w:tcPr>
          <w:p w14:paraId="2EF7EFF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NA</w:t>
            </w:r>
          </w:p>
        </w:tc>
        <w:tc>
          <w:tcPr>
            <w:tcW w:w="320" w:type="pct"/>
            <w:tcBorders>
              <w:top w:val="nil"/>
              <w:left w:val="nil"/>
              <w:bottom w:val="nil"/>
              <w:right w:val="nil"/>
            </w:tcBorders>
            <w:shd w:val="clear" w:color="auto" w:fill="FFFFFF"/>
          </w:tcPr>
          <w:p w14:paraId="78BECA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4A74FB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140.80 (139.40, 142.20)</w:t>
            </w:r>
          </w:p>
        </w:tc>
        <w:tc>
          <w:tcPr>
            <w:tcW w:w="1334" w:type="pct"/>
            <w:tcBorders>
              <w:top w:val="nil"/>
              <w:left w:val="nil"/>
              <w:bottom w:val="nil"/>
              <w:right w:val="nil"/>
            </w:tcBorders>
            <w:shd w:val="clear" w:color="auto" w:fill="FFFFFF"/>
          </w:tcPr>
          <w:p w14:paraId="04E7B9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140.50 (138.80, 142.00)</w:t>
            </w:r>
          </w:p>
        </w:tc>
        <w:tc>
          <w:tcPr>
            <w:tcW w:w="568" w:type="pct"/>
            <w:tcBorders>
              <w:top w:val="nil"/>
              <w:left w:val="nil"/>
              <w:bottom w:val="nil"/>
              <w:right w:val="nil"/>
            </w:tcBorders>
            <w:shd w:val="clear" w:color="auto" w:fill="FFFFFF"/>
          </w:tcPr>
          <w:p w14:paraId="48CD9A1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w:t>
            </w:r>
          </w:p>
        </w:tc>
      </w:tr>
      <w:tr w:rsidR="00BD32BB" w:rsidRPr="00AE1D28" w14:paraId="531AA9D9" w14:textId="77777777">
        <w:trPr>
          <w:trHeight w:val="320"/>
        </w:trPr>
        <w:tc>
          <w:tcPr>
            <w:tcW w:w="1444" w:type="pct"/>
            <w:tcBorders>
              <w:top w:val="nil"/>
              <w:left w:val="nil"/>
              <w:bottom w:val="nil"/>
              <w:right w:val="nil"/>
            </w:tcBorders>
            <w:shd w:val="clear" w:color="auto" w:fill="FFFFFF"/>
          </w:tcPr>
          <w:p w14:paraId="183BE5D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CL</w:t>
            </w:r>
          </w:p>
        </w:tc>
        <w:tc>
          <w:tcPr>
            <w:tcW w:w="320" w:type="pct"/>
            <w:tcBorders>
              <w:top w:val="nil"/>
              <w:left w:val="nil"/>
              <w:bottom w:val="nil"/>
              <w:right w:val="nil"/>
            </w:tcBorders>
            <w:shd w:val="clear" w:color="auto" w:fill="FFFFFF"/>
          </w:tcPr>
          <w:p w14:paraId="4CECAC3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2E9693C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105.3 (103.3, 108.0)</w:t>
            </w:r>
          </w:p>
        </w:tc>
        <w:tc>
          <w:tcPr>
            <w:tcW w:w="1334" w:type="pct"/>
            <w:tcBorders>
              <w:top w:val="nil"/>
              <w:left w:val="nil"/>
              <w:bottom w:val="nil"/>
              <w:right w:val="nil"/>
            </w:tcBorders>
            <w:shd w:val="clear" w:color="auto" w:fill="FFFFFF"/>
          </w:tcPr>
          <w:p w14:paraId="61B08AD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105.4 (103.3, 107.5)</w:t>
            </w:r>
          </w:p>
        </w:tc>
        <w:tc>
          <w:tcPr>
            <w:tcW w:w="568" w:type="pct"/>
            <w:tcBorders>
              <w:top w:val="nil"/>
              <w:left w:val="nil"/>
              <w:bottom w:val="nil"/>
              <w:right w:val="nil"/>
            </w:tcBorders>
            <w:shd w:val="clear" w:color="auto" w:fill="FFFFFF"/>
          </w:tcPr>
          <w:p w14:paraId="4CCC425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469FEDBD" w14:textId="77777777">
        <w:trPr>
          <w:trHeight w:val="320"/>
        </w:trPr>
        <w:tc>
          <w:tcPr>
            <w:tcW w:w="1444" w:type="pct"/>
            <w:tcBorders>
              <w:top w:val="nil"/>
              <w:left w:val="nil"/>
              <w:bottom w:val="nil"/>
              <w:right w:val="nil"/>
            </w:tcBorders>
            <w:shd w:val="clear" w:color="auto" w:fill="FFFFFF"/>
          </w:tcPr>
          <w:p w14:paraId="40F2CF4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TCO2</w:t>
            </w:r>
          </w:p>
        </w:tc>
        <w:tc>
          <w:tcPr>
            <w:tcW w:w="320" w:type="pct"/>
            <w:tcBorders>
              <w:top w:val="nil"/>
              <w:left w:val="nil"/>
              <w:bottom w:val="nil"/>
              <w:right w:val="nil"/>
            </w:tcBorders>
            <w:shd w:val="clear" w:color="auto" w:fill="FFFFFF"/>
          </w:tcPr>
          <w:p w14:paraId="3E06FB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2CDC47F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26.0 (22.8, 28.4)</w:t>
            </w:r>
          </w:p>
        </w:tc>
        <w:tc>
          <w:tcPr>
            <w:tcW w:w="1334" w:type="pct"/>
            <w:tcBorders>
              <w:top w:val="nil"/>
              <w:left w:val="nil"/>
              <w:bottom w:val="nil"/>
              <w:right w:val="nil"/>
            </w:tcBorders>
            <w:shd w:val="clear" w:color="auto" w:fill="FFFFFF"/>
          </w:tcPr>
          <w:p w14:paraId="19C1FD6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25.7 (22.9, 28.4)</w:t>
            </w:r>
          </w:p>
        </w:tc>
        <w:tc>
          <w:tcPr>
            <w:tcW w:w="568" w:type="pct"/>
            <w:tcBorders>
              <w:top w:val="nil"/>
              <w:left w:val="nil"/>
              <w:bottom w:val="nil"/>
              <w:right w:val="nil"/>
            </w:tcBorders>
            <w:shd w:val="clear" w:color="auto" w:fill="FFFFFF"/>
          </w:tcPr>
          <w:p w14:paraId="4222A85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60F6CE8C" w14:textId="77777777">
        <w:trPr>
          <w:trHeight w:val="320"/>
        </w:trPr>
        <w:tc>
          <w:tcPr>
            <w:tcW w:w="1444" w:type="pct"/>
            <w:tcBorders>
              <w:top w:val="nil"/>
              <w:left w:val="nil"/>
              <w:bottom w:val="nil"/>
              <w:right w:val="nil"/>
            </w:tcBorders>
            <w:shd w:val="clear" w:color="auto" w:fill="FFFFFF"/>
          </w:tcPr>
          <w:p w14:paraId="00703BF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CA</w:t>
            </w:r>
          </w:p>
        </w:tc>
        <w:tc>
          <w:tcPr>
            <w:tcW w:w="320" w:type="pct"/>
            <w:tcBorders>
              <w:top w:val="nil"/>
              <w:left w:val="nil"/>
              <w:bottom w:val="nil"/>
              <w:right w:val="nil"/>
            </w:tcBorders>
            <w:shd w:val="clear" w:color="auto" w:fill="FFFFFF"/>
          </w:tcPr>
          <w:p w14:paraId="6CBA019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36DC164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2.17 (2.05, 2.29)</w:t>
            </w:r>
          </w:p>
        </w:tc>
        <w:tc>
          <w:tcPr>
            <w:tcW w:w="1334" w:type="pct"/>
            <w:tcBorders>
              <w:top w:val="nil"/>
              <w:left w:val="nil"/>
              <w:bottom w:val="nil"/>
              <w:right w:val="nil"/>
            </w:tcBorders>
            <w:shd w:val="clear" w:color="auto" w:fill="FFFFFF"/>
          </w:tcPr>
          <w:p w14:paraId="344ED8E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2.19 (2.08, 2.28)</w:t>
            </w:r>
          </w:p>
        </w:tc>
        <w:tc>
          <w:tcPr>
            <w:tcW w:w="568" w:type="pct"/>
            <w:tcBorders>
              <w:top w:val="nil"/>
              <w:left w:val="nil"/>
              <w:bottom w:val="nil"/>
              <w:right w:val="nil"/>
            </w:tcBorders>
            <w:shd w:val="clear" w:color="auto" w:fill="FFFFFF"/>
          </w:tcPr>
          <w:p w14:paraId="4FE3606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4CC8D4B3" w14:textId="77777777">
        <w:trPr>
          <w:trHeight w:val="320"/>
        </w:trPr>
        <w:tc>
          <w:tcPr>
            <w:tcW w:w="1444" w:type="pct"/>
            <w:tcBorders>
              <w:top w:val="nil"/>
              <w:left w:val="nil"/>
              <w:bottom w:val="nil"/>
              <w:right w:val="nil"/>
            </w:tcBorders>
            <w:shd w:val="clear" w:color="auto" w:fill="FFFFFF"/>
          </w:tcPr>
          <w:p w14:paraId="775EBD5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PO4</w:t>
            </w:r>
          </w:p>
        </w:tc>
        <w:tc>
          <w:tcPr>
            <w:tcW w:w="320" w:type="pct"/>
            <w:tcBorders>
              <w:top w:val="nil"/>
              <w:left w:val="nil"/>
              <w:bottom w:val="nil"/>
              <w:right w:val="nil"/>
            </w:tcBorders>
            <w:shd w:val="clear" w:color="auto" w:fill="FFFFFF"/>
          </w:tcPr>
          <w:p w14:paraId="0893268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1038B94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1.11 (0.89, 1.25)</w:t>
            </w:r>
          </w:p>
        </w:tc>
        <w:tc>
          <w:tcPr>
            <w:tcW w:w="1334" w:type="pct"/>
            <w:tcBorders>
              <w:top w:val="nil"/>
              <w:left w:val="nil"/>
              <w:bottom w:val="nil"/>
              <w:right w:val="nil"/>
            </w:tcBorders>
            <w:shd w:val="clear" w:color="auto" w:fill="FFFFFF"/>
          </w:tcPr>
          <w:p w14:paraId="6B284B7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1.09 (0.93, 1.26)</w:t>
            </w:r>
          </w:p>
        </w:tc>
        <w:tc>
          <w:tcPr>
            <w:tcW w:w="568" w:type="pct"/>
            <w:tcBorders>
              <w:top w:val="nil"/>
              <w:left w:val="nil"/>
              <w:bottom w:val="nil"/>
              <w:right w:val="nil"/>
            </w:tcBorders>
            <w:shd w:val="clear" w:color="auto" w:fill="FFFFFF"/>
          </w:tcPr>
          <w:p w14:paraId="03E3949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51127CDA" w14:textId="77777777">
        <w:trPr>
          <w:trHeight w:val="320"/>
        </w:trPr>
        <w:tc>
          <w:tcPr>
            <w:tcW w:w="1444" w:type="pct"/>
            <w:tcBorders>
              <w:top w:val="nil"/>
              <w:left w:val="nil"/>
              <w:bottom w:val="nil"/>
              <w:right w:val="nil"/>
            </w:tcBorders>
            <w:shd w:val="clear" w:color="auto" w:fill="FFFFFF"/>
          </w:tcPr>
          <w:p w14:paraId="4F94C16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MG</w:t>
            </w:r>
          </w:p>
        </w:tc>
        <w:tc>
          <w:tcPr>
            <w:tcW w:w="320" w:type="pct"/>
            <w:tcBorders>
              <w:top w:val="nil"/>
              <w:left w:val="nil"/>
              <w:bottom w:val="nil"/>
              <w:right w:val="nil"/>
            </w:tcBorders>
            <w:shd w:val="clear" w:color="auto" w:fill="FFFFFF"/>
          </w:tcPr>
          <w:p w14:paraId="18CD49B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982</w:t>
            </w:r>
          </w:p>
        </w:tc>
        <w:tc>
          <w:tcPr>
            <w:tcW w:w="1334" w:type="pct"/>
            <w:tcBorders>
              <w:top w:val="nil"/>
              <w:left w:val="nil"/>
              <w:bottom w:val="nil"/>
              <w:right w:val="nil"/>
            </w:tcBorders>
            <w:shd w:val="clear" w:color="auto" w:fill="FFFFFF"/>
          </w:tcPr>
          <w:p w14:paraId="1692BB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0.88 (0.81, 0.97)</w:t>
            </w:r>
          </w:p>
        </w:tc>
        <w:tc>
          <w:tcPr>
            <w:tcW w:w="1334" w:type="pct"/>
            <w:tcBorders>
              <w:top w:val="nil"/>
              <w:left w:val="nil"/>
              <w:bottom w:val="nil"/>
              <w:right w:val="nil"/>
            </w:tcBorders>
            <w:shd w:val="clear" w:color="auto" w:fill="FFFFFF"/>
          </w:tcPr>
          <w:p w14:paraId="161D5CC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0.88 (0.81, 0.95)</w:t>
            </w:r>
          </w:p>
        </w:tc>
        <w:tc>
          <w:tcPr>
            <w:tcW w:w="568" w:type="pct"/>
            <w:tcBorders>
              <w:top w:val="nil"/>
              <w:left w:val="nil"/>
              <w:bottom w:val="nil"/>
              <w:right w:val="nil"/>
            </w:tcBorders>
            <w:shd w:val="clear" w:color="auto" w:fill="FFFFFF"/>
          </w:tcPr>
          <w:p w14:paraId="7F7BF27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w:t>
            </w:r>
          </w:p>
        </w:tc>
      </w:tr>
      <w:tr w:rsidR="00BD32BB" w:rsidRPr="00AE1D28" w14:paraId="2013B389" w14:textId="77777777">
        <w:trPr>
          <w:trHeight w:val="320"/>
        </w:trPr>
        <w:tc>
          <w:tcPr>
            <w:tcW w:w="1444" w:type="pct"/>
            <w:tcBorders>
              <w:top w:val="nil"/>
              <w:left w:val="nil"/>
              <w:bottom w:val="nil"/>
              <w:right w:val="nil"/>
            </w:tcBorders>
            <w:shd w:val="clear" w:color="auto" w:fill="FFFFFF"/>
          </w:tcPr>
          <w:p w14:paraId="4D4C902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w:t>
            </w:r>
          </w:p>
        </w:tc>
        <w:tc>
          <w:tcPr>
            <w:tcW w:w="320" w:type="pct"/>
            <w:tcBorders>
              <w:top w:val="nil"/>
              <w:left w:val="nil"/>
              <w:bottom w:val="nil"/>
              <w:right w:val="nil"/>
            </w:tcBorders>
            <w:shd w:val="clear" w:color="auto" w:fill="FFFFFF"/>
          </w:tcPr>
          <w:p w14:paraId="0D4259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130</w:t>
            </w:r>
          </w:p>
        </w:tc>
        <w:tc>
          <w:tcPr>
            <w:tcW w:w="1334" w:type="pct"/>
            <w:tcBorders>
              <w:top w:val="nil"/>
              <w:left w:val="nil"/>
              <w:bottom w:val="nil"/>
              <w:right w:val="nil"/>
            </w:tcBorders>
            <w:shd w:val="clear" w:color="auto" w:fill="FFFFFF"/>
          </w:tcPr>
          <w:p w14:paraId="45701B4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(48, 80)</w:t>
            </w:r>
          </w:p>
        </w:tc>
        <w:tc>
          <w:tcPr>
            <w:tcW w:w="1334" w:type="pct"/>
            <w:tcBorders>
              <w:top w:val="nil"/>
              <w:left w:val="nil"/>
              <w:bottom w:val="nil"/>
              <w:right w:val="nil"/>
            </w:tcBorders>
            <w:shd w:val="clear" w:color="auto" w:fill="FFFFFF"/>
          </w:tcPr>
          <w:p w14:paraId="78D256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79 (54, 132)</w:t>
            </w:r>
          </w:p>
        </w:tc>
        <w:tc>
          <w:tcPr>
            <w:tcW w:w="568" w:type="pct"/>
            <w:tcBorders>
              <w:top w:val="nil"/>
              <w:left w:val="nil"/>
              <w:bottom w:val="nil"/>
              <w:right w:val="nil"/>
            </w:tcBorders>
            <w:shd w:val="clear" w:color="auto" w:fill="FFFFFF"/>
          </w:tcPr>
          <w:p w14:paraId="38473D9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2032D500" w14:textId="77777777">
        <w:trPr>
          <w:trHeight w:val="320"/>
        </w:trPr>
        <w:tc>
          <w:tcPr>
            <w:tcW w:w="1444" w:type="pct"/>
            <w:tcBorders>
              <w:top w:val="nil"/>
              <w:left w:val="nil"/>
              <w:bottom w:val="nil"/>
              <w:right w:val="nil"/>
            </w:tcBorders>
            <w:shd w:val="clear" w:color="auto" w:fill="FFFFFF"/>
          </w:tcPr>
          <w:p w14:paraId="2EDB602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CK-MB</w:t>
            </w:r>
          </w:p>
        </w:tc>
        <w:tc>
          <w:tcPr>
            <w:tcW w:w="320" w:type="pct"/>
            <w:tcBorders>
              <w:top w:val="nil"/>
              <w:left w:val="nil"/>
              <w:bottom w:val="nil"/>
              <w:right w:val="nil"/>
            </w:tcBorders>
            <w:shd w:val="clear" w:color="auto" w:fill="FFFFFF"/>
          </w:tcPr>
          <w:p w14:paraId="310428F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131</w:t>
            </w:r>
          </w:p>
        </w:tc>
        <w:tc>
          <w:tcPr>
            <w:tcW w:w="1334" w:type="pct"/>
            <w:tcBorders>
              <w:top w:val="nil"/>
              <w:left w:val="nil"/>
              <w:bottom w:val="nil"/>
              <w:right w:val="nil"/>
            </w:tcBorders>
            <w:shd w:val="clear" w:color="auto" w:fill="FFFFFF"/>
          </w:tcPr>
          <w:p w14:paraId="07A41DB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 (12, 17)</w:t>
            </w:r>
          </w:p>
        </w:tc>
        <w:tc>
          <w:tcPr>
            <w:tcW w:w="1334" w:type="pct"/>
            <w:tcBorders>
              <w:top w:val="nil"/>
              <w:left w:val="nil"/>
              <w:bottom w:val="nil"/>
              <w:right w:val="nil"/>
            </w:tcBorders>
            <w:shd w:val="clear" w:color="auto" w:fill="FFFFFF"/>
          </w:tcPr>
          <w:p w14:paraId="3E14BFB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 (10, 17)</w:t>
            </w:r>
          </w:p>
        </w:tc>
        <w:tc>
          <w:tcPr>
            <w:tcW w:w="568" w:type="pct"/>
            <w:tcBorders>
              <w:top w:val="nil"/>
              <w:left w:val="nil"/>
              <w:bottom w:val="nil"/>
              <w:right w:val="nil"/>
            </w:tcBorders>
            <w:shd w:val="clear" w:color="auto" w:fill="FFFFFF"/>
          </w:tcPr>
          <w:p w14:paraId="3D0C695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3E15A10C" w14:textId="77777777">
        <w:trPr>
          <w:trHeight w:val="320"/>
        </w:trPr>
        <w:tc>
          <w:tcPr>
            <w:tcW w:w="1444" w:type="pct"/>
            <w:tcBorders>
              <w:top w:val="nil"/>
              <w:left w:val="nil"/>
              <w:bottom w:val="nil"/>
              <w:right w:val="nil"/>
            </w:tcBorders>
            <w:shd w:val="clear" w:color="auto" w:fill="FFFFFF"/>
          </w:tcPr>
          <w:p w14:paraId="59222E0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LDH</w:t>
            </w:r>
          </w:p>
        </w:tc>
        <w:tc>
          <w:tcPr>
            <w:tcW w:w="320" w:type="pct"/>
            <w:tcBorders>
              <w:top w:val="nil"/>
              <w:left w:val="nil"/>
              <w:bottom w:val="nil"/>
              <w:right w:val="nil"/>
            </w:tcBorders>
            <w:shd w:val="clear" w:color="auto" w:fill="FFFFFF"/>
          </w:tcPr>
          <w:p w14:paraId="0F4C91E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131</w:t>
            </w:r>
          </w:p>
        </w:tc>
        <w:tc>
          <w:tcPr>
            <w:tcW w:w="1334" w:type="pct"/>
            <w:tcBorders>
              <w:top w:val="nil"/>
              <w:left w:val="nil"/>
              <w:bottom w:val="nil"/>
              <w:right w:val="nil"/>
            </w:tcBorders>
            <w:shd w:val="clear" w:color="auto" w:fill="FFFFFF"/>
          </w:tcPr>
          <w:p w14:paraId="0785BF6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169 (151, 189)</w:t>
            </w:r>
          </w:p>
        </w:tc>
        <w:tc>
          <w:tcPr>
            <w:tcW w:w="1334" w:type="pct"/>
            <w:tcBorders>
              <w:top w:val="nil"/>
              <w:left w:val="nil"/>
              <w:bottom w:val="nil"/>
              <w:right w:val="nil"/>
            </w:tcBorders>
            <w:shd w:val="clear" w:color="auto" w:fill="FFFFFF"/>
          </w:tcPr>
          <w:p w14:paraId="310BC72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186 (151, 206)</w:t>
            </w:r>
          </w:p>
        </w:tc>
        <w:tc>
          <w:tcPr>
            <w:tcW w:w="568" w:type="pct"/>
            <w:tcBorders>
              <w:top w:val="nil"/>
              <w:left w:val="nil"/>
              <w:bottom w:val="nil"/>
              <w:right w:val="nil"/>
            </w:tcBorders>
            <w:shd w:val="clear" w:color="auto" w:fill="FFFFFF"/>
          </w:tcPr>
          <w:p w14:paraId="2BE2FD2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539BC82C" w14:textId="77777777">
        <w:trPr>
          <w:trHeight w:val="320"/>
        </w:trPr>
        <w:tc>
          <w:tcPr>
            <w:tcW w:w="1444" w:type="pct"/>
            <w:tcBorders>
              <w:top w:val="nil"/>
              <w:left w:val="nil"/>
              <w:bottom w:val="nil"/>
              <w:right w:val="nil"/>
            </w:tcBorders>
            <w:shd w:val="clear" w:color="auto" w:fill="FFFFFF"/>
          </w:tcPr>
          <w:p w14:paraId="5ED01CD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α-HBDH</w:t>
            </w:r>
          </w:p>
        </w:tc>
        <w:tc>
          <w:tcPr>
            <w:tcW w:w="320" w:type="pct"/>
            <w:tcBorders>
              <w:top w:val="nil"/>
              <w:left w:val="nil"/>
              <w:bottom w:val="nil"/>
              <w:right w:val="nil"/>
            </w:tcBorders>
            <w:shd w:val="clear" w:color="auto" w:fill="FFFFFF"/>
          </w:tcPr>
          <w:p w14:paraId="70EED83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131</w:t>
            </w:r>
          </w:p>
        </w:tc>
        <w:tc>
          <w:tcPr>
            <w:tcW w:w="1334" w:type="pct"/>
            <w:tcBorders>
              <w:top w:val="nil"/>
              <w:left w:val="nil"/>
              <w:bottom w:val="nil"/>
              <w:right w:val="nil"/>
            </w:tcBorders>
            <w:shd w:val="clear" w:color="auto" w:fill="FFFFFF"/>
          </w:tcPr>
          <w:p w14:paraId="15E8AE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125 (109, 163)</w:t>
            </w:r>
          </w:p>
        </w:tc>
        <w:tc>
          <w:tcPr>
            <w:tcW w:w="1334" w:type="pct"/>
            <w:tcBorders>
              <w:top w:val="nil"/>
              <w:left w:val="nil"/>
              <w:bottom w:val="nil"/>
              <w:right w:val="nil"/>
            </w:tcBorders>
            <w:shd w:val="clear" w:color="auto" w:fill="FFFFFF"/>
          </w:tcPr>
          <w:p w14:paraId="1A70225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135 (117, 157)</w:t>
            </w:r>
          </w:p>
        </w:tc>
        <w:tc>
          <w:tcPr>
            <w:tcW w:w="568" w:type="pct"/>
            <w:tcBorders>
              <w:top w:val="nil"/>
              <w:left w:val="nil"/>
              <w:bottom w:val="nil"/>
              <w:right w:val="nil"/>
            </w:tcBorders>
            <w:shd w:val="clear" w:color="auto" w:fill="FFFFFF"/>
          </w:tcPr>
          <w:p w14:paraId="5AE30D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19E122B4" w14:textId="77777777">
        <w:trPr>
          <w:trHeight w:val="320"/>
        </w:trPr>
        <w:tc>
          <w:tcPr>
            <w:tcW w:w="1444" w:type="pct"/>
            <w:tcBorders>
              <w:top w:val="nil"/>
              <w:left w:val="nil"/>
              <w:bottom w:val="nil"/>
              <w:right w:val="nil"/>
            </w:tcBorders>
            <w:shd w:val="clear" w:color="auto" w:fill="FFFFFF"/>
          </w:tcPr>
          <w:p w14:paraId="1A5B1B1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LIP</w:t>
            </w:r>
          </w:p>
        </w:tc>
        <w:tc>
          <w:tcPr>
            <w:tcW w:w="320" w:type="pct"/>
            <w:tcBorders>
              <w:top w:val="nil"/>
              <w:left w:val="nil"/>
              <w:bottom w:val="nil"/>
              <w:right w:val="nil"/>
            </w:tcBorders>
            <w:shd w:val="clear" w:color="auto" w:fill="FFFFFF"/>
          </w:tcPr>
          <w:p w14:paraId="342B632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7F86A2A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6B1BE82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28A6964F"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5AD06B85" w14:textId="77777777">
        <w:trPr>
          <w:trHeight w:val="320"/>
        </w:trPr>
        <w:tc>
          <w:tcPr>
            <w:tcW w:w="1444" w:type="pct"/>
            <w:tcBorders>
              <w:top w:val="nil"/>
              <w:left w:val="nil"/>
              <w:bottom w:val="nil"/>
              <w:right w:val="nil"/>
            </w:tcBorders>
            <w:shd w:val="clear" w:color="auto" w:fill="FFFFFF"/>
          </w:tcPr>
          <w:p w14:paraId="6CFD0A3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CHOL</w:t>
            </w:r>
          </w:p>
        </w:tc>
        <w:tc>
          <w:tcPr>
            <w:tcW w:w="320" w:type="pct"/>
            <w:tcBorders>
              <w:top w:val="nil"/>
              <w:left w:val="nil"/>
              <w:bottom w:val="nil"/>
              <w:right w:val="nil"/>
            </w:tcBorders>
            <w:shd w:val="clear" w:color="auto" w:fill="FFFFFF"/>
          </w:tcPr>
          <w:p w14:paraId="427E9E8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w:t>
            </w:r>
          </w:p>
        </w:tc>
        <w:tc>
          <w:tcPr>
            <w:tcW w:w="1334" w:type="pct"/>
            <w:tcBorders>
              <w:top w:val="nil"/>
              <w:left w:val="nil"/>
              <w:bottom w:val="nil"/>
              <w:right w:val="nil"/>
            </w:tcBorders>
            <w:shd w:val="clear" w:color="auto" w:fill="FFFFFF"/>
          </w:tcPr>
          <w:p w14:paraId="0E93745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3.85 (2.97, 4.72)</w:t>
            </w:r>
          </w:p>
        </w:tc>
        <w:tc>
          <w:tcPr>
            <w:tcW w:w="1334" w:type="pct"/>
            <w:tcBorders>
              <w:top w:val="nil"/>
              <w:left w:val="nil"/>
              <w:bottom w:val="nil"/>
              <w:right w:val="nil"/>
            </w:tcBorders>
            <w:shd w:val="clear" w:color="auto" w:fill="FFFFFF"/>
          </w:tcPr>
          <w:p w14:paraId="49E2C6E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4.05 (3.53, 4.97)</w:t>
            </w:r>
          </w:p>
        </w:tc>
        <w:tc>
          <w:tcPr>
            <w:tcW w:w="568" w:type="pct"/>
            <w:tcBorders>
              <w:top w:val="nil"/>
              <w:left w:val="nil"/>
              <w:bottom w:val="nil"/>
              <w:right w:val="nil"/>
            </w:tcBorders>
            <w:shd w:val="clear" w:color="auto" w:fill="FFFFFF"/>
          </w:tcPr>
          <w:p w14:paraId="1BF6817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684BC330" w14:textId="77777777">
        <w:trPr>
          <w:trHeight w:val="320"/>
        </w:trPr>
        <w:tc>
          <w:tcPr>
            <w:tcW w:w="1444" w:type="pct"/>
            <w:tcBorders>
              <w:top w:val="nil"/>
              <w:left w:val="nil"/>
              <w:bottom w:val="nil"/>
              <w:right w:val="nil"/>
            </w:tcBorders>
            <w:shd w:val="clear" w:color="auto" w:fill="FFFFFF"/>
          </w:tcPr>
          <w:p w14:paraId="08B9B24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TG</w:t>
            </w:r>
          </w:p>
        </w:tc>
        <w:tc>
          <w:tcPr>
            <w:tcW w:w="320" w:type="pct"/>
            <w:tcBorders>
              <w:top w:val="nil"/>
              <w:left w:val="nil"/>
              <w:bottom w:val="nil"/>
              <w:right w:val="nil"/>
            </w:tcBorders>
            <w:shd w:val="clear" w:color="auto" w:fill="FFFFFF"/>
          </w:tcPr>
          <w:p w14:paraId="56F7E81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w:t>
            </w:r>
          </w:p>
        </w:tc>
        <w:tc>
          <w:tcPr>
            <w:tcW w:w="1334" w:type="pct"/>
            <w:tcBorders>
              <w:top w:val="nil"/>
              <w:left w:val="nil"/>
              <w:bottom w:val="nil"/>
              <w:right w:val="nil"/>
            </w:tcBorders>
            <w:shd w:val="clear" w:color="auto" w:fill="FFFFFF"/>
          </w:tcPr>
          <w:p w14:paraId="7F8E8B1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1.04 (1.02, 1.06)</w:t>
            </w:r>
          </w:p>
        </w:tc>
        <w:tc>
          <w:tcPr>
            <w:tcW w:w="1334" w:type="pct"/>
            <w:tcBorders>
              <w:top w:val="nil"/>
              <w:left w:val="nil"/>
              <w:bottom w:val="nil"/>
              <w:right w:val="nil"/>
            </w:tcBorders>
            <w:shd w:val="clear" w:color="auto" w:fill="FFFFFF"/>
          </w:tcPr>
          <w:p w14:paraId="1A7B1D6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1.20 (0.83, 1.80)</w:t>
            </w:r>
          </w:p>
        </w:tc>
        <w:tc>
          <w:tcPr>
            <w:tcW w:w="568" w:type="pct"/>
            <w:tcBorders>
              <w:top w:val="nil"/>
              <w:left w:val="nil"/>
              <w:bottom w:val="nil"/>
              <w:right w:val="nil"/>
            </w:tcBorders>
            <w:shd w:val="clear" w:color="auto" w:fill="FFFFFF"/>
          </w:tcPr>
          <w:p w14:paraId="002360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41CEFDEF" w14:textId="77777777">
        <w:trPr>
          <w:trHeight w:val="320"/>
        </w:trPr>
        <w:tc>
          <w:tcPr>
            <w:tcW w:w="1444" w:type="pct"/>
            <w:tcBorders>
              <w:top w:val="nil"/>
              <w:left w:val="nil"/>
              <w:bottom w:val="nil"/>
              <w:right w:val="nil"/>
            </w:tcBorders>
            <w:shd w:val="clear" w:color="auto" w:fill="FFFFFF"/>
          </w:tcPr>
          <w:p w14:paraId="3D8BF20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ADA</w:t>
            </w:r>
          </w:p>
        </w:tc>
        <w:tc>
          <w:tcPr>
            <w:tcW w:w="320" w:type="pct"/>
            <w:tcBorders>
              <w:top w:val="nil"/>
              <w:left w:val="nil"/>
              <w:bottom w:val="nil"/>
              <w:right w:val="nil"/>
            </w:tcBorders>
            <w:shd w:val="clear" w:color="auto" w:fill="FFFFFF"/>
          </w:tcPr>
          <w:p w14:paraId="3CD042B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1C9B65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109E549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251F6E16"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2A41BC4F" w14:textId="77777777">
        <w:trPr>
          <w:trHeight w:val="320"/>
        </w:trPr>
        <w:tc>
          <w:tcPr>
            <w:tcW w:w="1444" w:type="pct"/>
            <w:tcBorders>
              <w:top w:val="nil"/>
              <w:left w:val="nil"/>
              <w:bottom w:val="nil"/>
              <w:right w:val="nil"/>
            </w:tcBorders>
            <w:shd w:val="clear" w:color="auto" w:fill="FFFFFF"/>
          </w:tcPr>
          <w:p w14:paraId="3CF09FA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AMY</w:t>
            </w:r>
          </w:p>
        </w:tc>
        <w:tc>
          <w:tcPr>
            <w:tcW w:w="320" w:type="pct"/>
            <w:tcBorders>
              <w:top w:val="nil"/>
              <w:left w:val="nil"/>
              <w:bottom w:val="nil"/>
              <w:right w:val="nil"/>
            </w:tcBorders>
            <w:shd w:val="clear" w:color="auto" w:fill="FFFFFF"/>
          </w:tcPr>
          <w:p w14:paraId="76299DB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35952D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370D0E7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0AEFBD67"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2B06E17C" w14:textId="77777777">
        <w:trPr>
          <w:trHeight w:val="320"/>
        </w:trPr>
        <w:tc>
          <w:tcPr>
            <w:tcW w:w="1444" w:type="pct"/>
            <w:tcBorders>
              <w:top w:val="nil"/>
              <w:left w:val="nil"/>
              <w:bottom w:val="nil"/>
              <w:right w:val="nil"/>
            </w:tcBorders>
            <w:shd w:val="clear" w:color="auto" w:fill="FFFFFF"/>
          </w:tcPr>
          <w:p w14:paraId="36E1FCC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APOA1</w:t>
            </w:r>
          </w:p>
        </w:tc>
        <w:tc>
          <w:tcPr>
            <w:tcW w:w="320" w:type="pct"/>
            <w:tcBorders>
              <w:top w:val="nil"/>
              <w:left w:val="nil"/>
              <w:bottom w:val="nil"/>
              <w:right w:val="nil"/>
            </w:tcBorders>
            <w:shd w:val="clear" w:color="auto" w:fill="FFFFFF"/>
          </w:tcPr>
          <w:p w14:paraId="16AAAB6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2C7EF4E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1D85EAE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35918778"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3EA6A540" w14:textId="77777777">
        <w:trPr>
          <w:trHeight w:val="320"/>
        </w:trPr>
        <w:tc>
          <w:tcPr>
            <w:tcW w:w="1444" w:type="pct"/>
            <w:tcBorders>
              <w:top w:val="nil"/>
              <w:left w:val="nil"/>
              <w:bottom w:val="nil"/>
              <w:right w:val="nil"/>
            </w:tcBorders>
            <w:shd w:val="clear" w:color="auto" w:fill="FFFFFF"/>
          </w:tcPr>
          <w:p w14:paraId="4205123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APOB</w:t>
            </w:r>
          </w:p>
        </w:tc>
        <w:tc>
          <w:tcPr>
            <w:tcW w:w="320" w:type="pct"/>
            <w:tcBorders>
              <w:top w:val="nil"/>
              <w:left w:val="nil"/>
              <w:bottom w:val="nil"/>
              <w:right w:val="nil"/>
            </w:tcBorders>
            <w:shd w:val="clear" w:color="auto" w:fill="FFFFFF"/>
          </w:tcPr>
          <w:p w14:paraId="579781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6A4FB89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0F69F97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6F94E874"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6B1C633E" w14:textId="77777777">
        <w:trPr>
          <w:trHeight w:val="320"/>
        </w:trPr>
        <w:tc>
          <w:tcPr>
            <w:tcW w:w="1444" w:type="pct"/>
            <w:tcBorders>
              <w:top w:val="nil"/>
              <w:left w:val="nil"/>
              <w:bottom w:val="nil"/>
              <w:right w:val="nil"/>
            </w:tcBorders>
            <w:shd w:val="clear" w:color="auto" w:fill="FFFFFF"/>
          </w:tcPr>
          <w:p w14:paraId="1A1E4C8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HDL-C</w:t>
            </w:r>
          </w:p>
        </w:tc>
        <w:tc>
          <w:tcPr>
            <w:tcW w:w="320" w:type="pct"/>
            <w:tcBorders>
              <w:top w:val="nil"/>
              <w:left w:val="nil"/>
              <w:bottom w:val="nil"/>
              <w:right w:val="nil"/>
            </w:tcBorders>
            <w:shd w:val="clear" w:color="auto" w:fill="FFFFFF"/>
          </w:tcPr>
          <w:p w14:paraId="176A034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w:t>
            </w:r>
          </w:p>
        </w:tc>
        <w:tc>
          <w:tcPr>
            <w:tcW w:w="1334" w:type="pct"/>
            <w:tcBorders>
              <w:top w:val="nil"/>
              <w:left w:val="nil"/>
              <w:bottom w:val="nil"/>
              <w:right w:val="nil"/>
            </w:tcBorders>
            <w:shd w:val="clear" w:color="auto" w:fill="FFFFFF"/>
          </w:tcPr>
          <w:p w14:paraId="590C6B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1.04 (1.02, 1.05)</w:t>
            </w:r>
          </w:p>
        </w:tc>
        <w:tc>
          <w:tcPr>
            <w:tcW w:w="1334" w:type="pct"/>
            <w:tcBorders>
              <w:top w:val="nil"/>
              <w:left w:val="nil"/>
              <w:bottom w:val="nil"/>
              <w:right w:val="nil"/>
            </w:tcBorders>
            <w:shd w:val="clear" w:color="auto" w:fill="FFFFFF"/>
          </w:tcPr>
          <w:p w14:paraId="4C81E3A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1.07 (0.83, 1.31)</w:t>
            </w:r>
          </w:p>
        </w:tc>
        <w:tc>
          <w:tcPr>
            <w:tcW w:w="568" w:type="pct"/>
            <w:tcBorders>
              <w:top w:val="nil"/>
              <w:left w:val="nil"/>
              <w:bottom w:val="nil"/>
              <w:right w:val="nil"/>
            </w:tcBorders>
            <w:shd w:val="clear" w:color="auto" w:fill="FFFFFF"/>
          </w:tcPr>
          <w:p w14:paraId="2E075A3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0C63819F" w14:textId="77777777">
        <w:trPr>
          <w:trHeight w:val="320"/>
        </w:trPr>
        <w:tc>
          <w:tcPr>
            <w:tcW w:w="1444" w:type="pct"/>
            <w:tcBorders>
              <w:top w:val="nil"/>
              <w:left w:val="nil"/>
              <w:bottom w:val="nil"/>
              <w:right w:val="nil"/>
            </w:tcBorders>
            <w:shd w:val="clear" w:color="auto" w:fill="FFFFFF"/>
          </w:tcPr>
          <w:p w14:paraId="3B18200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LDL-C1</w:t>
            </w:r>
          </w:p>
        </w:tc>
        <w:tc>
          <w:tcPr>
            <w:tcW w:w="320" w:type="pct"/>
            <w:tcBorders>
              <w:top w:val="nil"/>
              <w:left w:val="nil"/>
              <w:bottom w:val="nil"/>
              <w:right w:val="nil"/>
            </w:tcBorders>
            <w:shd w:val="clear" w:color="auto" w:fill="FFFFFF"/>
          </w:tcPr>
          <w:p w14:paraId="2790C8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w:t>
            </w:r>
          </w:p>
        </w:tc>
        <w:tc>
          <w:tcPr>
            <w:tcW w:w="1334" w:type="pct"/>
            <w:tcBorders>
              <w:top w:val="nil"/>
              <w:left w:val="nil"/>
              <w:bottom w:val="nil"/>
              <w:right w:val="nil"/>
            </w:tcBorders>
            <w:shd w:val="clear" w:color="auto" w:fill="FFFFFF"/>
          </w:tcPr>
          <w:p w14:paraId="786936F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2.37 (1.60, 3.14)</w:t>
            </w:r>
          </w:p>
        </w:tc>
        <w:tc>
          <w:tcPr>
            <w:tcW w:w="1334" w:type="pct"/>
            <w:tcBorders>
              <w:top w:val="nil"/>
              <w:left w:val="nil"/>
              <w:bottom w:val="nil"/>
              <w:right w:val="nil"/>
            </w:tcBorders>
            <w:shd w:val="clear" w:color="auto" w:fill="FFFFFF"/>
          </w:tcPr>
          <w:p w14:paraId="776F42E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2.39 (2.08, 2.90)</w:t>
            </w:r>
          </w:p>
        </w:tc>
        <w:tc>
          <w:tcPr>
            <w:tcW w:w="568" w:type="pct"/>
            <w:tcBorders>
              <w:top w:val="nil"/>
              <w:left w:val="nil"/>
              <w:bottom w:val="nil"/>
              <w:right w:val="nil"/>
            </w:tcBorders>
            <w:shd w:val="clear" w:color="auto" w:fill="FFFFFF"/>
          </w:tcPr>
          <w:p w14:paraId="026589C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72CB2392" w14:textId="77777777">
        <w:trPr>
          <w:trHeight w:val="320"/>
        </w:trPr>
        <w:tc>
          <w:tcPr>
            <w:tcW w:w="1444" w:type="pct"/>
            <w:tcBorders>
              <w:top w:val="nil"/>
              <w:left w:val="nil"/>
              <w:bottom w:val="nil"/>
              <w:right w:val="nil"/>
            </w:tcBorders>
            <w:shd w:val="clear" w:color="auto" w:fill="FFFFFF"/>
          </w:tcPr>
          <w:p w14:paraId="60705A9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CysC</w:t>
            </w:r>
            <w:proofErr w:type="spellEnd"/>
          </w:p>
        </w:tc>
        <w:tc>
          <w:tcPr>
            <w:tcW w:w="320" w:type="pct"/>
            <w:tcBorders>
              <w:top w:val="nil"/>
              <w:left w:val="nil"/>
              <w:bottom w:val="nil"/>
              <w:right w:val="nil"/>
            </w:tcBorders>
            <w:shd w:val="clear" w:color="auto" w:fill="FFFFFF"/>
          </w:tcPr>
          <w:p w14:paraId="514F918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916</w:t>
            </w:r>
          </w:p>
        </w:tc>
        <w:tc>
          <w:tcPr>
            <w:tcW w:w="1334" w:type="pct"/>
            <w:tcBorders>
              <w:top w:val="nil"/>
              <w:left w:val="nil"/>
              <w:bottom w:val="nil"/>
              <w:right w:val="nil"/>
            </w:tcBorders>
            <w:shd w:val="clear" w:color="auto" w:fill="FFFFFF"/>
          </w:tcPr>
          <w:p w14:paraId="748E0A2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0.82 (0.68, 0.94)</w:t>
            </w:r>
          </w:p>
        </w:tc>
        <w:tc>
          <w:tcPr>
            <w:tcW w:w="1334" w:type="pct"/>
            <w:tcBorders>
              <w:top w:val="nil"/>
              <w:left w:val="nil"/>
              <w:bottom w:val="nil"/>
              <w:right w:val="nil"/>
            </w:tcBorders>
            <w:shd w:val="clear" w:color="auto" w:fill="FFFFFF"/>
          </w:tcPr>
          <w:p w14:paraId="082889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0.82 (0.67, 0.98)</w:t>
            </w:r>
          </w:p>
        </w:tc>
        <w:tc>
          <w:tcPr>
            <w:tcW w:w="568" w:type="pct"/>
            <w:tcBorders>
              <w:top w:val="nil"/>
              <w:left w:val="nil"/>
              <w:bottom w:val="nil"/>
              <w:right w:val="nil"/>
            </w:tcBorders>
            <w:shd w:val="clear" w:color="auto" w:fill="FFFFFF"/>
          </w:tcPr>
          <w:p w14:paraId="163E659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15F133BE" w14:textId="77777777">
        <w:trPr>
          <w:trHeight w:val="320"/>
        </w:trPr>
        <w:tc>
          <w:tcPr>
            <w:tcW w:w="1444" w:type="pct"/>
            <w:tcBorders>
              <w:top w:val="nil"/>
              <w:left w:val="nil"/>
              <w:bottom w:val="nil"/>
              <w:right w:val="nil"/>
            </w:tcBorders>
            <w:shd w:val="clear" w:color="auto" w:fill="FFFFFF"/>
          </w:tcPr>
          <w:p w14:paraId="7620853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PT</w:t>
            </w:r>
          </w:p>
        </w:tc>
        <w:tc>
          <w:tcPr>
            <w:tcW w:w="320" w:type="pct"/>
            <w:tcBorders>
              <w:top w:val="nil"/>
              <w:left w:val="nil"/>
              <w:bottom w:val="nil"/>
              <w:right w:val="nil"/>
            </w:tcBorders>
            <w:shd w:val="clear" w:color="auto" w:fill="FFFFFF"/>
          </w:tcPr>
          <w:p w14:paraId="58A3351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986</w:t>
            </w:r>
          </w:p>
        </w:tc>
        <w:tc>
          <w:tcPr>
            <w:tcW w:w="1334" w:type="pct"/>
            <w:tcBorders>
              <w:top w:val="nil"/>
              <w:left w:val="nil"/>
              <w:bottom w:val="nil"/>
              <w:right w:val="nil"/>
            </w:tcBorders>
            <w:shd w:val="clear" w:color="auto" w:fill="FFFFFF"/>
          </w:tcPr>
          <w:p w14:paraId="0839AB4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12.00 (11.40, 12.60)</w:t>
            </w:r>
          </w:p>
        </w:tc>
        <w:tc>
          <w:tcPr>
            <w:tcW w:w="1334" w:type="pct"/>
            <w:tcBorders>
              <w:top w:val="nil"/>
              <w:left w:val="nil"/>
              <w:bottom w:val="nil"/>
              <w:right w:val="nil"/>
            </w:tcBorders>
            <w:shd w:val="clear" w:color="auto" w:fill="FFFFFF"/>
          </w:tcPr>
          <w:p w14:paraId="276C5B1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11.80 (11.20, 12.50)</w:t>
            </w:r>
          </w:p>
        </w:tc>
        <w:tc>
          <w:tcPr>
            <w:tcW w:w="568" w:type="pct"/>
            <w:tcBorders>
              <w:top w:val="nil"/>
              <w:left w:val="nil"/>
              <w:bottom w:val="nil"/>
              <w:right w:val="nil"/>
            </w:tcBorders>
            <w:shd w:val="clear" w:color="auto" w:fill="FFFFFF"/>
          </w:tcPr>
          <w:p w14:paraId="02EE95B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0.047</w:t>
            </w:r>
          </w:p>
        </w:tc>
      </w:tr>
      <w:tr w:rsidR="00BD32BB" w:rsidRPr="00AE1D28" w14:paraId="79BD9F44" w14:textId="77777777">
        <w:trPr>
          <w:trHeight w:val="320"/>
        </w:trPr>
        <w:tc>
          <w:tcPr>
            <w:tcW w:w="1444" w:type="pct"/>
            <w:tcBorders>
              <w:top w:val="nil"/>
              <w:left w:val="nil"/>
              <w:bottom w:val="nil"/>
              <w:right w:val="nil"/>
            </w:tcBorders>
            <w:shd w:val="clear" w:color="auto" w:fill="FFFFFF"/>
          </w:tcPr>
          <w:p w14:paraId="615AB95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INR</w:t>
            </w:r>
          </w:p>
        </w:tc>
        <w:tc>
          <w:tcPr>
            <w:tcW w:w="320" w:type="pct"/>
            <w:tcBorders>
              <w:top w:val="nil"/>
              <w:left w:val="nil"/>
              <w:bottom w:val="nil"/>
              <w:right w:val="nil"/>
            </w:tcBorders>
            <w:shd w:val="clear" w:color="auto" w:fill="FFFFFF"/>
          </w:tcPr>
          <w:p w14:paraId="7085541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986</w:t>
            </w:r>
          </w:p>
        </w:tc>
        <w:tc>
          <w:tcPr>
            <w:tcW w:w="1334" w:type="pct"/>
            <w:tcBorders>
              <w:top w:val="nil"/>
              <w:left w:val="nil"/>
              <w:bottom w:val="nil"/>
              <w:right w:val="nil"/>
            </w:tcBorders>
            <w:shd w:val="clear" w:color="auto" w:fill="FFFFFF"/>
          </w:tcPr>
          <w:p w14:paraId="45F7B82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1.10 (1.05, 1.16)</w:t>
            </w:r>
          </w:p>
        </w:tc>
        <w:tc>
          <w:tcPr>
            <w:tcW w:w="1334" w:type="pct"/>
            <w:tcBorders>
              <w:top w:val="nil"/>
              <w:left w:val="nil"/>
              <w:bottom w:val="nil"/>
              <w:right w:val="nil"/>
            </w:tcBorders>
            <w:shd w:val="clear" w:color="auto" w:fill="FFFFFF"/>
          </w:tcPr>
          <w:p w14:paraId="4B60298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1.08 (1.03, 1.15)</w:t>
            </w:r>
          </w:p>
        </w:tc>
        <w:tc>
          <w:tcPr>
            <w:tcW w:w="568" w:type="pct"/>
            <w:tcBorders>
              <w:top w:val="nil"/>
              <w:left w:val="nil"/>
              <w:bottom w:val="nil"/>
              <w:right w:val="nil"/>
            </w:tcBorders>
            <w:shd w:val="clear" w:color="auto" w:fill="FFFFFF"/>
          </w:tcPr>
          <w:p w14:paraId="4324E6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0.045</w:t>
            </w:r>
          </w:p>
        </w:tc>
      </w:tr>
      <w:tr w:rsidR="00BD32BB" w:rsidRPr="00AE1D28" w14:paraId="72CD6448" w14:textId="77777777">
        <w:trPr>
          <w:trHeight w:val="320"/>
        </w:trPr>
        <w:tc>
          <w:tcPr>
            <w:tcW w:w="1444" w:type="pct"/>
            <w:tcBorders>
              <w:top w:val="nil"/>
              <w:left w:val="nil"/>
              <w:bottom w:val="nil"/>
              <w:right w:val="nil"/>
            </w:tcBorders>
            <w:shd w:val="clear" w:color="auto" w:fill="FFFFFF"/>
          </w:tcPr>
          <w:p w14:paraId="7A93F87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w:t>
            </w:r>
          </w:p>
        </w:tc>
        <w:tc>
          <w:tcPr>
            <w:tcW w:w="320" w:type="pct"/>
            <w:tcBorders>
              <w:top w:val="nil"/>
              <w:left w:val="nil"/>
              <w:bottom w:val="nil"/>
              <w:right w:val="nil"/>
            </w:tcBorders>
            <w:shd w:val="clear" w:color="auto" w:fill="FFFFFF"/>
          </w:tcPr>
          <w:p w14:paraId="19B0351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986</w:t>
            </w:r>
          </w:p>
        </w:tc>
        <w:tc>
          <w:tcPr>
            <w:tcW w:w="1334" w:type="pct"/>
            <w:tcBorders>
              <w:top w:val="nil"/>
              <w:left w:val="nil"/>
              <w:bottom w:val="nil"/>
              <w:right w:val="nil"/>
            </w:tcBorders>
            <w:shd w:val="clear" w:color="auto" w:fill="FFFFFF"/>
          </w:tcPr>
          <w:p w14:paraId="17F0917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29.70 (27.50, 31.60)</w:t>
            </w:r>
          </w:p>
        </w:tc>
        <w:tc>
          <w:tcPr>
            <w:tcW w:w="1334" w:type="pct"/>
            <w:tcBorders>
              <w:top w:val="nil"/>
              <w:left w:val="nil"/>
              <w:bottom w:val="nil"/>
              <w:right w:val="nil"/>
            </w:tcBorders>
            <w:shd w:val="clear" w:color="auto" w:fill="FFFFFF"/>
          </w:tcPr>
          <w:p w14:paraId="03083B6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29.50 (27.70, 31.30)</w:t>
            </w:r>
          </w:p>
        </w:tc>
        <w:tc>
          <w:tcPr>
            <w:tcW w:w="568" w:type="pct"/>
            <w:tcBorders>
              <w:top w:val="nil"/>
              <w:left w:val="nil"/>
              <w:bottom w:val="nil"/>
              <w:right w:val="nil"/>
            </w:tcBorders>
            <w:shd w:val="clear" w:color="auto" w:fill="FFFFFF"/>
          </w:tcPr>
          <w:p w14:paraId="6DDA828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60598F43" w14:textId="77777777">
        <w:trPr>
          <w:trHeight w:val="320"/>
        </w:trPr>
        <w:tc>
          <w:tcPr>
            <w:tcW w:w="1444" w:type="pct"/>
            <w:tcBorders>
              <w:top w:val="nil"/>
              <w:left w:val="nil"/>
              <w:bottom w:val="nil"/>
              <w:right w:val="nil"/>
            </w:tcBorders>
            <w:shd w:val="clear" w:color="auto" w:fill="FFFFFF"/>
          </w:tcPr>
          <w:p w14:paraId="4C8D11C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APTTR</w:t>
            </w:r>
          </w:p>
        </w:tc>
        <w:tc>
          <w:tcPr>
            <w:tcW w:w="320" w:type="pct"/>
            <w:tcBorders>
              <w:top w:val="nil"/>
              <w:left w:val="nil"/>
              <w:bottom w:val="nil"/>
              <w:right w:val="nil"/>
            </w:tcBorders>
            <w:shd w:val="clear" w:color="auto" w:fill="FFFFFF"/>
          </w:tcPr>
          <w:p w14:paraId="5AEF96E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974</w:t>
            </w:r>
          </w:p>
        </w:tc>
        <w:tc>
          <w:tcPr>
            <w:tcW w:w="1334" w:type="pct"/>
            <w:tcBorders>
              <w:top w:val="nil"/>
              <w:left w:val="nil"/>
              <w:bottom w:val="nil"/>
              <w:right w:val="nil"/>
            </w:tcBorders>
            <w:shd w:val="clear" w:color="auto" w:fill="FFFFFF"/>
          </w:tcPr>
          <w:p w14:paraId="347CB15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0.96 (0.89, 1.03)</w:t>
            </w:r>
          </w:p>
        </w:tc>
        <w:tc>
          <w:tcPr>
            <w:tcW w:w="1334" w:type="pct"/>
            <w:tcBorders>
              <w:top w:val="nil"/>
              <w:left w:val="nil"/>
              <w:bottom w:val="nil"/>
              <w:right w:val="nil"/>
            </w:tcBorders>
            <w:shd w:val="clear" w:color="auto" w:fill="FFFFFF"/>
          </w:tcPr>
          <w:p w14:paraId="2EAC7B3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0.96 (0.90, 1.01)</w:t>
            </w:r>
          </w:p>
        </w:tc>
        <w:tc>
          <w:tcPr>
            <w:tcW w:w="568" w:type="pct"/>
            <w:tcBorders>
              <w:top w:val="nil"/>
              <w:left w:val="nil"/>
              <w:bottom w:val="nil"/>
              <w:right w:val="nil"/>
            </w:tcBorders>
            <w:shd w:val="clear" w:color="auto" w:fill="FFFFFF"/>
          </w:tcPr>
          <w:p w14:paraId="2A0016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30FF4681" w14:textId="77777777">
        <w:trPr>
          <w:trHeight w:val="320"/>
        </w:trPr>
        <w:tc>
          <w:tcPr>
            <w:tcW w:w="1444" w:type="pct"/>
            <w:tcBorders>
              <w:top w:val="nil"/>
              <w:left w:val="nil"/>
              <w:bottom w:val="nil"/>
              <w:right w:val="nil"/>
            </w:tcBorders>
            <w:shd w:val="clear" w:color="auto" w:fill="FFFFFF"/>
          </w:tcPr>
          <w:p w14:paraId="66D9E82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FIB</w:t>
            </w:r>
          </w:p>
        </w:tc>
        <w:tc>
          <w:tcPr>
            <w:tcW w:w="320" w:type="pct"/>
            <w:tcBorders>
              <w:top w:val="nil"/>
              <w:left w:val="nil"/>
              <w:bottom w:val="nil"/>
              <w:right w:val="nil"/>
            </w:tcBorders>
            <w:shd w:val="clear" w:color="auto" w:fill="FFFFFF"/>
          </w:tcPr>
          <w:p w14:paraId="50AD540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987</w:t>
            </w:r>
          </w:p>
        </w:tc>
        <w:tc>
          <w:tcPr>
            <w:tcW w:w="1334" w:type="pct"/>
            <w:tcBorders>
              <w:top w:val="nil"/>
              <w:left w:val="nil"/>
              <w:bottom w:val="nil"/>
              <w:right w:val="nil"/>
            </w:tcBorders>
            <w:shd w:val="clear" w:color="auto" w:fill="FFFFFF"/>
          </w:tcPr>
          <w:p w14:paraId="247D5B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3.74 (3.18, 4.25)</w:t>
            </w:r>
          </w:p>
        </w:tc>
        <w:tc>
          <w:tcPr>
            <w:tcW w:w="1334" w:type="pct"/>
            <w:tcBorders>
              <w:top w:val="nil"/>
              <w:left w:val="nil"/>
              <w:bottom w:val="nil"/>
              <w:right w:val="nil"/>
            </w:tcBorders>
            <w:shd w:val="clear" w:color="auto" w:fill="FFFFFF"/>
          </w:tcPr>
          <w:p w14:paraId="781F7D8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3.36 (2.86, 3.96)</w:t>
            </w:r>
          </w:p>
        </w:tc>
        <w:tc>
          <w:tcPr>
            <w:tcW w:w="568" w:type="pct"/>
            <w:tcBorders>
              <w:top w:val="nil"/>
              <w:left w:val="nil"/>
              <w:bottom w:val="nil"/>
              <w:right w:val="nil"/>
            </w:tcBorders>
            <w:shd w:val="clear" w:color="auto" w:fill="FFFFFF"/>
          </w:tcPr>
          <w:p w14:paraId="6B1F760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0.001</w:t>
            </w:r>
          </w:p>
        </w:tc>
      </w:tr>
      <w:tr w:rsidR="00BD32BB" w:rsidRPr="00AE1D28" w14:paraId="7380154E" w14:textId="77777777">
        <w:trPr>
          <w:trHeight w:val="320"/>
        </w:trPr>
        <w:tc>
          <w:tcPr>
            <w:tcW w:w="1444" w:type="pct"/>
            <w:tcBorders>
              <w:top w:val="nil"/>
              <w:left w:val="nil"/>
              <w:bottom w:val="nil"/>
              <w:right w:val="nil"/>
            </w:tcBorders>
            <w:shd w:val="clear" w:color="auto" w:fill="FFFFFF"/>
          </w:tcPr>
          <w:p w14:paraId="4C408E9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w:t>
            </w:r>
          </w:p>
        </w:tc>
        <w:tc>
          <w:tcPr>
            <w:tcW w:w="320" w:type="pct"/>
            <w:tcBorders>
              <w:top w:val="nil"/>
              <w:left w:val="nil"/>
              <w:bottom w:val="nil"/>
              <w:right w:val="nil"/>
            </w:tcBorders>
            <w:shd w:val="clear" w:color="auto" w:fill="FFFFFF"/>
          </w:tcPr>
          <w:p w14:paraId="63AC0F6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986</w:t>
            </w:r>
          </w:p>
        </w:tc>
        <w:tc>
          <w:tcPr>
            <w:tcW w:w="1334" w:type="pct"/>
            <w:tcBorders>
              <w:top w:val="nil"/>
              <w:left w:val="nil"/>
              <w:bottom w:val="nil"/>
              <w:right w:val="nil"/>
            </w:tcBorders>
            <w:shd w:val="clear" w:color="auto" w:fill="FFFFFF"/>
          </w:tcPr>
          <w:p w14:paraId="5AD6B6C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14.00 (13.30, 15.20)</w:t>
            </w:r>
          </w:p>
        </w:tc>
        <w:tc>
          <w:tcPr>
            <w:tcW w:w="1334" w:type="pct"/>
            <w:tcBorders>
              <w:top w:val="nil"/>
              <w:left w:val="nil"/>
              <w:bottom w:val="nil"/>
              <w:right w:val="nil"/>
            </w:tcBorders>
            <w:shd w:val="clear" w:color="auto" w:fill="FFFFFF"/>
          </w:tcPr>
          <w:p w14:paraId="7A2E04F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14.20 (13.40, 15.00)</w:t>
            </w:r>
          </w:p>
        </w:tc>
        <w:tc>
          <w:tcPr>
            <w:tcW w:w="568" w:type="pct"/>
            <w:tcBorders>
              <w:top w:val="nil"/>
              <w:left w:val="nil"/>
              <w:bottom w:val="nil"/>
              <w:right w:val="nil"/>
            </w:tcBorders>
            <w:shd w:val="clear" w:color="auto" w:fill="FFFFFF"/>
          </w:tcPr>
          <w:p w14:paraId="5282804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496F4C9D" w14:textId="77777777">
        <w:trPr>
          <w:trHeight w:val="320"/>
        </w:trPr>
        <w:tc>
          <w:tcPr>
            <w:tcW w:w="1444" w:type="pct"/>
            <w:tcBorders>
              <w:top w:val="nil"/>
              <w:left w:val="nil"/>
              <w:bottom w:val="nil"/>
              <w:right w:val="nil"/>
            </w:tcBorders>
            <w:shd w:val="clear" w:color="auto" w:fill="FFFFFF"/>
          </w:tcPr>
          <w:p w14:paraId="13BE58A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TTR</w:t>
            </w:r>
          </w:p>
        </w:tc>
        <w:tc>
          <w:tcPr>
            <w:tcW w:w="320" w:type="pct"/>
            <w:tcBorders>
              <w:top w:val="nil"/>
              <w:left w:val="nil"/>
              <w:bottom w:val="nil"/>
              <w:right w:val="nil"/>
            </w:tcBorders>
            <w:shd w:val="clear" w:color="auto" w:fill="FFFFFF"/>
          </w:tcPr>
          <w:p w14:paraId="085C00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974</w:t>
            </w:r>
          </w:p>
        </w:tc>
        <w:tc>
          <w:tcPr>
            <w:tcW w:w="1334" w:type="pct"/>
            <w:tcBorders>
              <w:top w:val="nil"/>
              <w:left w:val="nil"/>
              <w:bottom w:val="nil"/>
              <w:right w:val="nil"/>
            </w:tcBorders>
            <w:shd w:val="clear" w:color="auto" w:fill="FFFFFF"/>
          </w:tcPr>
          <w:p w14:paraId="4C927F9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1.04 (0.99, 1.13)</w:t>
            </w:r>
          </w:p>
        </w:tc>
        <w:tc>
          <w:tcPr>
            <w:tcW w:w="1334" w:type="pct"/>
            <w:tcBorders>
              <w:top w:val="nil"/>
              <w:left w:val="nil"/>
              <w:bottom w:val="nil"/>
              <w:right w:val="nil"/>
            </w:tcBorders>
            <w:shd w:val="clear" w:color="auto" w:fill="FFFFFF"/>
          </w:tcPr>
          <w:p w14:paraId="2B353A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 (1.00, 1.12)</w:t>
            </w:r>
          </w:p>
        </w:tc>
        <w:tc>
          <w:tcPr>
            <w:tcW w:w="568" w:type="pct"/>
            <w:tcBorders>
              <w:top w:val="nil"/>
              <w:left w:val="nil"/>
              <w:bottom w:val="nil"/>
              <w:right w:val="nil"/>
            </w:tcBorders>
            <w:shd w:val="clear" w:color="auto" w:fill="FFFFFF"/>
          </w:tcPr>
          <w:p w14:paraId="340BF2D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0784D974" w14:textId="77777777">
        <w:trPr>
          <w:trHeight w:val="320"/>
        </w:trPr>
        <w:tc>
          <w:tcPr>
            <w:tcW w:w="1444" w:type="pct"/>
            <w:tcBorders>
              <w:top w:val="nil"/>
              <w:left w:val="nil"/>
              <w:bottom w:val="nil"/>
              <w:right w:val="nil"/>
            </w:tcBorders>
            <w:shd w:val="clear" w:color="auto" w:fill="FFFFFF"/>
          </w:tcPr>
          <w:p w14:paraId="4DDAF33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D-DIMER</w:t>
            </w:r>
          </w:p>
        </w:tc>
        <w:tc>
          <w:tcPr>
            <w:tcW w:w="320" w:type="pct"/>
            <w:tcBorders>
              <w:top w:val="nil"/>
              <w:left w:val="nil"/>
              <w:bottom w:val="nil"/>
              <w:right w:val="nil"/>
            </w:tcBorders>
            <w:shd w:val="clear" w:color="auto" w:fill="FFFFFF"/>
          </w:tcPr>
          <w:p w14:paraId="63B11FB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984</w:t>
            </w:r>
          </w:p>
        </w:tc>
        <w:tc>
          <w:tcPr>
            <w:tcW w:w="1334" w:type="pct"/>
            <w:tcBorders>
              <w:top w:val="nil"/>
              <w:left w:val="nil"/>
              <w:bottom w:val="nil"/>
              <w:right w:val="nil"/>
            </w:tcBorders>
            <w:shd w:val="clear" w:color="auto" w:fill="FFFFFF"/>
          </w:tcPr>
          <w:p w14:paraId="1D1B1CD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0.50 (0.26, 0.94)</w:t>
            </w:r>
          </w:p>
        </w:tc>
        <w:tc>
          <w:tcPr>
            <w:tcW w:w="1334" w:type="pct"/>
            <w:tcBorders>
              <w:top w:val="nil"/>
              <w:left w:val="nil"/>
              <w:bottom w:val="nil"/>
              <w:right w:val="nil"/>
            </w:tcBorders>
            <w:shd w:val="clear" w:color="auto" w:fill="FFFFFF"/>
          </w:tcPr>
          <w:p w14:paraId="342EC1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0.47 (0.23, 1.13)</w:t>
            </w:r>
          </w:p>
        </w:tc>
        <w:tc>
          <w:tcPr>
            <w:tcW w:w="568" w:type="pct"/>
            <w:tcBorders>
              <w:top w:val="nil"/>
              <w:left w:val="nil"/>
              <w:bottom w:val="nil"/>
              <w:right w:val="nil"/>
            </w:tcBorders>
            <w:shd w:val="clear" w:color="auto" w:fill="FFFFFF"/>
          </w:tcPr>
          <w:p w14:paraId="00CE5AF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5B8573BC" w14:textId="77777777">
        <w:trPr>
          <w:trHeight w:val="320"/>
        </w:trPr>
        <w:tc>
          <w:tcPr>
            <w:tcW w:w="1444" w:type="pct"/>
            <w:tcBorders>
              <w:top w:val="nil"/>
              <w:left w:val="nil"/>
              <w:bottom w:val="nil"/>
              <w:right w:val="nil"/>
            </w:tcBorders>
            <w:shd w:val="clear" w:color="auto" w:fill="FFFFFF"/>
          </w:tcPr>
          <w:p w14:paraId="0E96E63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FDP</w:t>
            </w:r>
          </w:p>
        </w:tc>
        <w:tc>
          <w:tcPr>
            <w:tcW w:w="320" w:type="pct"/>
            <w:tcBorders>
              <w:top w:val="nil"/>
              <w:left w:val="nil"/>
              <w:bottom w:val="nil"/>
              <w:right w:val="nil"/>
            </w:tcBorders>
            <w:shd w:val="clear" w:color="auto" w:fill="FFFFFF"/>
          </w:tcPr>
          <w:p w14:paraId="4E09F43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488</w:t>
            </w:r>
          </w:p>
        </w:tc>
        <w:tc>
          <w:tcPr>
            <w:tcW w:w="1334" w:type="pct"/>
            <w:tcBorders>
              <w:top w:val="nil"/>
              <w:left w:val="nil"/>
              <w:bottom w:val="nil"/>
              <w:right w:val="nil"/>
            </w:tcBorders>
            <w:shd w:val="clear" w:color="auto" w:fill="FFFFFF"/>
          </w:tcPr>
          <w:p w14:paraId="6EEA3D8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4.6 (1.5, 8.3)</w:t>
            </w:r>
          </w:p>
        </w:tc>
        <w:tc>
          <w:tcPr>
            <w:tcW w:w="1334" w:type="pct"/>
            <w:tcBorders>
              <w:top w:val="nil"/>
              <w:left w:val="nil"/>
              <w:bottom w:val="nil"/>
              <w:right w:val="nil"/>
            </w:tcBorders>
            <w:shd w:val="clear" w:color="auto" w:fill="FFFFFF"/>
          </w:tcPr>
          <w:p w14:paraId="2B4742E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3.0 (0.8, 8.2)</w:t>
            </w:r>
          </w:p>
        </w:tc>
        <w:tc>
          <w:tcPr>
            <w:tcW w:w="568" w:type="pct"/>
            <w:tcBorders>
              <w:top w:val="nil"/>
              <w:left w:val="nil"/>
              <w:bottom w:val="nil"/>
              <w:right w:val="nil"/>
            </w:tcBorders>
            <w:shd w:val="clear" w:color="auto" w:fill="FFFFFF"/>
          </w:tcPr>
          <w:p w14:paraId="67DE704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3F54C056" w14:textId="77777777">
        <w:trPr>
          <w:trHeight w:val="320"/>
        </w:trPr>
        <w:tc>
          <w:tcPr>
            <w:tcW w:w="5000" w:type="pct"/>
            <w:gridSpan w:val="5"/>
            <w:tcBorders>
              <w:top w:val="single" w:sz="4" w:space="0" w:color="000000"/>
              <w:left w:val="nil"/>
              <w:bottom w:val="nil"/>
              <w:right w:val="nil"/>
            </w:tcBorders>
            <w:shd w:val="clear" w:color="auto" w:fill="FFFFFF"/>
            <w:vAlign w:val="center"/>
          </w:tcPr>
          <w:p w14:paraId="29B5D26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t>1</w:t>
            </w:r>
            <w:r w:rsidRPr="00AE1D28">
              <w:rPr>
                <w:rFonts w:ascii="Times New Roman" w:eastAsia="宋体" w:hAnsi="Times New Roman" w:cs="Times New Roman"/>
                <w:snapToGrid/>
                <w:sz w:val="20"/>
                <w:szCs w:val="20"/>
                <w:lang w:eastAsia="zh-CN"/>
              </w:rPr>
              <w:t>n (%); Median (Q1, Q3)</w:t>
            </w:r>
          </w:p>
        </w:tc>
      </w:tr>
      <w:tr w:rsidR="00BD32BB" w:rsidRPr="00AE1D28" w14:paraId="4DB4837A" w14:textId="77777777">
        <w:trPr>
          <w:trHeight w:val="320"/>
        </w:trPr>
        <w:tc>
          <w:tcPr>
            <w:tcW w:w="5000" w:type="pct"/>
            <w:gridSpan w:val="5"/>
            <w:tcBorders>
              <w:top w:val="nil"/>
              <w:left w:val="nil"/>
              <w:bottom w:val="single" w:sz="4" w:space="0" w:color="000000"/>
              <w:right w:val="nil"/>
            </w:tcBorders>
            <w:shd w:val="clear" w:color="auto" w:fill="FFFFFF"/>
            <w:vAlign w:val="center"/>
          </w:tcPr>
          <w:p w14:paraId="316368B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t>2</w:t>
            </w:r>
            <w:r w:rsidRPr="00AE1D28">
              <w:rPr>
                <w:rFonts w:ascii="Times New Roman" w:eastAsia="宋体" w:hAnsi="Times New Roman" w:cs="Times New Roman"/>
                <w:snapToGrid/>
                <w:sz w:val="20"/>
                <w:szCs w:val="20"/>
                <w:lang w:eastAsia="zh-CN"/>
              </w:rPr>
              <w:t>Pearson's Chi-squared test; Wilcoxon rank sum test; NA; Wilcoxon rank sum exact test</w:t>
            </w:r>
          </w:p>
        </w:tc>
      </w:tr>
    </w:tbl>
    <w:p w14:paraId="2124C11B" w14:textId="7997BC99" w:rsidR="00BD32BB" w:rsidRPr="00AE1D28" w:rsidRDefault="00AE1D28">
      <w:pPr>
        <w:pStyle w:val="afff7"/>
        <w:jc w:val="left"/>
        <w:rPr>
          <w:rFonts w:ascii="Times New Roman" w:hAnsi="Times New Roman"/>
          <w:snapToGrid w:val="0"/>
          <w:sz w:val="24"/>
          <w:szCs w:val="24"/>
          <w:lang w:bidi="ar"/>
        </w:rPr>
      </w:pPr>
      <w:bookmarkStart w:id="55" w:name="OLE_LINK18"/>
      <w:bookmarkStart w:id="56" w:name="_Toc234958838"/>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 xml:space="preserve">15. Comparison of baseline characteristics among the </w:t>
      </w:r>
      <w:proofErr w:type="spellStart"/>
      <w:r w:rsidR="00886DF8" w:rsidRPr="00AE1D28">
        <w:rPr>
          <w:rFonts w:ascii="Times New Roman" w:hAnsi="Times New Roman"/>
          <w:snapToGrid w:val="0"/>
          <w:sz w:val="24"/>
          <w:szCs w:val="24"/>
          <w:lang w:bidi="ar"/>
        </w:rPr>
        <w:t>dMMR</w:t>
      </w:r>
      <w:proofErr w:type="spellEnd"/>
      <w:r w:rsidR="00886DF8" w:rsidRPr="00AE1D28">
        <w:rPr>
          <w:rFonts w:ascii="Times New Roman" w:hAnsi="Times New Roman"/>
          <w:snapToGrid w:val="0"/>
          <w:sz w:val="24"/>
          <w:szCs w:val="24"/>
          <w:lang w:bidi="ar"/>
        </w:rPr>
        <w:t xml:space="preserve"> group and the </w:t>
      </w:r>
      <w:proofErr w:type="spellStart"/>
      <w:r w:rsidR="00886DF8" w:rsidRPr="00AE1D28">
        <w:rPr>
          <w:rFonts w:ascii="Times New Roman" w:hAnsi="Times New Roman"/>
          <w:snapToGrid w:val="0"/>
          <w:sz w:val="24"/>
          <w:szCs w:val="24"/>
          <w:lang w:bidi="ar"/>
        </w:rPr>
        <w:t>pMMR</w:t>
      </w:r>
      <w:proofErr w:type="spellEnd"/>
      <w:r w:rsidR="00886DF8" w:rsidRPr="00AE1D28">
        <w:rPr>
          <w:rFonts w:ascii="Times New Roman" w:hAnsi="Times New Roman"/>
          <w:snapToGrid w:val="0"/>
          <w:sz w:val="24"/>
          <w:szCs w:val="24"/>
          <w:lang w:bidi="ar"/>
        </w:rPr>
        <w:t xml:space="preserve"> group in the ZHWHU cohort</w:t>
      </w:r>
      <w:bookmarkEnd w:id="56"/>
    </w:p>
    <w:p w14:paraId="1A10DDDC" w14:textId="77777777" w:rsidR="00BD32BB" w:rsidRPr="00AE1D28" w:rsidRDefault="00000000">
      <w:pPr>
        <w:rPr>
          <w:rFonts w:ascii="Times New Roman" w:eastAsia="Times New Roman" w:hAnsi="Times New Roman" w:cs="Times New Roman"/>
          <w:sz w:val="20"/>
          <w:szCs w:val="20"/>
          <w:lang w:eastAsia="zh-CN" w:bidi="ar"/>
        </w:rPr>
      </w:pPr>
      <w:r w:rsidRPr="00AE1D28">
        <w:rPr>
          <w:rFonts w:ascii="Times New Roman" w:eastAsia="Times New Roman" w:hAnsi="Times New Roman" w:cs="Times New Roman"/>
          <w:sz w:val="20"/>
          <w:szCs w:val="20"/>
          <w:lang w:eastAsia="zh-CN" w:bidi="ar"/>
        </w:rPr>
        <w:lastRenderedPageBreak/>
        <w:t xml:space="preserve">This table presents descriptive statistics of demographic characteristics, clinical features, and laboratory test indicators for the </w:t>
      </w:r>
      <w:r w:rsidRPr="00AE1D28">
        <w:rPr>
          <w:rFonts w:ascii="Times New Roman" w:eastAsiaTheme="minorEastAsia" w:hAnsi="Times New Roman" w:cs="Times New Roman"/>
          <w:sz w:val="20"/>
          <w:szCs w:val="20"/>
          <w:lang w:eastAsia="zh-CN" w:bidi="ar"/>
        </w:rPr>
        <w:t>two</w:t>
      </w:r>
      <w:r w:rsidRPr="00AE1D28">
        <w:rPr>
          <w:rFonts w:ascii="Times New Roman" w:eastAsia="Times New Roman" w:hAnsi="Times New Roman" w:cs="Times New Roman"/>
          <w:sz w:val="20"/>
          <w:szCs w:val="20"/>
          <w:lang w:eastAsia="zh-CN" w:bidi="ar"/>
        </w:rPr>
        <w:t xml:space="preserve"> groups within the </w:t>
      </w:r>
      <w:bookmarkStart w:id="57" w:name="OLE_LINK4"/>
      <w:proofErr w:type="spellStart"/>
      <w:r w:rsidRPr="00AE1D28">
        <w:rPr>
          <w:rFonts w:ascii="Times New Roman" w:eastAsia="Times New Roman" w:hAnsi="Times New Roman" w:cs="Times New Roman"/>
          <w:sz w:val="20"/>
          <w:szCs w:val="20"/>
          <w:lang w:eastAsia="zh-CN" w:bidi="ar"/>
        </w:rPr>
        <w:t>Zhongnan</w:t>
      </w:r>
      <w:proofErr w:type="spellEnd"/>
      <w:r w:rsidRPr="00AE1D28">
        <w:rPr>
          <w:rFonts w:ascii="Times New Roman" w:eastAsia="Times New Roman" w:hAnsi="Times New Roman" w:cs="Times New Roman"/>
          <w:sz w:val="20"/>
          <w:szCs w:val="20"/>
          <w:lang w:eastAsia="zh-CN" w:bidi="ar"/>
        </w:rPr>
        <w:t xml:space="preserve"> Hospital of Wuhan University</w:t>
      </w:r>
      <w:bookmarkEnd w:id="57"/>
      <w:r w:rsidRPr="00AE1D28">
        <w:rPr>
          <w:rFonts w:ascii="Times New Roman" w:eastAsia="Times New Roman" w:hAnsi="Times New Roman" w:cs="Times New Roman"/>
          <w:sz w:val="20"/>
          <w:szCs w:val="20"/>
          <w:lang w:eastAsia="zh-CN" w:bidi="ar"/>
        </w:rPr>
        <w:t xml:space="preserve"> (</w:t>
      </w:r>
      <w:proofErr w:type="spellStart"/>
      <w:r w:rsidRPr="00AE1D28">
        <w:rPr>
          <w:rFonts w:ascii="Times New Roman" w:eastAsia="Times New Roman" w:hAnsi="Times New Roman" w:cs="Times New Roman"/>
          <w:sz w:val="20"/>
          <w:szCs w:val="20"/>
          <w:lang w:eastAsia="zh-CN" w:bidi="ar"/>
        </w:rPr>
        <w:t>dMMR</w:t>
      </w:r>
      <w:proofErr w:type="spellEnd"/>
      <w:r w:rsidRPr="00AE1D28">
        <w:rPr>
          <w:rFonts w:ascii="Times New Roman" w:eastAsia="Times New Roman" w:hAnsi="Times New Roman" w:cs="Times New Roman"/>
          <w:sz w:val="20"/>
          <w:szCs w:val="20"/>
          <w:lang w:eastAsia="zh-CN" w:bidi="ar"/>
        </w:rPr>
        <w:t>: N=</w:t>
      </w:r>
      <w:r w:rsidRPr="00AE1D28">
        <w:rPr>
          <w:rFonts w:ascii="Times New Roman" w:eastAsiaTheme="minorEastAsia" w:hAnsi="Times New Roman" w:cs="Times New Roman"/>
          <w:sz w:val="20"/>
          <w:szCs w:val="20"/>
          <w:lang w:eastAsia="zh-CN" w:bidi="ar"/>
        </w:rPr>
        <w:t>87</w:t>
      </w:r>
      <w:r w:rsidRPr="00AE1D28">
        <w:rPr>
          <w:rFonts w:ascii="Times New Roman" w:eastAsia="Times New Roman" w:hAnsi="Times New Roman" w:cs="Times New Roman"/>
          <w:sz w:val="20"/>
          <w:szCs w:val="20"/>
          <w:lang w:eastAsia="zh-CN" w:bidi="ar"/>
        </w:rPr>
        <w:t>; colorectal cancer: N=</w:t>
      </w:r>
      <w:r w:rsidRPr="00AE1D28">
        <w:rPr>
          <w:rFonts w:ascii="Times New Roman" w:eastAsiaTheme="minorEastAsia" w:hAnsi="Times New Roman" w:cs="Times New Roman"/>
          <w:sz w:val="20"/>
          <w:szCs w:val="20"/>
          <w:lang w:eastAsia="zh-CN" w:bidi="ar"/>
        </w:rPr>
        <w:t>900</w:t>
      </w:r>
      <w:r w:rsidRPr="00AE1D28">
        <w:rPr>
          <w:rFonts w:ascii="Times New Roman" w:eastAsia="Times New Roman" w:hAnsi="Times New Roman" w:cs="Times New Roman"/>
          <w:sz w:val="20"/>
          <w:szCs w:val="20"/>
          <w:lang w:eastAsia="zh-CN" w:bidi="ar"/>
        </w:rPr>
        <w:t>). Categorical variables are presented as counts (percentages), and continuous variables as median (first quartile, third quartile). Between-group comparisons were performed using Pearson’s chi</w:t>
      </w:r>
      <w:r w:rsidRPr="00AE1D28">
        <w:rPr>
          <w:rFonts w:ascii="Times New Roman" w:eastAsia="Times New Roman" w:hAnsi="Times New Roman" w:cs="Times New Roman"/>
          <w:sz w:val="20"/>
          <w:szCs w:val="20"/>
          <w:lang w:eastAsia="zh-CN" w:bidi="ar"/>
        </w:rPr>
        <w:noBreakHyphen/>
        <w:t>square test (categorical variables) or Welch’s two-sample t-test (continuous variables). Abbreviations are provided in the table</w:t>
      </w:r>
    </w:p>
    <w:p w14:paraId="141C0B7B" w14:textId="77777777" w:rsidR="00BD32BB" w:rsidRPr="00AE1D28" w:rsidRDefault="00000000">
      <w:pPr>
        <w:kinsoku/>
        <w:autoSpaceDE/>
        <w:autoSpaceDN/>
        <w:adjustRightInd/>
        <w:snapToGrid/>
        <w:textAlignment w:val="auto"/>
        <w:rPr>
          <w:rFonts w:ascii="Times New Roman" w:eastAsia="Times New Roman" w:hAnsi="Times New Roman" w:cs="Times New Roman"/>
          <w:sz w:val="20"/>
          <w:szCs w:val="20"/>
          <w:lang w:eastAsia="zh-CN" w:bidi="ar"/>
        </w:rPr>
      </w:pPr>
      <w:r w:rsidRPr="00AE1D28">
        <w:rPr>
          <w:rFonts w:ascii="Times New Roman" w:eastAsia="Times New Roman" w:hAnsi="Times New Roman" w:cs="Times New Roman"/>
          <w:sz w:val="20"/>
          <w:szCs w:val="20"/>
          <w:lang w:eastAsia="zh-CN" w:bidi="ar"/>
        </w:rPr>
        <w:br w:type="page"/>
      </w:r>
    </w:p>
    <w:tbl>
      <w:tblPr>
        <w:tblW w:w="5000" w:type="pct"/>
        <w:tblLook w:val="04A0" w:firstRow="1" w:lastRow="0" w:firstColumn="1" w:lastColumn="0" w:noHBand="0" w:noVBand="1"/>
      </w:tblPr>
      <w:tblGrid>
        <w:gridCol w:w="2776"/>
        <w:gridCol w:w="795"/>
        <w:gridCol w:w="2564"/>
        <w:gridCol w:w="2564"/>
        <w:gridCol w:w="1088"/>
      </w:tblGrid>
      <w:tr w:rsidR="00BD32BB" w:rsidRPr="00AE1D28" w14:paraId="2F15F5C8" w14:textId="77777777">
        <w:trPr>
          <w:trHeight w:val="300"/>
        </w:trPr>
        <w:tc>
          <w:tcPr>
            <w:tcW w:w="1418" w:type="pct"/>
            <w:vMerge w:val="restart"/>
            <w:tcBorders>
              <w:top w:val="single" w:sz="8" w:space="0" w:color="000000"/>
              <w:left w:val="nil"/>
              <w:bottom w:val="single" w:sz="8" w:space="0" w:color="000000"/>
              <w:right w:val="nil"/>
            </w:tcBorders>
            <w:shd w:val="clear" w:color="auto" w:fill="FFFFFF"/>
            <w:vAlign w:val="center"/>
          </w:tcPr>
          <w:bookmarkEnd w:id="55"/>
          <w:p w14:paraId="12F116E6" w14:textId="77777777" w:rsidR="00BD32BB" w:rsidRPr="00AE1D28" w:rsidRDefault="00000000">
            <w:pPr>
              <w:kinsoku/>
              <w:autoSpaceDE/>
              <w:autoSpaceDN/>
              <w:adjustRightInd/>
              <w:snapToGrid/>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lastRenderedPageBreak/>
              <w:t>Variable</w:t>
            </w:r>
          </w:p>
        </w:tc>
        <w:tc>
          <w:tcPr>
            <w:tcW w:w="406" w:type="pct"/>
            <w:vMerge w:val="restart"/>
            <w:tcBorders>
              <w:top w:val="single" w:sz="8" w:space="0" w:color="000000"/>
              <w:left w:val="nil"/>
              <w:bottom w:val="single" w:sz="8" w:space="0" w:color="000000"/>
              <w:right w:val="nil"/>
            </w:tcBorders>
            <w:shd w:val="clear" w:color="auto" w:fill="FFFFFF"/>
            <w:vAlign w:val="center"/>
          </w:tcPr>
          <w:p w14:paraId="46082549"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N</w:t>
            </w:r>
          </w:p>
        </w:tc>
        <w:tc>
          <w:tcPr>
            <w:tcW w:w="1310" w:type="pct"/>
            <w:tcBorders>
              <w:top w:val="single" w:sz="8" w:space="0" w:color="000000"/>
              <w:left w:val="nil"/>
              <w:bottom w:val="nil"/>
              <w:right w:val="nil"/>
            </w:tcBorders>
            <w:shd w:val="clear" w:color="auto" w:fill="FFFFFF"/>
            <w:vAlign w:val="center"/>
          </w:tcPr>
          <w:p w14:paraId="418B300B"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Cancer early stage</w:t>
            </w:r>
            <w:r w:rsidRPr="00AE1D28">
              <w:rPr>
                <w:rFonts w:ascii="Times New Roman" w:eastAsia="宋体" w:hAnsi="Times New Roman" w:cs="Times New Roman"/>
                <w:snapToGrid/>
                <w:sz w:val="20"/>
                <w:szCs w:val="20"/>
                <w:lang w:eastAsia="zh-CN"/>
              </w:rPr>
              <w:t xml:space="preserve"> </w:t>
            </w:r>
          </w:p>
        </w:tc>
        <w:tc>
          <w:tcPr>
            <w:tcW w:w="1310" w:type="pct"/>
            <w:tcBorders>
              <w:top w:val="single" w:sz="8" w:space="0" w:color="000000"/>
              <w:left w:val="nil"/>
              <w:bottom w:val="nil"/>
              <w:right w:val="nil"/>
            </w:tcBorders>
            <w:shd w:val="clear" w:color="auto" w:fill="FFFFFF"/>
            <w:vAlign w:val="center"/>
          </w:tcPr>
          <w:p w14:paraId="13BEFDA0"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Cancer late stage</w:t>
            </w:r>
            <w:r w:rsidRPr="00AE1D28">
              <w:rPr>
                <w:rFonts w:ascii="Times New Roman" w:eastAsia="宋体" w:hAnsi="Times New Roman" w:cs="Times New Roman"/>
                <w:snapToGrid/>
                <w:sz w:val="20"/>
                <w:szCs w:val="20"/>
                <w:lang w:eastAsia="zh-CN"/>
              </w:rPr>
              <w:t xml:space="preserve"> </w:t>
            </w:r>
          </w:p>
        </w:tc>
        <w:tc>
          <w:tcPr>
            <w:tcW w:w="556" w:type="pct"/>
            <w:vMerge w:val="restart"/>
            <w:tcBorders>
              <w:top w:val="single" w:sz="8" w:space="0" w:color="000000"/>
              <w:left w:val="nil"/>
              <w:bottom w:val="single" w:sz="8" w:space="0" w:color="000000"/>
              <w:right w:val="nil"/>
            </w:tcBorders>
            <w:shd w:val="clear" w:color="auto" w:fill="FFFFFF"/>
            <w:vAlign w:val="center"/>
          </w:tcPr>
          <w:p w14:paraId="21149E9F"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p-value</w:t>
            </w:r>
            <w:r w:rsidRPr="00AE1D28">
              <w:rPr>
                <w:rFonts w:ascii="Times New Roman" w:eastAsia="宋体" w:hAnsi="Times New Roman" w:cs="Times New Roman"/>
                <w:snapToGrid/>
                <w:sz w:val="20"/>
                <w:szCs w:val="20"/>
                <w:vertAlign w:val="superscript"/>
                <w:lang w:eastAsia="zh-CN"/>
              </w:rPr>
              <w:t>2</w:t>
            </w:r>
          </w:p>
        </w:tc>
      </w:tr>
      <w:tr w:rsidR="00BD32BB" w:rsidRPr="00AE1D28" w14:paraId="44F3A503" w14:textId="77777777">
        <w:trPr>
          <w:trHeight w:val="300"/>
        </w:trPr>
        <w:tc>
          <w:tcPr>
            <w:tcW w:w="1418" w:type="pct"/>
            <w:vMerge/>
            <w:tcBorders>
              <w:top w:val="single" w:sz="8" w:space="0" w:color="000000"/>
              <w:left w:val="nil"/>
              <w:bottom w:val="single" w:sz="8" w:space="0" w:color="000000"/>
              <w:right w:val="nil"/>
            </w:tcBorders>
            <w:vAlign w:val="center"/>
          </w:tcPr>
          <w:p w14:paraId="7882C016"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406" w:type="pct"/>
            <w:vMerge/>
            <w:tcBorders>
              <w:top w:val="single" w:sz="8" w:space="0" w:color="000000"/>
              <w:left w:val="nil"/>
              <w:bottom w:val="single" w:sz="8" w:space="0" w:color="000000"/>
              <w:right w:val="nil"/>
            </w:tcBorders>
            <w:vAlign w:val="center"/>
          </w:tcPr>
          <w:p w14:paraId="4B10024E"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1310" w:type="pct"/>
            <w:tcBorders>
              <w:top w:val="nil"/>
              <w:left w:val="nil"/>
              <w:bottom w:val="single" w:sz="8" w:space="0" w:color="000000"/>
              <w:right w:val="nil"/>
            </w:tcBorders>
            <w:shd w:val="clear" w:color="auto" w:fill="FFFFFF"/>
            <w:vAlign w:val="center"/>
          </w:tcPr>
          <w:p w14:paraId="40353CF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565</w:t>
            </w:r>
            <w:r w:rsidRPr="00AE1D28">
              <w:rPr>
                <w:rFonts w:ascii="Times New Roman" w:eastAsia="宋体" w:hAnsi="Times New Roman" w:cs="Times New Roman"/>
                <w:snapToGrid/>
                <w:sz w:val="20"/>
                <w:szCs w:val="20"/>
                <w:vertAlign w:val="superscript"/>
                <w:lang w:eastAsia="zh-CN"/>
              </w:rPr>
              <w:t>1</w:t>
            </w:r>
          </w:p>
        </w:tc>
        <w:tc>
          <w:tcPr>
            <w:tcW w:w="1310" w:type="pct"/>
            <w:tcBorders>
              <w:top w:val="nil"/>
              <w:left w:val="nil"/>
              <w:bottom w:val="single" w:sz="8" w:space="0" w:color="000000"/>
              <w:right w:val="nil"/>
            </w:tcBorders>
            <w:shd w:val="clear" w:color="auto" w:fill="FFFFFF"/>
            <w:vAlign w:val="center"/>
          </w:tcPr>
          <w:p w14:paraId="557150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648</w:t>
            </w:r>
            <w:r w:rsidRPr="00AE1D28">
              <w:rPr>
                <w:rFonts w:ascii="Times New Roman" w:eastAsia="宋体" w:hAnsi="Times New Roman" w:cs="Times New Roman"/>
                <w:snapToGrid/>
                <w:sz w:val="20"/>
                <w:szCs w:val="20"/>
                <w:vertAlign w:val="superscript"/>
                <w:lang w:eastAsia="zh-CN"/>
              </w:rPr>
              <w:t>1</w:t>
            </w:r>
          </w:p>
        </w:tc>
        <w:tc>
          <w:tcPr>
            <w:tcW w:w="556" w:type="pct"/>
            <w:vMerge/>
            <w:tcBorders>
              <w:top w:val="single" w:sz="8" w:space="0" w:color="000000"/>
              <w:left w:val="nil"/>
              <w:bottom w:val="single" w:sz="8" w:space="0" w:color="000000"/>
              <w:right w:val="nil"/>
            </w:tcBorders>
            <w:vAlign w:val="center"/>
          </w:tcPr>
          <w:p w14:paraId="772797B3"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r>
      <w:tr w:rsidR="00BD32BB" w:rsidRPr="00AE1D28" w14:paraId="4ADDA902" w14:textId="77777777">
        <w:trPr>
          <w:trHeight w:val="300"/>
        </w:trPr>
        <w:tc>
          <w:tcPr>
            <w:tcW w:w="1418" w:type="pct"/>
            <w:tcBorders>
              <w:top w:val="nil"/>
              <w:left w:val="nil"/>
              <w:bottom w:val="nil"/>
              <w:right w:val="nil"/>
            </w:tcBorders>
            <w:shd w:val="clear" w:color="auto" w:fill="FFFFFF"/>
          </w:tcPr>
          <w:p w14:paraId="520E4F0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gender</w:t>
            </w:r>
          </w:p>
        </w:tc>
        <w:tc>
          <w:tcPr>
            <w:tcW w:w="406" w:type="pct"/>
            <w:tcBorders>
              <w:top w:val="nil"/>
              <w:left w:val="nil"/>
              <w:bottom w:val="nil"/>
              <w:right w:val="nil"/>
            </w:tcBorders>
            <w:shd w:val="clear" w:color="auto" w:fill="FFFFFF"/>
          </w:tcPr>
          <w:p w14:paraId="09FA07A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580431D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372 (66%)</w:t>
            </w:r>
          </w:p>
        </w:tc>
        <w:tc>
          <w:tcPr>
            <w:tcW w:w="1310" w:type="pct"/>
            <w:tcBorders>
              <w:top w:val="nil"/>
              <w:left w:val="nil"/>
              <w:bottom w:val="nil"/>
              <w:right w:val="nil"/>
            </w:tcBorders>
            <w:shd w:val="clear" w:color="auto" w:fill="FFFFFF"/>
          </w:tcPr>
          <w:p w14:paraId="33F7CF7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408 (63%)</w:t>
            </w:r>
          </w:p>
        </w:tc>
        <w:tc>
          <w:tcPr>
            <w:tcW w:w="556" w:type="pct"/>
            <w:tcBorders>
              <w:top w:val="nil"/>
              <w:left w:val="nil"/>
              <w:bottom w:val="nil"/>
              <w:right w:val="nil"/>
            </w:tcBorders>
            <w:shd w:val="clear" w:color="auto" w:fill="FFFFFF"/>
          </w:tcPr>
          <w:p w14:paraId="44DF702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1F14FD17" w14:textId="77777777">
        <w:trPr>
          <w:trHeight w:val="300"/>
        </w:trPr>
        <w:tc>
          <w:tcPr>
            <w:tcW w:w="1418" w:type="pct"/>
            <w:tcBorders>
              <w:top w:val="nil"/>
              <w:left w:val="nil"/>
              <w:bottom w:val="nil"/>
              <w:right w:val="nil"/>
            </w:tcBorders>
            <w:shd w:val="clear" w:color="auto" w:fill="FFFFFF"/>
          </w:tcPr>
          <w:p w14:paraId="34A997B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age</w:t>
            </w:r>
          </w:p>
        </w:tc>
        <w:tc>
          <w:tcPr>
            <w:tcW w:w="406" w:type="pct"/>
            <w:tcBorders>
              <w:top w:val="nil"/>
              <w:left w:val="nil"/>
              <w:bottom w:val="nil"/>
              <w:right w:val="nil"/>
            </w:tcBorders>
            <w:shd w:val="clear" w:color="auto" w:fill="FFFFFF"/>
          </w:tcPr>
          <w:p w14:paraId="692DB66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1,212</w:t>
            </w:r>
          </w:p>
        </w:tc>
        <w:tc>
          <w:tcPr>
            <w:tcW w:w="1310" w:type="pct"/>
            <w:tcBorders>
              <w:top w:val="nil"/>
              <w:left w:val="nil"/>
              <w:bottom w:val="nil"/>
              <w:right w:val="nil"/>
            </w:tcBorders>
            <w:shd w:val="clear" w:color="auto" w:fill="FFFFFF"/>
          </w:tcPr>
          <w:p w14:paraId="19BB310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 (55, 69)</w:t>
            </w:r>
          </w:p>
        </w:tc>
        <w:tc>
          <w:tcPr>
            <w:tcW w:w="1310" w:type="pct"/>
            <w:tcBorders>
              <w:top w:val="nil"/>
              <w:left w:val="nil"/>
              <w:bottom w:val="nil"/>
              <w:right w:val="nil"/>
            </w:tcBorders>
            <w:shd w:val="clear" w:color="auto" w:fill="FFFFFF"/>
          </w:tcPr>
          <w:p w14:paraId="3D53FE4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 (55, 68)</w:t>
            </w:r>
          </w:p>
        </w:tc>
        <w:tc>
          <w:tcPr>
            <w:tcW w:w="556" w:type="pct"/>
            <w:tcBorders>
              <w:top w:val="nil"/>
              <w:left w:val="nil"/>
              <w:bottom w:val="nil"/>
              <w:right w:val="nil"/>
            </w:tcBorders>
            <w:shd w:val="clear" w:color="auto" w:fill="FFFFFF"/>
          </w:tcPr>
          <w:p w14:paraId="5A4EE0D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6C17A423" w14:textId="77777777">
        <w:trPr>
          <w:trHeight w:val="300"/>
        </w:trPr>
        <w:tc>
          <w:tcPr>
            <w:tcW w:w="1418" w:type="pct"/>
            <w:tcBorders>
              <w:top w:val="nil"/>
              <w:left w:val="nil"/>
              <w:bottom w:val="nil"/>
              <w:right w:val="nil"/>
            </w:tcBorders>
            <w:shd w:val="clear" w:color="auto" w:fill="FFFFFF"/>
          </w:tcPr>
          <w:p w14:paraId="033E126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Height(cm)</w:t>
            </w:r>
          </w:p>
        </w:tc>
        <w:tc>
          <w:tcPr>
            <w:tcW w:w="406" w:type="pct"/>
            <w:tcBorders>
              <w:top w:val="nil"/>
              <w:left w:val="nil"/>
              <w:bottom w:val="nil"/>
              <w:right w:val="nil"/>
            </w:tcBorders>
            <w:shd w:val="clear" w:color="auto" w:fill="FFFFFF"/>
          </w:tcPr>
          <w:p w14:paraId="7F55CCD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1,084</w:t>
            </w:r>
          </w:p>
        </w:tc>
        <w:tc>
          <w:tcPr>
            <w:tcW w:w="1310" w:type="pct"/>
            <w:tcBorders>
              <w:top w:val="nil"/>
              <w:left w:val="nil"/>
              <w:bottom w:val="nil"/>
              <w:right w:val="nil"/>
            </w:tcBorders>
            <w:shd w:val="clear" w:color="auto" w:fill="FFFFFF"/>
          </w:tcPr>
          <w:p w14:paraId="19A04DD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166 (160, 170)</w:t>
            </w:r>
          </w:p>
        </w:tc>
        <w:tc>
          <w:tcPr>
            <w:tcW w:w="1310" w:type="pct"/>
            <w:tcBorders>
              <w:top w:val="nil"/>
              <w:left w:val="nil"/>
              <w:bottom w:val="nil"/>
              <w:right w:val="nil"/>
            </w:tcBorders>
            <w:shd w:val="clear" w:color="auto" w:fill="FFFFFF"/>
          </w:tcPr>
          <w:p w14:paraId="35D80E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165 (160, 170)</w:t>
            </w:r>
          </w:p>
        </w:tc>
        <w:tc>
          <w:tcPr>
            <w:tcW w:w="556" w:type="pct"/>
            <w:tcBorders>
              <w:top w:val="nil"/>
              <w:left w:val="nil"/>
              <w:bottom w:val="nil"/>
              <w:right w:val="nil"/>
            </w:tcBorders>
            <w:shd w:val="clear" w:color="auto" w:fill="FFFFFF"/>
          </w:tcPr>
          <w:p w14:paraId="3CB0F79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w:t>
            </w:r>
          </w:p>
        </w:tc>
      </w:tr>
      <w:tr w:rsidR="00BD32BB" w:rsidRPr="00AE1D28" w14:paraId="00AC4A4D" w14:textId="77777777">
        <w:trPr>
          <w:trHeight w:val="300"/>
        </w:trPr>
        <w:tc>
          <w:tcPr>
            <w:tcW w:w="1418" w:type="pct"/>
            <w:tcBorders>
              <w:top w:val="nil"/>
              <w:left w:val="nil"/>
              <w:bottom w:val="nil"/>
              <w:right w:val="nil"/>
            </w:tcBorders>
            <w:shd w:val="clear" w:color="auto" w:fill="FFFFFF"/>
          </w:tcPr>
          <w:p w14:paraId="6200C0B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weight(cm)</w:t>
            </w:r>
          </w:p>
        </w:tc>
        <w:tc>
          <w:tcPr>
            <w:tcW w:w="406" w:type="pct"/>
            <w:tcBorders>
              <w:top w:val="nil"/>
              <w:left w:val="nil"/>
              <w:bottom w:val="nil"/>
              <w:right w:val="nil"/>
            </w:tcBorders>
            <w:shd w:val="clear" w:color="auto" w:fill="FFFFFF"/>
          </w:tcPr>
          <w:p w14:paraId="51EDD27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1,094</w:t>
            </w:r>
          </w:p>
        </w:tc>
        <w:tc>
          <w:tcPr>
            <w:tcW w:w="1310" w:type="pct"/>
            <w:tcBorders>
              <w:top w:val="nil"/>
              <w:left w:val="nil"/>
              <w:bottom w:val="nil"/>
              <w:right w:val="nil"/>
            </w:tcBorders>
            <w:shd w:val="clear" w:color="auto" w:fill="FFFFFF"/>
          </w:tcPr>
          <w:p w14:paraId="2BB022F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 (55, 70)</w:t>
            </w:r>
          </w:p>
        </w:tc>
        <w:tc>
          <w:tcPr>
            <w:tcW w:w="1310" w:type="pct"/>
            <w:tcBorders>
              <w:top w:val="nil"/>
              <w:left w:val="nil"/>
              <w:bottom w:val="nil"/>
              <w:right w:val="nil"/>
            </w:tcBorders>
            <w:shd w:val="clear" w:color="auto" w:fill="FFFFFF"/>
          </w:tcPr>
          <w:p w14:paraId="1F39D0E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61 (55, 70)</w:t>
            </w:r>
          </w:p>
        </w:tc>
        <w:tc>
          <w:tcPr>
            <w:tcW w:w="556" w:type="pct"/>
            <w:tcBorders>
              <w:top w:val="nil"/>
              <w:left w:val="nil"/>
              <w:bottom w:val="nil"/>
              <w:right w:val="nil"/>
            </w:tcBorders>
            <w:shd w:val="clear" w:color="auto" w:fill="FFFFFF"/>
          </w:tcPr>
          <w:p w14:paraId="08109EE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3CA4F969" w14:textId="77777777">
        <w:trPr>
          <w:trHeight w:val="300"/>
        </w:trPr>
        <w:tc>
          <w:tcPr>
            <w:tcW w:w="1418" w:type="pct"/>
            <w:tcBorders>
              <w:top w:val="nil"/>
              <w:left w:val="nil"/>
              <w:bottom w:val="nil"/>
              <w:right w:val="nil"/>
            </w:tcBorders>
            <w:shd w:val="clear" w:color="auto" w:fill="FFFFFF"/>
          </w:tcPr>
          <w:p w14:paraId="6CAB2BA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Smoking_history</w:t>
            </w:r>
            <w:proofErr w:type="spellEnd"/>
          </w:p>
        </w:tc>
        <w:tc>
          <w:tcPr>
            <w:tcW w:w="406" w:type="pct"/>
            <w:tcBorders>
              <w:top w:val="nil"/>
              <w:left w:val="nil"/>
              <w:bottom w:val="nil"/>
              <w:right w:val="nil"/>
            </w:tcBorders>
            <w:shd w:val="clear" w:color="auto" w:fill="FFFFFF"/>
          </w:tcPr>
          <w:p w14:paraId="7DB6DB5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6B0A9CF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221 (39%)</w:t>
            </w:r>
          </w:p>
        </w:tc>
        <w:tc>
          <w:tcPr>
            <w:tcW w:w="1310" w:type="pct"/>
            <w:tcBorders>
              <w:top w:val="nil"/>
              <w:left w:val="nil"/>
              <w:bottom w:val="nil"/>
              <w:right w:val="nil"/>
            </w:tcBorders>
            <w:shd w:val="clear" w:color="auto" w:fill="FFFFFF"/>
          </w:tcPr>
          <w:p w14:paraId="11344DE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216 (33%)</w:t>
            </w:r>
          </w:p>
        </w:tc>
        <w:tc>
          <w:tcPr>
            <w:tcW w:w="556" w:type="pct"/>
            <w:tcBorders>
              <w:top w:val="nil"/>
              <w:left w:val="nil"/>
              <w:bottom w:val="nil"/>
              <w:right w:val="nil"/>
            </w:tcBorders>
            <w:shd w:val="clear" w:color="auto" w:fill="FFFFFF"/>
          </w:tcPr>
          <w:p w14:paraId="1E9E5EB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0.036</w:t>
            </w:r>
          </w:p>
        </w:tc>
      </w:tr>
      <w:tr w:rsidR="00BD32BB" w:rsidRPr="00AE1D28" w14:paraId="201F9F2C" w14:textId="77777777">
        <w:trPr>
          <w:trHeight w:val="300"/>
        </w:trPr>
        <w:tc>
          <w:tcPr>
            <w:tcW w:w="1418" w:type="pct"/>
            <w:tcBorders>
              <w:top w:val="nil"/>
              <w:left w:val="nil"/>
              <w:bottom w:val="nil"/>
              <w:right w:val="nil"/>
            </w:tcBorders>
            <w:shd w:val="clear" w:color="auto" w:fill="FFFFFF"/>
          </w:tcPr>
          <w:p w14:paraId="200103F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drinking_history</w:t>
            </w:r>
            <w:proofErr w:type="spellEnd"/>
          </w:p>
        </w:tc>
        <w:tc>
          <w:tcPr>
            <w:tcW w:w="406" w:type="pct"/>
            <w:tcBorders>
              <w:top w:val="nil"/>
              <w:left w:val="nil"/>
              <w:bottom w:val="nil"/>
              <w:right w:val="nil"/>
            </w:tcBorders>
            <w:shd w:val="clear" w:color="auto" w:fill="FFFFFF"/>
          </w:tcPr>
          <w:p w14:paraId="6201036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5BEB570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162 (29%)</w:t>
            </w:r>
          </w:p>
        </w:tc>
        <w:tc>
          <w:tcPr>
            <w:tcW w:w="1310" w:type="pct"/>
            <w:tcBorders>
              <w:top w:val="nil"/>
              <w:left w:val="nil"/>
              <w:bottom w:val="nil"/>
              <w:right w:val="nil"/>
            </w:tcBorders>
            <w:shd w:val="clear" w:color="auto" w:fill="FFFFFF"/>
          </w:tcPr>
          <w:p w14:paraId="6E75DF7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173 (27%)</w:t>
            </w:r>
          </w:p>
        </w:tc>
        <w:tc>
          <w:tcPr>
            <w:tcW w:w="556" w:type="pct"/>
            <w:tcBorders>
              <w:top w:val="nil"/>
              <w:left w:val="nil"/>
              <w:bottom w:val="nil"/>
              <w:right w:val="nil"/>
            </w:tcBorders>
            <w:shd w:val="clear" w:color="auto" w:fill="FFFFFF"/>
          </w:tcPr>
          <w:p w14:paraId="3B0A95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1300124F" w14:textId="77777777">
        <w:trPr>
          <w:trHeight w:val="300"/>
        </w:trPr>
        <w:tc>
          <w:tcPr>
            <w:tcW w:w="1418" w:type="pct"/>
            <w:tcBorders>
              <w:top w:val="nil"/>
              <w:left w:val="nil"/>
              <w:bottom w:val="nil"/>
              <w:right w:val="nil"/>
            </w:tcBorders>
            <w:shd w:val="clear" w:color="auto" w:fill="FFFFFF"/>
          </w:tcPr>
          <w:p w14:paraId="782A2C3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Family_history_of_cancer</w:t>
            </w:r>
            <w:proofErr w:type="spellEnd"/>
          </w:p>
        </w:tc>
        <w:tc>
          <w:tcPr>
            <w:tcW w:w="406" w:type="pct"/>
            <w:tcBorders>
              <w:top w:val="nil"/>
              <w:left w:val="nil"/>
              <w:bottom w:val="nil"/>
              <w:right w:val="nil"/>
            </w:tcBorders>
            <w:shd w:val="clear" w:color="auto" w:fill="FFFFFF"/>
          </w:tcPr>
          <w:p w14:paraId="04EEC33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56C33C3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(11%)</w:t>
            </w:r>
          </w:p>
        </w:tc>
        <w:tc>
          <w:tcPr>
            <w:tcW w:w="1310" w:type="pct"/>
            <w:tcBorders>
              <w:top w:val="nil"/>
              <w:left w:val="nil"/>
              <w:bottom w:val="nil"/>
              <w:right w:val="nil"/>
            </w:tcBorders>
            <w:shd w:val="clear" w:color="auto" w:fill="FFFFFF"/>
          </w:tcPr>
          <w:p w14:paraId="1AE8F44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65 (10%)</w:t>
            </w:r>
          </w:p>
        </w:tc>
        <w:tc>
          <w:tcPr>
            <w:tcW w:w="556" w:type="pct"/>
            <w:tcBorders>
              <w:top w:val="nil"/>
              <w:left w:val="nil"/>
              <w:bottom w:val="nil"/>
              <w:right w:val="nil"/>
            </w:tcBorders>
            <w:shd w:val="clear" w:color="auto" w:fill="FFFFFF"/>
          </w:tcPr>
          <w:p w14:paraId="75EFFE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16F5B01A" w14:textId="77777777">
        <w:trPr>
          <w:trHeight w:val="300"/>
        </w:trPr>
        <w:tc>
          <w:tcPr>
            <w:tcW w:w="1418" w:type="pct"/>
            <w:tcBorders>
              <w:top w:val="nil"/>
              <w:left w:val="nil"/>
              <w:bottom w:val="nil"/>
              <w:right w:val="nil"/>
            </w:tcBorders>
            <w:shd w:val="clear" w:color="auto" w:fill="FFFFFF"/>
          </w:tcPr>
          <w:p w14:paraId="04CB267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WBC</w:t>
            </w:r>
          </w:p>
        </w:tc>
        <w:tc>
          <w:tcPr>
            <w:tcW w:w="406" w:type="pct"/>
            <w:tcBorders>
              <w:top w:val="nil"/>
              <w:left w:val="nil"/>
              <w:bottom w:val="nil"/>
              <w:right w:val="nil"/>
            </w:tcBorders>
            <w:shd w:val="clear" w:color="auto" w:fill="FFFFFF"/>
          </w:tcPr>
          <w:p w14:paraId="008F347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10DC8A8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5.50 (4.50, 6.74)</w:t>
            </w:r>
          </w:p>
        </w:tc>
        <w:tc>
          <w:tcPr>
            <w:tcW w:w="1310" w:type="pct"/>
            <w:tcBorders>
              <w:top w:val="nil"/>
              <w:left w:val="nil"/>
              <w:bottom w:val="nil"/>
              <w:right w:val="nil"/>
            </w:tcBorders>
            <w:shd w:val="clear" w:color="auto" w:fill="FFFFFF"/>
          </w:tcPr>
          <w:p w14:paraId="77BB39F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5.50 (4.56, 6.90)</w:t>
            </w:r>
          </w:p>
        </w:tc>
        <w:tc>
          <w:tcPr>
            <w:tcW w:w="556" w:type="pct"/>
            <w:tcBorders>
              <w:top w:val="nil"/>
              <w:left w:val="nil"/>
              <w:bottom w:val="nil"/>
              <w:right w:val="nil"/>
            </w:tcBorders>
            <w:shd w:val="clear" w:color="auto" w:fill="FFFFFF"/>
          </w:tcPr>
          <w:p w14:paraId="64AB33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050F1633" w14:textId="77777777">
        <w:trPr>
          <w:trHeight w:val="300"/>
        </w:trPr>
        <w:tc>
          <w:tcPr>
            <w:tcW w:w="1418" w:type="pct"/>
            <w:tcBorders>
              <w:top w:val="nil"/>
              <w:left w:val="nil"/>
              <w:bottom w:val="nil"/>
              <w:right w:val="nil"/>
            </w:tcBorders>
            <w:shd w:val="clear" w:color="auto" w:fill="FFFFFF"/>
          </w:tcPr>
          <w:p w14:paraId="6A71845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GR</w:t>
            </w:r>
          </w:p>
        </w:tc>
        <w:tc>
          <w:tcPr>
            <w:tcW w:w="406" w:type="pct"/>
            <w:tcBorders>
              <w:top w:val="nil"/>
              <w:left w:val="nil"/>
              <w:bottom w:val="nil"/>
              <w:right w:val="nil"/>
            </w:tcBorders>
            <w:shd w:val="clear" w:color="auto" w:fill="FFFFFF"/>
          </w:tcPr>
          <w:p w14:paraId="1FEF3F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385C0ED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3.32 (2.52, 4.38)</w:t>
            </w:r>
          </w:p>
        </w:tc>
        <w:tc>
          <w:tcPr>
            <w:tcW w:w="1310" w:type="pct"/>
            <w:tcBorders>
              <w:top w:val="nil"/>
              <w:left w:val="nil"/>
              <w:bottom w:val="nil"/>
              <w:right w:val="nil"/>
            </w:tcBorders>
            <w:shd w:val="clear" w:color="auto" w:fill="FFFFFF"/>
          </w:tcPr>
          <w:p w14:paraId="3EB22BD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3.46 (2.60, 4.70)</w:t>
            </w:r>
          </w:p>
        </w:tc>
        <w:tc>
          <w:tcPr>
            <w:tcW w:w="556" w:type="pct"/>
            <w:tcBorders>
              <w:top w:val="nil"/>
              <w:left w:val="nil"/>
              <w:bottom w:val="nil"/>
              <w:right w:val="nil"/>
            </w:tcBorders>
            <w:shd w:val="clear" w:color="auto" w:fill="FFFFFF"/>
          </w:tcPr>
          <w:p w14:paraId="5448B9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2E5794E4" w14:textId="77777777">
        <w:trPr>
          <w:trHeight w:val="300"/>
        </w:trPr>
        <w:tc>
          <w:tcPr>
            <w:tcW w:w="1418" w:type="pct"/>
            <w:tcBorders>
              <w:top w:val="nil"/>
              <w:left w:val="nil"/>
              <w:bottom w:val="nil"/>
              <w:right w:val="nil"/>
            </w:tcBorders>
            <w:shd w:val="clear" w:color="auto" w:fill="FFFFFF"/>
          </w:tcPr>
          <w:p w14:paraId="2ED35DD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LYMPH</w:t>
            </w:r>
          </w:p>
        </w:tc>
        <w:tc>
          <w:tcPr>
            <w:tcW w:w="406" w:type="pct"/>
            <w:tcBorders>
              <w:top w:val="nil"/>
              <w:left w:val="nil"/>
              <w:bottom w:val="nil"/>
              <w:right w:val="nil"/>
            </w:tcBorders>
            <w:shd w:val="clear" w:color="auto" w:fill="FFFFFF"/>
          </w:tcPr>
          <w:p w14:paraId="7DC5087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0AE23F2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1.42 (1.10, 1.80)</w:t>
            </w:r>
          </w:p>
        </w:tc>
        <w:tc>
          <w:tcPr>
            <w:tcW w:w="1310" w:type="pct"/>
            <w:tcBorders>
              <w:top w:val="nil"/>
              <w:left w:val="nil"/>
              <w:bottom w:val="nil"/>
              <w:right w:val="nil"/>
            </w:tcBorders>
            <w:shd w:val="clear" w:color="auto" w:fill="FFFFFF"/>
          </w:tcPr>
          <w:p w14:paraId="249E971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1.38 (1.00, 1.70)</w:t>
            </w:r>
          </w:p>
        </w:tc>
        <w:tc>
          <w:tcPr>
            <w:tcW w:w="556" w:type="pct"/>
            <w:tcBorders>
              <w:top w:val="nil"/>
              <w:left w:val="nil"/>
              <w:bottom w:val="nil"/>
              <w:right w:val="nil"/>
            </w:tcBorders>
            <w:shd w:val="clear" w:color="auto" w:fill="FFFFFF"/>
          </w:tcPr>
          <w:p w14:paraId="731601F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0.012</w:t>
            </w:r>
          </w:p>
        </w:tc>
      </w:tr>
      <w:tr w:rsidR="00BD32BB" w:rsidRPr="00AE1D28" w14:paraId="00BAED51" w14:textId="77777777">
        <w:trPr>
          <w:trHeight w:val="300"/>
        </w:trPr>
        <w:tc>
          <w:tcPr>
            <w:tcW w:w="1418" w:type="pct"/>
            <w:tcBorders>
              <w:top w:val="nil"/>
              <w:left w:val="nil"/>
              <w:bottom w:val="nil"/>
              <w:right w:val="nil"/>
            </w:tcBorders>
            <w:shd w:val="clear" w:color="auto" w:fill="FFFFFF"/>
          </w:tcPr>
          <w:p w14:paraId="70F7AF0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MONO</w:t>
            </w:r>
          </w:p>
        </w:tc>
        <w:tc>
          <w:tcPr>
            <w:tcW w:w="406" w:type="pct"/>
            <w:tcBorders>
              <w:top w:val="nil"/>
              <w:left w:val="nil"/>
              <w:bottom w:val="nil"/>
              <w:right w:val="nil"/>
            </w:tcBorders>
            <w:shd w:val="clear" w:color="auto" w:fill="FFFFFF"/>
          </w:tcPr>
          <w:p w14:paraId="690306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340AE38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0.41 (0.35, 0.54)</w:t>
            </w:r>
          </w:p>
        </w:tc>
        <w:tc>
          <w:tcPr>
            <w:tcW w:w="1310" w:type="pct"/>
            <w:tcBorders>
              <w:top w:val="nil"/>
              <w:left w:val="nil"/>
              <w:bottom w:val="nil"/>
              <w:right w:val="nil"/>
            </w:tcBorders>
            <w:shd w:val="clear" w:color="auto" w:fill="FFFFFF"/>
          </w:tcPr>
          <w:p w14:paraId="20C7999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0.43 (0.37, 0.55)</w:t>
            </w:r>
          </w:p>
        </w:tc>
        <w:tc>
          <w:tcPr>
            <w:tcW w:w="556" w:type="pct"/>
            <w:tcBorders>
              <w:top w:val="nil"/>
              <w:left w:val="nil"/>
              <w:bottom w:val="nil"/>
              <w:right w:val="nil"/>
            </w:tcBorders>
            <w:shd w:val="clear" w:color="auto" w:fill="FFFFFF"/>
          </w:tcPr>
          <w:p w14:paraId="245C37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0.11</w:t>
            </w:r>
          </w:p>
        </w:tc>
      </w:tr>
      <w:tr w:rsidR="00BD32BB" w:rsidRPr="00AE1D28" w14:paraId="0DCE39A0" w14:textId="77777777">
        <w:trPr>
          <w:trHeight w:val="300"/>
        </w:trPr>
        <w:tc>
          <w:tcPr>
            <w:tcW w:w="1418" w:type="pct"/>
            <w:tcBorders>
              <w:top w:val="nil"/>
              <w:left w:val="nil"/>
              <w:bottom w:val="nil"/>
              <w:right w:val="nil"/>
            </w:tcBorders>
            <w:shd w:val="clear" w:color="auto" w:fill="FFFFFF"/>
          </w:tcPr>
          <w:p w14:paraId="1E2EDC1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EO</w:t>
            </w:r>
          </w:p>
        </w:tc>
        <w:tc>
          <w:tcPr>
            <w:tcW w:w="406" w:type="pct"/>
            <w:tcBorders>
              <w:top w:val="nil"/>
              <w:left w:val="nil"/>
              <w:bottom w:val="nil"/>
              <w:right w:val="nil"/>
            </w:tcBorders>
            <w:shd w:val="clear" w:color="auto" w:fill="FFFFFF"/>
          </w:tcPr>
          <w:p w14:paraId="06BF64B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77884C9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0.10 (0.07, 0.20)</w:t>
            </w:r>
          </w:p>
        </w:tc>
        <w:tc>
          <w:tcPr>
            <w:tcW w:w="1310" w:type="pct"/>
            <w:tcBorders>
              <w:top w:val="nil"/>
              <w:left w:val="nil"/>
              <w:bottom w:val="nil"/>
              <w:right w:val="nil"/>
            </w:tcBorders>
            <w:shd w:val="clear" w:color="auto" w:fill="FFFFFF"/>
          </w:tcPr>
          <w:p w14:paraId="42EFE9B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0.10 (0.05, 0.17)</w:t>
            </w:r>
          </w:p>
        </w:tc>
        <w:tc>
          <w:tcPr>
            <w:tcW w:w="556" w:type="pct"/>
            <w:tcBorders>
              <w:top w:val="nil"/>
              <w:left w:val="nil"/>
              <w:bottom w:val="nil"/>
              <w:right w:val="nil"/>
            </w:tcBorders>
            <w:shd w:val="clear" w:color="auto" w:fill="FFFFFF"/>
          </w:tcPr>
          <w:p w14:paraId="08E6802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0.011</w:t>
            </w:r>
          </w:p>
        </w:tc>
      </w:tr>
      <w:tr w:rsidR="00BD32BB" w:rsidRPr="00AE1D28" w14:paraId="23064A6B" w14:textId="77777777">
        <w:trPr>
          <w:trHeight w:val="300"/>
        </w:trPr>
        <w:tc>
          <w:tcPr>
            <w:tcW w:w="1418" w:type="pct"/>
            <w:tcBorders>
              <w:top w:val="nil"/>
              <w:left w:val="nil"/>
              <w:bottom w:val="nil"/>
              <w:right w:val="nil"/>
            </w:tcBorders>
            <w:shd w:val="clear" w:color="auto" w:fill="FFFFFF"/>
          </w:tcPr>
          <w:p w14:paraId="3B85551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BASO</w:t>
            </w:r>
          </w:p>
        </w:tc>
        <w:tc>
          <w:tcPr>
            <w:tcW w:w="406" w:type="pct"/>
            <w:tcBorders>
              <w:top w:val="nil"/>
              <w:left w:val="nil"/>
              <w:bottom w:val="nil"/>
              <w:right w:val="nil"/>
            </w:tcBorders>
            <w:shd w:val="clear" w:color="auto" w:fill="FFFFFF"/>
          </w:tcPr>
          <w:p w14:paraId="051F16E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14BE357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 (0.00, 0.04)</w:t>
            </w:r>
          </w:p>
        </w:tc>
        <w:tc>
          <w:tcPr>
            <w:tcW w:w="1310" w:type="pct"/>
            <w:tcBorders>
              <w:top w:val="nil"/>
              <w:left w:val="nil"/>
              <w:bottom w:val="nil"/>
              <w:right w:val="nil"/>
            </w:tcBorders>
            <w:shd w:val="clear" w:color="auto" w:fill="FFFFFF"/>
          </w:tcPr>
          <w:p w14:paraId="601614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 (0.00, 0.04)</w:t>
            </w:r>
          </w:p>
        </w:tc>
        <w:tc>
          <w:tcPr>
            <w:tcW w:w="556" w:type="pct"/>
            <w:tcBorders>
              <w:top w:val="nil"/>
              <w:left w:val="nil"/>
              <w:bottom w:val="nil"/>
              <w:right w:val="nil"/>
            </w:tcBorders>
            <w:shd w:val="clear" w:color="auto" w:fill="FFFFFF"/>
          </w:tcPr>
          <w:p w14:paraId="4A0E560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w:t>
            </w:r>
          </w:p>
        </w:tc>
      </w:tr>
      <w:tr w:rsidR="00BD32BB" w:rsidRPr="00AE1D28" w14:paraId="4933B480" w14:textId="77777777">
        <w:trPr>
          <w:trHeight w:val="300"/>
        </w:trPr>
        <w:tc>
          <w:tcPr>
            <w:tcW w:w="1418" w:type="pct"/>
            <w:tcBorders>
              <w:top w:val="nil"/>
              <w:left w:val="nil"/>
              <w:bottom w:val="nil"/>
              <w:right w:val="nil"/>
            </w:tcBorders>
            <w:shd w:val="clear" w:color="auto" w:fill="FFFFFF"/>
          </w:tcPr>
          <w:p w14:paraId="4361AD7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GR_percentage</w:t>
            </w:r>
            <w:proofErr w:type="spellEnd"/>
          </w:p>
        </w:tc>
        <w:tc>
          <w:tcPr>
            <w:tcW w:w="406" w:type="pct"/>
            <w:tcBorders>
              <w:top w:val="nil"/>
              <w:left w:val="nil"/>
              <w:bottom w:val="nil"/>
              <w:right w:val="nil"/>
            </w:tcBorders>
            <w:shd w:val="clear" w:color="auto" w:fill="FFFFFF"/>
          </w:tcPr>
          <w:p w14:paraId="154933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345823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61 (55, 69)</w:t>
            </w:r>
          </w:p>
        </w:tc>
        <w:tc>
          <w:tcPr>
            <w:tcW w:w="1310" w:type="pct"/>
            <w:tcBorders>
              <w:top w:val="nil"/>
              <w:left w:val="nil"/>
              <w:bottom w:val="nil"/>
              <w:right w:val="nil"/>
            </w:tcBorders>
            <w:shd w:val="clear" w:color="auto" w:fill="FFFFFF"/>
          </w:tcPr>
          <w:p w14:paraId="345D24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 (56, 71)</w:t>
            </w:r>
          </w:p>
        </w:tc>
        <w:tc>
          <w:tcPr>
            <w:tcW w:w="556" w:type="pct"/>
            <w:tcBorders>
              <w:top w:val="nil"/>
              <w:left w:val="nil"/>
              <w:bottom w:val="nil"/>
              <w:right w:val="nil"/>
            </w:tcBorders>
            <w:shd w:val="clear" w:color="auto" w:fill="FFFFFF"/>
          </w:tcPr>
          <w:p w14:paraId="744654E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0.035</w:t>
            </w:r>
          </w:p>
        </w:tc>
      </w:tr>
      <w:tr w:rsidR="00BD32BB" w:rsidRPr="00AE1D28" w14:paraId="38286B4E" w14:textId="77777777">
        <w:trPr>
          <w:trHeight w:val="300"/>
        </w:trPr>
        <w:tc>
          <w:tcPr>
            <w:tcW w:w="1418" w:type="pct"/>
            <w:tcBorders>
              <w:top w:val="nil"/>
              <w:left w:val="nil"/>
              <w:bottom w:val="nil"/>
              <w:right w:val="nil"/>
            </w:tcBorders>
            <w:shd w:val="clear" w:color="auto" w:fill="FFFFFF"/>
          </w:tcPr>
          <w:p w14:paraId="5FA06E2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LYMPH_percentage</w:t>
            </w:r>
            <w:proofErr w:type="spellEnd"/>
          </w:p>
        </w:tc>
        <w:tc>
          <w:tcPr>
            <w:tcW w:w="406" w:type="pct"/>
            <w:tcBorders>
              <w:top w:val="nil"/>
              <w:left w:val="nil"/>
              <w:bottom w:val="nil"/>
              <w:right w:val="nil"/>
            </w:tcBorders>
            <w:shd w:val="clear" w:color="auto" w:fill="FFFFFF"/>
          </w:tcPr>
          <w:p w14:paraId="28AE142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3948C58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27 (21, 33)</w:t>
            </w:r>
          </w:p>
        </w:tc>
        <w:tc>
          <w:tcPr>
            <w:tcW w:w="1310" w:type="pct"/>
            <w:tcBorders>
              <w:top w:val="nil"/>
              <w:left w:val="nil"/>
              <w:bottom w:val="nil"/>
              <w:right w:val="nil"/>
            </w:tcBorders>
            <w:shd w:val="clear" w:color="auto" w:fill="FFFFFF"/>
          </w:tcPr>
          <w:p w14:paraId="37CFD62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 (19, 32)</w:t>
            </w:r>
          </w:p>
        </w:tc>
        <w:tc>
          <w:tcPr>
            <w:tcW w:w="556" w:type="pct"/>
            <w:tcBorders>
              <w:top w:val="nil"/>
              <w:left w:val="nil"/>
              <w:bottom w:val="nil"/>
              <w:right w:val="nil"/>
            </w:tcBorders>
            <w:shd w:val="clear" w:color="auto" w:fill="FFFFFF"/>
          </w:tcPr>
          <w:p w14:paraId="3B57F39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0.007</w:t>
            </w:r>
          </w:p>
        </w:tc>
      </w:tr>
      <w:tr w:rsidR="00BD32BB" w:rsidRPr="00AE1D28" w14:paraId="4E4869CF" w14:textId="77777777">
        <w:trPr>
          <w:trHeight w:val="300"/>
        </w:trPr>
        <w:tc>
          <w:tcPr>
            <w:tcW w:w="1418" w:type="pct"/>
            <w:tcBorders>
              <w:top w:val="nil"/>
              <w:left w:val="nil"/>
              <w:bottom w:val="nil"/>
              <w:right w:val="nil"/>
            </w:tcBorders>
            <w:shd w:val="clear" w:color="auto" w:fill="FFFFFF"/>
          </w:tcPr>
          <w:p w14:paraId="01A9507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MONO_percentage</w:t>
            </w:r>
            <w:proofErr w:type="spellEnd"/>
          </w:p>
        </w:tc>
        <w:tc>
          <w:tcPr>
            <w:tcW w:w="406" w:type="pct"/>
            <w:tcBorders>
              <w:top w:val="nil"/>
              <w:left w:val="nil"/>
              <w:bottom w:val="nil"/>
              <w:right w:val="nil"/>
            </w:tcBorders>
            <w:shd w:val="clear" w:color="auto" w:fill="FFFFFF"/>
          </w:tcPr>
          <w:p w14:paraId="57801FB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694CDA4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7.90 (6.60, 9.20)</w:t>
            </w:r>
          </w:p>
        </w:tc>
        <w:tc>
          <w:tcPr>
            <w:tcW w:w="1310" w:type="pct"/>
            <w:tcBorders>
              <w:top w:val="nil"/>
              <w:left w:val="nil"/>
              <w:bottom w:val="nil"/>
              <w:right w:val="nil"/>
            </w:tcBorders>
            <w:shd w:val="clear" w:color="auto" w:fill="FFFFFF"/>
          </w:tcPr>
          <w:p w14:paraId="445F1A0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8.00 (6.60, 9.65)</w:t>
            </w:r>
          </w:p>
        </w:tc>
        <w:tc>
          <w:tcPr>
            <w:tcW w:w="556" w:type="pct"/>
            <w:tcBorders>
              <w:top w:val="nil"/>
              <w:left w:val="nil"/>
              <w:bottom w:val="nil"/>
              <w:right w:val="nil"/>
            </w:tcBorders>
            <w:shd w:val="clear" w:color="auto" w:fill="FFFFFF"/>
          </w:tcPr>
          <w:p w14:paraId="0F7673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0.12</w:t>
            </w:r>
          </w:p>
        </w:tc>
      </w:tr>
      <w:tr w:rsidR="00BD32BB" w:rsidRPr="00AE1D28" w14:paraId="2264923A" w14:textId="77777777">
        <w:trPr>
          <w:trHeight w:val="300"/>
        </w:trPr>
        <w:tc>
          <w:tcPr>
            <w:tcW w:w="1418" w:type="pct"/>
            <w:tcBorders>
              <w:top w:val="nil"/>
              <w:left w:val="nil"/>
              <w:bottom w:val="nil"/>
              <w:right w:val="nil"/>
            </w:tcBorders>
            <w:shd w:val="clear" w:color="auto" w:fill="FFFFFF"/>
          </w:tcPr>
          <w:p w14:paraId="4B1019B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EO_percentage</w:t>
            </w:r>
            <w:proofErr w:type="spellEnd"/>
          </w:p>
        </w:tc>
        <w:tc>
          <w:tcPr>
            <w:tcW w:w="406" w:type="pct"/>
            <w:tcBorders>
              <w:top w:val="nil"/>
              <w:left w:val="nil"/>
              <w:bottom w:val="nil"/>
              <w:right w:val="nil"/>
            </w:tcBorders>
            <w:shd w:val="clear" w:color="auto" w:fill="FFFFFF"/>
          </w:tcPr>
          <w:p w14:paraId="43B67FE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4B56A52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2.00 (1.10, 3.10)</w:t>
            </w:r>
          </w:p>
        </w:tc>
        <w:tc>
          <w:tcPr>
            <w:tcW w:w="1310" w:type="pct"/>
            <w:tcBorders>
              <w:top w:val="nil"/>
              <w:left w:val="nil"/>
              <w:bottom w:val="nil"/>
              <w:right w:val="nil"/>
            </w:tcBorders>
            <w:shd w:val="clear" w:color="auto" w:fill="FFFFFF"/>
          </w:tcPr>
          <w:p w14:paraId="5609AA6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1.80 (0.90, 2.90)</w:t>
            </w:r>
          </w:p>
        </w:tc>
        <w:tc>
          <w:tcPr>
            <w:tcW w:w="556" w:type="pct"/>
            <w:tcBorders>
              <w:top w:val="nil"/>
              <w:left w:val="nil"/>
              <w:bottom w:val="nil"/>
              <w:right w:val="nil"/>
            </w:tcBorders>
            <w:shd w:val="clear" w:color="auto" w:fill="FFFFFF"/>
          </w:tcPr>
          <w:p w14:paraId="4BDAC28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0.012</w:t>
            </w:r>
          </w:p>
        </w:tc>
      </w:tr>
      <w:tr w:rsidR="00BD32BB" w:rsidRPr="00AE1D28" w14:paraId="29EC937D" w14:textId="77777777">
        <w:trPr>
          <w:trHeight w:val="300"/>
        </w:trPr>
        <w:tc>
          <w:tcPr>
            <w:tcW w:w="1418" w:type="pct"/>
            <w:tcBorders>
              <w:top w:val="nil"/>
              <w:left w:val="nil"/>
              <w:bottom w:val="nil"/>
              <w:right w:val="nil"/>
            </w:tcBorders>
            <w:shd w:val="clear" w:color="auto" w:fill="FFFFFF"/>
          </w:tcPr>
          <w:p w14:paraId="074A79D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BASO_percentage</w:t>
            </w:r>
            <w:proofErr w:type="spellEnd"/>
          </w:p>
        </w:tc>
        <w:tc>
          <w:tcPr>
            <w:tcW w:w="406" w:type="pct"/>
            <w:tcBorders>
              <w:top w:val="nil"/>
              <w:left w:val="nil"/>
              <w:bottom w:val="nil"/>
              <w:right w:val="nil"/>
            </w:tcBorders>
            <w:shd w:val="clear" w:color="auto" w:fill="FFFFFF"/>
          </w:tcPr>
          <w:p w14:paraId="4F31CF0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44DF2A4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0.50 (0.30, 0.70)</w:t>
            </w:r>
          </w:p>
        </w:tc>
        <w:tc>
          <w:tcPr>
            <w:tcW w:w="1310" w:type="pct"/>
            <w:tcBorders>
              <w:top w:val="nil"/>
              <w:left w:val="nil"/>
              <w:bottom w:val="nil"/>
              <w:right w:val="nil"/>
            </w:tcBorders>
            <w:shd w:val="clear" w:color="auto" w:fill="FFFFFF"/>
          </w:tcPr>
          <w:p w14:paraId="406612F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0.50 (0.30, 0.80)</w:t>
            </w:r>
          </w:p>
        </w:tc>
        <w:tc>
          <w:tcPr>
            <w:tcW w:w="556" w:type="pct"/>
            <w:tcBorders>
              <w:top w:val="nil"/>
              <w:left w:val="nil"/>
              <w:bottom w:val="nil"/>
              <w:right w:val="nil"/>
            </w:tcBorders>
            <w:shd w:val="clear" w:color="auto" w:fill="FFFFFF"/>
          </w:tcPr>
          <w:p w14:paraId="26F1EBB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5BDD78C5" w14:textId="77777777">
        <w:trPr>
          <w:trHeight w:val="300"/>
        </w:trPr>
        <w:tc>
          <w:tcPr>
            <w:tcW w:w="1418" w:type="pct"/>
            <w:tcBorders>
              <w:top w:val="nil"/>
              <w:left w:val="nil"/>
              <w:bottom w:val="nil"/>
              <w:right w:val="nil"/>
            </w:tcBorders>
            <w:shd w:val="clear" w:color="auto" w:fill="FFFFFF"/>
          </w:tcPr>
          <w:p w14:paraId="73E2EB3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RBC</w:t>
            </w:r>
          </w:p>
        </w:tc>
        <w:tc>
          <w:tcPr>
            <w:tcW w:w="406" w:type="pct"/>
            <w:tcBorders>
              <w:top w:val="nil"/>
              <w:left w:val="nil"/>
              <w:bottom w:val="nil"/>
              <w:right w:val="nil"/>
            </w:tcBorders>
            <w:shd w:val="clear" w:color="auto" w:fill="FFFFFF"/>
          </w:tcPr>
          <w:p w14:paraId="6367724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1297F6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4.15 (3.72, 4.54)</w:t>
            </w:r>
          </w:p>
        </w:tc>
        <w:tc>
          <w:tcPr>
            <w:tcW w:w="1310" w:type="pct"/>
            <w:tcBorders>
              <w:top w:val="nil"/>
              <w:left w:val="nil"/>
              <w:bottom w:val="nil"/>
              <w:right w:val="nil"/>
            </w:tcBorders>
            <w:shd w:val="clear" w:color="auto" w:fill="FFFFFF"/>
          </w:tcPr>
          <w:p w14:paraId="6AC5EAB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4.01 (3.55, 4.42)</w:t>
            </w:r>
          </w:p>
        </w:tc>
        <w:tc>
          <w:tcPr>
            <w:tcW w:w="556" w:type="pct"/>
            <w:tcBorders>
              <w:top w:val="nil"/>
              <w:left w:val="nil"/>
              <w:bottom w:val="nil"/>
              <w:right w:val="nil"/>
            </w:tcBorders>
            <w:shd w:val="clear" w:color="auto" w:fill="FFFFFF"/>
          </w:tcPr>
          <w:p w14:paraId="45C9701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6FC38DFD" w14:textId="77777777">
        <w:trPr>
          <w:trHeight w:val="300"/>
        </w:trPr>
        <w:tc>
          <w:tcPr>
            <w:tcW w:w="1418" w:type="pct"/>
            <w:tcBorders>
              <w:top w:val="nil"/>
              <w:left w:val="nil"/>
              <w:bottom w:val="nil"/>
              <w:right w:val="nil"/>
            </w:tcBorders>
            <w:shd w:val="clear" w:color="auto" w:fill="FFFFFF"/>
          </w:tcPr>
          <w:p w14:paraId="5A6EFEA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HGB</w:t>
            </w:r>
          </w:p>
        </w:tc>
        <w:tc>
          <w:tcPr>
            <w:tcW w:w="406" w:type="pct"/>
            <w:tcBorders>
              <w:top w:val="nil"/>
              <w:left w:val="nil"/>
              <w:bottom w:val="nil"/>
              <w:right w:val="nil"/>
            </w:tcBorders>
            <w:shd w:val="clear" w:color="auto" w:fill="FFFFFF"/>
          </w:tcPr>
          <w:p w14:paraId="6F2CF5E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2AE2B4E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126 (104, 138)</w:t>
            </w:r>
          </w:p>
        </w:tc>
        <w:tc>
          <w:tcPr>
            <w:tcW w:w="1310" w:type="pct"/>
            <w:tcBorders>
              <w:top w:val="nil"/>
              <w:left w:val="nil"/>
              <w:bottom w:val="nil"/>
              <w:right w:val="nil"/>
            </w:tcBorders>
            <w:shd w:val="clear" w:color="auto" w:fill="FFFFFF"/>
          </w:tcPr>
          <w:p w14:paraId="5643B47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119 (99, 131)</w:t>
            </w:r>
          </w:p>
        </w:tc>
        <w:tc>
          <w:tcPr>
            <w:tcW w:w="556" w:type="pct"/>
            <w:tcBorders>
              <w:top w:val="nil"/>
              <w:left w:val="nil"/>
              <w:bottom w:val="nil"/>
              <w:right w:val="nil"/>
            </w:tcBorders>
            <w:shd w:val="clear" w:color="auto" w:fill="FFFFFF"/>
          </w:tcPr>
          <w:p w14:paraId="7E6E7D2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46FC308" w14:textId="77777777">
        <w:trPr>
          <w:trHeight w:val="300"/>
        </w:trPr>
        <w:tc>
          <w:tcPr>
            <w:tcW w:w="1418" w:type="pct"/>
            <w:tcBorders>
              <w:top w:val="nil"/>
              <w:left w:val="nil"/>
              <w:bottom w:val="nil"/>
              <w:right w:val="nil"/>
            </w:tcBorders>
            <w:shd w:val="clear" w:color="auto" w:fill="FFFFFF"/>
          </w:tcPr>
          <w:p w14:paraId="3C2B20D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HCT</w:t>
            </w:r>
          </w:p>
        </w:tc>
        <w:tc>
          <w:tcPr>
            <w:tcW w:w="406" w:type="pct"/>
            <w:tcBorders>
              <w:top w:val="nil"/>
              <w:left w:val="nil"/>
              <w:bottom w:val="nil"/>
              <w:right w:val="nil"/>
            </w:tcBorders>
            <w:shd w:val="clear" w:color="auto" w:fill="FFFFFF"/>
          </w:tcPr>
          <w:p w14:paraId="5D98A52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4404FEC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 (32, 41)</w:t>
            </w:r>
          </w:p>
        </w:tc>
        <w:tc>
          <w:tcPr>
            <w:tcW w:w="1310" w:type="pct"/>
            <w:tcBorders>
              <w:top w:val="nil"/>
              <w:left w:val="nil"/>
              <w:bottom w:val="nil"/>
              <w:right w:val="nil"/>
            </w:tcBorders>
            <w:shd w:val="clear" w:color="auto" w:fill="FFFFFF"/>
          </w:tcPr>
          <w:p w14:paraId="0EAF96F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 (30, 40)</w:t>
            </w:r>
          </w:p>
        </w:tc>
        <w:tc>
          <w:tcPr>
            <w:tcW w:w="556" w:type="pct"/>
            <w:tcBorders>
              <w:top w:val="nil"/>
              <w:left w:val="nil"/>
              <w:bottom w:val="nil"/>
              <w:right w:val="nil"/>
            </w:tcBorders>
            <w:shd w:val="clear" w:color="auto" w:fill="FFFFFF"/>
          </w:tcPr>
          <w:p w14:paraId="013FB78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42957DED" w14:textId="77777777">
        <w:trPr>
          <w:trHeight w:val="300"/>
        </w:trPr>
        <w:tc>
          <w:tcPr>
            <w:tcW w:w="1418" w:type="pct"/>
            <w:tcBorders>
              <w:top w:val="nil"/>
              <w:left w:val="nil"/>
              <w:bottom w:val="nil"/>
              <w:right w:val="nil"/>
            </w:tcBorders>
            <w:shd w:val="clear" w:color="auto" w:fill="FFFFFF"/>
          </w:tcPr>
          <w:p w14:paraId="4E99C45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MCV</w:t>
            </w:r>
          </w:p>
        </w:tc>
        <w:tc>
          <w:tcPr>
            <w:tcW w:w="406" w:type="pct"/>
            <w:tcBorders>
              <w:top w:val="nil"/>
              <w:left w:val="nil"/>
              <w:bottom w:val="nil"/>
              <w:right w:val="nil"/>
            </w:tcBorders>
            <w:shd w:val="clear" w:color="auto" w:fill="FFFFFF"/>
          </w:tcPr>
          <w:p w14:paraId="7C0E89B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54C71ED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91 (85, 95)</w:t>
            </w:r>
          </w:p>
        </w:tc>
        <w:tc>
          <w:tcPr>
            <w:tcW w:w="1310" w:type="pct"/>
            <w:tcBorders>
              <w:top w:val="nil"/>
              <w:left w:val="nil"/>
              <w:bottom w:val="nil"/>
              <w:right w:val="nil"/>
            </w:tcBorders>
            <w:shd w:val="clear" w:color="auto" w:fill="FFFFFF"/>
          </w:tcPr>
          <w:p w14:paraId="75F69EE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90 (84, 94)</w:t>
            </w:r>
          </w:p>
        </w:tc>
        <w:tc>
          <w:tcPr>
            <w:tcW w:w="556" w:type="pct"/>
            <w:tcBorders>
              <w:top w:val="nil"/>
              <w:left w:val="nil"/>
              <w:bottom w:val="nil"/>
              <w:right w:val="nil"/>
            </w:tcBorders>
            <w:shd w:val="clear" w:color="auto" w:fill="FFFFFF"/>
          </w:tcPr>
          <w:p w14:paraId="113BEA3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6B0E4C4F" w14:textId="77777777">
        <w:trPr>
          <w:trHeight w:val="300"/>
        </w:trPr>
        <w:tc>
          <w:tcPr>
            <w:tcW w:w="1418" w:type="pct"/>
            <w:tcBorders>
              <w:top w:val="nil"/>
              <w:left w:val="nil"/>
              <w:bottom w:val="nil"/>
              <w:right w:val="nil"/>
            </w:tcBorders>
            <w:shd w:val="clear" w:color="auto" w:fill="FFFFFF"/>
          </w:tcPr>
          <w:p w14:paraId="7C0CB22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w:t>
            </w:r>
          </w:p>
        </w:tc>
        <w:tc>
          <w:tcPr>
            <w:tcW w:w="406" w:type="pct"/>
            <w:tcBorders>
              <w:top w:val="nil"/>
              <w:left w:val="nil"/>
              <w:bottom w:val="nil"/>
              <w:right w:val="nil"/>
            </w:tcBorders>
            <w:shd w:val="clear" w:color="auto" w:fill="FFFFFF"/>
          </w:tcPr>
          <w:p w14:paraId="0E1C7AB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759B5B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30.2 (27.6, 31.5)</w:t>
            </w:r>
          </w:p>
        </w:tc>
        <w:tc>
          <w:tcPr>
            <w:tcW w:w="1310" w:type="pct"/>
            <w:tcBorders>
              <w:top w:val="nil"/>
              <w:left w:val="nil"/>
              <w:bottom w:val="nil"/>
              <w:right w:val="nil"/>
            </w:tcBorders>
            <w:shd w:val="clear" w:color="auto" w:fill="FFFFFF"/>
          </w:tcPr>
          <w:p w14:paraId="6418B5F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29.9 (27.1, 31.3)</w:t>
            </w:r>
          </w:p>
        </w:tc>
        <w:tc>
          <w:tcPr>
            <w:tcW w:w="556" w:type="pct"/>
            <w:tcBorders>
              <w:top w:val="nil"/>
              <w:left w:val="nil"/>
              <w:bottom w:val="nil"/>
              <w:right w:val="nil"/>
            </w:tcBorders>
            <w:shd w:val="clear" w:color="auto" w:fill="FFFFFF"/>
          </w:tcPr>
          <w:p w14:paraId="230AA95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0.12</w:t>
            </w:r>
          </w:p>
        </w:tc>
      </w:tr>
      <w:tr w:rsidR="00BD32BB" w:rsidRPr="00AE1D28" w14:paraId="3546CB26" w14:textId="77777777">
        <w:trPr>
          <w:trHeight w:val="300"/>
        </w:trPr>
        <w:tc>
          <w:tcPr>
            <w:tcW w:w="1418" w:type="pct"/>
            <w:tcBorders>
              <w:top w:val="nil"/>
              <w:left w:val="nil"/>
              <w:bottom w:val="nil"/>
              <w:right w:val="nil"/>
            </w:tcBorders>
            <w:shd w:val="clear" w:color="auto" w:fill="FFFFFF"/>
          </w:tcPr>
          <w:p w14:paraId="1E92624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MCHC</w:t>
            </w:r>
          </w:p>
        </w:tc>
        <w:tc>
          <w:tcPr>
            <w:tcW w:w="406" w:type="pct"/>
            <w:tcBorders>
              <w:top w:val="nil"/>
              <w:left w:val="nil"/>
              <w:bottom w:val="nil"/>
              <w:right w:val="nil"/>
            </w:tcBorders>
            <w:shd w:val="clear" w:color="auto" w:fill="FFFFFF"/>
          </w:tcPr>
          <w:p w14:paraId="70D0B65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11F15B6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331 (322, 336)</w:t>
            </w:r>
          </w:p>
        </w:tc>
        <w:tc>
          <w:tcPr>
            <w:tcW w:w="1310" w:type="pct"/>
            <w:tcBorders>
              <w:top w:val="nil"/>
              <w:left w:val="nil"/>
              <w:bottom w:val="nil"/>
              <w:right w:val="nil"/>
            </w:tcBorders>
            <w:shd w:val="clear" w:color="auto" w:fill="FFFFFF"/>
          </w:tcPr>
          <w:p w14:paraId="734BCEF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329 (320, 335)</w:t>
            </w:r>
          </w:p>
        </w:tc>
        <w:tc>
          <w:tcPr>
            <w:tcW w:w="556" w:type="pct"/>
            <w:tcBorders>
              <w:top w:val="nil"/>
              <w:left w:val="nil"/>
              <w:bottom w:val="nil"/>
              <w:right w:val="nil"/>
            </w:tcBorders>
            <w:shd w:val="clear" w:color="auto" w:fill="FFFFFF"/>
          </w:tcPr>
          <w:p w14:paraId="3E509A9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292148D3" w14:textId="77777777">
        <w:trPr>
          <w:trHeight w:val="300"/>
        </w:trPr>
        <w:tc>
          <w:tcPr>
            <w:tcW w:w="1418" w:type="pct"/>
            <w:tcBorders>
              <w:top w:val="nil"/>
              <w:left w:val="nil"/>
              <w:bottom w:val="nil"/>
              <w:right w:val="nil"/>
            </w:tcBorders>
            <w:shd w:val="clear" w:color="auto" w:fill="FFFFFF"/>
          </w:tcPr>
          <w:p w14:paraId="77EC512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RDW-CV</w:t>
            </w:r>
          </w:p>
        </w:tc>
        <w:tc>
          <w:tcPr>
            <w:tcW w:w="406" w:type="pct"/>
            <w:tcBorders>
              <w:top w:val="nil"/>
              <w:left w:val="nil"/>
              <w:bottom w:val="nil"/>
              <w:right w:val="nil"/>
            </w:tcBorders>
            <w:shd w:val="clear" w:color="auto" w:fill="FFFFFF"/>
          </w:tcPr>
          <w:p w14:paraId="3FF2825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557FF5F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13.7 (13.1, 14.9)</w:t>
            </w:r>
          </w:p>
        </w:tc>
        <w:tc>
          <w:tcPr>
            <w:tcW w:w="1310" w:type="pct"/>
            <w:tcBorders>
              <w:top w:val="nil"/>
              <w:left w:val="nil"/>
              <w:bottom w:val="nil"/>
              <w:right w:val="nil"/>
            </w:tcBorders>
            <w:shd w:val="clear" w:color="auto" w:fill="FFFFFF"/>
          </w:tcPr>
          <w:p w14:paraId="290CBA5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14.0 (13.3, 16.4)</w:t>
            </w:r>
          </w:p>
        </w:tc>
        <w:tc>
          <w:tcPr>
            <w:tcW w:w="556" w:type="pct"/>
            <w:tcBorders>
              <w:top w:val="nil"/>
              <w:left w:val="nil"/>
              <w:bottom w:val="nil"/>
              <w:right w:val="nil"/>
            </w:tcBorders>
            <w:shd w:val="clear" w:color="auto" w:fill="FFFFFF"/>
          </w:tcPr>
          <w:p w14:paraId="68553D6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7163BB59" w14:textId="77777777">
        <w:trPr>
          <w:trHeight w:val="300"/>
        </w:trPr>
        <w:tc>
          <w:tcPr>
            <w:tcW w:w="1418" w:type="pct"/>
            <w:tcBorders>
              <w:top w:val="nil"/>
              <w:left w:val="nil"/>
              <w:bottom w:val="nil"/>
              <w:right w:val="nil"/>
            </w:tcBorders>
            <w:shd w:val="clear" w:color="auto" w:fill="FFFFFF"/>
          </w:tcPr>
          <w:p w14:paraId="7CF3872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RDW-SD</w:t>
            </w:r>
          </w:p>
        </w:tc>
        <w:tc>
          <w:tcPr>
            <w:tcW w:w="406" w:type="pct"/>
            <w:tcBorders>
              <w:top w:val="nil"/>
              <w:left w:val="nil"/>
              <w:bottom w:val="nil"/>
              <w:right w:val="nil"/>
            </w:tcBorders>
            <w:shd w:val="clear" w:color="auto" w:fill="FFFFFF"/>
          </w:tcPr>
          <w:p w14:paraId="25953F2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47</w:t>
            </w:r>
          </w:p>
        </w:tc>
        <w:tc>
          <w:tcPr>
            <w:tcW w:w="1310" w:type="pct"/>
            <w:tcBorders>
              <w:top w:val="nil"/>
              <w:left w:val="nil"/>
              <w:bottom w:val="nil"/>
              <w:right w:val="nil"/>
            </w:tcBorders>
            <w:shd w:val="clear" w:color="auto" w:fill="FFFFFF"/>
          </w:tcPr>
          <w:p w14:paraId="69A4C6C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 (42, 48)</w:t>
            </w:r>
          </w:p>
        </w:tc>
        <w:tc>
          <w:tcPr>
            <w:tcW w:w="1310" w:type="pct"/>
            <w:tcBorders>
              <w:top w:val="nil"/>
              <w:left w:val="nil"/>
              <w:bottom w:val="nil"/>
              <w:right w:val="nil"/>
            </w:tcBorders>
            <w:shd w:val="clear" w:color="auto" w:fill="FFFFFF"/>
          </w:tcPr>
          <w:p w14:paraId="7169E98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 (42, 49)</w:t>
            </w:r>
          </w:p>
        </w:tc>
        <w:tc>
          <w:tcPr>
            <w:tcW w:w="556" w:type="pct"/>
            <w:tcBorders>
              <w:top w:val="nil"/>
              <w:left w:val="nil"/>
              <w:bottom w:val="nil"/>
              <w:right w:val="nil"/>
            </w:tcBorders>
            <w:shd w:val="clear" w:color="auto" w:fill="FFFFFF"/>
          </w:tcPr>
          <w:p w14:paraId="0730ACD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13BC425A" w14:textId="77777777">
        <w:trPr>
          <w:trHeight w:val="300"/>
        </w:trPr>
        <w:tc>
          <w:tcPr>
            <w:tcW w:w="1418" w:type="pct"/>
            <w:tcBorders>
              <w:top w:val="nil"/>
              <w:left w:val="nil"/>
              <w:bottom w:val="nil"/>
              <w:right w:val="nil"/>
            </w:tcBorders>
            <w:shd w:val="clear" w:color="auto" w:fill="FFFFFF"/>
          </w:tcPr>
          <w:p w14:paraId="1A17403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PLT</w:t>
            </w:r>
          </w:p>
        </w:tc>
        <w:tc>
          <w:tcPr>
            <w:tcW w:w="406" w:type="pct"/>
            <w:tcBorders>
              <w:top w:val="nil"/>
              <w:left w:val="nil"/>
              <w:bottom w:val="nil"/>
              <w:right w:val="nil"/>
            </w:tcBorders>
            <w:shd w:val="clear" w:color="auto" w:fill="FFFFFF"/>
          </w:tcPr>
          <w:p w14:paraId="090753A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791FEC3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215 (172, 266)</w:t>
            </w:r>
          </w:p>
        </w:tc>
        <w:tc>
          <w:tcPr>
            <w:tcW w:w="1310" w:type="pct"/>
            <w:tcBorders>
              <w:top w:val="nil"/>
              <w:left w:val="nil"/>
              <w:bottom w:val="nil"/>
              <w:right w:val="nil"/>
            </w:tcBorders>
            <w:shd w:val="clear" w:color="auto" w:fill="FFFFFF"/>
          </w:tcPr>
          <w:p w14:paraId="58B560E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236 (184, 287)</w:t>
            </w:r>
          </w:p>
        </w:tc>
        <w:tc>
          <w:tcPr>
            <w:tcW w:w="556" w:type="pct"/>
            <w:tcBorders>
              <w:top w:val="nil"/>
              <w:left w:val="nil"/>
              <w:bottom w:val="nil"/>
              <w:right w:val="nil"/>
            </w:tcBorders>
            <w:shd w:val="clear" w:color="auto" w:fill="FFFFFF"/>
          </w:tcPr>
          <w:p w14:paraId="415277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0386F18E" w14:textId="77777777">
        <w:trPr>
          <w:trHeight w:val="300"/>
        </w:trPr>
        <w:tc>
          <w:tcPr>
            <w:tcW w:w="1418" w:type="pct"/>
            <w:tcBorders>
              <w:top w:val="nil"/>
              <w:left w:val="nil"/>
              <w:bottom w:val="nil"/>
              <w:right w:val="nil"/>
            </w:tcBorders>
            <w:shd w:val="clear" w:color="auto" w:fill="FFFFFF"/>
          </w:tcPr>
          <w:p w14:paraId="384A418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MPV</w:t>
            </w:r>
          </w:p>
        </w:tc>
        <w:tc>
          <w:tcPr>
            <w:tcW w:w="406" w:type="pct"/>
            <w:tcBorders>
              <w:top w:val="nil"/>
              <w:left w:val="nil"/>
              <w:bottom w:val="nil"/>
              <w:right w:val="nil"/>
            </w:tcBorders>
            <w:shd w:val="clear" w:color="auto" w:fill="FFFFFF"/>
          </w:tcPr>
          <w:p w14:paraId="13C1834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01D7335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8.60 (8.00, 9.40)</w:t>
            </w:r>
          </w:p>
        </w:tc>
        <w:tc>
          <w:tcPr>
            <w:tcW w:w="1310" w:type="pct"/>
            <w:tcBorders>
              <w:top w:val="nil"/>
              <w:left w:val="nil"/>
              <w:bottom w:val="nil"/>
              <w:right w:val="nil"/>
            </w:tcBorders>
            <w:shd w:val="clear" w:color="auto" w:fill="FFFFFF"/>
          </w:tcPr>
          <w:p w14:paraId="37D82D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8.50 (7.80, 9.30)</w:t>
            </w:r>
          </w:p>
        </w:tc>
        <w:tc>
          <w:tcPr>
            <w:tcW w:w="556" w:type="pct"/>
            <w:tcBorders>
              <w:top w:val="nil"/>
              <w:left w:val="nil"/>
              <w:bottom w:val="nil"/>
              <w:right w:val="nil"/>
            </w:tcBorders>
            <w:shd w:val="clear" w:color="auto" w:fill="FFFFFF"/>
          </w:tcPr>
          <w:p w14:paraId="7B5EEB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0.028</w:t>
            </w:r>
          </w:p>
        </w:tc>
      </w:tr>
      <w:tr w:rsidR="00BD32BB" w:rsidRPr="00AE1D28" w14:paraId="6BA0FCC3" w14:textId="77777777">
        <w:trPr>
          <w:trHeight w:val="300"/>
        </w:trPr>
        <w:tc>
          <w:tcPr>
            <w:tcW w:w="1418" w:type="pct"/>
            <w:tcBorders>
              <w:top w:val="nil"/>
              <w:left w:val="nil"/>
              <w:bottom w:val="nil"/>
              <w:right w:val="nil"/>
            </w:tcBorders>
            <w:shd w:val="clear" w:color="auto" w:fill="FFFFFF"/>
          </w:tcPr>
          <w:p w14:paraId="6AED8F1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PDW</w:t>
            </w:r>
          </w:p>
        </w:tc>
        <w:tc>
          <w:tcPr>
            <w:tcW w:w="406" w:type="pct"/>
            <w:tcBorders>
              <w:top w:val="nil"/>
              <w:left w:val="nil"/>
              <w:bottom w:val="nil"/>
              <w:right w:val="nil"/>
            </w:tcBorders>
            <w:shd w:val="clear" w:color="auto" w:fill="FFFFFF"/>
          </w:tcPr>
          <w:p w14:paraId="3697D35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7993132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1A52D6F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770DE898"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7E6FC083" w14:textId="77777777">
        <w:trPr>
          <w:trHeight w:val="300"/>
        </w:trPr>
        <w:tc>
          <w:tcPr>
            <w:tcW w:w="1418" w:type="pct"/>
            <w:tcBorders>
              <w:top w:val="nil"/>
              <w:left w:val="nil"/>
              <w:bottom w:val="nil"/>
              <w:right w:val="nil"/>
            </w:tcBorders>
            <w:shd w:val="clear" w:color="auto" w:fill="FFFFFF"/>
          </w:tcPr>
          <w:p w14:paraId="1A0DB44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PCT</w:t>
            </w:r>
          </w:p>
        </w:tc>
        <w:tc>
          <w:tcPr>
            <w:tcW w:w="406" w:type="pct"/>
            <w:tcBorders>
              <w:top w:val="nil"/>
              <w:left w:val="nil"/>
              <w:bottom w:val="nil"/>
              <w:right w:val="nil"/>
            </w:tcBorders>
            <w:shd w:val="clear" w:color="auto" w:fill="FFFFFF"/>
          </w:tcPr>
          <w:p w14:paraId="1AC925B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31B899E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11F3E94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5549773A"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43034F9E" w14:textId="77777777">
        <w:trPr>
          <w:trHeight w:val="300"/>
        </w:trPr>
        <w:tc>
          <w:tcPr>
            <w:tcW w:w="1418" w:type="pct"/>
            <w:tcBorders>
              <w:top w:val="nil"/>
              <w:left w:val="nil"/>
              <w:bottom w:val="nil"/>
              <w:right w:val="nil"/>
            </w:tcBorders>
            <w:shd w:val="clear" w:color="auto" w:fill="FFFFFF"/>
          </w:tcPr>
          <w:p w14:paraId="203956A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RET</w:t>
            </w:r>
          </w:p>
        </w:tc>
        <w:tc>
          <w:tcPr>
            <w:tcW w:w="406" w:type="pct"/>
            <w:tcBorders>
              <w:top w:val="nil"/>
              <w:left w:val="nil"/>
              <w:bottom w:val="nil"/>
              <w:right w:val="nil"/>
            </w:tcBorders>
            <w:shd w:val="clear" w:color="auto" w:fill="FFFFFF"/>
          </w:tcPr>
          <w:p w14:paraId="52BD2DD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3E94524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5B25E22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576118DA"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79CEC4A1" w14:textId="77777777">
        <w:trPr>
          <w:trHeight w:val="300"/>
        </w:trPr>
        <w:tc>
          <w:tcPr>
            <w:tcW w:w="1418" w:type="pct"/>
            <w:tcBorders>
              <w:top w:val="nil"/>
              <w:left w:val="nil"/>
              <w:bottom w:val="nil"/>
              <w:right w:val="nil"/>
            </w:tcBorders>
            <w:shd w:val="clear" w:color="auto" w:fill="FFFFFF"/>
          </w:tcPr>
          <w:p w14:paraId="711233D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IRF</w:t>
            </w:r>
          </w:p>
        </w:tc>
        <w:tc>
          <w:tcPr>
            <w:tcW w:w="406" w:type="pct"/>
            <w:tcBorders>
              <w:top w:val="nil"/>
              <w:left w:val="nil"/>
              <w:bottom w:val="nil"/>
              <w:right w:val="nil"/>
            </w:tcBorders>
            <w:shd w:val="clear" w:color="auto" w:fill="FFFFFF"/>
          </w:tcPr>
          <w:p w14:paraId="625CB2D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1945272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0CFB45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1EA34D07"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312F6161" w14:textId="77777777">
        <w:trPr>
          <w:trHeight w:val="300"/>
        </w:trPr>
        <w:tc>
          <w:tcPr>
            <w:tcW w:w="1418" w:type="pct"/>
            <w:tcBorders>
              <w:top w:val="nil"/>
              <w:left w:val="nil"/>
              <w:bottom w:val="nil"/>
              <w:right w:val="nil"/>
            </w:tcBorders>
            <w:shd w:val="clear" w:color="auto" w:fill="FFFFFF"/>
          </w:tcPr>
          <w:p w14:paraId="0C5A527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LFR</w:t>
            </w:r>
          </w:p>
        </w:tc>
        <w:tc>
          <w:tcPr>
            <w:tcW w:w="406" w:type="pct"/>
            <w:tcBorders>
              <w:top w:val="nil"/>
              <w:left w:val="nil"/>
              <w:bottom w:val="nil"/>
              <w:right w:val="nil"/>
            </w:tcBorders>
            <w:shd w:val="clear" w:color="auto" w:fill="FFFFFF"/>
          </w:tcPr>
          <w:p w14:paraId="00199FE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72192FF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4B532ED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5139CB0C"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6C7DEEA7" w14:textId="77777777">
        <w:trPr>
          <w:trHeight w:val="300"/>
        </w:trPr>
        <w:tc>
          <w:tcPr>
            <w:tcW w:w="1418" w:type="pct"/>
            <w:tcBorders>
              <w:top w:val="nil"/>
              <w:left w:val="nil"/>
              <w:bottom w:val="nil"/>
              <w:right w:val="nil"/>
            </w:tcBorders>
            <w:shd w:val="clear" w:color="auto" w:fill="FFFFFF"/>
          </w:tcPr>
          <w:p w14:paraId="01B78DC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MFR</w:t>
            </w:r>
          </w:p>
        </w:tc>
        <w:tc>
          <w:tcPr>
            <w:tcW w:w="406" w:type="pct"/>
            <w:tcBorders>
              <w:top w:val="nil"/>
              <w:left w:val="nil"/>
              <w:bottom w:val="nil"/>
              <w:right w:val="nil"/>
            </w:tcBorders>
            <w:shd w:val="clear" w:color="auto" w:fill="FFFFFF"/>
          </w:tcPr>
          <w:p w14:paraId="79C7907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77FF134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0F92A18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074B3D5E"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31B6C90E" w14:textId="77777777">
        <w:trPr>
          <w:trHeight w:val="300"/>
        </w:trPr>
        <w:tc>
          <w:tcPr>
            <w:tcW w:w="1418" w:type="pct"/>
            <w:tcBorders>
              <w:top w:val="nil"/>
              <w:left w:val="nil"/>
              <w:bottom w:val="nil"/>
              <w:right w:val="nil"/>
            </w:tcBorders>
            <w:shd w:val="clear" w:color="auto" w:fill="FFFFFF"/>
          </w:tcPr>
          <w:p w14:paraId="36395CA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HFR</w:t>
            </w:r>
          </w:p>
        </w:tc>
        <w:tc>
          <w:tcPr>
            <w:tcW w:w="406" w:type="pct"/>
            <w:tcBorders>
              <w:top w:val="nil"/>
              <w:left w:val="nil"/>
              <w:bottom w:val="nil"/>
              <w:right w:val="nil"/>
            </w:tcBorders>
            <w:shd w:val="clear" w:color="auto" w:fill="FFFFFF"/>
          </w:tcPr>
          <w:p w14:paraId="51A4405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25463DD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12BF96A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5B03894A"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5A57BF29" w14:textId="77777777">
        <w:trPr>
          <w:trHeight w:val="300"/>
        </w:trPr>
        <w:tc>
          <w:tcPr>
            <w:tcW w:w="1418" w:type="pct"/>
            <w:tcBorders>
              <w:top w:val="nil"/>
              <w:left w:val="nil"/>
              <w:bottom w:val="nil"/>
              <w:right w:val="nil"/>
            </w:tcBorders>
            <w:shd w:val="clear" w:color="auto" w:fill="FFFFFF"/>
          </w:tcPr>
          <w:p w14:paraId="4C4BEA8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CRP</w:t>
            </w:r>
          </w:p>
        </w:tc>
        <w:tc>
          <w:tcPr>
            <w:tcW w:w="406" w:type="pct"/>
            <w:tcBorders>
              <w:top w:val="nil"/>
              <w:left w:val="nil"/>
              <w:bottom w:val="nil"/>
              <w:right w:val="nil"/>
            </w:tcBorders>
            <w:shd w:val="clear" w:color="auto" w:fill="FFFFFF"/>
          </w:tcPr>
          <w:p w14:paraId="177087E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531B248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535526E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04C37B24"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3DCD8DE8" w14:textId="77777777">
        <w:trPr>
          <w:trHeight w:val="300"/>
        </w:trPr>
        <w:tc>
          <w:tcPr>
            <w:tcW w:w="1418" w:type="pct"/>
            <w:tcBorders>
              <w:top w:val="nil"/>
              <w:left w:val="nil"/>
              <w:bottom w:val="nil"/>
              <w:right w:val="nil"/>
            </w:tcBorders>
            <w:shd w:val="clear" w:color="auto" w:fill="FFFFFF"/>
          </w:tcPr>
          <w:p w14:paraId="734D72B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TBIL</w:t>
            </w:r>
          </w:p>
        </w:tc>
        <w:tc>
          <w:tcPr>
            <w:tcW w:w="406" w:type="pct"/>
            <w:tcBorders>
              <w:top w:val="nil"/>
              <w:left w:val="nil"/>
              <w:bottom w:val="nil"/>
              <w:right w:val="nil"/>
            </w:tcBorders>
            <w:shd w:val="clear" w:color="auto" w:fill="FFFFFF"/>
          </w:tcPr>
          <w:p w14:paraId="7D37BD9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5E71FAB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11.5 (8.5, 15.1)</w:t>
            </w:r>
          </w:p>
        </w:tc>
        <w:tc>
          <w:tcPr>
            <w:tcW w:w="1310" w:type="pct"/>
            <w:tcBorders>
              <w:top w:val="nil"/>
              <w:left w:val="nil"/>
              <w:bottom w:val="nil"/>
              <w:right w:val="nil"/>
            </w:tcBorders>
            <w:shd w:val="clear" w:color="auto" w:fill="FFFFFF"/>
          </w:tcPr>
          <w:p w14:paraId="55AD023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10.7 (8.3, 14.5)</w:t>
            </w:r>
          </w:p>
        </w:tc>
        <w:tc>
          <w:tcPr>
            <w:tcW w:w="556" w:type="pct"/>
            <w:tcBorders>
              <w:top w:val="nil"/>
              <w:left w:val="nil"/>
              <w:bottom w:val="nil"/>
              <w:right w:val="nil"/>
            </w:tcBorders>
            <w:shd w:val="clear" w:color="auto" w:fill="FFFFFF"/>
          </w:tcPr>
          <w:p w14:paraId="693BFFB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0.085</w:t>
            </w:r>
          </w:p>
        </w:tc>
      </w:tr>
      <w:tr w:rsidR="00BD32BB" w:rsidRPr="00AE1D28" w14:paraId="0337B4D2" w14:textId="77777777">
        <w:trPr>
          <w:trHeight w:val="300"/>
        </w:trPr>
        <w:tc>
          <w:tcPr>
            <w:tcW w:w="1418" w:type="pct"/>
            <w:tcBorders>
              <w:top w:val="nil"/>
              <w:left w:val="nil"/>
              <w:bottom w:val="nil"/>
              <w:right w:val="nil"/>
            </w:tcBorders>
            <w:shd w:val="clear" w:color="auto" w:fill="FFFFFF"/>
          </w:tcPr>
          <w:p w14:paraId="11C9DE3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DBIL</w:t>
            </w:r>
          </w:p>
        </w:tc>
        <w:tc>
          <w:tcPr>
            <w:tcW w:w="406" w:type="pct"/>
            <w:tcBorders>
              <w:top w:val="nil"/>
              <w:left w:val="nil"/>
              <w:bottom w:val="nil"/>
              <w:right w:val="nil"/>
            </w:tcBorders>
            <w:shd w:val="clear" w:color="auto" w:fill="FFFFFF"/>
          </w:tcPr>
          <w:p w14:paraId="085FA5A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5862A2D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2.50 (1.80, 3.50)</w:t>
            </w:r>
          </w:p>
        </w:tc>
        <w:tc>
          <w:tcPr>
            <w:tcW w:w="1310" w:type="pct"/>
            <w:tcBorders>
              <w:top w:val="nil"/>
              <w:left w:val="nil"/>
              <w:bottom w:val="nil"/>
              <w:right w:val="nil"/>
            </w:tcBorders>
            <w:shd w:val="clear" w:color="auto" w:fill="FFFFFF"/>
          </w:tcPr>
          <w:p w14:paraId="5B0D6A7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2.40 (1.70, 3.40)</w:t>
            </w:r>
          </w:p>
        </w:tc>
        <w:tc>
          <w:tcPr>
            <w:tcW w:w="556" w:type="pct"/>
            <w:tcBorders>
              <w:top w:val="nil"/>
              <w:left w:val="nil"/>
              <w:bottom w:val="nil"/>
              <w:right w:val="nil"/>
            </w:tcBorders>
            <w:shd w:val="clear" w:color="auto" w:fill="FFFFFF"/>
          </w:tcPr>
          <w:p w14:paraId="2CBA541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3BF9E6E0" w14:textId="77777777">
        <w:trPr>
          <w:trHeight w:val="300"/>
        </w:trPr>
        <w:tc>
          <w:tcPr>
            <w:tcW w:w="1418" w:type="pct"/>
            <w:tcBorders>
              <w:top w:val="nil"/>
              <w:left w:val="nil"/>
              <w:bottom w:val="nil"/>
              <w:right w:val="nil"/>
            </w:tcBorders>
            <w:shd w:val="clear" w:color="auto" w:fill="FFFFFF"/>
          </w:tcPr>
          <w:p w14:paraId="0B2088F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IBIL</w:t>
            </w:r>
          </w:p>
        </w:tc>
        <w:tc>
          <w:tcPr>
            <w:tcW w:w="406" w:type="pct"/>
            <w:tcBorders>
              <w:top w:val="nil"/>
              <w:left w:val="nil"/>
              <w:bottom w:val="nil"/>
              <w:right w:val="nil"/>
            </w:tcBorders>
            <w:shd w:val="clear" w:color="auto" w:fill="FFFFFF"/>
          </w:tcPr>
          <w:p w14:paraId="7A328FA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00BD94B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8.6 (6.5, 11.6)</w:t>
            </w:r>
          </w:p>
        </w:tc>
        <w:tc>
          <w:tcPr>
            <w:tcW w:w="1310" w:type="pct"/>
            <w:tcBorders>
              <w:top w:val="nil"/>
              <w:left w:val="nil"/>
              <w:bottom w:val="nil"/>
              <w:right w:val="nil"/>
            </w:tcBorders>
            <w:shd w:val="clear" w:color="auto" w:fill="FFFFFF"/>
          </w:tcPr>
          <w:p w14:paraId="03FEC4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8.1 (6.2, 11.3)</w:t>
            </w:r>
          </w:p>
        </w:tc>
        <w:tc>
          <w:tcPr>
            <w:tcW w:w="556" w:type="pct"/>
            <w:tcBorders>
              <w:top w:val="nil"/>
              <w:left w:val="nil"/>
              <w:bottom w:val="nil"/>
              <w:right w:val="nil"/>
            </w:tcBorders>
            <w:shd w:val="clear" w:color="auto" w:fill="FFFFFF"/>
          </w:tcPr>
          <w:p w14:paraId="5FBEF64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w:t>
            </w:r>
          </w:p>
        </w:tc>
      </w:tr>
      <w:tr w:rsidR="00BD32BB" w:rsidRPr="00AE1D28" w14:paraId="12E5471A" w14:textId="77777777">
        <w:trPr>
          <w:trHeight w:val="300"/>
        </w:trPr>
        <w:tc>
          <w:tcPr>
            <w:tcW w:w="1418" w:type="pct"/>
            <w:tcBorders>
              <w:top w:val="nil"/>
              <w:left w:val="nil"/>
              <w:bottom w:val="nil"/>
              <w:right w:val="nil"/>
            </w:tcBorders>
            <w:shd w:val="clear" w:color="auto" w:fill="FFFFFF"/>
          </w:tcPr>
          <w:p w14:paraId="7D1AEFF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TP</w:t>
            </w:r>
          </w:p>
        </w:tc>
        <w:tc>
          <w:tcPr>
            <w:tcW w:w="406" w:type="pct"/>
            <w:tcBorders>
              <w:top w:val="nil"/>
              <w:left w:val="nil"/>
              <w:bottom w:val="nil"/>
              <w:right w:val="nil"/>
            </w:tcBorders>
            <w:shd w:val="clear" w:color="auto" w:fill="FFFFFF"/>
          </w:tcPr>
          <w:p w14:paraId="0D75F49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0133F39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 (58, 69)</w:t>
            </w:r>
          </w:p>
        </w:tc>
        <w:tc>
          <w:tcPr>
            <w:tcW w:w="1310" w:type="pct"/>
            <w:tcBorders>
              <w:top w:val="nil"/>
              <w:left w:val="nil"/>
              <w:bottom w:val="nil"/>
              <w:right w:val="nil"/>
            </w:tcBorders>
            <w:shd w:val="clear" w:color="auto" w:fill="FFFFFF"/>
          </w:tcPr>
          <w:p w14:paraId="4114689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64 (58, 69)</w:t>
            </w:r>
          </w:p>
        </w:tc>
        <w:tc>
          <w:tcPr>
            <w:tcW w:w="556" w:type="pct"/>
            <w:tcBorders>
              <w:top w:val="nil"/>
              <w:left w:val="nil"/>
              <w:bottom w:val="nil"/>
              <w:right w:val="nil"/>
            </w:tcBorders>
            <w:shd w:val="clear" w:color="auto" w:fill="FFFFFF"/>
          </w:tcPr>
          <w:p w14:paraId="46FDD51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02B4028D" w14:textId="77777777">
        <w:trPr>
          <w:trHeight w:val="300"/>
        </w:trPr>
        <w:tc>
          <w:tcPr>
            <w:tcW w:w="1418" w:type="pct"/>
            <w:tcBorders>
              <w:top w:val="nil"/>
              <w:left w:val="nil"/>
              <w:bottom w:val="nil"/>
              <w:right w:val="nil"/>
            </w:tcBorders>
            <w:shd w:val="clear" w:color="auto" w:fill="FFFFFF"/>
          </w:tcPr>
          <w:p w14:paraId="00E55F3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ALB</w:t>
            </w:r>
          </w:p>
        </w:tc>
        <w:tc>
          <w:tcPr>
            <w:tcW w:w="406" w:type="pct"/>
            <w:tcBorders>
              <w:top w:val="nil"/>
              <w:left w:val="nil"/>
              <w:bottom w:val="nil"/>
              <w:right w:val="nil"/>
            </w:tcBorders>
            <w:shd w:val="clear" w:color="auto" w:fill="FFFFFF"/>
          </w:tcPr>
          <w:p w14:paraId="7A820E8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6A752E0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37.3 (33.5, 40.8)</w:t>
            </w:r>
          </w:p>
        </w:tc>
        <w:tc>
          <w:tcPr>
            <w:tcW w:w="1310" w:type="pct"/>
            <w:tcBorders>
              <w:top w:val="nil"/>
              <w:left w:val="nil"/>
              <w:bottom w:val="nil"/>
              <w:right w:val="nil"/>
            </w:tcBorders>
            <w:shd w:val="clear" w:color="auto" w:fill="FFFFFF"/>
          </w:tcPr>
          <w:p w14:paraId="2C74DDF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37.1 (33.6, 40.4)</w:t>
            </w:r>
          </w:p>
        </w:tc>
        <w:tc>
          <w:tcPr>
            <w:tcW w:w="556" w:type="pct"/>
            <w:tcBorders>
              <w:top w:val="nil"/>
              <w:left w:val="nil"/>
              <w:bottom w:val="nil"/>
              <w:right w:val="nil"/>
            </w:tcBorders>
            <w:shd w:val="clear" w:color="auto" w:fill="FFFFFF"/>
          </w:tcPr>
          <w:p w14:paraId="1A74823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030C1A7B" w14:textId="77777777">
        <w:trPr>
          <w:trHeight w:val="300"/>
        </w:trPr>
        <w:tc>
          <w:tcPr>
            <w:tcW w:w="1418" w:type="pct"/>
            <w:tcBorders>
              <w:top w:val="nil"/>
              <w:left w:val="nil"/>
              <w:bottom w:val="nil"/>
              <w:right w:val="nil"/>
            </w:tcBorders>
            <w:shd w:val="clear" w:color="auto" w:fill="FFFFFF"/>
          </w:tcPr>
          <w:p w14:paraId="4ED27FC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PALB</w:t>
            </w:r>
          </w:p>
        </w:tc>
        <w:tc>
          <w:tcPr>
            <w:tcW w:w="406" w:type="pct"/>
            <w:tcBorders>
              <w:top w:val="nil"/>
              <w:left w:val="nil"/>
              <w:bottom w:val="nil"/>
              <w:right w:val="nil"/>
            </w:tcBorders>
            <w:shd w:val="clear" w:color="auto" w:fill="FFFFFF"/>
          </w:tcPr>
          <w:p w14:paraId="7C7D34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6A51852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546EFD1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40F145B5"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4664E737" w14:textId="77777777">
        <w:trPr>
          <w:trHeight w:val="300"/>
        </w:trPr>
        <w:tc>
          <w:tcPr>
            <w:tcW w:w="1418" w:type="pct"/>
            <w:tcBorders>
              <w:top w:val="nil"/>
              <w:left w:val="nil"/>
              <w:bottom w:val="nil"/>
              <w:right w:val="nil"/>
            </w:tcBorders>
            <w:shd w:val="clear" w:color="auto" w:fill="FFFFFF"/>
          </w:tcPr>
          <w:p w14:paraId="02609F7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GLB</w:t>
            </w:r>
          </w:p>
        </w:tc>
        <w:tc>
          <w:tcPr>
            <w:tcW w:w="406" w:type="pct"/>
            <w:tcBorders>
              <w:top w:val="nil"/>
              <w:left w:val="nil"/>
              <w:bottom w:val="nil"/>
              <w:right w:val="nil"/>
            </w:tcBorders>
            <w:shd w:val="clear" w:color="auto" w:fill="FFFFFF"/>
          </w:tcPr>
          <w:p w14:paraId="4FD2C70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642AB28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25.7 (22.6, 29.1)</w:t>
            </w:r>
          </w:p>
        </w:tc>
        <w:tc>
          <w:tcPr>
            <w:tcW w:w="1310" w:type="pct"/>
            <w:tcBorders>
              <w:top w:val="nil"/>
              <w:left w:val="nil"/>
              <w:bottom w:val="nil"/>
              <w:right w:val="nil"/>
            </w:tcBorders>
            <w:shd w:val="clear" w:color="auto" w:fill="FFFFFF"/>
          </w:tcPr>
          <w:p w14:paraId="5510C14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26.1 (23.3, 29.7)</w:t>
            </w:r>
          </w:p>
        </w:tc>
        <w:tc>
          <w:tcPr>
            <w:tcW w:w="556" w:type="pct"/>
            <w:tcBorders>
              <w:top w:val="nil"/>
              <w:left w:val="nil"/>
              <w:bottom w:val="nil"/>
              <w:right w:val="nil"/>
            </w:tcBorders>
            <w:shd w:val="clear" w:color="auto" w:fill="FFFFFF"/>
          </w:tcPr>
          <w:p w14:paraId="7ED4D7B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0.037</w:t>
            </w:r>
          </w:p>
        </w:tc>
      </w:tr>
      <w:tr w:rsidR="00BD32BB" w:rsidRPr="00AE1D28" w14:paraId="3CF30315" w14:textId="77777777">
        <w:trPr>
          <w:trHeight w:val="300"/>
        </w:trPr>
        <w:tc>
          <w:tcPr>
            <w:tcW w:w="1418" w:type="pct"/>
            <w:tcBorders>
              <w:top w:val="nil"/>
              <w:left w:val="nil"/>
              <w:bottom w:val="nil"/>
              <w:right w:val="nil"/>
            </w:tcBorders>
            <w:shd w:val="clear" w:color="auto" w:fill="FFFFFF"/>
          </w:tcPr>
          <w:p w14:paraId="2807118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w:t>
            </w:r>
          </w:p>
        </w:tc>
        <w:tc>
          <w:tcPr>
            <w:tcW w:w="406" w:type="pct"/>
            <w:tcBorders>
              <w:top w:val="nil"/>
              <w:left w:val="nil"/>
              <w:bottom w:val="nil"/>
              <w:right w:val="nil"/>
            </w:tcBorders>
            <w:shd w:val="clear" w:color="auto" w:fill="FFFFFF"/>
          </w:tcPr>
          <w:p w14:paraId="32376A9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1301E05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1.45 (1.28, 1.65)</w:t>
            </w:r>
          </w:p>
        </w:tc>
        <w:tc>
          <w:tcPr>
            <w:tcW w:w="1310" w:type="pct"/>
            <w:tcBorders>
              <w:top w:val="nil"/>
              <w:left w:val="nil"/>
              <w:bottom w:val="nil"/>
              <w:right w:val="nil"/>
            </w:tcBorders>
            <w:shd w:val="clear" w:color="auto" w:fill="FFFFFF"/>
          </w:tcPr>
          <w:p w14:paraId="4A07C17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1.40 (1.24, 1.59)</w:t>
            </w:r>
          </w:p>
        </w:tc>
        <w:tc>
          <w:tcPr>
            <w:tcW w:w="556" w:type="pct"/>
            <w:tcBorders>
              <w:top w:val="nil"/>
              <w:left w:val="nil"/>
              <w:bottom w:val="nil"/>
              <w:right w:val="nil"/>
            </w:tcBorders>
            <w:shd w:val="clear" w:color="auto" w:fill="FFFFFF"/>
          </w:tcPr>
          <w:p w14:paraId="2694FE7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0.005</w:t>
            </w:r>
          </w:p>
        </w:tc>
      </w:tr>
      <w:tr w:rsidR="00BD32BB" w:rsidRPr="00AE1D28" w14:paraId="192DF3E4" w14:textId="77777777">
        <w:trPr>
          <w:trHeight w:val="300"/>
        </w:trPr>
        <w:tc>
          <w:tcPr>
            <w:tcW w:w="1418" w:type="pct"/>
            <w:tcBorders>
              <w:top w:val="nil"/>
              <w:left w:val="nil"/>
              <w:bottom w:val="nil"/>
              <w:right w:val="nil"/>
            </w:tcBorders>
            <w:shd w:val="clear" w:color="auto" w:fill="FFFFFF"/>
          </w:tcPr>
          <w:p w14:paraId="51CA0D0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ALT</w:t>
            </w:r>
          </w:p>
        </w:tc>
        <w:tc>
          <w:tcPr>
            <w:tcW w:w="406" w:type="pct"/>
            <w:tcBorders>
              <w:top w:val="nil"/>
              <w:left w:val="nil"/>
              <w:bottom w:val="nil"/>
              <w:right w:val="nil"/>
            </w:tcBorders>
            <w:shd w:val="clear" w:color="auto" w:fill="FFFFFF"/>
          </w:tcPr>
          <w:p w14:paraId="4F629B8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1,212</w:t>
            </w:r>
          </w:p>
        </w:tc>
        <w:tc>
          <w:tcPr>
            <w:tcW w:w="1310" w:type="pct"/>
            <w:tcBorders>
              <w:top w:val="nil"/>
              <w:left w:val="nil"/>
              <w:bottom w:val="nil"/>
              <w:right w:val="nil"/>
            </w:tcBorders>
            <w:shd w:val="clear" w:color="auto" w:fill="FFFFFF"/>
          </w:tcPr>
          <w:p w14:paraId="14F6AAD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 (11, 27)</w:t>
            </w:r>
          </w:p>
        </w:tc>
        <w:tc>
          <w:tcPr>
            <w:tcW w:w="1310" w:type="pct"/>
            <w:tcBorders>
              <w:top w:val="nil"/>
              <w:left w:val="nil"/>
              <w:bottom w:val="nil"/>
              <w:right w:val="nil"/>
            </w:tcBorders>
            <w:shd w:val="clear" w:color="auto" w:fill="FFFFFF"/>
          </w:tcPr>
          <w:p w14:paraId="5605F26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 (10, 23)</w:t>
            </w:r>
          </w:p>
        </w:tc>
        <w:tc>
          <w:tcPr>
            <w:tcW w:w="556" w:type="pct"/>
            <w:tcBorders>
              <w:top w:val="nil"/>
              <w:left w:val="nil"/>
              <w:bottom w:val="nil"/>
              <w:right w:val="nil"/>
            </w:tcBorders>
            <w:shd w:val="clear" w:color="auto" w:fill="FFFFFF"/>
          </w:tcPr>
          <w:p w14:paraId="3D30EE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0.016</w:t>
            </w:r>
          </w:p>
        </w:tc>
      </w:tr>
      <w:tr w:rsidR="00BD32BB" w:rsidRPr="00AE1D28" w14:paraId="589C5E9C" w14:textId="77777777">
        <w:trPr>
          <w:trHeight w:val="300"/>
        </w:trPr>
        <w:tc>
          <w:tcPr>
            <w:tcW w:w="1418" w:type="pct"/>
            <w:tcBorders>
              <w:top w:val="nil"/>
              <w:left w:val="nil"/>
              <w:bottom w:val="nil"/>
              <w:right w:val="nil"/>
            </w:tcBorders>
            <w:shd w:val="clear" w:color="auto" w:fill="FFFFFF"/>
          </w:tcPr>
          <w:p w14:paraId="12F2268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AST</w:t>
            </w:r>
          </w:p>
        </w:tc>
        <w:tc>
          <w:tcPr>
            <w:tcW w:w="406" w:type="pct"/>
            <w:tcBorders>
              <w:top w:val="nil"/>
              <w:left w:val="nil"/>
              <w:bottom w:val="nil"/>
              <w:right w:val="nil"/>
            </w:tcBorders>
            <w:shd w:val="clear" w:color="auto" w:fill="FFFFFF"/>
          </w:tcPr>
          <w:p w14:paraId="6EBBF0F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1,212</w:t>
            </w:r>
          </w:p>
        </w:tc>
        <w:tc>
          <w:tcPr>
            <w:tcW w:w="1310" w:type="pct"/>
            <w:tcBorders>
              <w:top w:val="nil"/>
              <w:left w:val="nil"/>
              <w:bottom w:val="nil"/>
              <w:right w:val="nil"/>
            </w:tcBorders>
            <w:shd w:val="clear" w:color="auto" w:fill="FFFFFF"/>
          </w:tcPr>
          <w:p w14:paraId="3B170B5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 (16, 28)</w:t>
            </w:r>
          </w:p>
        </w:tc>
        <w:tc>
          <w:tcPr>
            <w:tcW w:w="1310" w:type="pct"/>
            <w:tcBorders>
              <w:top w:val="nil"/>
              <w:left w:val="nil"/>
              <w:bottom w:val="nil"/>
              <w:right w:val="nil"/>
            </w:tcBorders>
            <w:shd w:val="clear" w:color="auto" w:fill="FFFFFF"/>
          </w:tcPr>
          <w:p w14:paraId="7E1BE97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 (15, 27)</w:t>
            </w:r>
          </w:p>
        </w:tc>
        <w:tc>
          <w:tcPr>
            <w:tcW w:w="556" w:type="pct"/>
            <w:tcBorders>
              <w:top w:val="nil"/>
              <w:left w:val="nil"/>
              <w:bottom w:val="nil"/>
              <w:right w:val="nil"/>
            </w:tcBorders>
            <w:shd w:val="clear" w:color="auto" w:fill="FFFFFF"/>
          </w:tcPr>
          <w:p w14:paraId="0FD77B2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w:t>
            </w:r>
          </w:p>
        </w:tc>
      </w:tr>
      <w:tr w:rsidR="00BD32BB" w:rsidRPr="00AE1D28" w14:paraId="2A1382D3" w14:textId="77777777">
        <w:trPr>
          <w:trHeight w:val="300"/>
        </w:trPr>
        <w:tc>
          <w:tcPr>
            <w:tcW w:w="1418" w:type="pct"/>
            <w:tcBorders>
              <w:top w:val="nil"/>
              <w:left w:val="nil"/>
              <w:bottom w:val="nil"/>
              <w:right w:val="nil"/>
            </w:tcBorders>
            <w:shd w:val="clear" w:color="auto" w:fill="FFFFFF"/>
          </w:tcPr>
          <w:p w14:paraId="01E65F8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GGT</w:t>
            </w:r>
          </w:p>
        </w:tc>
        <w:tc>
          <w:tcPr>
            <w:tcW w:w="406" w:type="pct"/>
            <w:tcBorders>
              <w:top w:val="nil"/>
              <w:left w:val="nil"/>
              <w:bottom w:val="nil"/>
              <w:right w:val="nil"/>
            </w:tcBorders>
            <w:shd w:val="clear" w:color="auto" w:fill="FFFFFF"/>
          </w:tcPr>
          <w:p w14:paraId="7DEBF4F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6020AA2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 (13, 26)</w:t>
            </w:r>
          </w:p>
        </w:tc>
        <w:tc>
          <w:tcPr>
            <w:tcW w:w="1310" w:type="pct"/>
            <w:tcBorders>
              <w:top w:val="nil"/>
              <w:left w:val="nil"/>
              <w:bottom w:val="nil"/>
              <w:right w:val="nil"/>
            </w:tcBorders>
            <w:shd w:val="clear" w:color="auto" w:fill="FFFFFF"/>
          </w:tcPr>
          <w:p w14:paraId="602C7A9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 (12, 27)</w:t>
            </w:r>
          </w:p>
        </w:tc>
        <w:tc>
          <w:tcPr>
            <w:tcW w:w="556" w:type="pct"/>
            <w:tcBorders>
              <w:top w:val="nil"/>
              <w:left w:val="nil"/>
              <w:bottom w:val="nil"/>
              <w:right w:val="nil"/>
            </w:tcBorders>
            <w:shd w:val="clear" w:color="auto" w:fill="FFFFFF"/>
          </w:tcPr>
          <w:p w14:paraId="256837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3B0F3BAC" w14:textId="77777777">
        <w:trPr>
          <w:trHeight w:val="300"/>
        </w:trPr>
        <w:tc>
          <w:tcPr>
            <w:tcW w:w="1418" w:type="pct"/>
            <w:tcBorders>
              <w:top w:val="nil"/>
              <w:left w:val="nil"/>
              <w:bottom w:val="nil"/>
              <w:right w:val="nil"/>
            </w:tcBorders>
            <w:shd w:val="clear" w:color="auto" w:fill="FFFFFF"/>
          </w:tcPr>
          <w:p w14:paraId="498EA17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lastRenderedPageBreak/>
              <w:t>ALP</w:t>
            </w:r>
          </w:p>
        </w:tc>
        <w:tc>
          <w:tcPr>
            <w:tcW w:w="406" w:type="pct"/>
            <w:tcBorders>
              <w:top w:val="nil"/>
              <w:left w:val="nil"/>
              <w:bottom w:val="nil"/>
              <w:right w:val="nil"/>
            </w:tcBorders>
            <w:shd w:val="clear" w:color="auto" w:fill="FFFFFF"/>
          </w:tcPr>
          <w:p w14:paraId="7FD5DAC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4A37D29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73 (60, 88)</w:t>
            </w:r>
          </w:p>
        </w:tc>
        <w:tc>
          <w:tcPr>
            <w:tcW w:w="1310" w:type="pct"/>
            <w:tcBorders>
              <w:top w:val="nil"/>
              <w:left w:val="nil"/>
              <w:bottom w:val="nil"/>
              <w:right w:val="nil"/>
            </w:tcBorders>
            <w:shd w:val="clear" w:color="auto" w:fill="FFFFFF"/>
          </w:tcPr>
          <w:p w14:paraId="5A980A2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76 (63, 93)</w:t>
            </w:r>
          </w:p>
        </w:tc>
        <w:tc>
          <w:tcPr>
            <w:tcW w:w="556" w:type="pct"/>
            <w:tcBorders>
              <w:top w:val="nil"/>
              <w:left w:val="nil"/>
              <w:bottom w:val="nil"/>
              <w:right w:val="nil"/>
            </w:tcBorders>
            <w:shd w:val="clear" w:color="auto" w:fill="FFFFFF"/>
          </w:tcPr>
          <w:p w14:paraId="15CB808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0.004</w:t>
            </w:r>
          </w:p>
        </w:tc>
      </w:tr>
      <w:tr w:rsidR="00BD32BB" w:rsidRPr="00AE1D28" w14:paraId="75100A22" w14:textId="77777777">
        <w:trPr>
          <w:trHeight w:val="300"/>
        </w:trPr>
        <w:tc>
          <w:tcPr>
            <w:tcW w:w="1418" w:type="pct"/>
            <w:tcBorders>
              <w:top w:val="nil"/>
              <w:left w:val="nil"/>
              <w:bottom w:val="nil"/>
              <w:right w:val="nil"/>
            </w:tcBorders>
            <w:shd w:val="clear" w:color="auto" w:fill="FFFFFF"/>
          </w:tcPr>
          <w:p w14:paraId="527113E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TBA</w:t>
            </w:r>
          </w:p>
        </w:tc>
        <w:tc>
          <w:tcPr>
            <w:tcW w:w="406" w:type="pct"/>
            <w:tcBorders>
              <w:top w:val="nil"/>
              <w:left w:val="nil"/>
              <w:bottom w:val="nil"/>
              <w:right w:val="nil"/>
            </w:tcBorders>
            <w:shd w:val="clear" w:color="auto" w:fill="FFFFFF"/>
          </w:tcPr>
          <w:p w14:paraId="57150CE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1,211</w:t>
            </w:r>
          </w:p>
        </w:tc>
        <w:tc>
          <w:tcPr>
            <w:tcW w:w="1310" w:type="pct"/>
            <w:tcBorders>
              <w:top w:val="nil"/>
              <w:left w:val="nil"/>
              <w:bottom w:val="nil"/>
              <w:right w:val="nil"/>
            </w:tcBorders>
            <w:shd w:val="clear" w:color="auto" w:fill="FFFFFF"/>
          </w:tcPr>
          <w:p w14:paraId="5D9E175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 (0.9, 5.3)</w:t>
            </w:r>
          </w:p>
        </w:tc>
        <w:tc>
          <w:tcPr>
            <w:tcW w:w="1310" w:type="pct"/>
            <w:tcBorders>
              <w:top w:val="nil"/>
              <w:left w:val="nil"/>
              <w:bottom w:val="nil"/>
              <w:right w:val="nil"/>
            </w:tcBorders>
            <w:shd w:val="clear" w:color="auto" w:fill="FFFFFF"/>
          </w:tcPr>
          <w:p w14:paraId="14F37C9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2.7 (1.3, 5.5)</w:t>
            </w:r>
          </w:p>
        </w:tc>
        <w:tc>
          <w:tcPr>
            <w:tcW w:w="556" w:type="pct"/>
            <w:tcBorders>
              <w:top w:val="nil"/>
              <w:left w:val="nil"/>
              <w:bottom w:val="nil"/>
              <w:right w:val="nil"/>
            </w:tcBorders>
            <w:shd w:val="clear" w:color="auto" w:fill="FFFFFF"/>
          </w:tcPr>
          <w:p w14:paraId="5BFF87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0.12</w:t>
            </w:r>
          </w:p>
        </w:tc>
      </w:tr>
      <w:tr w:rsidR="00BD32BB" w:rsidRPr="00AE1D28" w14:paraId="24C35271" w14:textId="77777777">
        <w:trPr>
          <w:trHeight w:val="300"/>
        </w:trPr>
        <w:tc>
          <w:tcPr>
            <w:tcW w:w="1418" w:type="pct"/>
            <w:tcBorders>
              <w:top w:val="nil"/>
              <w:left w:val="nil"/>
              <w:bottom w:val="nil"/>
              <w:right w:val="nil"/>
            </w:tcBorders>
            <w:shd w:val="clear" w:color="auto" w:fill="FFFFFF"/>
          </w:tcPr>
          <w:p w14:paraId="0361C0C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AFU</w:t>
            </w:r>
          </w:p>
        </w:tc>
        <w:tc>
          <w:tcPr>
            <w:tcW w:w="406" w:type="pct"/>
            <w:tcBorders>
              <w:top w:val="nil"/>
              <w:left w:val="nil"/>
              <w:bottom w:val="nil"/>
              <w:right w:val="nil"/>
            </w:tcBorders>
            <w:shd w:val="clear" w:color="auto" w:fill="FFFFFF"/>
          </w:tcPr>
          <w:p w14:paraId="582D40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86</w:t>
            </w:r>
          </w:p>
        </w:tc>
        <w:tc>
          <w:tcPr>
            <w:tcW w:w="1310" w:type="pct"/>
            <w:tcBorders>
              <w:top w:val="nil"/>
              <w:left w:val="nil"/>
              <w:bottom w:val="nil"/>
              <w:right w:val="nil"/>
            </w:tcBorders>
            <w:shd w:val="clear" w:color="auto" w:fill="FFFFFF"/>
          </w:tcPr>
          <w:p w14:paraId="5B16F10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 (11, 17)</w:t>
            </w:r>
          </w:p>
        </w:tc>
        <w:tc>
          <w:tcPr>
            <w:tcW w:w="1310" w:type="pct"/>
            <w:tcBorders>
              <w:top w:val="nil"/>
              <w:left w:val="nil"/>
              <w:bottom w:val="nil"/>
              <w:right w:val="nil"/>
            </w:tcBorders>
            <w:shd w:val="clear" w:color="auto" w:fill="FFFFFF"/>
          </w:tcPr>
          <w:p w14:paraId="1A29A4F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 (9, 17)</w:t>
            </w:r>
          </w:p>
        </w:tc>
        <w:tc>
          <w:tcPr>
            <w:tcW w:w="556" w:type="pct"/>
            <w:tcBorders>
              <w:top w:val="nil"/>
              <w:left w:val="nil"/>
              <w:bottom w:val="nil"/>
              <w:right w:val="nil"/>
            </w:tcBorders>
            <w:shd w:val="clear" w:color="auto" w:fill="FFFFFF"/>
          </w:tcPr>
          <w:p w14:paraId="4AAB32A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5A0F936C" w14:textId="77777777">
        <w:trPr>
          <w:trHeight w:val="300"/>
        </w:trPr>
        <w:tc>
          <w:tcPr>
            <w:tcW w:w="1418" w:type="pct"/>
            <w:tcBorders>
              <w:top w:val="nil"/>
              <w:left w:val="nil"/>
              <w:bottom w:val="nil"/>
              <w:right w:val="nil"/>
            </w:tcBorders>
            <w:shd w:val="clear" w:color="auto" w:fill="FFFFFF"/>
          </w:tcPr>
          <w:p w14:paraId="743E72B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CRCL</w:t>
            </w:r>
          </w:p>
        </w:tc>
        <w:tc>
          <w:tcPr>
            <w:tcW w:w="406" w:type="pct"/>
            <w:tcBorders>
              <w:top w:val="nil"/>
              <w:left w:val="nil"/>
              <w:bottom w:val="nil"/>
              <w:right w:val="nil"/>
            </w:tcBorders>
            <w:shd w:val="clear" w:color="auto" w:fill="FFFFFF"/>
          </w:tcPr>
          <w:p w14:paraId="1AC4DDF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1,110</w:t>
            </w:r>
          </w:p>
        </w:tc>
        <w:tc>
          <w:tcPr>
            <w:tcW w:w="1310" w:type="pct"/>
            <w:tcBorders>
              <w:top w:val="nil"/>
              <w:left w:val="nil"/>
              <w:bottom w:val="nil"/>
              <w:right w:val="nil"/>
            </w:tcBorders>
            <w:shd w:val="clear" w:color="auto" w:fill="FFFFFF"/>
          </w:tcPr>
          <w:p w14:paraId="0D84C2E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86 (71, 107)</w:t>
            </w:r>
          </w:p>
        </w:tc>
        <w:tc>
          <w:tcPr>
            <w:tcW w:w="1310" w:type="pct"/>
            <w:tcBorders>
              <w:top w:val="nil"/>
              <w:left w:val="nil"/>
              <w:bottom w:val="nil"/>
              <w:right w:val="nil"/>
            </w:tcBorders>
            <w:shd w:val="clear" w:color="auto" w:fill="FFFFFF"/>
          </w:tcPr>
          <w:p w14:paraId="3934B2F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87 (71, 107)</w:t>
            </w:r>
          </w:p>
        </w:tc>
        <w:tc>
          <w:tcPr>
            <w:tcW w:w="556" w:type="pct"/>
            <w:tcBorders>
              <w:top w:val="nil"/>
              <w:left w:val="nil"/>
              <w:bottom w:val="nil"/>
              <w:right w:val="nil"/>
            </w:tcBorders>
            <w:shd w:val="clear" w:color="auto" w:fill="FFFFFF"/>
          </w:tcPr>
          <w:p w14:paraId="35C177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075601AD" w14:textId="77777777">
        <w:trPr>
          <w:trHeight w:val="300"/>
        </w:trPr>
        <w:tc>
          <w:tcPr>
            <w:tcW w:w="1418" w:type="pct"/>
            <w:tcBorders>
              <w:top w:val="nil"/>
              <w:left w:val="nil"/>
              <w:bottom w:val="nil"/>
              <w:right w:val="nil"/>
            </w:tcBorders>
            <w:shd w:val="clear" w:color="auto" w:fill="FFFFFF"/>
          </w:tcPr>
          <w:p w14:paraId="2297759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UREA</w:t>
            </w:r>
          </w:p>
        </w:tc>
        <w:tc>
          <w:tcPr>
            <w:tcW w:w="406" w:type="pct"/>
            <w:tcBorders>
              <w:top w:val="nil"/>
              <w:left w:val="nil"/>
              <w:bottom w:val="nil"/>
              <w:right w:val="nil"/>
            </w:tcBorders>
            <w:shd w:val="clear" w:color="auto" w:fill="FFFFFF"/>
          </w:tcPr>
          <w:p w14:paraId="2788110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1,207</w:t>
            </w:r>
          </w:p>
        </w:tc>
        <w:tc>
          <w:tcPr>
            <w:tcW w:w="1310" w:type="pct"/>
            <w:tcBorders>
              <w:top w:val="nil"/>
              <w:left w:val="nil"/>
              <w:bottom w:val="nil"/>
              <w:right w:val="nil"/>
            </w:tcBorders>
            <w:shd w:val="clear" w:color="auto" w:fill="FFFFFF"/>
          </w:tcPr>
          <w:p w14:paraId="2A012EB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5.53 (4.33, 6.96)</w:t>
            </w:r>
          </w:p>
        </w:tc>
        <w:tc>
          <w:tcPr>
            <w:tcW w:w="1310" w:type="pct"/>
            <w:tcBorders>
              <w:top w:val="nil"/>
              <w:left w:val="nil"/>
              <w:bottom w:val="nil"/>
              <w:right w:val="nil"/>
            </w:tcBorders>
            <w:shd w:val="clear" w:color="auto" w:fill="FFFFFF"/>
          </w:tcPr>
          <w:p w14:paraId="0A6972F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5.38 (4.37, 6.61)</w:t>
            </w:r>
          </w:p>
        </w:tc>
        <w:tc>
          <w:tcPr>
            <w:tcW w:w="556" w:type="pct"/>
            <w:tcBorders>
              <w:top w:val="nil"/>
              <w:left w:val="nil"/>
              <w:bottom w:val="nil"/>
              <w:right w:val="nil"/>
            </w:tcBorders>
            <w:shd w:val="clear" w:color="auto" w:fill="FFFFFF"/>
          </w:tcPr>
          <w:p w14:paraId="0A6CB48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1CF040A7" w14:textId="77777777">
        <w:trPr>
          <w:trHeight w:val="300"/>
        </w:trPr>
        <w:tc>
          <w:tcPr>
            <w:tcW w:w="1418" w:type="pct"/>
            <w:tcBorders>
              <w:top w:val="nil"/>
              <w:left w:val="nil"/>
              <w:bottom w:val="nil"/>
              <w:right w:val="nil"/>
            </w:tcBorders>
            <w:shd w:val="clear" w:color="auto" w:fill="FFFFFF"/>
          </w:tcPr>
          <w:p w14:paraId="098AF58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CREA</w:t>
            </w:r>
          </w:p>
        </w:tc>
        <w:tc>
          <w:tcPr>
            <w:tcW w:w="406" w:type="pct"/>
            <w:tcBorders>
              <w:top w:val="nil"/>
              <w:left w:val="nil"/>
              <w:bottom w:val="nil"/>
              <w:right w:val="nil"/>
            </w:tcBorders>
            <w:shd w:val="clear" w:color="auto" w:fill="FFFFFF"/>
          </w:tcPr>
          <w:p w14:paraId="32FA384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444DB5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71 (59, 82)</w:t>
            </w:r>
          </w:p>
        </w:tc>
        <w:tc>
          <w:tcPr>
            <w:tcW w:w="1310" w:type="pct"/>
            <w:tcBorders>
              <w:top w:val="nil"/>
              <w:left w:val="nil"/>
              <w:bottom w:val="nil"/>
              <w:right w:val="nil"/>
            </w:tcBorders>
            <w:shd w:val="clear" w:color="auto" w:fill="FFFFFF"/>
          </w:tcPr>
          <w:p w14:paraId="7435712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69 (57, 81)</w:t>
            </w:r>
          </w:p>
        </w:tc>
        <w:tc>
          <w:tcPr>
            <w:tcW w:w="556" w:type="pct"/>
            <w:tcBorders>
              <w:top w:val="nil"/>
              <w:left w:val="nil"/>
              <w:bottom w:val="nil"/>
              <w:right w:val="nil"/>
            </w:tcBorders>
            <w:shd w:val="clear" w:color="auto" w:fill="FFFFFF"/>
          </w:tcPr>
          <w:p w14:paraId="4142061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0.059</w:t>
            </w:r>
          </w:p>
        </w:tc>
      </w:tr>
      <w:tr w:rsidR="00BD32BB" w:rsidRPr="00AE1D28" w14:paraId="7854005F" w14:textId="77777777">
        <w:trPr>
          <w:trHeight w:val="300"/>
        </w:trPr>
        <w:tc>
          <w:tcPr>
            <w:tcW w:w="1418" w:type="pct"/>
            <w:tcBorders>
              <w:top w:val="nil"/>
              <w:left w:val="nil"/>
              <w:bottom w:val="nil"/>
              <w:right w:val="nil"/>
            </w:tcBorders>
            <w:shd w:val="clear" w:color="auto" w:fill="FFFFFF"/>
          </w:tcPr>
          <w:p w14:paraId="47ED052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UA</w:t>
            </w:r>
          </w:p>
        </w:tc>
        <w:tc>
          <w:tcPr>
            <w:tcW w:w="406" w:type="pct"/>
            <w:tcBorders>
              <w:top w:val="nil"/>
              <w:left w:val="nil"/>
              <w:bottom w:val="nil"/>
              <w:right w:val="nil"/>
            </w:tcBorders>
            <w:shd w:val="clear" w:color="auto" w:fill="FFFFFF"/>
          </w:tcPr>
          <w:p w14:paraId="6AEBBC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709C12D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283 (213, 357)</w:t>
            </w:r>
          </w:p>
        </w:tc>
        <w:tc>
          <w:tcPr>
            <w:tcW w:w="1310" w:type="pct"/>
            <w:tcBorders>
              <w:top w:val="nil"/>
              <w:left w:val="nil"/>
              <w:bottom w:val="nil"/>
              <w:right w:val="nil"/>
            </w:tcBorders>
            <w:shd w:val="clear" w:color="auto" w:fill="FFFFFF"/>
          </w:tcPr>
          <w:p w14:paraId="2E8C142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290 (212, 350)</w:t>
            </w:r>
          </w:p>
        </w:tc>
        <w:tc>
          <w:tcPr>
            <w:tcW w:w="556" w:type="pct"/>
            <w:tcBorders>
              <w:top w:val="nil"/>
              <w:left w:val="nil"/>
              <w:bottom w:val="nil"/>
              <w:right w:val="nil"/>
            </w:tcBorders>
            <w:shd w:val="clear" w:color="auto" w:fill="FFFFFF"/>
          </w:tcPr>
          <w:p w14:paraId="4EED153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7C4E5FA0" w14:textId="77777777">
        <w:trPr>
          <w:trHeight w:val="300"/>
        </w:trPr>
        <w:tc>
          <w:tcPr>
            <w:tcW w:w="1418" w:type="pct"/>
            <w:tcBorders>
              <w:top w:val="nil"/>
              <w:left w:val="nil"/>
              <w:bottom w:val="nil"/>
              <w:right w:val="nil"/>
            </w:tcBorders>
            <w:shd w:val="clear" w:color="auto" w:fill="FFFFFF"/>
          </w:tcPr>
          <w:p w14:paraId="499F467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GLU</w:t>
            </w:r>
          </w:p>
        </w:tc>
        <w:tc>
          <w:tcPr>
            <w:tcW w:w="406" w:type="pct"/>
            <w:tcBorders>
              <w:top w:val="nil"/>
              <w:left w:val="nil"/>
              <w:bottom w:val="nil"/>
              <w:right w:val="nil"/>
            </w:tcBorders>
            <w:shd w:val="clear" w:color="auto" w:fill="FFFFFF"/>
          </w:tcPr>
          <w:p w14:paraId="7E5EB96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1,210</w:t>
            </w:r>
          </w:p>
        </w:tc>
        <w:tc>
          <w:tcPr>
            <w:tcW w:w="1310" w:type="pct"/>
            <w:tcBorders>
              <w:top w:val="nil"/>
              <w:left w:val="nil"/>
              <w:bottom w:val="nil"/>
              <w:right w:val="nil"/>
            </w:tcBorders>
            <w:shd w:val="clear" w:color="auto" w:fill="FFFFFF"/>
          </w:tcPr>
          <w:p w14:paraId="12FBF93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5.18 (4.68, 6.39)</w:t>
            </w:r>
          </w:p>
        </w:tc>
        <w:tc>
          <w:tcPr>
            <w:tcW w:w="1310" w:type="pct"/>
            <w:tcBorders>
              <w:top w:val="nil"/>
              <w:left w:val="nil"/>
              <w:bottom w:val="nil"/>
              <w:right w:val="nil"/>
            </w:tcBorders>
            <w:shd w:val="clear" w:color="auto" w:fill="FFFFFF"/>
          </w:tcPr>
          <w:p w14:paraId="679487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5.19 (4.69, 6.08)</w:t>
            </w:r>
          </w:p>
        </w:tc>
        <w:tc>
          <w:tcPr>
            <w:tcW w:w="556" w:type="pct"/>
            <w:tcBorders>
              <w:top w:val="nil"/>
              <w:left w:val="nil"/>
              <w:bottom w:val="nil"/>
              <w:right w:val="nil"/>
            </w:tcBorders>
            <w:shd w:val="clear" w:color="auto" w:fill="FFFFFF"/>
          </w:tcPr>
          <w:p w14:paraId="481C2F4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7229E30C" w14:textId="77777777">
        <w:trPr>
          <w:trHeight w:val="300"/>
        </w:trPr>
        <w:tc>
          <w:tcPr>
            <w:tcW w:w="1418" w:type="pct"/>
            <w:tcBorders>
              <w:top w:val="nil"/>
              <w:left w:val="nil"/>
              <w:bottom w:val="nil"/>
              <w:right w:val="nil"/>
            </w:tcBorders>
            <w:shd w:val="clear" w:color="auto" w:fill="FFFFFF"/>
          </w:tcPr>
          <w:p w14:paraId="65B77D1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K</w:t>
            </w:r>
          </w:p>
        </w:tc>
        <w:tc>
          <w:tcPr>
            <w:tcW w:w="406" w:type="pct"/>
            <w:tcBorders>
              <w:top w:val="nil"/>
              <w:left w:val="nil"/>
              <w:bottom w:val="nil"/>
              <w:right w:val="nil"/>
            </w:tcBorders>
            <w:shd w:val="clear" w:color="auto" w:fill="FFFFFF"/>
          </w:tcPr>
          <w:p w14:paraId="4B47319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0545BA2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3.95 (3.69, 4.22)</w:t>
            </w:r>
          </w:p>
        </w:tc>
        <w:tc>
          <w:tcPr>
            <w:tcW w:w="1310" w:type="pct"/>
            <w:tcBorders>
              <w:top w:val="nil"/>
              <w:left w:val="nil"/>
              <w:bottom w:val="nil"/>
              <w:right w:val="nil"/>
            </w:tcBorders>
            <w:shd w:val="clear" w:color="auto" w:fill="FFFFFF"/>
          </w:tcPr>
          <w:p w14:paraId="5F035DA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3.98 (3.73, 4.22)</w:t>
            </w:r>
          </w:p>
        </w:tc>
        <w:tc>
          <w:tcPr>
            <w:tcW w:w="556" w:type="pct"/>
            <w:tcBorders>
              <w:top w:val="nil"/>
              <w:left w:val="nil"/>
              <w:bottom w:val="nil"/>
              <w:right w:val="nil"/>
            </w:tcBorders>
            <w:shd w:val="clear" w:color="auto" w:fill="FFFFFF"/>
          </w:tcPr>
          <w:p w14:paraId="1F2BE6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6C88E746" w14:textId="77777777">
        <w:trPr>
          <w:trHeight w:val="300"/>
        </w:trPr>
        <w:tc>
          <w:tcPr>
            <w:tcW w:w="1418" w:type="pct"/>
            <w:tcBorders>
              <w:top w:val="nil"/>
              <w:left w:val="nil"/>
              <w:bottom w:val="nil"/>
              <w:right w:val="nil"/>
            </w:tcBorders>
            <w:shd w:val="clear" w:color="auto" w:fill="FFFFFF"/>
          </w:tcPr>
          <w:p w14:paraId="4BF844F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NA</w:t>
            </w:r>
          </w:p>
        </w:tc>
        <w:tc>
          <w:tcPr>
            <w:tcW w:w="406" w:type="pct"/>
            <w:tcBorders>
              <w:top w:val="nil"/>
              <w:left w:val="nil"/>
              <w:bottom w:val="nil"/>
              <w:right w:val="nil"/>
            </w:tcBorders>
            <w:shd w:val="clear" w:color="auto" w:fill="FFFFFF"/>
          </w:tcPr>
          <w:p w14:paraId="0E7B5AA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2D52849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140.70 (139.00, 142.30)</w:t>
            </w:r>
          </w:p>
        </w:tc>
        <w:tc>
          <w:tcPr>
            <w:tcW w:w="1310" w:type="pct"/>
            <w:tcBorders>
              <w:top w:val="nil"/>
              <w:left w:val="nil"/>
              <w:bottom w:val="nil"/>
              <w:right w:val="nil"/>
            </w:tcBorders>
            <w:shd w:val="clear" w:color="auto" w:fill="FFFFFF"/>
          </w:tcPr>
          <w:p w14:paraId="51B5D50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140.40 (138.60, 141.90)</w:t>
            </w:r>
          </w:p>
        </w:tc>
        <w:tc>
          <w:tcPr>
            <w:tcW w:w="556" w:type="pct"/>
            <w:tcBorders>
              <w:top w:val="nil"/>
              <w:left w:val="nil"/>
              <w:bottom w:val="nil"/>
              <w:right w:val="nil"/>
            </w:tcBorders>
            <w:shd w:val="clear" w:color="auto" w:fill="FFFFFF"/>
          </w:tcPr>
          <w:p w14:paraId="47BB03A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0.003</w:t>
            </w:r>
          </w:p>
        </w:tc>
      </w:tr>
      <w:tr w:rsidR="00BD32BB" w:rsidRPr="00AE1D28" w14:paraId="7D617F51" w14:textId="77777777">
        <w:trPr>
          <w:trHeight w:val="300"/>
        </w:trPr>
        <w:tc>
          <w:tcPr>
            <w:tcW w:w="1418" w:type="pct"/>
            <w:tcBorders>
              <w:top w:val="nil"/>
              <w:left w:val="nil"/>
              <w:bottom w:val="nil"/>
              <w:right w:val="nil"/>
            </w:tcBorders>
            <w:shd w:val="clear" w:color="auto" w:fill="FFFFFF"/>
          </w:tcPr>
          <w:p w14:paraId="5B1D6A0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CL</w:t>
            </w:r>
          </w:p>
        </w:tc>
        <w:tc>
          <w:tcPr>
            <w:tcW w:w="406" w:type="pct"/>
            <w:tcBorders>
              <w:top w:val="nil"/>
              <w:left w:val="nil"/>
              <w:bottom w:val="nil"/>
              <w:right w:val="nil"/>
            </w:tcBorders>
            <w:shd w:val="clear" w:color="auto" w:fill="FFFFFF"/>
          </w:tcPr>
          <w:p w14:paraId="127A7E3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0048E9B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105.5 (103.6, 107.5)</w:t>
            </w:r>
          </w:p>
        </w:tc>
        <w:tc>
          <w:tcPr>
            <w:tcW w:w="1310" w:type="pct"/>
            <w:tcBorders>
              <w:top w:val="nil"/>
              <w:left w:val="nil"/>
              <w:bottom w:val="nil"/>
              <w:right w:val="nil"/>
            </w:tcBorders>
            <w:shd w:val="clear" w:color="auto" w:fill="FFFFFF"/>
          </w:tcPr>
          <w:p w14:paraId="083B9E6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104.9 (102.7, 107.1)</w:t>
            </w:r>
          </w:p>
        </w:tc>
        <w:tc>
          <w:tcPr>
            <w:tcW w:w="556" w:type="pct"/>
            <w:tcBorders>
              <w:top w:val="nil"/>
              <w:left w:val="nil"/>
              <w:bottom w:val="nil"/>
              <w:right w:val="nil"/>
            </w:tcBorders>
            <w:shd w:val="clear" w:color="auto" w:fill="FFFFFF"/>
          </w:tcPr>
          <w:p w14:paraId="7238855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567F9AA0" w14:textId="77777777">
        <w:trPr>
          <w:trHeight w:val="300"/>
        </w:trPr>
        <w:tc>
          <w:tcPr>
            <w:tcW w:w="1418" w:type="pct"/>
            <w:tcBorders>
              <w:top w:val="nil"/>
              <w:left w:val="nil"/>
              <w:bottom w:val="nil"/>
              <w:right w:val="nil"/>
            </w:tcBorders>
            <w:shd w:val="clear" w:color="auto" w:fill="FFFFFF"/>
          </w:tcPr>
          <w:p w14:paraId="205E340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TCO2</w:t>
            </w:r>
          </w:p>
        </w:tc>
        <w:tc>
          <w:tcPr>
            <w:tcW w:w="406" w:type="pct"/>
            <w:tcBorders>
              <w:top w:val="nil"/>
              <w:left w:val="nil"/>
              <w:bottom w:val="nil"/>
              <w:right w:val="nil"/>
            </w:tcBorders>
            <w:shd w:val="clear" w:color="auto" w:fill="FFFFFF"/>
          </w:tcPr>
          <w:p w14:paraId="58FF804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5CEA294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25.7 (22.9, 28.1)</w:t>
            </w:r>
          </w:p>
        </w:tc>
        <w:tc>
          <w:tcPr>
            <w:tcW w:w="1310" w:type="pct"/>
            <w:tcBorders>
              <w:top w:val="nil"/>
              <w:left w:val="nil"/>
              <w:bottom w:val="nil"/>
              <w:right w:val="nil"/>
            </w:tcBorders>
            <w:shd w:val="clear" w:color="auto" w:fill="FFFFFF"/>
          </w:tcPr>
          <w:p w14:paraId="1E3E1C5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25.9 (22.9, 28.4)</w:t>
            </w:r>
          </w:p>
        </w:tc>
        <w:tc>
          <w:tcPr>
            <w:tcW w:w="556" w:type="pct"/>
            <w:tcBorders>
              <w:top w:val="nil"/>
              <w:left w:val="nil"/>
              <w:bottom w:val="nil"/>
              <w:right w:val="nil"/>
            </w:tcBorders>
            <w:shd w:val="clear" w:color="auto" w:fill="FFFFFF"/>
          </w:tcPr>
          <w:p w14:paraId="4FD26B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2C02380A" w14:textId="77777777">
        <w:trPr>
          <w:trHeight w:val="300"/>
        </w:trPr>
        <w:tc>
          <w:tcPr>
            <w:tcW w:w="1418" w:type="pct"/>
            <w:tcBorders>
              <w:top w:val="nil"/>
              <w:left w:val="nil"/>
              <w:bottom w:val="nil"/>
              <w:right w:val="nil"/>
            </w:tcBorders>
            <w:shd w:val="clear" w:color="auto" w:fill="FFFFFF"/>
          </w:tcPr>
          <w:p w14:paraId="785BDA9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CA</w:t>
            </w:r>
          </w:p>
        </w:tc>
        <w:tc>
          <w:tcPr>
            <w:tcW w:w="406" w:type="pct"/>
            <w:tcBorders>
              <w:top w:val="nil"/>
              <w:left w:val="nil"/>
              <w:bottom w:val="nil"/>
              <w:right w:val="nil"/>
            </w:tcBorders>
            <w:shd w:val="clear" w:color="auto" w:fill="FFFFFF"/>
          </w:tcPr>
          <w:p w14:paraId="76DCE2D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12F716D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2.19 (2.08, 2.28)</w:t>
            </w:r>
          </w:p>
        </w:tc>
        <w:tc>
          <w:tcPr>
            <w:tcW w:w="1310" w:type="pct"/>
            <w:tcBorders>
              <w:top w:val="nil"/>
              <w:left w:val="nil"/>
              <w:bottom w:val="nil"/>
              <w:right w:val="nil"/>
            </w:tcBorders>
            <w:shd w:val="clear" w:color="auto" w:fill="FFFFFF"/>
          </w:tcPr>
          <w:p w14:paraId="2C33192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2.21 (2.09, 2.29)</w:t>
            </w:r>
          </w:p>
        </w:tc>
        <w:tc>
          <w:tcPr>
            <w:tcW w:w="556" w:type="pct"/>
            <w:tcBorders>
              <w:top w:val="nil"/>
              <w:left w:val="nil"/>
              <w:bottom w:val="nil"/>
              <w:right w:val="nil"/>
            </w:tcBorders>
            <w:shd w:val="clear" w:color="auto" w:fill="FFFFFF"/>
          </w:tcPr>
          <w:p w14:paraId="3F57F29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095671C7" w14:textId="77777777">
        <w:trPr>
          <w:trHeight w:val="300"/>
        </w:trPr>
        <w:tc>
          <w:tcPr>
            <w:tcW w:w="1418" w:type="pct"/>
            <w:tcBorders>
              <w:top w:val="nil"/>
              <w:left w:val="nil"/>
              <w:bottom w:val="nil"/>
              <w:right w:val="nil"/>
            </w:tcBorders>
            <w:shd w:val="clear" w:color="auto" w:fill="FFFFFF"/>
          </w:tcPr>
          <w:p w14:paraId="6C2C9F6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PO4</w:t>
            </w:r>
          </w:p>
        </w:tc>
        <w:tc>
          <w:tcPr>
            <w:tcW w:w="406" w:type="pct"/>
            <w:tcBorders>
              <w:top w:val="nil"/>
              <w:left w:val="nil"/>
              <w:bottom w:val="nil"/>
              <w:right w:val="nil"/>
            </w:tcBorders>
            <w:shd w:val="clear" w:color="auto" w:fill="FFFFFF"/>
          </w:tcPr>
          <w:p w14:paraId="06EC7FC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39EF8A4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1.08 (0.91, 1.23)</w:t>
            </w:r>
          </w:p>
        </w:tc>
        <w:tc>
          <w:tcPr>
            <w:tcW w:w="1310" w:type="pct"/>
            <w:tcBorders>
              <w:top w:val="nil"/>
              <w:left w:val="nil"/>
              <w:bottom w:val="nil"/>
              <w:right w:val="nil"/>
            </w:tcBorders>
            <w:shd w:val="clear" w:color="auto" w:fill="FFFFFF"/>
          </w:tcPr>
          <w:p w14:paraId="359999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1.14 (0.95, 1.28)</w:t>
            </w:r>
          </w:p>
        </w:tc>
        <w:tc>
          <w:tcPr>
            <w:tcW w:w="556" w:type="pct"/>
            <w:tcBorders>
              <w:top w:val="nil"/>
              <w:left w:val="nil"/>
              <w:bottom w:val="nil"/>
              <w:right w:val="nil"/>
            </w:tcBorders>
            <w:shd w:val="clear" w:color="auto" w:fill="FFFFFF"/>
          </w:tcPr>
          <w:p w14:paraId="60B48B7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0.002</w:t>
            </w:r>
          </w:p>
        </w:tc>
      </w:tr>
      <w:tr w:rsidR="00BD32BB" w:rsidRPr="00AE1D28" w14:paraId="7B6CE3D9" w14:textId="77777777">
        <w:trPr>
          <w:trHeight w:val="300"/>
        </w:trPr>
        <w:tc>
          <w:tcPr>
            <w:tcW w:w="1418" w:type="pct"/>
            <w:tcBorders>
              <w:top w:val="nil"/>
              <w:left w:val="nil"/>
              <w:bottom w:val="nil"/>
              <w:right w:val="nil"/>
            </w:tcBorders>
            <w:shd w:val="clear" w:color="auto" w:fill="FFFFFF"/>
          </w:tcPr>
          <w:p w14:paraId="54579F3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MG</w:t>
            </w:r>
          </w:p>
        </w:tc>
        <w:tc>
          <w:tcPr>
            <w:tcW w:w="406" w:type="pct"/>
            <w:tcBorders>
              <w:top w:val="nil"/>
              <w:left w:val="nil"/>
              <w:bottom w:val="nil"/>
              <w:right w:val="nil"/>
            </w:tcBorders>
            <w:shd w:val="clear" w:color="auto" w:fill="FFFFFF"/>
          </w:tcPr>
          <w:p w14:paraId="40838B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1,207</w:t>
            </w:r>
          </w:p>
        </w:tc>
        <w:tc>
          <w:tcPr>
            <w:tcW w:w="1310" w:type="pct"/>
            <w:tcBorders>
              <w:top w:val="nil"/>
              <w:left w:val="nil"/>
              <w:bottom w:val="nil"/>
              <w:right w:val="nil"/>
            </w:tcBorders>
            <w:shd w:val="clear" w:color="auto" w:fill="FFFFFF"/>
          </w:tcPr>
          <w:p w14:paraId="1195E46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0.89 (0.83, 0.96)</w:t>
            </w:r>
          </w:p>
        </w:tc>
        <w:tc>
          <w:tcPr>
            <w:tcW w:w="1310" w:type="pct"/>
            <w:tcBorders>
              <w:top w:val="nil"/>
              <w:left w:val="nil"/>
              <w:bottom w:val="nil"/>
              <w:right w:val="nil"/>
            </w:tcBorders>
            <w:shd w:val="clear" w:color="auto" w:fill="FFFFFF"/>
          </w:tcPr>
          <w:p w14:paraId="3E6803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0.88 (0.82, 0.95)</w:t>
            </w:r>
          </w:p>
        </w:tc>
        <w:tc>
          <w:tcPr>
            <w:tcW w:w="556" w:type="pct"/>
            <w:tcBorders>
              <w:top w:val="nil"/>
              <w:left w:val="nil"/>
              <w:bottom w:val="nil"/>
              <w:right w:val="nil"/>
            </w:tcBorders>
            <w:shd w:val="clear" w:color="auto" w:fill="FFFFFF"/>
          </w:tcPr>
          <w:p w14:paraId="374C0BC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00226ADD" w14:textId="77777777">
        <w:trPr>
          <w:trHeight w:val="300"/>
        </w:trPr>
        <w:tc>
          <w:tcPr>
            <w:tcW w:w="1418" w:type="pct"/>
            <w:tcBorders>
              <w:top w:val="nil"/>
              <w:left w:val="nil"/>
              <w:bottom w:val="nil"/>
              <w:right w:val="nil"/>
            </w:tcBorders>
            <w:shd w:val="clear" w:color="auto" w:fill="FFFFFF"/>
          </w:tcPr>
          <w:p w14:paraId="1B6E072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w:t>
            </w:r>
          </w:p>
        </w:tc>
        <w:tc>
          <w:tcPr>
            <w:tcW w:w="406" w:type="pct"/>
            <w:tcBorders>
              <w:top w:val="nil"/>
              <w:left w:val="nil"/>
              <w:bottom w:val="nil"/>
              <w:right w:val="nil"/>
            </w:tcBorders>
            <w:shd w:val="clear" w:color="auto" w:fill="FFFFFF"/>
          </w:tcPr>
          <w:p w14:paraId="671423E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151</w:t>
            </w:r>
          </w:p>
        </w:tc>
        <w:tc>
          <w:tcPr>
            <w:tcW w:w="1310" w:type="pct"/>
            <w:tcBorders>
              <w:top w:val="nil"/>
              <w:left w:val="nil"/>
              <w:bottom w:val="nil"/>
              <w:right w:val="nil"/>
            </w:tcBorders>
            <w:shd w:val="clear" w:color="auto" w:fill="FFFFFF"/>
          </w:tcPr>
          <w:p w14:paraId="0AB12CA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80 (61, 132)</w:t>
            </w:r>
          </w:p>
        </w:tc>
        <w:tc>
          <w:tcPr>
            <w:tcW w:w="1310" w:type="pct"/>
            <w:tcBorders>
              <w:top w:val="nil"/>
              <w:left w:val="nil"/>
              <w:bottom w:val="nil"/>
              <w:right w:val="nil"/>
            </w:tcBorders>
            <w:shd w:val="clear" w:color="auto" w:fill="FFFFFF"/>
          </w:tcPr>
          <w:p w14:paraId="4A09F7A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67 (49, 111)</w:t>
            </w:r>
          </w:p>
        </w:tc>
        <w:tc>
          <w:tcPr>
            <w:tcW w:w="556" w:type="pct"/>
            <w:tcBorders>
              <w:top w:val="nil"/>
              <w:left w:val="nil"/>
              <w:bottom w:val="nil"/>
              <w:right w:val="nil"/>
            </w:tcBorders>
            <w:shd w:val="clear" w:color="auto" w:fill="FFFFFF"/>
          </w:tcPr>
          <w:p w14:paraId="7B6F83D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0.023</w:t>
            </w:r>
          </w:p>
        </w:tc>
      </w:tr>
      <w:tr w:rsidR="00BD32BB" w:rsidRPr="00AE1D28" w14:paraId="2D842F1C" w14:textId="77777777">
        <w:trPr>
          <w:trHeight w:val="300"/>
        </w:trPr>
        <w:tc>
          <w:tcPr>
            <w:tcW w:w="1418" w:type="pct"/>
            <w:tcBorders>
              <w:top w:val="nil"/>
              <w:left w:val="nil"/>
              <w:bottom w:val="nil"/>
              <w:right w:val="nil"/>
            </w:tcBorders>
            <w:shd w:val="clear" w:color="auto" w:fill="FFFFFF"/>
          </w:tcPr>
          <w:p w14:paraId="436A4EF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CK-MB</w:t>
            </w:r>
          </w:p>
        </w:tc>
        <w:tc>
          <w:tcPr>
            <w:tcW w:w="406" w:type="pct"/>
            <w:tcBorders>
              <w:top w:val="nil"/>
              <w:left w:val="nil"/>
              <w:bottom w:val="nil"/>
              <w:right w:val="nil"/>
            </w:tcBorders>
            <w:shd w:val="clear" w:color="auto" w:fill="FFFFFF"/>
          </w:tcPr>
          <w:p w14:paraId="606439C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152</w:t>
            </w:r>
          </w:p>
        </w:tc>
        <w:tc>
          <w:tcPr>
            <w:tcW w:w="1310" w:type="pct"/>
            <w:tcBorders>
              <w:top w:val="nil"/>
              <w:left w:val="nil"/>
              <w:bottom w:val="nil"/>
              <w:right w:val="nil"/>
            </w:tcBorders>
            <w:shd w:val="clear" w:color="auto" w:fill="FFFFFF"/>
          </w:tcPr>
          <w:p w14:paraId="0009DD5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 (10, 15)</w:t>
            </w:r>
          </w:p>
        </w:tc>
        <w:tc>
          <w:tcPr>
            <w:tcW w:w="1310" w:type="pct"/>
            <w:tcBorders>
              <w:top w:val="nil"/>
              <w:left w:val="nil"/>
              <w:bottom w:val="nil"/>
              <w:right w:val="nil"/>
            </w:tcBorders>
            <w:shd w:val="clear" w:color="auto" w:fill="FFFFFF"/>
          </w:tcPr>
          <w:p w14:paraId="157E109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 (12, 18)</w:t>
            </w:r>
          </w:p>
        </w:tc>
        <w:tc>
          <w:tcPr>
            <w:tcW w:w="556" w:type="pct"/>
            <w:tcBorders>
              <w:top w:val="nil"/>
              <w:left w:val="nil"/>
              <w:bottom w:val="nil"/>
              <w:right w:val="nil"/>
            </w:tcBorders>
            <w:shd w:val="clear" w:color="auto" w:fill="FFFFFF"/>
          </w:tcPr>
          <w:p w14:paraId="204FB94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0.011</w:t>
            </w:r>
          </w:p>
        </w:tc>
      </w:tr>
      <w:tr w:rsidR="00BD32BB" w:rsidRPr="00AE1D28" w14:paraId="674B79EE" w14:textId="77777777">
        <w:trPr>
          <w:trHeight w:val="300"/>
        </w:trPr>
        <w:tc>
          <w:tcPr>
            <w:tcW w:w="1418" w:type="pct"/>
            <w:tcBorders>
              <w:top w:val="nil"/>
              <w:left w:val="nil"/>
              <w:bottom w:val="nil"/>
              <w:right w:val="nil"/>
            </w:tcBorders>
            <w:shd w:val="clear" w:color="auto" w:fill="FFFFFF"/>
          </w:tcPr>
          <w:p w14:paraId="431003A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LDH</w:t>
            </w:r>
          </w:p>
        </w:tc>
        <w:tc>
          <w:tcPr>
            <w:tcW w:w="406" w:type="pct"/>
            <w:tcBorders>
              <w:top w:val="nil"/>
              <w:left w:val="nil"/>
              <w:bottom w:val="nil"/>
              <w:right w:val="nil"/>
            </w:tcBorders>
            <w:shd w:val="clear" w:color="auto" w:fill="FFFFFF"/>
          </w:tcPr>
          <w:p w14:paraId="586956F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152</w:t>
            </w:r>
          </w:p>
        </w:tc>
        <w:tc>
          <w:tcPr>
            <w:tcW w:w="1310" w:type="pct"/>
            <w:tcBorders>
              <w:top w:val="nil"/>
              <w:left w:val="nil"/>
              <w:bottom w:val="nil"/>
              <w:right w:val="nil"/>
            </w:tcBorders>
            <w:shd w:val="clear" w:color="auto" w:fill="FFFFFF"/>
          </w:tcPr>
          <w:p w14:paraId="5C3A232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182 (144, 201)</w:t>
            </w:r>
          </w:p>
        </w:tc>
        <w:tc>
          <w:tcPr>
            <w:tcW w:w="1310" w:type="pct"/>
            <w:tcBorders>
              <w:top w:val="nil"/>
              <w:left w:val="nil"/>
              <w:bottom w:val="nil"/>
              <w:right w:val="nil"/>
            </w:tcBorders>
            <w:shd w:val="clear" w:color="auto" w:fill="FFFFFF"/>
          </w:tcPr>
          <w:p w14:paraId="3D62D4A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178 (157, 206)</w:t>
            </w:r>
          </w:p>
        </w:tc>
        <w:tc>
          <w:tcPr>
            <w:tcW w:w="556" w:type="pct"/>
            <w:tcBorders>
              <w:top w:val="nil"/>
              <w:left w:val="nil"/>
              <w:bottom w:val="nil"/>
              <w:right w:val="nil"/>
            </w:tcBorders>
            <w:shd w:val="clear" w:color="auto" w:fill="FFFFFF"/>
          </w:tcPr>
          <w:p w14:paraId="1384C37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3B5A26FB" w14:textId="77777777">
        <w:trPr>
          <w:trHeight w:val="300"/>
        </w:trPr>
        <w:tc>
          <w:tcPr>
            <w:tcW w:w="1418" w:type="pct"/>
            <w:tcBorders>
              <w:top w:val="nil"/>
              <w:left w:val="nil"/>
              <w:bottom w:val="nil"/>
              <w:right w:val="nil"/>
            </w:tcBorders>
            <w:shd w:val="clear" w:color="auto" w:fill="FFFFFF"/>
          </w:tcPr>
          <w:p w14:paraId="5591872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α-HBDH</w:t>
            </w:r>
          </w:p>
        </w:tc>
        <w:tc>
          <w:tcPr>
            <w:tcW w:w="406" w:type="pct"/>
            <w:tcBorders>
              <w:top w:val="nil"/>
              <w:left w:val="nil"/>
              <w:bottom w:val="nil"/>
              <w:right w:val="nil"/>
            </w:tcBorders>
            <w:shd w:val="clear" w:color="auto" w:fill="FFFFFF"/>
          </w:tcPr>
          <w:p w14:paraId="4AFB18B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152</w:t>
            </w:r>
          </w:p>
        </w:tc>
        <w:tc>
          <w:tcPr>
            <w:tcW w:w="1310" w:type="pct"/>
            <w:tcBorders>
              <w:top w:val="nil"/>
              <w:left w:val="nil"/>
              <w:bottom w:val="nil"/>
              <w:right w:val="nil"/>
            </w:tcBorders>
            <w:shd w:val="clear" w:color="auto" w:fill="FFFFFF"/>
          </w:tcPr>
          <w:p w14:paraId="1DF0291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134 (116, 154)</w:t>
            </w:r>
          </w:p>
        </w:tc>
        <w:tc>
          <w:tcPr>
            <w:tcW w:w="1310" w:type="pct"/>
            <w:tcBorders>
              <w:top w:val="nil"/>
              <w:left w:val="nil"/>
              <w:bottom w:val="nil"/>
              <w:right w:val="nil"/>
            </w:tcBorders>
            <w:shd w:val="clear" w:color="auto" w:fill="FFFFFF"/>
          </w:tcPr>
          <w:p w14:paraId="2165B79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132 (118, 158)</w:t>
            </w:r>
          </w:p>
        </w:tc>
        <w:tc>
          <w:tcPr>
            <w:tcW w:w="556" w:type="pct"/>
            <w:tcBorders>
              <w:top w:val="nil"/>
              <w:left w:val="nil"/>
              <w:bottom w:val="nil"/>
              <w:right w:val="nil"/>
            </w:tcBorders>
            <w:shd w:val="clear" w:color="auto" w:fill="FFFFFF"/>
          </w:tcPr>
          <w:p w14:paraId="5641F4D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3395462D" w14:textId="77777777">
        <w:trPr>
          <w:trHeight w:val="300"/>
        </w:trPr>
        <w:tc>
          <w:tcPr>
            <w:tcW w:w="1418" w:type="pct"/>
            <w:tcBorders>
              <w:top w:val="nil"/>
              <w:left w:val="nil"/>
              <w:bottom w:val="nil"/>
              <w:right w:val="nil"/>
            </w:tcBorders>
            <w:shd w:val="clear" w:color="auto" w:fill="FFFFFF"/>
          </w:tcPr>
          <w:p w14:paraId="0C964D5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LIP</w:t>
            </w:r>
          </w:p>
        </w:tc>
        <w:tc>
          <w:tcPr>
            <w:tcW w:w="406" w:type="pct"/>
            <w:tcBorders>
              <w:top w:val="nil"/>
              <w:left w:val="nil"/>
              <w:bottom w:val="nil"/>
              <w:right w:val="nil"/>
            </w:tcBorders>
            <w:shd w:val="clear" w:color="auto" w:fill="FFFFFF"/>
          </w:tcPr>
          <w:p w14:paraId="7D21DA7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16C8167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15120B3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7045748D"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6ABB6D9C" w14:textId="77777777">
        <w:trPr>
          <w:trHeight w:val="300"/>
        </w:trPr>
        <w:tc>
          <w:tcPr>
            <w:tcW w:w="1418" w:type="pct"/>
            <w:tcBorders>
              <w:top w:val="nil"/>
              <w:left w:val="nil"/>
              <w:bottom w:val="nil"/>
              <w:right w:val="nil"/>
            </w:tcBorders>
            <w:shd w:val="clear" w:color="auto" w:fill="FFFFFF"/>
          </w:tcPr>
          <w:p w14:paraId="00B1F70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CHOL</w:t>
            </w:r>
          </w:p>
        </w:tc>
        <w:tc>
          <w:tcPr>
            <w:tcW w:w="406" w:type="pct"/>
            <w:tcBorders>
              <w:top w:val="nil"/>
              <w:left w:val="nil"/>
              <w:bottom w:val="nil"/>
              <w:right w:val="nil"/>
            </w:tcBorders>
            <w:shd w:val="clear" w:color="auto" w:fill="FFFFFF"/>
          </w:tcPr>
          <w:p w14:paraId="465F8B3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47</w:t>
            </w:r>
          </w:p>
        </w:tc>
        <w:tc>
          <w:tcPr>
            <w:tcW w:w="1310" w:type="pct"/>
            <w:tcBorders>
              <w:top w:val="nil"/>
              <w:left w:val="nil"/>
              <w:bottom w:val="nil"/>
              <w:right w:val="nil"/>
            </w:tcBorders>
            <w:shd w:val="clear" w:color="auto" w:fill="FFFFFF"/>
          </w:tcPr>
          <w:p w14:paraId="5A6D4AA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4.30 (3.85, 4.86)</w:t>
            </w:r>
          </w:p>
        </w:tc>
        <w:tc>
          <w:tcPr>
            <w:tcW w:w="1310" w:type="pct"/>
            <w:tcBorders>
              <w:top w:val="nil"/>
              <w:left w:val="nil"/>
              <w:bottom w:val="nil"/>
              <w:right w:val="nil"/>
            </w:tcBorders>
            <w:shd w:val="clear" w:color="auto" w:fill="FFFFFF"/>
          </w:tcPr>
          <w:p w14:paraId="2DD59D0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3.93 (3.33, 4.97)</w:t>
            </w:r>
          </w:p>
        </w:tc>
        <w:tc>
          <w:tcPr>
            <w:tcW w:w="556" w:type="pct"/>
            <w:tcBorders>
              <w:top w:val="nil"/>
              <w:left w:val="nil"/>
              <w:bottom w:val="nil"/>
              <w:right w:val="nil"/>
            </w:tcBorders>
            <w:shd w:val="clear" w:color="auto" w:fill="FFFFFF"/>
          </w:tcPr>
          <w:p w14:paraId="76F6878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2DBF382D" w14:textId="77777777">
        <w:trPr>
          <w:trHeight w:val="300"/>
        </w:trPr>
        <w:tc>
          <w:tcPr>
            <w:tcW w:w="1418" w:type="pct"/>
            <w:tcBorders>
              <w:top w:val="nil"/>
              <w:left w:val="nil"/>
              <w:bottom w:val="nil"/>
              <w:right w:val="nil"/>
            </w:tcBorders>
            <w:shd w:val="clear" w:color="auto" w:fill="FFFFFF"/>
          </w:tcPr>
          <w:p w14:paraId="3368F2D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TG</w:t>
            </w:r>
          </w:p>
        </w:tc>
        <w:tc>
          <w:tcPr>
            <w:tcW w:w="406" w:type="pct"/>
            <w:tcBorders>
              <w:top w:val="nil"/>
              <w:left w:val="nil"/>
              <w:bottom w:val="nil"/>
              <w:right w:val="nil"/>
            </w:tcBorders>
            <w:shd w:val="clear" w:color="auto" w:fill="FFFFFF"/>
          </w:tcPr>
          <w:p w14:paraId="5C38A43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47</w:t>
            </w:r>
          </w:p>
        </w:tc>
        <w:tc>
          <w:tcPr>
            <w:tcW w:w="1310" w:type="pct"/>
            <w:tcBorders>
              <w:top w:val="nil"/>
              <w:left w:val="nil"/>
              <w:bottom w:val="nil"/>
              <w:right w:val="nil"/>
            </w:tcBorders>
            <w:shd w:val="clear" w:color="auto" w:fill="FFFFFF"/>
          </w:tcPr>
          <w:p w14:paraId="04003C0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 (0.80, 1.81)</w:t>
            </w:r>
          </w:p>
        </w:tc>
        <w:tc>
          <w:tcPr>
            <w:tcW w:w="1310" w:type="pct"/>
            <w:tcBorders>
              <w:top w:val="nil"/>
              <w:left w:val="nil"/>
              <w:bottom w:val="nil"/>
              <w:right w:val="nil"/>
            </w:tcBorders>
            <w:shd w:val="clear" w:color="auto" w:fill="FFFFFF"/>
          </w:tcPr>
          <w:p w14:paraId="180BA9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1.02 (0.83, 1.57)</w:t>
            </w:r>
          </w:p>
        </w:tc>
        <w:tc>
          <w:tcPr>
            <w:tcW w:w="556" w:type="pct"/>
            <w:tcBorders>
              <w:top w:val="nil"/>
              <w:left w:val="nil"/>
              <w:bottom w:val="nil"/>
              <w:right w:val="nil"/>
            </w:tcBorders>
            <w:shd w:val="clear" w:color="auto" w:fill="FFFFFF"/>
          </w:tcPr>
          <w:p w14:paraId="128259E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0CF934FB" w14:textId="77777777">
        <w:trPr>
          <w:trHeight w:val="300"/>
        </w:trPr>
        <w:tc>
          <w:tcPr>
            <w:tcW w:w="1418" w:type="pct"/>
            <w:tcBorders>
              <w:top w:val="nil"/>
              <w:left w:val="nil"/>
              <w:bottom w:val="nil"/>
              <w:right w:val="nil"/>
            </w:tcBorders>
            <w:shd w:val="clear" w:color="auto" w:fill="FFFFFF"/>
          </w:tcPr>
          <w:p w14:paraId="1BDAE09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ADA</w:t>
            </w:r>
          </w:p>
        </w:tc>
        <w:tc>
          <w:tcPr>
            <w:tcW w:w="406" w:type="pct"/>
            <w:tcBorders>
              <w:top w:val="nil"/>
              <w:left w:val="nil"/>
              <w:bottom w:val="nil"/>
              <w:right w:val="nil"/>
            </w:tcBorders>
            <w:shd w:val="clear" w:color="auto" w:fill="FFFFFF"/>
          </w:tcPr>
          <w:p w14:paraId="36E74E0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62A8894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76A8425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3006B923"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3F5EC874" w14:textId="77777777">
        <w:trPr>
          <w:trHeight w:val="300"/>
        </w:trPr>
        <w:tc>
          <w:tcPr>
            <w:tcW w:w="1418" w:type="pct"/>
            <w:tcBorders>
              <w:top w:val="nil"/>
              <w:left w:val="nil"/>
              <w:bottom w:val="nil"/>
              <w:right w:val="nil"/>
            </w:tcBorders>
            <w:shd w:val="clear" w:color="auto" w:fill="FFFFFF"/>
          </w:tcPr>
          <w:p w14:paraId="4F723CA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AMY</w:t>
            </w:r>
          </w:p>
        </w:tc>
        <w:tc>
          <w:tcPr>
            <w:tcW w:w="406" w:type="pct"/>
            <w:tcBorders>
              <w:top w:val="nil"/>
              <w:left w:val="nil"/>
              <w:bottom w:val="nil"/>
              <w:right w:val="nil"/>
            </w:tcBorders>
            <w:shd w:val="clear" w:color="auto" w:fill="FFFFFF"/>
          </w:tcPr>
          <w:p w14:paraId="6C8E9B3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35E5ECD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50BCD09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769B5026"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5E1E6AA1" w14:textId="77777777">
        <w:trPr>
          <w:trHeight w:val="300"/>
        </w:trPr>
        <w:tc>
          <w:tcPr>
            <w:tcW w:w="1418" w:type="pct"/>
            <w:tcBorders>
              <w:top w:val="nil"/>
              <w:left w:val="nil"/>
              <w:bottom w:val="nil"/>
              <w:right w:val="nil"/>
            </w:tcBorders>
            <w:shd w:val="clear" w:color="auto" w:fill="FFFFFF"/>
          </w:tcPr>
          <w:p w14:paraId="323CCD5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APOA1</w:t>
            </w:r>
          </w:p>
        </w:tc>
        <w:tc>
          <w:tcPr>
            <w:tcW w:w="406" w:type="pct"/>
            <w:tcBorders>
              <w:top w:val="nil"/>
              <w:left w:val="nil"/>
              <w:bottom w:val="nil"/>
              <w:right w:val="nil"/>
            </w:tcBorders>
            <w:shd w:val="clear" w:color="auto" w:fill="FFFFFF"/>
          </w:tcPr>
          <w:p w14:paraId="619ECCE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2427F0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2B542A4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56E65A2E"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721849CF" w14:textId="77777777">
        <w:trPr>
          <w:trHeight w:val="300"/>
        </w:trPr>
        <w:tc>
          <w:tcPr>
            <w:tcW w:w="1418" w:type="pct"/>
            <w:tcBorders>
              <w:top w:val="nil"/>
              <w:left w:val="nil"/>
              <w:bottom w:val="nil"/>
              <w:right w:val="nil"/>
            </w:tcBorders>
            <w:shd w:val="clear" w:color="auto" w:fill="FFFFFF"/>
          </w:tcPr>
          <w:p w14:paraId="4FED8D1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APOB</w:t>
            </w:r>
          </w:p>
        </w:tc>
        <w:tc>
          <w:tcPr>
            <w:tcW w:w="406" w:type="pct"/>
            <w:tcBorders>
              <w:top w:val="nil"/>
              <w:left w:val="nil"/>
              <w:bottom w:val="nil"/>
              <w:right w:val="nil"/>
            </w:tcBorders>
            <w:shd w:val="clear" w:color="auto" w:fill="FFFFFF"/>
          </w:tcPr>
          <w:p w14:paraId="674B57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10" w:type="pct"/>
            <w:tcBorders>
              <w:top w:val="nil"/>
              <w:left w:val="nil"/>
              <w:bottom w:val="nil"/>
              <w:right w:val="nil"/>
            </w:tcBorders>
            <w:shd w:val="clear" w:color="auto" w:fill="FFFFFF"/>
          </w:tcPr>
          <w:p w14:paraId="505DD65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10" w:type="pct"/>
            <w:tcBorders>
              <w:top w:val="nil"/>
              <w:left w:val="nil"/>
              <w:bottom w:val="nil"/>
              <w:right w:val="nil"/>
            </w:tcBorders>
            <w:shd w:val="clear" w:color="auto" w:fill="FFFFFF"/>
          </w:tcPr>
          <w:p w14:paraId="3AF476A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56" w:type="pct"/>
            <w:tcBorders>
              <w:top w:val="nil"/>
              <w:left w:val="nil"/>
              <w:bottom w:val="nil"/>
              <w:right w:val="nil"/>
            </w:tcBorders>
            <w:shd w:val="clear" w:color="auto" w:fill="FFFFFF"/>
          </w:tcPr>
          <w:p w14:paraId="4F790DEE"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082AC5EF" w14:textId="77777777">
        <w:trPr>
          <w:trHeight w:val="300"/>
        </w:trPr>
        <w:tc>
          <w:tcPr>
            <w:tcW w:w="1418" w:type="pct"/>
            <w:tcBorders>
              <w:top w:val="nil"/>
              <w:left w:val="nil"/>
              <w:bottom w:val="nil"/>
              <w:right w:val="nil"/>
            </w:tcBorders>
            <w:shd w:val="clear" w:color="auto" w:fill="FFFFFF"/>
          </w:tcPr>
          <w:p w14:paraId="28D48F0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HDL-C</w:t>
            </w:r>
          </w:p>
        </w:tc>
        <w:tc>
          <w:tcPr>
            <w:tcW w:w="406" w:type="pct"/>
            <w:tcBorders>
              <w:top w:val="nil"/>
              <w:left w:val="nil"/>
              <w:bottom w:val="nil"/>
              <w:right w:val="nil"/>
            </w:tcBorders>
            <w:shd w:val="clear" w:color="auto" w:fill="FFFFFF"/>
          </w:tcPr>
          <w:p w14:paraId="7D809B2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47</w:t>
            </w:r>
          </w:p>
        </w:tc>
        <w:tc>
          <w:tcPr>
            <w:tcW w:w="1310" w:type="pct"/>
            <w:tcBorders>
              <w:top w:val="nil"/>
              <w:left w:val="nil"/>
              <w:bottom w:val="nil"/>
              <w:right w:val="nil"/>
            </w:tcBorders>
            <w:shd w:val="clear" w:color="auto" w:fill="FFFFFF"/>
          </w:tcPr>
          <w:p w14:paraId="49CCC7D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1.11 (0.90, 1.30)</w:t>
            </w:r>
          </w:p>
        </w:tc>
        <w:tc>
          <w:tcPr>
            <w:tcW w:w="1310" w:type="pct"/>
            <w:tcBorders>
              <w:top w:val="nil"/>
              <w:left w:val="nil"/>
              <w:bottom w:val="nil"/>
              <w:right w:val="nil"/>
            </w:tcBorders>
            <w:shd w:val="clear" w:color="auto" w:fill="FFFFFF"/>
          </w:tcPr>
          <w:p w14:paraId="501B3E1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1.02 (0.92, 1.31)</w:t>
            </w:r>
          </w:p>
        </w:tc>
        <w:tc>
          <w:tcPr>
            <w:tcW w:w="556" w:type="pct"/>
            <w:tcBorders>
              <w:top w:val="nil"/>
              <w:left w:val="nil"/>
              <w:bottom w:val="nil"/>
              <w:right w:val="nil"/>
            </w:tcBorders>
            <w:shd w:val="clear" w:color="auto" w:fill="FFFFFF"/>
          </w:tcPr>
          <w:p w14:paraId="402936D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5198E41E" w14:textId="77777777">
        <w:trPr>
          <w:trHeight w:val="300"/>
        </w:trPr>
        <w:tc>
          <w:tcPr>
            <w:tcW w:w="1418" w:type="pct"/>
            <w:tcBorders>
              <w:top w:val="nil"/>
              <w:left w:val="nil"/>
              <w:bottom w:val="nil"/>
              <w:right w:val="nil"/>
            </w:tcBorders>
            <w:shd w:val="clear" w:color="auto" w:fill="FFFFFF"/>
          </w:tcPr>
          <w:p w14:paraId="6BF808C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LDL-C1</w:t>
            </w:r>
          </w:p>
        </w:tc>
        <w:tc>
          <w:tcPr>
            <w:tcW w:w="406" w:type="pct"/>
            <w:tcBorders>
              <w:top w:val="nil"/>
              <w:left w:val="nil"/>
              <w:bottom w:val="nil"/>
              <w:right w:val="nil"/>
            </w:tcBorders>
            <w:shd w:val="clear" w:color="auto" w:fill="FFFFFF"/>
          </w:tcPr>
          <w:p w14:paraId="2575F23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47</w:t>
            </w:r>
          </w:p>
        </w:tc>
        <w:tc>
          <w:tcPr>
            <w:tcW w:w="1310" w:type="pct"/>
            <w:tcBorders>
              <w:top w:val="nil"/>
              <w:left w:val="nil"/>
              <w:bottom w:val="nil"/>
              <w:right w:val="nil"/>
            </w:tcBorders>
            <w:shd w:val="clear" w:color="auto" w:fill="FFFFFF"/>
          </w:tcPr>
          <w:p w14:paraId="38DB0BA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2.65 (2.16, 3.20)</w:t>
            </w:r>
          </w:p>
        </w:tc>
        <w:tc>
          <w:tcPr>
            <w:tcW w:w="1310" w:type="pct"/>
            <w:tcBorders>
              <w:top w:val="nil"/>
              <w:left w:val="nil"/>
              <w:bottom w:val="nil"/>
              <w:right w:val="nil"/>
            </w:tcBorders>
            <w:shd w:val="clear" w:color="auto" w:fill="FFFFFF"/>
          </w:tcPr>
          <w:p w14:paraId="465B5C1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2.35 (2.09, 2.90)</w:t>
            </w:r>
          </w:p>
        </w:tc>
        <w:tc>
          <w:tcPr>
            <w:tcW w:w="556" w:type="pct"/>
            <w:tcBorders>
              <w:top w:val="nil"/>
              <w:left w:val="nil"/>
              <w:bottom w:val="nil"/>
              <w:right w:val="nil"/>
            </w:tcBorders>
            <w:shd w:val="clear" w:color="auto" w:fill="FFFFFF"/>
          </w:tcPr>
          <w:p w14:paraId="39E998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16102F1F" w14:textId="77777777">
        <w:trPr>
          <w:trHeight w:val="300"/>
        </w:trPr>
        <w:tc>
          <w:tcPr>
            <w:tcW w:w="1418" w:type="pct"/>
            <w:tcBorders>
              <w:top w:val="nil"/>
              <w:left w:val="nil"/>
              <w:bottom w:val="nil"/>
              <w:right w:val="nil"/>
            </w:tcBorders>
            <w:shd w:val="clear" w:color="auto" w:fill="FFFFFF"/>
          </w:tcPr>
          <w:p w14:paraId="71742A5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CysC</w:t>
            </w:r>
            <w:proofErr w:type="spellEnd"/>
          </w:p>
        </w:tc>
        <w:tc>
          <w:tcPr>
            <w:tcW w:w="406" w:type="pct"/>
            <w:tcBorders>
              <w:top w:val="nil"/>
              <w:left w:val="nil"/>
              <w:bottom w:val="nil"/>
              <w:right w:val="nil"/>
            </w:tcBorders>
            <w:shd w:val="clear" w:color="auto" w:fill="FFFFFF"/>
          </w:tcPr>
          <w:p w14:paraId="1089247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1,112</w:t>
            </w:r>
          </w:p>
        </w:tc>
        <w:tc>
          <w:tcPr>
            <w:tcW w:w="1310" w:type="pct"/>
            <w:tcBorders>
              <w:top w:val="nil"/>
              <w:left w:val="nil"/>
              <w:bottom w:val="nil"/>
              <w:right w:val="nil"/>
            </w:tcBorders>
            <w:shd w:val="clear" w:color="auto" w:fill="FFFFFF"/>
          </w:tcPr>
          <w:p w14:paraId="7848F9E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0.83 (0.70, 0.98)</w:t>
            </w:r>
          </w:p>
        </w:tc>
        <w:tc>
          <w:tcPr>
            <w:tcW w:w="1310" w:type="pct"/>
            <w:tcBorders>
              <w:top w:val="nil"/>
              <w:left w:val="nil"/>
              <w:bottom w:val="nil"/>
              <w:right w:val="nil"/>
            </w:tcBorders>
            <w:shd w:val="clear" w:color="auto" w:fill="FFFFFF"/>
          </w:tcPr>
          <w:p w14:paraId="22A87C8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0.82 (0.66, 0.99)</w:t>
            </w:r>
          </w:p>
        </w:tc>
        <w:tc>
          <w:tcPr>
            <w:tcW w:w="556" w:type="pct"/>
            <w:tcBorders>
              <w:top w:val="nil"/>
              <w:left w:val="nil"/>
              <w:bottom w:val="nil"/>
              <w:right w:val="nil"/>
            </w:tcBorders>
            <w:shd w:val="clear" w:color="auto" w:fill="FFFFFF"/>
          </w:tcPr>
          <w:p w14:paraId="34BEC81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6D5A4A4F" w14:textId="77777777">
        <w:trPr>
          <w:trHeight w:val="300"/>
        </w:trPr>
        <w:tc>
          <w:tcPr>
            <w:tcW w:w="1418" w:type="pct"/>
            <w:tcBorders>
              <w:top w:val="nil"/>
              <w:left w:val="nil"/>
              <w:bottom w:val="nil"/>
              <w:right w:val="nil"/>
            </w:tcBorders>
            <w:shd w:val="clear" w:color="auto" w:fill="FFFFFF"/>
          </w:tcPr>
          <w:p w14:paraId="05EC744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PT</w:t>
            </w:r>
          </w:p>
        </w:tc>
        <w:tc>
          <w:tcPr>
            <w:tcW w:w="406" w:type="pct"/>
            <w:tcBorders>
              <w:top w:val="nil"/>
              <w:left w:val="nil"/>
              <w:bottom w:val="nil"/>
              <w:right w:val="nil"/>
            </w:tcBorders>
            <w:shd w:val="clear" w:color="auto" w:fill="FFFFFF"/>
          </w:tcPr>
          <w:p w14:paraId="5B35B49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1,212</w:t>
            </w:r>
          </w:p>
        </w:tc>
        <w:tc>
          <w:tcPr>
            <w:tcW w:w="1310" w:type="pct"/>
            <w:tcBorders>
              <w:top w:val="nil"/>
              <w:left w:val="nil"/>
              <w:bottom w:val="nil"/>
              <w:right w:val="nil"/>
            </w:tcBorders>
            <w:shd w:val="clear" w:color="auto" w:fill="FFFFFF"/>
          </w:tcPr>
          <w:p w14:paraId="365DD4C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11.70 (11.10, 12.40)</w:t>
            </w:r>
          </w:p>
        </w:tc>
        <w:tc>
          <w:tcPr>
            <w:tcW w:w="1310" w:type="pct"/>
            <w:tcBorders>
              <w:top w:val="nil"/>
              <w:left w:val="nil"/>
              <w:bottom w:val="nil"/>
              <w:right w:val="nil"/>
            </w:tcBorders>
            <w:shd w:val="clear" w:color="auto" w:fill="FFFFFF"/>
          </w:tcPr>
          <w:p w14:paraId="48B9B56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11.90 (11.30, 12.60)</w:t>
            </w:r>
          </w:p>
        </w:tc>
        <w:tc>
          <w:tcPr>
            <w:tcW w:w="556" w:type="pct"/>
            <w:tcBorders>
              <w:top w:val="nil"/>
              <w:left w:val="nil"/>
              <w:bottom w:val="nil"/>
              <w:right w:val="nil"/>
            </w:tcBorders>
            <w:shd w:val="clear" w:color="auto" w:fill="FFFFFF"/>
          </w:tcPr>
          <w:p w14:paraId="1771371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0.004</w:t>
            </w:r>
          </w:p>
        </w:tc>
      </w:tr>
      <w:tr w:rsidR="00BD32BB" w:rsidRPr="00AE1D28" w14:paraId="389F2A35" w14:textId="77777777">
        <w:trPr>
          <w:trHeight w:val="300"/>
        </w:trPr>
        <w:tc>
          <w:tcPr>
            <w:tcW w:w="1418" w:type="pct"/>
            <w:tcBorders>
              <w:top w:val="nil"/>
              <w:left w:val="nil"/>
              <w:bottom w:val="nil"/>
              <w:right w:val="nil"/>
            </w:tcBorders>
            <w:shd w:val="clear" w:color="auto" w:fill="FFFFFF"/>
          </w:tcPr>
          <w:p w14:paraId="3BE1AF5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INR</w:t>
            </w:r>
          </w:p>
        </w:tc>
        <w:tc>
          <w:tcPr>
            <w:tcW w:w="406" w:type="pct"/>
            <w:tcBorders>
              <w:top w:val="nil"/>
              <w:left w:val="nil"/>
              <w:bottom w:val="nil"/>
              <w:right w:val="nil"/>
            </w:tcBorders>
            <w:shd w:val="clear" w:color="auto" w:fill="FFFFFF"/>
          </w:tcPr>
          <w:p w14:paraId="5C0F583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1,211</w:t>
            </w:r>
          </w:p>
        </w:tc>
        <w:tc>
          <w:tcPr>
            <w:tcW w:w="1310" w:type="pct"/>
            <w:tcBorders>
              <w:top w:val="nil"/>
              <w:left w:val="nil"/>
              <w:bottom w:val="nil"/>
              <w:right w:val="nil"/>
            </w:tcBorders>
            <w:shd w:val="clear" w:color="auto" w:fill="FFFFFF"/>
          </w:tcPr>
          <w:p w14:paraId="53B833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1.07 (1.02, 1.14)</w:t>
            </w:r>
          </w:p>
        </w:tc>
        <w:tc>
          <w:tcPr>
            <w:tcW w:w="1310" w:type="pct"/>
            <w:tcBorders>
              <w:top w:val="nil"/>
              <w:left w:val="nil"/>
              <w:bottom w:val="nil"/>
              <w:right w:val="nil"/>
            </w:tcBorders>
            <w:shd w:val="clear" w:color="auto" w:fill="FFFFFF"/>
          </w:tcPr>
          <w:p w14:paraId="5C8DA00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1.09 (1.04, 1.16)</w:t>
            </w:r>
          </w:p>
        </w:tc>
        <w:tc>
          <w:tcPr>
            <w:tcW w:w="556" w:type="pct"/>
            <w:tcBorders>
              <w:top w:val="nil"/>
              <w:left w:val="nil"/>
              <w:bottom w:val="nil"/>
              <w:right w:val="nil"/>
            </w:tcBorders>
            <w:shd w:val="clear" w:color="auto" w:fill="FFFFFF"/>
          </w:tcPr>
          <w:p w14:paraId="4041D54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0.006</w:t>
            </w:r>
          </w:p>
        </w:tc>
      </w:tr>
      <w:tr w:rsidR="00BD32BB" w:rsidRPr="00AE1D28" w14:paraId="1F4DF223" w14:textId="77777777">
        <w:trPr>
          <w:trHeight w:val="300"/>
        </w:trPr>
        <w:tc>
          <w:tcPr>
            <w:tcW w:w="1418" w:type="pct"/>
            <w:tcBorders>
              <w:top w:val="nil"/>
              <w:left w:val="nil"/>
              <w:bottom w:val="nil"/>
              <w:right w:val="nil"/>
            </w:tcBorders>
            <w:shd w:val="clear" w:color="auto" w:fill="FFFFFF"/>
          </w:tcPr>
          <w:p w14:paraId="4D22F5F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w:t>
            </w:r>
          </w:p>
        </w:tc>
        <w:tc>
          <w:tcPr>
            <w:tcW w:w="406" w:type="pct"/>
            <w:tcBorders>
              <w:top w:val="nil"/>
              <w:left w:val="nil"/>
              <w:bottom w:val="nil"/>
              <w:right w:val="nil"/>
            </w:tcBorders>
            <w:shd w:val="clear" w:color="auto" w:fill="FFFFFF"/>
          </w:tcPr>
          <w:p w14:paraId="5141EB5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1,212</w:t>
            </w:r>
          </w:p>
        </w:tc>
        <w:tc>
          <w:tcPr>
            <w:tcW w:w="1310" w:type="pct"/>
            <w:tcBorders>
              <w:top w:val="nil"/>
              <w:left w:val="nil"/>
              <w:bottom w:val="nil"/>
              <w:right w:val="nil"/>
            </w:tcBorders>
            <w:shd w:val="clear" w:color="auto" w:fill="FFFFFF"/>
          </w:tcPr>
          <w:p w14:paraId="68EEBC8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29.60 (27.80, 31.20)</w:t>
            </w:r>
          </w:p>
        </w:tc>
        <w:tc>
          <w:tcPr>
            <w:tcW w:w="1310" w:type="pct"/>
            <w:tcBorders>
              <w:top w:val="nil"/>
              <w:left w:val="nil"/>
              <w:bottom w:val="nil"/>
              <w:right w:val="nil"/>
            </w:tcBorders>
            <w:shd w:val="clear" w:color="auto" w:fill="FFFFFF"/>
          </w:tcPr>
          <w:p w14:paraId="29C26E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29.50 (27.60, 31.30)</w:t>
            </w:r>
          </w:p>
        </w:tc>
        <w:tc>
          <w:tcPr>
            <w:tcW w:w="556" w:type="pct"/>
            <w:tcBorders>
              <w:top w:val="nil"/>
              <w:left w:val="nil"/>
              <w:bottom w:val="nil"/>
              <w:right w:val="nil"/>
            </w:tcBorders>
            <w:shd w:val="clear" w:color="auto" w:fill="FFFFFF"/>
          </w:tcPr>
          <w:p w14:paraId="2312B24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21F298C9" w14:textId="77777777">
        <w:trPr>
          <w:trHeight w:val="300"/>
        </w:trPr>
        <w:tc>
          <w:tcPr>
            <w:tcW w:w="1418" w:type="pct"/>
            <w:tcBorders>
              <w:top w:val="nil"/>
              <w:left w:val="nil"/>
              <w:bottom w:val="nil"/>
              <w:right w:val="nil"/>
            </w:tcBorders>
            <w:shd w:val="clear" w:color="auto" w:fill="FFFFFF"/>
          </w:tcPr>
          <w:p w14:paraId="0C4EDFD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APTTR</w:t>
            </w:r>
          </w:p>
        </w:tc>
        <w:tc>
          <w:tcPr>
            <w:tcW w:w="406" w:type="pct"/>
            <w:tcBorders>
              <w:top w:val="nil"/>
              <w:left w:val="nil"/>
              <w:bottom w:val="nil"/>
              <w:right w:val="nil"/>
            </w:tcBorders>
            <w:shd w:val="clear" w:color="auto" w:fill="FFFFFF"/>
          </w:tcPr>
          <w:p w14:paraId="48EEEF2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1,191</w:t>
            </w:r>
          </w:p>
        </w:tc>
        <w:tc>
          <w:tcPr>
            <w:tcW w:w="1310" w:type="pct"/>
            <w:tcBorders>
              <w:top w:val="nil"/>
              <w:left w:val="nil"/>
              <w:bottom w:val="nil"/>
              <w:right w:val="nil"/>
            </w:tcBorders>
            <w:shd w:val="clear" w:color="auto" w:fill="FFFFFF"/>
          </w:tcPr>
          <w:p w14:paraId="1158E0F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0.96 (0.90, 1.01)</w:t>
            </w:r>
          </w:p>
        </w:tc>
        <w:tc>
          <w:tcPr>
            <w:tcW w:w="1310" w:type="pct"/>
            <w:tcBorders>
              <w:top w:val="nil"/>
              <w:left w:val="nil"/>
              <w:bottom w:val="nil"/>
              <w:right w:val="nil"/>
            </w:tcBorders>
            <w:shd w:val="clear" w:color="auto" w:fill="FFFFFF"/>
          </w:tcPr>
          <w:p w14:paraId="19BC2A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0.96 (0.90, 1.02)</w:t>
            </w:r>
          </w:p>
        </w:tc>
        <w:tc>
          <w:tcPr>
            <w:tcW w:w="556" w:type="pct"/>
            <w:tcBorders>
              <w:top w:val="nil"/>
              <w:left w:val="nil"/>
              <w:bottom w:val="nil"/>
              <w:right w:val="nil"/>
            </w:tcBorders>
            <w:shd w:val="clear" w:color="auto" w:fill="FFFFFF"/>
          </w:tcPr>
          <w:p w14:paraId="62B702C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20AED27B" w14:textId="77777777">
        <w:trPr>
          <w:trHeight w:val="300"/>
        </w:trPr>
        <w:tc>
          <w:tcPr>
            <w:tcW w:w="1418" w:type="pct"/>
            <w:tcBorders>
              <w:top w:val="nil"/>
              <w:left w:val="nil"/>
              <w:bottom w:val="nil"/>
              <w:right w:val="nil"/>
            </w:tcBorders>
            <w:shd w:val="clear" w:color="auto" w:fill="FFFFFF"/>
          </w:tcPr>
          <w:p w14:paraId="72DC209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FIB</w:t>
            </w:r>
          </w:p>
        </w:tc>
        <w:tc>
          <w:tcPr>
            <w:tcW w:w="406" w:type="pct"/>
            <w:tcBorders>
              <w:top w:val="nil"/>
              <w:left w:val="nil"/>
              <w:bottom w:val="nil"/>
              <w:right w:val="nil"/>
            </w:tcBorders>
            <w:shd w:val="clear" w:color="auto" w:fill="FFFFFF"/>
          </w:tcPr>
          <w:p w14:paraId="01DB75A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1,213</w:t>
            </w:r>
          </w:p>
        </w:tc>
        <w:tc>
          <w:tcPr>
            <w:tcW w:w="1310" w:type="pct"/>
            <w:tcBorders>
              <w:top w:val="nil"/>
              <w:left w:val="nil"/>
              <w:bottom w:val="nil"/>
              <w:right w:val="nil"/>
            </w:tcBorders>
            <w:shd w:val="clear" w:color="auto" w:fill="FFFFFF"/>
          </w:tcPr>
          <w:p w14:paraId="5B3D936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3.19 (2.76, 3.86)</w:t>
            </w:r>
          </w:p>
        </w:tc>
        <w:tc>
          <w:tcPr>
            <w:tcW w:w="1310" w:type="pct"/>
            <w:tcBorders>
              <w:top w:val="nil"/>
              <w:left w:val="nil"/>
              <w:bottom w:val="nil"/>
              <w:right w:val="nil"/>
            </w:tcBorders>
            <w:shd w:val="clear" w:color="auto" w:fill="FFFFFF"/>
          </w:tcPr>
          <w:p w14:paraId="644CF3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3.50 (2.95, 4.07)</w:t>
            </w:r>
          </w:p>
        </w:tc>
        <w:tc>
          <w:tcPr>
            <w:tcW w:w="556" w:type="pct"/>
            <w:tcBorders>
              <w:top w:val="nil"/>
              <w:left w:val="nil"/>
              <w:bottom w:val="nil"/>
              <w:right w:val="nil"/>
            </w:tcBorders>
            <w:shd w:val="clear" w:color="auto" w:fill="FFFFFF"/>
          </w:tcPr>
          <w:p w14:paraId="7730A82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755D221D" w14:textId="77777777">
        <w:trPr>
          <w:trHeight w:val="300"/>
        </w:trPr>
        <w:tc>
          <w:tcPr>
            <w:tcW w:w="1418" w:type="pct"/>
            <w:tcBorders>
              <w:top w:val="nil"/>
              <w:left w:val="nil"/>
              <w:bottom w:val="nil"/>
              <w:right w:val="nil"/>
            </w:tcBorders>
            <w:shd w:val="clear" w:color="auto" w:fill="FFFFFF"/>
          </w:tcPr>
          <w:p w14:paraId="6DCD801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w:t>
            </w:r>
          </w:p>
        </w:tc>
        <w:tc>
          <w:tcPr>
            <w:tcW w:w="406" w:type="pct"/>
            <w:tcBorders>
              <w:top w:val="nil"/>
              <w:left w:val="nil"/>
              <w:bottom w:val="nil"/>
              <w:right w:val="nil"/>
            </w:tcBorders>
            <w:shd w:val="clear" w:color="auto" w:fill="FFFFFF"/>
          </w:tcPr>
          <w:p w14:paraId="7FB7D02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1,212</w:t>
            </w:r>
          </w:p>
        </w:tc>
        <w:tc>
          <w:tcPr>
            <w:tcW w:w="1310" w:type="pct"/>
            <w:tcBorders>
              <w:top w:val="nil"/>
              <w:left w:val="nil"/>
              <w:bottom w:val="nil"/>
              <w:right w:val="nil"/>
            </w:tcBorders>
            <w:shd w:val="clear" w:color="auto" w:fill="FFFFFF"/>
          </w:tcPr>
          <w:p w14:paraId="49B9C4F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14.40 (13.40, 15.10)</w:t>
            </w:r>
          </w:p>
        </w:tc>
        <w:tc>
          <w:tcPr>
            <w:tcW w:w="1310" w:type="pct"/>
            <w:tcBorders>
              <w:top w:val="nil"/>
              <w:left w:val="nil"/>
              <w:bottom w:val="nil"/>
              <w:right w:val="nil"/>
            </w:tcBorders>
            <w:shd w:val="clear" w:color="auto" w:fill="FFFFFF"/>
          </w:tcPr>
          <w:p w14:paraId="76C6B66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14.15 (13.30, 15.00)</w:t>
            </w:r>
          </w:p>
        </w:tc>
        <w:tc>
          <w:tcPr>
            <w:tcW w:w="556" w:type="pct"/>
            <w:tcBorders>
              <w:top w:val="nil"/>
              <w:left w:val="nil"/>
              <w:bottom w:val="nil"/>
              <w:right w:val="nil"/>
            </w:tcBorders>
            <w:shd w:val="clear" w:color="auto" w:fill="FFFFFF"/>
          </w:tcPr>
          <w:p w14:paraId="4050C33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0.12</w:t>
            </w:r>
          </w:p>
        </w:tc>
      </w:tr>
      <w:tr w:rsidR="00BD32BB" w:rsidRPr="00AE1D28" w14:paraId="6AF311E6" w14:textId="77777777">
        <w:trPr>
          <w:trHeight w:val="300"/>
        </w:trPr>
        <w:tc>
          <w:tcPr>
            <w:tcW w:w="1418" w:type="pct"/>
            <w:tcBorders>
              <w:top w:val="nil"/>
              <w:left w:val="nil"/>
              <w:bottom w:val="nil"/>
              <w:right w:val="nil"/>
            </w:tcBorders>
            <w:shd w:val="clear" w:color="auto" w:fill="FFFFFF"/>
          </w:tcPr>
          <w:p w14:paraId="10F2A14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TTR</w:t>
            </w:r>
          </w:p>
        </w:tc>
        <w:tc>
          <w:tcPr>
            <w:tcW w:w="406" w:type="pct"/>
            <w:tcBorders>
              <w:top w:val="nil"/>
              <w:left w:val="nil"/>
              <w:bottom w:val="nil"/>
              <w:right w:val="nil"/>
            </w:tcBorders>
            <w:shd w:val="clear" w:color="auto" w:fill="FFFFFF"/>
          </w:tcPr>
          <w:p w14:paraId="47220C9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1,191</w:t>
            </w:r>
          </w:p>
        </w:tc>
        <w:tc>
          <w:tcPr>
            <w:tcW w:w="1310" w:type="pct"/>
            <w:tcBorders>
              <w:top w:val="nil"/>
              <w:left w:val="nil"/>
              <w:bottom w:val="nil"/>
              <w:right w:val="nil"/>
            </w:tcBorders>
            <w:shd w:val="clear" w:color="auto" w:fill="FFFFFF"/>
          </w:tcPr>
          <w:p w14:paraId="004ACB7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 (1.00, 1.12)</w:t>
            </w:r>
          </w:p>
        </w:tc>
        <w:tc>
          <w:tcPr>
            <w:tcW w:w="1310" w:type="pct"/>
            <w:tcBorders>
              <w:top w:val="nil"/>
              <w:left w:val="nil"/>
              <w:bottom w:val="nil"/>
              <w:right w:val="nil"/>
            </w:tcBorders>
            <w:shd w:val="clear" w:color="auto" w:fill="FFFFFF"/>
          </w:tcPr>
          <w:p w14:paraId="506D35D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1.05 (0.99, 1.12)</w:t>
            </w:r>
          </w:p>
        </w:tc>
        <w:tc>
          <w:tcPr>
            <w:tcW w:w="556" w:type="pct"/>
            <w:tcBorders>
              <w:top w:val="nil"/>
              <w:left w:val="nil"/>
              <w:bottom w:val="nil"/>
              <w:right w:val="nil"/>
            </w:tcBorders>
            <w:shd w:val="clear" w:color="auto" w:fill="FFFFFF"/>
          </w:tcPr>
          <w:p w14:paraId="08B6E1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0.13</w:t>
            </w:r>
          </w:p>
        </w:tc>
      </w:tr>
      <w:tr w:rsidR="00BD32BB" w:rsidRPr="00AE1D28" w14:paraId="05A01B27" w14:textId="77777777">
        <w:trPr>
          <w:trHeight w:val="300"/>
        </w:trPr>
        <w:tc>
          <w:tcPr>
            <w:tcW w:w="1418" w:type="pct"/>
            <w:tcBorders>
              <w:top w:val="nil"/>
              <w:left w:val="nil"/>
              <w:bottom w:val="nil"/>
              <w:right w:val="nil"/>
            </w:tcBorders>
            <w:shd w:val="clear" w:color="auto" w:fill="FFFFFF"/>
          </w:tcPr>
          <w:p w14:paraId="0A0295B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D-DIMER</w:t>
            </w:r>
          </w:p>
        </w:tc>
        <w:tc>
          <w:tcPr>
            <w:tcW w:w="406" w:type="pct"/>
            <w:tcBorders>
              <w:top w:val="nil"/>
              <w:left w:val="nil"/>
              <w:bottom w:val="nil"/>
              <w:right w:val="nil"/>
            </w:tcBorders>
            <w:shd w:val="clear" w:color="auto" w:fill="FFFFFF"/>
          </w:tcPr>
          <w:p w14:paraId="2035B2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1,210</w:t>
            </w:r>
          </w:p>
        </w:tc>
        <w:tc>
          <w:tcPr>
            <w:tcW w:w="1310" w:type="pct"/>
            <w:tcBorders>
              <w:top w:val="nil"/>
              <w:left w:val="nil"/>
              <w:bottom w:val="nil"/>
              <w:right w:val="nil"/>
            </w:tcBorders>
            <w:shd w:val="clear" w:color="auto" w:fill="FFFFFF"/>
          </w:tcPr>
          <w:p w14:paraId="4705BEE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0.42 (0.20, 0.92)</w:t>
            </w:r>
          </w:p>
        </w:tc>
        <w:tc>
          <w:tcPr>
            <w:tcW w:w="1310" w:type="pct"/>
            <w:tcBorders>
              <w:top w:val="nil"/>
              <w:left w:val="nil"/>
              <w:bottom w:val="nil"/>
              <w:right w:val="nil"/>
            </w:tcBorders>
            <w:shd w:val="clear" w:color="auto" w:fill="FFFFFF"/>
          </w:tcPr>
          <w:p w14:paraId="4279DE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0.56 (0.26, 1.21)</w:t>
            </w:r>
          </w:p>
        </w:tc>
        <w:tc>
          <w:tcPr>
            <w:tcW w:w="556" w:type="pct"/>
            <w:tcBorders>
              <w:top w:val="nil"/>
              <w:left w:val="nil"/>
              <w:bottom w:val="nil"/>
              <w:right w:val="nil"/>
            </w:tcBorders>
            <w:shd w:val="clear" w:color="auto" w:fill="FFFFFF"/>
          </w:tcPr>
          <w:p w14:paraId="5856665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391E82A2" w14:textId="77777777">
        <w:trPr>
          <w:trHeight w:val="300"/>
        </w:trPr>
        <w:tc>
          <w:tcPr>
            <w:tcW w:w="1418" w:type="pct"/>
            <w:tcBorders>
              <w:top w:val="nil"/>
              <w:left w:val="nil"/>
              <w:bottom w:val="nil"/>
              <w:right w:val="nil"/>
            </w:tcBorders>
            <w:shd w:val="clear" w:color="auto" w:fill="FFFFFF"/>
          </w:tcPr>
          <w:p w14:paraId="6A3E65F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FDP</w:t>
            </w:r>
          </w:p>
        </w:tc>
        <w:tc>
          <w:tcPr>
            <w:tcW w:w="406" w:type="pct"/>
            <w:tcBorders>
              <w:top w:val="nil"/>
              <w:left w:val="nil"/>
              <w:bottom w:val="nil"/>
              <w:right w:val="nil"/>
            </w:tcBorders>
            <w:shd w:val="clear" w:color="auto" w:fill="FFFFFF"/>
          </w:tcPr>
          <w:p w14:paraId="76DA4A1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600</w:t>
            </w:r>
          </w:p>
        </w:tc>
        <w:tc>
          <w:tcPr>
            <w:tcW w:w="1310" w:type="pct"/>
            <w:tcBorders>
              <w:top w:val="nil"/>
              <w:left w:val="nil"/>
              <w:bottom w:val="nil"/>
              <w:right w:val="nil"/>
            </w:tcBorders>
            <w:shd w:val="clear" w:color="auto" w:fill="FFFFFF"/>
          </w:tcPr>
          <w:p w14:paraId="2F58FE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 (0.7, 8.2)</w:t>
            </w:r>
          </w:p>
        </w:tc>
        <w:tc>
          <w:tcPr>
            <w:tcW w:w="1310" w:type="pct"/>
            <w:tcBorders>
              <w:top w:val="nil"/>
              <w:left w:val="nil"/>
              <w:bottom w:val="nil"/>
              <w:right w:val="nil"/>
            </w:tcBorders>
            <w:shd w:val="clear" w:color="auto" w:fill="FFFFFF"/>
          </w:tcPr>
          <w:p w14:paraId="0438377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 (1.1, 9.0)</w:t>
            </w:r>
          </w:p>
        </w:tc>
        <w:tc>
          <w:tcPr>
            <w:tcW w:w="556" w:type="pct"/>
            <w:tcBorders>
              <w:top w:val="nil"/>
              <w:left w:val="nil"/>
              <w:bottom w:val="nil"/>
              <w:right w:val="nil"/>
            </w:tcBorders>
            <w:shd w:val="clear" w:color="auto" w:fill="FFFFFF"/>
          </w:tcPr>
          <w:p w14:paraId="7BB3BB1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w:t>
            </w:r>
          </w:p>
        </w:tc>
      </w:tr>
      <w:tr w:rsidR="00BD32BB" w:rsidRPr="00AE1D28" w14:paraId="54C86733" w14:textId="77777777">
        <w:trPr>
          <w:trHeight w:val="300"/>
        </w:trPr>
        <w:tc>
          <w:tcPr>
            <w:tcW w:w="5000" w:type="pct"/>
            <w:gridSpan w:val="5"/>
            <w:tcBorders>
              <w:top w:val="single" w:sz="4" w:space="0" w:color="000000"/>
              <w:left w:val="nil"/>
              <w:bottom w:val="nil"/>
              <w:right w:val="nil"/>
            </w:tcBorders>
            <w:shd w:val="clear" w:color="auto" w:fill="FFFFFF"/>
            <w:vAlign w:val="center"/>
          </w:tcPr>
          <w:p w14:paraId="628649C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t>1</w:t>
            </w:r>
            <w:r w:rsidRPr="00AE1D28">
              <w:rPr>
                <w:rFonts w:ascii="Times New Roman" w:eastAsia="宋体" w:hAnsi="Times New Roman" w:cs="Times New Roman"/>
                <w:snapToGrid/>
                <w:sz w:val="20"/>
                <w:szCs w:val="20"/>
                <w:lang w:eastAsia="zh-CN"/>
              </w:rPr>
              <w:t>n (%); Median (Q1, Q3)</w:t>
            </w:r>
          </w:p>
        </w:tc>
      </w:tr>
      <w:tr w:rsidR="00BD32BB" w:rsidRPr="00AE1D28" w14:paraId="5C2B7B3B" w14:textId="77777777">
        <w:trPr>
          <w:trHeight w:val="300"/>
        </w:trPr>
        <w:tc>
          <w:tcPr>
            <w:tcW w:w="5000" w:type="pct"/>
            <w:gridSpan w:val="5"/>
            <w:tcBorders>
              <w:top w:val="nil"/>
              <w:left w:val="nil"/>
              <w:bottom w:val="single" w:sz="4" w:space="0" w:color="000000"/>
              <w:right w:val="nil"/>
            </w:tcBorders>
            <w:shd w:val="clear" w:color="auto" w:fill="FFFFFF"/>
            <w:vAlign w:val="center"/>
          </w:tcPr>
          <w:p w14:paraId="272BF38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t>2</w:t>
            </w:r>
            <w:r w:rsidRPr="00AE1D28">
              <w:rPr>
                <w:rFonts w:ascii="Times New Roman" w:eastAsia="宋体" w:hAnsi="Times New Roman" w:cs="Times New Roman"/>
                <w:snapToGrid/>
                <w:sz w:val="20"/>
                <w:szCs w:val="20"/>
                <w:lang w:eastAsia="zh-CN"/>
              </w:rPr>
              <w:t>Pearson's Chi-squared test; Wilcoxon rank sum test; NA; Wilcoxon rank sum exact test</w:t>
            </w:r>
          </w:p>
        </w:tc>
      </w:tr>
    </w:tbl>
    <w:p w14:paraId="0B236ED0" w14:textId="0DD34BAA" w:rsidR="00BD32BB" w:rsidRPr="00AE1D28" w:rsidRDefault="00AE1D28">
      <w:pPr>
        <w:pStyle w:val="afff7"/>
        <w:jc w:val="left"/>
        <w:rPr>
          <w:rFonts w:ascii="Times New Roman" w:hAnsi="Times New Roman"/>
          <w:snapToGrid w:val="0"/>
          <w:sz w:val="24"/>
          <w:szCs w:val="24"/>
          <w:lang w:bidi="ar"/>
        </w:rPr>
      </w:pPr>
      <w:bookmarkStart w:id="58" w:name="OLE_LINK20"/>
      <w:bookmarkStart w:id="59" w:name="_Toc234958839"/>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16. Comparison of baseline characteristics among the cancer early-stage group and the cancer late-stage group in the ZHWHU cohort</w:t>
      </w:r>
      <w:bookmarkEnd w:id="59"/>
    </w:p>
    <w:p w14:paraId="695ED603" w14:textId="77777777" w:rsidR="00BD32BB" w:rsidRPr="00AE1D28" w:rsidRDefault="00000000">
      <w:pPr>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rPr>
        <w:t xml:space="preserve">This table presents descriptive statistics of demographic characteristics, clinical features, and laboratory test indicators for the </w:t>
      </w:r>
      <w:r w:rsidRPr="00AE1D28">
        <w:rPr>
          <w:rFonts w:ascii="Times New Roman" w:eastAsiaTheme="minorEastAsia" w:hAnsi="Times New Roman" w:cs="Times New Roman"/>
          <w:sz w:val="20"/>
          <w:szCs w:val="20"/>
          <w:lang w:eastAsia="zh-CN"/>
        </w:rPr>
        <w:t>two</w:t>
      </w:r>
      <w:r w:rsidRPr="00AE1D28">
        <w:rPr>
          <w:rFonts w:ascii="Times New Roman" w:eastAsia="Times New Roman" w:hAnsi="Times New Roman" w:cs="Times New Roman"/>
          <w:sz w:val="20"/>
          <w:szCs w:val="20"/>
        </w:rPr>
        <w:t xml:space="preserve"> groups within the</w:t>
      </w:r>
      <w:r w:rsidRPr="00AE1D28">
        <w:rPr>
          <w:rFonts w:ascii="Times New Roman" w:hAnsi="Times New Roman" w:cs="Times New Roman"/>
          <w:sz w:val="20"/>
          <w:szCs w:val="20"/>
        </w:rPr>
        <w:t xml:space="preserve"> </w:t>
      </w:r>
      <w:proofErr w:type="spellStart"/>
      <w:r w:rsidRPr="00AE1D28">
        <w:rPr>
          <w:rFonts w:ascii="Times New Roman" w:eastAsia="Times New Roman" w:hAnsi="Times New Roman" w:cs="Times New Roman"/>
          <w:sz w:val="20"/>
          <w:szCs w:val="20"/>
        </w:rPr>
        <w:t>Zhongnan</w:t>
      </w:r>
      <w:proofErr w:type="spellEnd"/>
      <w:r w:rsidRPr="00AE1D28">
        <w:rPr>
          <w:rFonts w:ascii="Times New Roman" w:eastAsia="Times New Roman" w:hAnsi="Times New Roman" w:cs="Times New Roman"/>
          <w:sz w:val="20"/>
          <w:szCs w:val="20"/>
        </w:rPr>
        <w:t xml:space="preserve"> Hospital of Wuhan University cohort (cancer early stage: N=</w:t>
      </w:r>
      <w:r w:rsidRPr="00AE1D28">
        <w:rPr>
          <w:rFonts w:ascii="Times New Roman" w:eastAsiaTheme="minorEastAsia" w:hAnsi="Times New Roman" w:cs="Times New Roman"/>
          <w:sz w:val="20"/>
          <w:szCs w:val="20"/>
          <w:lang w:eastAsia="zh-CN"/>
        </w:rPr>
        <w:t>565</w:t>
      </w:r>
      <w:r w:rsidRPr="00AE1D28">
        <w:rPr>
          <w:rFonts w:ascii="Times New Roman" w:eastAsia="Times New Roman" w:hAnsi="Times New Roman" w:cs="Times New Roman"/>
          <w:sz w:val="20"/>
          <w:szCs w:val="20"/>
        </w:rPr>
        <w:t>; cancer late</w:t>
      </w:r>
      <w:r w:rsidRPr="00AE1D28">
        <w:rPr>
          <w:rFonts w:ascii="Times New Roman" w:eastAsiaTheme="minorEastAsia" w:hAnsi="Times New Roman" w:cs="Times New Roman"/>
          <w:sz w:val="20"/>
          <w:szCs w:val="20"/>
          <w:lang w:eastAsia="zh-CN"/>
        </w:rPr>
        <w:t xml:space="preserve"> </w:t>
      </w:r>
      <w:r w:rsidRPr="00AE1D28">
        <w:rPr>
          <w:rFonts w:ascii="Times New Roman" w:eastAsia="Times New Roman" w:hAnsi="Times New Roman" w:cs="Times New Roman"/>
          <w:sz w:val="20"/>
          <w:szCs w:val="20"/>
        </w:rPr>
        <w:t>stage: N=</w:t>
      </w:r>
      <w:r w:rsidRPr="00AE1D28">
        <w:rPr>
          <w:rFonts w:ascii="Times New Roman" w:eastAsiaTheme="minorEastAsia" w:hAnsi="Times New Roman" w:cs="Times New Roman"/>
          <w:sz w:val="20"/>
          <w:szCs w:val="20"/>
          <w:lang w:eastAsia="zh-CN"/>
        </w:rPr>
        <w:t>648</w:t>
      </w:r>
      <w:r w:rsidRPr="00AE1D28">
        <w:rPr>
          <w:rFonts w:ascii="Times New Roman" w:eastAsia="Times New Roman" w:hAnsi="Times New Roman" w:cs="Times New Roman"/>
          <w:sz w:val="20"/>
          <w:szCs w:val="20"/>
        </w:rPr>
        <w:t>). Categorical variables are presented as counts (percentages), and continuous variables as median (first quartile, third quartile). Between-group comparisons were performed using Pearson’s chi square test (categorical variables) or Welch’s two-sample t-test (continuous variables). Abbreviations are provided in the table.</w:t>
      </w:r>
    </w:p>
    <w:bookmarkEnd w:id="58"/>
    <w:p w14:paraId="7645109F" w14:textId="77777777" w:rsidR="00BD32BB" w:rsidRPr="00AE1D28" w:rsidRDefault="00BD32BB">
      <w:pPr>
        <w:rPr>
          <w:rFonts w:ascii="Times New Roman" w:eastAsiaTheme="minorEastAsia" w:hAnsi="Times New Roman" w:cs="Times New Roman"/>
          <w:sz w:val="20"/>
          <w:szCs w:val="20"/>
        </w:rPr>
      </w:pPr>
    </w:p>
    <w:p w14:paraId="529B944E" w14:textId="77777777" w:rsidR="00BD32BB" w:rsidRPr="00AE1D28" w:rsidRDefault="00000000">
      <w:pPr>
        <w:kinsoku/>
        <w:autoSpaceDE/>
        <w:adjustRightInd/>
        <w:snapToGrid/>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lang w:bidi="ar"/>
        </w:rPr>
        <w:br w:type="page"/>
      </w:r>
    </w:p>
    <w:tbl>
      <w:tblPr>
        <w:tblW w:w="5000" w:type="pct"/>
        <w:tblLook w:val="04A0" w:firstRow="1" w:lastRow="0" w:firstColumn="1" w:lastColumn="0" w:noHBand="0" w:noVBand="1"/>
      </w:tblPr>
      <w:tblGrid>
        <w:gridCol w:w="3299"/>
        <w:gridCol w:w="1098"/>
        <w:gridCol w:w="2040"/>
        <w:gridCol w:w="2040"/>
        <w:gridCol w:w="1310"/>
      </w:tblGrid>
      <w:tr w:rsidR="00BD32BB" w:rsidRPr="00AE1D28" w14:paraId="4A6D60F9" w14:textId="77777777">
        <w:trPr>
          <w:trHeight w:val="240"/>
        </w:trPr>
        <w:tc>
          <w:tcPr>
            <w:tcW w:w="1686" w:type="pct"/>
            <w:vMerge w:val="restart"/>
            <w:tcBorders>
              <w:top w:val="single" w:sz="8" w:space="0" w:color="000000"/>
              <w:left w:val="nil"/>
              <w:bottom w:val="single" w:sz="8" w:space="0" w:color="000000"/>
              <w:right w:val="nil"/>
            </w:tcBorders>
            <w:shd w:val="clear" w:color="auto" w:fill="FFFFFF"/>
            <w:vAlign w:val="center"/>
          </w:tcPr>
          <w:p w14:paraId="35954795"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lastRenderedPageBreak/>
              <w:t>Variable</w:t>
            </w:r>
          </w:p>
        </w:tc>
        <w:tc>
          <w:tcPr>
            <w:tcW w:w="561" w:type="pct"/>
            <w:vMerge w:val="restart"/>
            <w:tcBorders>
              <w:top w:val="single" w:sz="8" w:space="0" w:color="000000"/>
              <w:left w:val="nil"/>
              <w:bottom w:val="single" w:sz="8" w:space="0" w:color="000000"/>
              <w:right w:val="nil"/>
            </w:tcBorders>
            <w:shd w:val="clear" w:color="auto" w:fill="FFFFFF"/>
            <w:vAlign w:val="center"/>
          </w:tcPr>
          <w:p w14:paraId="3AE7F167"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w:t>
            </w:r>
          </w:p>
        </w:tc>
        <w:tc>
          <w:tcPr>
            <w:tcW w:w="1042" w:type="pct"/>
            <w:tcBorders>
              <w:top w:val="single" w:sz="8" w:space="0" w:color="000000"/>
              <w:left w:val="nil"/>
              <w:bottom w:val="nil"/>
              <w:right w:val="nil"/>
            </w:tcBorders>
            <w:shd w:val="clear" w:color="auto" w:fill="FFFFFF"/>
            <w:vAlign w:val="center"/>
          </w:tcPr>
          <w:p w14:paraId="6F24C0D3"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control </w:t>
            </w:r>
          </w:p>
        </w:tc>
        <w:tc>
          <w:tcPr>
            <w:tcW w:w="1042" w:type="pct"/>
            <w:tcBorders>
              <w:top w:val="single" w:sz="8" w:space="0" w:color="000000"/>
              <w:left w:val="nil"/>
              <w:bottom w:val="nil"/>
              <w:right w:val="nil"/>
            </w:tcBorders>
            <w:shd w:val="clear" w:color="auto" w:fill="FFFFFF"/>
            <w:vAlign w:val="center"/>
          </w:tcPr>
          <w:p w14:paraId="700658A2"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cancer </w:t>
            </w:r>
          </w:p>
        </w:tc>
        <w:tc>
          <w:tcPr>
            <w:tcW w:w="669" w:type="pct"/>
            <w:vMerge w:val="restart"/>
            <w:tcBorders>
              <w:top w:val="single" w:sz="8" w:space="0" w:color="000000"/>
              <w:left w:val="nil"/>
              <w:bottom w:val="single" w:sz="8" w:space="0" w:color="000000"/>
              <w:right w:val="nil"/>
            </w:tcBorders>
            <w:shd w:val="clear" w:color="auto" w:fill="FFFFFF"/>
            <w:vAlign w:val="center"/>
          </w:tcPr>
          <w:p w14:paraId="3E8333F7"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p-value</w:t>
            </w:r>
            <w:r w:rsidRPr="00AE1D28">
              <w:rPr>
                <w:rFonts w:ascii="Times New Roman" w:eastAsia="宋体" w:hAnsi="Times New Roman" w:cs="Times New Roman"/>
                <w:b/>
                <w:bCs/>
                <w:snapToGrid/>
                <w:sz w:val="20"/>
                <w:szCs w:val="20"/>
                <w:vertAlign w:val="superscript"/>
                <w:lang w:eastAsia="zh-CN" w:bidi="ar"/>
              </w:rPr>
              <w:t>2</w:t>
            </w:r>
          </w:p>
        </w:tc>
      </w:tr>
      <w:tr w:rsidR="00BD32BB" w:rsidRPr="00AE1D28" w14:paraId="562E7317" w14:textId="77777777">
        <w:trPr>
          <w:trHeight w:val="240"/>
        </w:trPr>
        <w:tc>
          <w:tcPr>
            <w:tcW w:w="1686" w:type="pct"/>
            <w:vMerge/>
            <w:tcBorders>
              <w:top w:val="single" w:sz="8" w:space="0" w:color="000000"/>
              <w:left w:val="nil"/>
              <w:bottom w:val="single" w:sz="8" w:space="0" w:color="000000"/>
              <w:right w:val="nil"/>
            </w:tcBorders>
            <w:shd w:val="clear" w:color="auto" w:fill="FFFFFF"/>
            <w:vAlign w:val="center"/>
          </w:tcPr>
          <w:p w14:paraId="612E0CEB" w14:textId="77777777" w:rsidR="00BD32BB" w:rsidRPr="00AE1D28" w:rsidRDefault="00BD32BB">
            <w:pPr>
              <w:rPr>
                <w:rFonts w:ascii="Times New Roman" w:hAnsi="Times New Roman" w:cs="Times New Roman"/>
                <w:sz w:val="20"/>
                <w:szCs w:val="20"/>
              </w:rPr>
            </w:pPr>
          </w:p>
        </w:tc>
        <w:tc>
          <w:tcPr>
            <w:tcW w:w="561" w:type="pct"/>
            <w:vMerge/>
            <w:tcBorders>
              <w:top w:val="single" w:sz="8" w:space="0" w:color="000000"/>
              <w:left w:val="nil"/>
              <w:bottom w:val="single" w:sz="8" w:space="0" w:color="000000"/>
              <w:right w:val="nil"/>
            </w:tcBorders>
            <w:shd w:val="clear" w:color="auto" w:fill="FFFFFF"/>
            <w:vAlign w:val="center"/>
          </w:tcPr>
          <w:p w14:paraId="3EB272C1" w14:textId="77777777" w:rsidR="00BD32BB" w:rsidRPr="00AE1D28" w:rsidRDefault="00BD32BB">
            <w:pPr>
              <w:rPr>
                <w:rFonts w:ascii="Times New Roman" w:hAnsi="Times New Roman" w:cs="Times New Roman"/>
                <w:sz w:val="20"/>
                <w:szCs w:val="20"/>
              </w:rPr>
            </w:pPr>
          </w:p>
        </w:tc>
        <w:tc>
          <w:tcPr>
            <w:tcW w:w="1042" w:type="pct"/>
            <w:tcBorders>
              <w:top w:val="nil"/>
              <w:left w:val="nil"/>
              <w:bottom w:val="single" w:sz="8" w:space="0" w:color="000000"/>
              <w:right w:val="nil"/>
            </w:tcBorders>
            <w:shd w:val="clear" w:color="auto" w:fill="FFFFFF"/>
            <w:vAlign w:val="center"/>
          </w:tcPr>
          <w:p w14:paraId="5EE938B8"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398</w:t>
            </w:r>
            <w:r w:rsidRPr="00AE1D28">
              <w:rPr>
                <w:rFonts w:ascii="Times New Roman" w:eastAsia="宋体" w:hAnsi="Times New Roman" w:cs="Times New Roman"/>
                <w:b/>
                <w:bCs/>
                <w:snapToGrid/>
                <w:sz w:val="20"/>
                <w:szCs w:val="20"/>
                <w:vertAlign w:val="superscript"/>
                <w:lang w:eastAsia="zh-CN" w:bidi="ar"/>
              </w:rPr>
              <w:t>1</w:t>
            </w:r>
          </w:p>
        </w:tc>
        <w:tc>
          <w:tcPr>
            <w:tcW w:w="1042" w:type="pct"/>
            <w:tcBorders>
              <w:top w:val="nil"/>
              <w:left w:val="nil"/>
              <w:bottom w:val="single" w:sz="8" w:space="0" w:color="000000"/>
              <w:right w:val="nil"/>
            </w:tcBorders>
            <w:shd w:val="clear" w:color="auto" w:fill="FFFFFF"/>
            <w:vAlign w:val="center"/>
          </w:tcPr>
          <w:p w14:paraId="3431C62F"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457</w:t>
            </w:r>
            <w:r w:rsidRPr="00AE1D28">
              <w:rPr>
                <w:rFonts w:ascii="Times New Roman" w:eastAsia="宋体" w:hAnsi="Times New Roman" w:cs="Times New Roman"/>
                <w:b/>
                <w:bCs/>
                <w:snapToGrid/>
                <w:sz w:val="20"/>
                <w:szCs w:val="20"/>
                <w:vertAlign w:val="superscript"/>
                <w:lang w:eastAsia="zh-CN" w:bidi="ar"/>
              </w:rPr>
              <w:t>1</w:t>
            </w:r>
          </w:p>
        </w:tc>
        <w:tc>
          <w:tcPr>
            <w:tcW w:w="669" w:type="pct"/>
            <w:vMerge/>
            <w:tcBorders>
              <w:top w:val="single" w:sz="8" w:space="0" w:color="000000"/>
              <w:left w:val="nil"/>
              <w:bottom w:val="single" w:sz="8" w:space="0" w:color="000000"/>
              <w:right w:val="nil"/>
            </w:tcBorders>
            <w:shd w:val="clear" w:color="auto" w:fill="FFFFFF"/>
            <w:vAlign w:val="center"/>
          </w:tcPr>
          <w:p w14:paraId="748CBCA8" w14:textId="77777777" w:rsidR="00BD32BB" w:rsidRPr="00AE1D28" w:rsidRDefault="00BD32BB">
            <w:pPr>
              <w:rPr>
                <w:rFonts w:ascii="Times New Roman" w:hAnsi="Times New Roman" w:cs="Times New Roman"/>
                <w:sz w:val="20"/>
                <w:szCs w:val="20"/>
              </w:rPr>
            </w:pPr>
          </w:p>
        </w:tc>
      </w:tr>
      <w:tr w:rsidR="00BD32BB" w:rsidRPr="00AE1D28" w14:paraId="00D0152B" w14:textId="77777777">
        <w:trPr>
          <w:trHeight w:val="300"/>
        </w:trPr>
        <w:tc>
          <w:tcPr>
            <w:tcW w:w="1686" w:type="pct"/>
            <w:shd w:val="clear" w:color="auto" w:fill="FFFFFF"/>
          </w:tcPr>
          <w:p w14:paraId="4F020F2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gender</w:t>
            </w:r>
          </w:p>
        </w:tc>
        <w:tc>
          <w:tcPr>
            <w:tcW w:w="561" w:type="pct"/>
            <w:shd w:val="clear" w:color="auto" w:fill="FFFFFF"/>
          </w:tcPr>
          <w:p w14:paraId="1D0BFDD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7015330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233 (59%)</w:t>
            </w:r>
          </w:p>
        </w:tc>
        <w:tc>
          <w:tcPr>
            <w:tcW w:w="1042" w:type="pct"/>
            <w:shd w:val="clear" w:color="auto" w:fill="FFFFFF"/>
          </w:tcPr>
          <w:p w14:paraId="7853C0A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277 (61%)</w:t>
            </w:r>
          </w:p>
        </w:tc>
        <w:tc>
          <w:tcPr>
            <w:tcW w:w="669" w:type="pct"/>
            <w:shd w:val="clear" w:color="auto" w:fill="FFFFFF"/>
          </w:tcPr>
          <w:p w14:paraId="4011AAB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w:t>
            </w:r>
          </w:p>
        </w:tc>
      </w:tr>
      <w:tr w:rsidR="00BD32BB" w:rsidRPr="00AE1D28" w14:paraId="28D89178" w14:textId="77777777">
        <w:trPr>
          <w:trHeight w:val="300"/>
        </w:trPr>
        <w:tc>
          <w:tcPr>
            <w:tcW w:w="1686" w:type="pct"/>
            <w:shd w:val="clear" w:color="auto" w:fill="FFFFFF"/>
          </w:tcPr>
          <w:p w14:paraId="49C8B37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age</w:t>
            </w:r>
          </w:p>
        </w:tc>
        <w:tc>
          <w:tcPr>
            <w:tcW w:w="561" w:type="pct"/>
            <w:shd w:val="clear" w:color="auto" w:fill="FFFFFF"/>
          </w:tcPr>
          <w:p w14:paraId="3398BEF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05E2983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57 (50, 61)</w:t>
            </w:r>
          </w:p>
        </w:tc>
        <w:tc>
          <w:tcPr>
            <w:tcW w:w="1042" w:type="pct"/>
            <w:shd w:val="clear" w:color="auto" w:fill="FFFFFF"/>
          </w:tcPr>
          <w:p w14:paraId="60F56BD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65 (57, 71)</w:t>
            </w:r>
          </w:p>
        </w:tc>
        <w:tc>
          <w:tcPr>
            <w:tcW w:w="669" w:type="pct"/>
            <w:shd w:val="clear" w:color="auto" w:fill="FFFFFF"/>
          </w:tcPr>
          <w:p w14:paraId="4235E68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2145C71" w14:textId="77777777">
        <w:trPr>
          <w:trHeight w:val="300"/>
        </w:trPr>
        <w:tc>
          <w:tcPr>
            <w:tcW w:w="1686" w:type="pct"/>
            <w:shd w:val="clear" w:color="auto" w:fill="FFFFFF"/>
          </w:tcPr>
          <w:p w14:paraId="175181B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BMI</w:t>
            </w:r>
          </w:p>
        </w:tc>
        <w:tc>
          <w:tcPr>
            <w:tcW w:w="561" w:type="pct"/>
            <w:shd w:val="clear" w:color="auto" w:fill="FFFFFF"/>
          </w:tcPr>
          <w:p w14:paraId="2CE8EF4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833</w:t>
            </w:r>
          </w:p>
        </w:tc>
        <w:tc>
          <w:tcPr>
            <w:tcW w:w="1042" w:type="pct"/>
            <w:shd w:val="clear" w:color="auto" w:fill="FFFFFF"/>
          </w:tcPr>
          <w:p w14:paraId="7F30C61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23.5 (21.5, 25.6)</w:t>
            </w:r>
          </w:p>
        </w:tc>
        <w:tc>
          <w:tcPr>
            <w:tcW w:w="1042" w:type="pct"/>
            <w:shd w:val="clear" w:color="auto" w:fill="FFFFFF"/>
          </w:tcPr>
          <w:p w14:paraId="0D2D5DB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22.9 (20.8, 24.9)</w:t>
            </w:r>
          </w:p>
        </w:tc>
        <w:tc>
          <w:tcPr>
            <w:tcW w:w="669" w:type="pct"/>
            <w:shd w:val="clear" w:color="auto" w:fill="FFFFFF"/>
          </w:tcPr>
          <w:p w14:paraId="20720A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0.067</w:t>
            </w:r>
          </w:p>
        </w:tc>
      </w:tr>
      <w:tr w:rsidR="00BD32BB" w:rsidRPr="00AE1D28" w14:paraId="35277348" w14:textId="77777777">
        <w:trPr>
          <w:trHeight w:val="300"/>
        </w:trPr>
        <w:tc>
          <w:tcPr>
            <w:tcW w:w="1686" w:type="pct"/>
            <w:shd w:val="clear" w:color="auto" w:fill="FFFFFF"/>
          </w:tcPr>
          <w:p w14:paraId="722B475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Smoking_history</w:t>
            </w:r>
            <w:proofErr w:type="spellEnd"/>
          </w:p>
        </w:tc>
        <w:tc>
          <w:tcPr>
            <w:tcW w:w="561" w:type="pct"/>
            <w:shd w:val="clear" w:color="auto" w:fill="FFFFFF"/>
          </w:tcPr>
          <w:p w14:paraId="015C00B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419328F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60 (15%)</w:t>
            </w:r>
          </w:p>
        </w:tc>
        <w:tc>
          <w:tcPr>
            <w:tcW w:w="1042" w:type="pct"/>
            <w:shd w:val="clear" w:color="auto" w:fill="FFFFFF"/>
          </w:tcPr>
          <w:p w14:paraId="459875E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181 (40%)</w:t>
            </w:r>
          </w:p>
        </w:tc>
        <w:tc>
          <w:tcPr>
            <w:tcW w:w="669" w:type="pct"/>
            <w:shd w:val="clear" w:color="auto" w:fill="FFFFFF"/>
          </w:tcPr>
          <w:p w14:paraId="04F1391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9282196" w14:textId="77777777">
        <w:trPr>
          <w:trHeight w:val="300"/>
        </w:trPr>
        <w:tc>
          <w:tcPr>
            <w:tcW w:w="1686" w:type="pct"/>
            <w:shd w:val="clear" w:color="auto" w:fill="FFFFFF"/>
          </w:tcPr>
          <w:p w14:paraId="457E61C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drinking_history</w:t>
            </w:r>
            <w:proofErr w:type="spellEnd"/>
          </w:p>
        </w:tc>
        <w:tc>
          <w:tcPr>
            <w:tcW w:w="561" w:type="pct"/>
            <w:shd w:val="clear" w:color="auto" w:fill="FFFFFF"/>
          </w:tcPr>
          <w:p w14:paraId="1C79FA3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0E80F18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52 (13%)</w:t>
            </w:r>
          </w:p>
        </w:tc>
        <w:tc>
          <w:tcPr>
            <w:tcW w:w="1042" w:type="pct"/>
            <w:shd w:val="clear" w:color="auto" w:fill="FFFFFF"/>
          </w:tcPr>
          <w:p w14:paraId="03BF01A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160 (35%)</w:t>
            </w:r>
          </w:p>
        </w:tc>
        <w:tc>
          <w:tcPr>
            <w:tcW w:w="669" w:type="pct"/>
            <w:shd w:val="clear" w:color="auto" w:fill="FFFFFF"/>
          </w:tcPr>
          <w:p w14:paraId="51AEC77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6DA752E" w14:textId="77777777">
        <w:trPr>
          <w:trHeight w:val="300"/>
        </w:trPr>
        <w:tc>
          <w:tcPr>
            <w:tcW w:w="1686" w:type="pct"/>
            <w:shd w:val="clear" w:color="auto" w:fill="FFFFFF"/>
          </w:tcPr>
          <w:p w14:paraId="539D582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Family_history_of_cancer</w:t>
            </w:r>
            <w:proofErr w:type="spellEnd"/>
          </w:p>
        </w:tc>
        <w:tc>
          <w:tcPr>
            <w:tcW w:w="561" w:type="pct"/>
            <w:shd w:val="clear" w:color="auto" w:fill="FFFFFF"/>
          </w:tcPr>
          <w:p w14:paraId="564B8F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2BD7CDA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(0%)</w:t>
            </w:r>
          </w:p>
        </w:tc>
        <w:tc>
          <w:tcPr>
            <w:tcW w:w="1042" w:type="pct"/>
            <w:shd w:val="clear" w:color="auto" w:fill="FFFFFF"/>
          </w:tcPr>
          <w:p w14:paraId="10F9BCB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 (5.9%)</w:t>
            </w:r>
          </w:p>
        </w:tc>
        <w:tc>
          <w:tcPr>
            <w:tcW w:w="669" w:type="pct"/>
            <w:shd w:val="clear" w:color="auto" w:fill="FFFFFF"/>
          </w:tcPr>
          <w:p w14:paraId="57C976A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B0B1B60" w14:textId="77777777">
        <w:trPr>
          <w:trHeight w:val="300"/>
        </w:trPr>
        <w:tc>
          <w:tcPr>
            <w:tcW w:w="1686" w:type="pct"/>
            <w:shd w:val="clear" w:color="auto" w:fill="FFFFFF"/>
          </w:tcPr>
          <w:p w14:paraId="65CE579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WBC</w:t>
            </w:r>
          </w:p>
        </w:tc>
        <w:tc>
          <w:tcPr>
            <w:tcW w:w="561" w:type="pct"/>
            <w:shd w:val="clear" w:color="auto" w:fill="FFFFFF"/>
          </w:tcPr>
          <w:p w14:paraId="38038C6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7B2D527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5.98 (5.08, 7.02)</w:t>
            </w:r>
          </w:p>
        </w:tc>
        <w:tc>
          <w:tcPr>
            <w:tcW w:w="1042" w:type="pct"/>
            <w:shd w:val="clear" w:color="auto" w:fill="FFFFFF"/>
          </w:tcPr>
          <w:p w14:paraId="14C2327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5.85 (4.67, 7.63)</w:t>
            </w:r>
          </w:p>
        </w:tc>
        <w:tc>
          <w:tcPr>
            <w:tcW w:w="669" w:type="pct"/>
            <w:shd w:val="clear" w:color="auto" w:fill="FFFFFF"/>
          </w:tcPr>
          <w:p w14:paraId="7915F95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0.012</w:t>
            </w:r>
          </w:p>
        </w:tc>
      </w:tr>
      <w:tr w:rsidR="00BD32BB" w:rsidRPr="00AE1D28" w14:paraId="3BF58D7F" w14:textId="77777777">
        <w:trPr>
          <w:trHeight w:val="300"/>
        </w:trPr>
        <w:tc>
          <w:tcPr>
            <w:tcW w:w="1686" w:type="pct"/>
            <w:shd w:val="clear" w:color="auto" w:fill="FFFFFF"/>
          </w:tcPr>
          <w:p w14:paraId="5426287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GR</w:t>
            </w:r>
          </w:p>
        </w:tc>
        <w:tc>
          <w:tcPr>
            <w:tcW w:w="561" w:type="pct"/>
            <w:shd w:val="clear" w:color="auto" w:fill="FFFFFF"/>
          </w:tcPr>
          <w:p w14:paraId="56EC0B7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3881B09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3.72 (2.96, 4.62)</w:t>
            </w:r>
          </w:p>
        </w:tc>
        <w:tc>
          <w:tcPr>
            <w:tcW w:w="1042" w:type="pct"/>
            <w:shd w:val="clear" w:color="auto" w:fill="FFFFFF"/>
          </w:tcPr>
          <w:p w14:paraId="625FBC0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3.72 (2.75, 5.19)</w:t>
            </w:r>
          </w:p>
        </w:tc>
        <w:tc>
          <w:tcPr>
            <w:tcW w:w="669" w:type="pct"/>
            <w:shd w:val="clear" w:color="auto" w:fill="FFFFFF"/>
          </w:tcPr>
          <w:p w14:paraId="0DBD8DC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6B5A3A1" w14:textId="77777777">
        <w:trPr>
          <w:trHeight w:val="300"/>
        </w:trPr>
        <w:tc>
          <w:tcPr>
            <w:tcW w:w="1686" w:type="pct"/>
            <w:shd w:val="clear" w:color="auto" w:fill="FFFFFF"/>
          </w:tcPr>
          <w:p w14:paraId="5642186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LYMPH</w:t>
            </w:r>
          </w:p>
        </w:tc>
        <w:tc>
          <w:tcPr>
            <w:tcW w:w="561" w:type="pct"/>
            <w:shd w:val="clear" w:color="auto" w:fill="FFFFFF"/>
          </w:tcPr>
          <w:p w14:paraId="40AFFEE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3AD23CE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1.69 (1.39, 2.08)</w:t>
            </w:r>
          </w:p>
        </w:tc>
        <w:tc>
          <w:tcPr>
            <w:tcW w:w="1042" w:type="pct"/>
            <w:shd w:val="clear" w:color="auto" w:fill="FFFFFF"/>
          </w:tcPr>
          <w:p w14:paraId="2E766B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 (1.06, 1.83)</w:t>
            </w:r>
          </w:p>
        </w:tc>
        <w:tc>
          <w:tcPr>
            <w:tcW w:w="669" w:type="pct"/>
            <w:shd w:val="clear" w:color="auto" w:fill="FFFFFF"/>
          </w:tcPr>
          <w:p w14:paraId="100A504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C613211" w14:textId="77777777">
        <w:trPr>
          <w:trHeight w:val="300"/>
        </w:trPr>
        <w:tc>
          <w:tcPr>
            <w:tcW w:w="1686" w:type="pct"/>
            <w:shd w:val="clear" w:color="auto" w:fill="FFFFFF"/>
          </w:tcPr>
          <w:p w14:paraId="3153456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MO</w:t>
            </w:r>
          </w:p>
        </w:tc>
        <w:tc>
          <w:tcPr>
            <w:tcW w:w="561" w:type="pct"/>
            <w:shd w:val="clear" w:color="auto" w:fill="FFFFFF"/>
          </w:tcPr>
          <w:p w14:paraId="629A929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5EF7066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0.33 (0.27, 0.42)</w:t>
            </w:r>
          </w:p>
        </w:tc>
        <w:tc>
          <w:tcPr>
            <w:tcW w:w="1042" w:type="pct"/>
            <w:shd w:val="clear" w:color="auto" w:fill="FFFFFF"/>
          </w:tcPr>
          <w:p w14:paraId="45BD327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0.38 (0.28, 0.49)</w:t>
            </w:r>
          </w:p>
        </w:tc>
        <w:tc>
          <w:tcPr>
            <w:tcW w:w="669" w:type="pct"/>
            <w:shd w:val="clear" w:color="auto" w:fill="FFFFFF"/>
          </w:tcPr>
          <w:p w14:paraId="0646276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DA46A87" w14:textId="77777777">
        <w:trPr>
          <w:trHeight w:val="300"/>
        </w:trPr>
        <w:tc>
          <w:tcPr>
            <w:tcW w:w="1686" w:type="pct"/>
            <w:shd w:val="clear" w:color="auto" w:fill="FFFFFF"/>
          </w:tcPr>
          <w:p w14:paraId="47CA85C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EO</w:t>
            </w:r>
          </w:p>
        </w:tc>
        <w:tc>
          <w:tcPr>
            <w:tcW w:w="561" w:type="pct"/>
            <w:shd w:val="clear" w:color="auto" w:fill="FFFFFF"/>
          </w:tcPr>
          <w:p w14:paraId="3F79ECD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437FE8F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0.10 (0.05, 0.17)</w:t>
            </w:r>
          </w:p>
        </w:tc>
        <w:tc>
          <w:tcPr>
            <w:tcW w:w="1042" w:type="pct"/>
            <w:shd w:val="clear" w:color="auto" w:fill="FFFFFF"/>
          </w:tcPr>
          <w:p w14:paraId="1D1A3FE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0.11 (0.06, 0.17)</w:t>
            </w:r>
          </w:p>
        </w:tc>
        <w:tc>
          <w:tcPr>
            <w:tcW w:w="669" w:type="pct"/>
            <w:shd w:val="clear" w:color="auto" w:fill="FFFFFF"/>
          </w:tcPr>
          <w:p w14:paraId="13123C6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47A6F6ED" w14:textId="77777777">
        <w:trPr>
          <w:trHeight w:val="300"/>
        </w:trPr>
        <w:tc>
          <w:tcPr>
            <w:tcW w:w="1686" w:type="pct"/>
            <w:shd w:val="clear" w:color="auto" w:fill="FFFFFF"/>
          </w:tcPr>
          <w:p w14:paraId="6797837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BASO</w:t>
            </w:r>
          </w:p>
        </w:tc>
        <w:tc>
          <w:tcPr>
            <w:tcW w:w="561" w:type="pct"/>
            <w:shd w:val="clear" w:color="auto" w:fill="FFFFFF"/>
          </w:tcPr>
          <w:p w14:paraId="3A9BAF4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019FBCA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0.020 (0.020, 0.030)</w:t>
            </w:r>
          </w:p>
        </w:tc>
        <w:tc>
          <w:tcPr>
            <w:tcW w:w="1042" w:type="pct"/>
            <w:shd w:val="clear" w:color="auto" w:fill="FFFFFF"/>
          </w:tcPr>
          <w:p w14:paraId="6814997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0.020 (0.020, 0.030)</w:t>
            </w:r>
          </w:p>
        </w:tc>
        <w:tc>
          <w:tcPr>
            <w:tcW w:w="669" w:type="pct"/>
            <w:shd w:val="clear" w:color="auto" w:fill="FFFFFF"/>
          </w:tcPr>
          <w:p w14:paraId="795186A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w:t>
            </w:r>
          </w:p>
        </w:tc>
      </w:tr>
      <w:tr w:rsidR="00BD32BB" w:rsidRPr="00AE1D28" w14:paraId="5621BAE1" w14:textId="77777777">
        <w:trPr>
          <w:trHeight w:val="300"/>
        </w:trPr>
        <w:tc>
          <w:tcPr>
            <w:tcW w:w="1686" w:type="pct"/>
            <w:shd w:val="clear" w:color="auto" w:fill="FFFFFF"/>
          </w:tcPr>
          <w:p w14:paraId="6B5BC88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GR_percentage</w:t>
            </w:r>
            <w:proofErr w:type="spellEnd"/>
          </w:p>
        </w:tc>
        <w:tc>
          <w:tcPr>
            <w:tcW w:w="561" w:type="pct"/>
            <w:shd w:val="clear" w:color="auto" w:fill="FFFFFF"/>
          </w:tcPr>
          <w:p w14:paraId="3B28A22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20E0CA1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63 (56, 68)</w:t>
            </w:r>
          </w:p>
        </w:tc>
        <w:tc>
          <w:tcPr>
            <w:tcW w:w="1042" w:type="pct"/>
            <w:shd w:val="clear" w:color="auto" w:fill="FFFFFF"/>
          </w:tcPr>
          <w:p w14:paraId="6AB5C91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65 (58, 73)</w:t>
            </w:r>
          </w:p>
        </w:tc>
        <w:tc>
          <w:tcPr>
            <w:tcW w:w="669" w:type="pct"/>
            <w:shd w:val="clear" w:color="auto" w:fill="FFFFFF"/>
          </w:tcPr>
          <w:p w14:paraId="5AF0776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CEFC34B" w14:textId="77777777">
        <w:trPr>
          <w:trHeight w:val="300"/>
        </w:trPr>
        <w:tc>
          <w:tcPr>
            <w:tcW w:w="1686" w:type="pct"/>
            <w:shd w:val="clear" w:color="auto" w:fill="FFFFFF"/>
          </w:tcPr>
          <w:p w14:paraId="670B2B5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LYMPH_percentage</w:t>
            </w:r>
            <w:proofErr w:type="spellEnd"/>
          </w:p>
        </w:tc>
        <w:tc>
          <w:tcPr>
            <w:tcW w:w="561" w:type="pct"/>
            <w:shd w:val="clear" w:color="auto" w:fill="FFFFFF"/>
          </w:tcPr>
          <w:p w14:paraId="328BA8F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32DEC4B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 (24, 34)</w:t>
            </w:r>
          </w:p>
        </w:tc>
        <w:tc>
          <w:tcPr>
            <w:tcW w:w="1042" w:type="pct"/>
            <w:shd w:val="clear" w:color="auto" w:fill="FFFFFF"/>
          </w:tcPr>
          <w:p w14:paraId="272D229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 (18, 32)</w:t>
            </w:r>
          </w:p>
        </w:tc>
        <w:tc>
          <w:tcPr>
            <w:tcW w:w="669" w:type="pct"/>
            <w:shd w:val="clear" w:color="auto" w:fill="FFFFFF"/>
          </w:tcPr>
          <w:p w14:paraId="099464E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46CBCBC" w14:textId="77777777">
        <w:trPr>
          <w:trHeight w:val="300"/>
        </w:trPr>
        <w:tc>
          <w:tcPr>
            <w:tcW w:w="1686" w:type="pct"/>
            <w:shd w:val="clear" w:color="auto" w:fill="FFFFFF"/>
          </w:tcPr>
          <w:p w14:paraId="3523D1C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MO_percentage</w:t>
            </w:r>
            <w:proofErr w:type="spellEnd"/>
          </w:p>
        </w:tc>
        <w:tc>
          <w:tcPr>
            <w:tcW w:w="561" w:type="pct"/>
            <w:shd w:val="clear" w:color="auto" w:fill="FFFFFF"/>
          </w:tcPr>
          <w:p w14:paraId="3A33048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52425F7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5.60 (4.60, 6.60)</w:t>
            </w:r>
          </w:p>
        </w:tc>
        <w:tc>
          <w:tcPr>
            <w:tcW w:w="1042" w:type="pct"/>
            <w:shd w:val="clear" w:color="auto" w:fill="FFFFFF"/>
          </w:tcPr>
          <w:p w14:paraId="5755A56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6.30 (5.10, 7.50)</w:t>
            </w:r>
          </w:p>
        </w:tc>
        <w:tc>
          <w:tcPr>
            <w:tcW w:w="669" w:type="pct"/>
            <w:shd w:val="clear" w:color="auto" w:fill="FFFFFF"/>
          </w:tcPr>
          <w:p w14:paraId="0BB6872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03AC3F9" w14:textId="77777777">
        <w:trPr>
          <w:trHeight w:val="300"/>
        </w:trPr>
        <w:tc>
          <w:tcPr>
            <w:tcW w:w="1686" w:type="pct"/>
            <w:shd w:val="clear" w:color="auto" w:fill="FFFFFF"/>
          </w:tcPr>
          <w:p w14:paraId="0A916E0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EO_percentage</w:t>
            </w:r>
            <w:proofErr w:type="spellEnd"/>
          </w:p>
        </w:tc>
        <w:tc>
          <w:tcPr>
            <w:tcW w:w="561" w:type="pct"/>
            <w:shd w:val="clear" w:color="auto" w:fill="FFFFFF"/>
          </w:tcPr>
          <w:p w14:paraId="08362A5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2103A08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1.70 (1.00, 2.60)</w:t>
            </w:r>
          </w:p>
        </w:tc>
        <w:tc>
          <w:tcPr>
            <w:tcW w:w="1042" w:type="pct"/>
            <w:shd w:val="clear" w:color="auto" w:fill="FFFFFF"/>
          </w:tcPr>
          <w:p w14:paraId="2333239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1.90 (1.00, 3.30)</w:t>
            </w:r>
          </w:p>
        </w:tc>
        <w:tc>
          <w:tcPr>
            <w:tcW w:w="669" w:type="pct"/>
            <w:shd w:val="clear" w:color="auto" w:fill="FFFFFF"/>
          </w:tcPr>
          <w:p w14:paraId="7BE9B7B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0.033</w:t>
            </w:r>
          </w:p>
        </w:tc>
      </w:tr>
      <w:tr w:rsidR="00BD32BB" w:rsidRPr="00AE1D28" w14:paraId="30F181C1" w14:textId="77777777">
        <w:trPr>
          <w:trHeight w:val="300"/>
        </w:trPr>
        <w:tc>
          <w:tcPr>
            <w:tcW w:w="1686" w:type="pct"/>
            <w:shd w:val="clear" w:color="auto" w:fill="FFFFFF"/>
          </w:tcPr>
          <w:p w14:paraId="797CFA1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BASO_percentage</w:t>
            </w:r>
            <w:proofErr w:type="spellEnd"/>
          </w:p>
        </w:tc>
        <w:tc>
          <w:tcPr>
            <w:tcW w:w="561" w:type="pct"/>
            <w:shd w:val="clear" w:color="auto" w:fill="FFFFFF"/>
          </w:tcPr>
          <w:p w14:paraId="4A939EB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850</w:t>
            </w:r>
          </w:p>
        </w:tc>
        <w:tc>
          <w:tcPr>
            <w:tcW w:w="1042" w:type="pct"/>
            <w:shd w:val="clear" w:color="auto" w:fill="FFFFFF"/>
          </w:tcPr>
          <w:p w14:paraId="1C3BF83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0.40 (0.30, 0.60)</w:t>
            </w:r>
          </w:p>
        </w:tc>
        <w:tc>
          <w:tcPr>
            <w:tcW w:w="1042" w:type="pct"/>
            <w:shd w:val="clear" w:color="auto" w:fill="FFFFFF"/>
          </w:tcPr>
          <w:p w14:paraId="43AD4E5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0.40 (0.20, 0.60)</w:t>
            </w:r>
          </w:p>
        </w:tc>
        <w:tc>
          <w:tcPr>
            <w:tcW w:w="669" w:type="pct"/>
            <w:shd w:val="clear" w:color="auto" w:fill="FFFFFF"/>
          </w:tcPr>
          <w:p w14:paraId="6AA4021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&gt;0.9</w:t>
            </w:r>
          </w:p>
        </w:tc>
      </w:tr>
      <w:tr w:rsidR="00BD32BB" w:rsidRPr="00AE1D28" w14:paraId="290901D4" w14:textId="77777777">
        <w:trPr>
          <w:trHeight w:val="300"/>
        </w:trPr>
        <w:tc>
          <w:tcPr>
            <w:tcW w:w="1686" w:type="pct"/>
            <w:shd w:val="clear" w:color="auto" w:fill="FFFFFF"/>
          </w:tcPr>
          <w:p w14:paraId="3C0B889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RBC</w:t>
            </w:r>
          </w:p>
        </w:tc>
        <w:tc>
          <w:tcPr>
            <w:tcW w:w="561" w:type="pct"/>
            <w:shd w:val="clear" w:color="auto" w:fill="FFFFFF"/>
          </w:tcPr>
          <w:p w14:paraId="218369D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853</w:t>
            </w:r>
          </w:p>
        </w:tc>
        <w:tc>
          <w:tcPr>
            <w:tcW w:w="1042" w:type="pct"/>
            <w:shd w:val="clear" w:color="auto" w:fill="FFFFFF"/>
          </w:tcPr>
          <w:p w14:paraId="498008F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4.63 (4.34, 4.95)</w:t>
            </w:r>
          </w:p>
        </w:tc>
        <w:tc>
          <w:tcPr>
            <w:tcW w:w="1042" w:type="pct"/>
            <w:shd w:val="clear" w:color="auto" w:fill="FFFFFF"/>
          </w:tcPr>
          <w:p w14:paraId="4FE3C2F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4.15 (3.62, 4.61)</w:t>
            </w:r>
          </w:p>
        </w:tc>
        <w:tc>
          <w:tcPr>
            <w:tcW w:w="669" w:type="pct"/>
            <w:shd w:val="clear" w:color="auto" w:fill="FFFFFF"/>
          </w:tcPr>
          <w:p w14:paraId="6FBC620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5DEF2C0" w14:textId="77777777">
        <w:trPr>
          <w:trHeight w:val="300"/>
        </w:trPr>
        <w:tc>
          <w:tcPr>
            <w:tcW w:w="1686" w:type="pct"/>
            <w:shd w:val="clear" w:color="auto" w:fill="FFFFFF"/>
          </w:tcPr>
          <w:p w14:paraId="5997FBD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HGB</w:t>
            </w:r>
          </w:p>
        </w:tc>
        <w:tc>
          <w:tcPr>
            <w:tcW w:w="561" w:type="pct"/>
            <w:shd w:val="clear" w:color="auto" w:fill="FFFFFF"/>
          </w:tcPr>
          <w:p w14:paraId="36A5D23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127EFAD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139 (132, 150)</w:t>
            </w:r>
          </w:p>
        </w:tc>
        <w:tc>
          <w:tcPr>
            <w:tcW w:w="1042" w:type="pct"/>
            <w:shd w:val="clear" w:color="auto" w:fill="FFFFFF"/>
          </w:tcPr>
          <w:p w14:paraId="2C693EE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120 (100, 134)</w:t>
            </w:r>
          </w:p>
        </w:tc>
        <w:tc>
          <w:tcPr>
            <w:tcW w:w="669" w:type="pct"/>
            <w:shd w:val="clear" w:color="auto" w:fill="FFFFFF"/>
          </w:tcPr>
          <w:p w14:paraId="5C9E097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AABCB01" w14:textId="77777777">
        <w:trPr>
          <w:trHeight w:val="300"/>
        </w:trPr>
        <w:tc>
          <w:tcPr>
            <w:tcW w:w="1686" w:type="pct"/>
            <w:shd w:val="clear" w:color="auto" w:fill="FFFFFF"/>
          </w:tcPr>
          <w:p w14:paraId="451390A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HCT</w:t>
            </w:r>
          </w:p>
        </w:tc>
        <w:tc>
          <w:tcPr>
            <w:tcW w:w="561" w:type="pct"/>
            <w:shd w:val="clear" w:color="auto" w:fill="FFFFFF"/>
          </w:tcPr>
          <w:p w14:paraId="1AA06B6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1743F12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 (40, 46)</w:t>
            </w:r>
          </w:p>
        </w:tc>
        <w:tc>
          <w:tcPr>
            <w:tcW w:w="1042" w:type="pct"/>
            <w:shd w:val="clear" w:color="auto" w:fill="FFFFFF"/>
          </w:tcPr>
          <w:p w14:paraId="2487569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 (32, 41)</w:t>
            </w:r>
          </w:p>
        </w:tc>
        <w:tc>
          <w:tcPr>
            <w:tcW w:w="669" w:type="pct"/>
            <w:shd w:val="clear" w:color="auto" w:fill="FFFFFF"/>
          </w:tcPr>
          <w:p w14:paraId="771278A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443D700" w14:textId="77777777">
        <w:trPr>
          <w:trHeight w:val="300"/>
        </w:trPr>
        <w:tc>
          <w:tcPr>
            <w:tcW w:w="1686" w:type="pct"/>
            <w:shd w:val="clear" w:color="auto" w:fill="FFFFFF"/>
          </w:tcPr>
          <w:p w14:paraId="4B97B68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MCV</w:t>
            </w:r>
          </w:p>
        </w:tc>
        <w:tc>
          <w:tcPr>
            <w:tcW w:w="561" w:type="pct"/>
            <w:shd w:val="clear" w:color="auto" w:fill="FFFFFF"/>
          </w:tcPr>
          <w:p w14:paraId="16418E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6C07156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93 (90, 95)</w:t>
            </w:r>
          </w:p>
        </w:tc>
        <w:tc>
          <w:tcPr>
            <w:tcW w:w="1042" w:type="pct"/>
            <w:shd w:val="clear" w:color="auto" w:fill="FFFFFF"/>
          </w:tcPr>
          <w:p w14:paraId="66CC401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91 (84, 95)</w:t>
            </w:r>
          </w:p>
        </w:tc>
        <w:tc>
          <w:tcPr>
            <w:tcW w:w="669" w:type="pct"/>
            <w:shd w:val="clear" w:color="auto" w:fill="FFFFFF"/>
          </w:tcPr>
          <w:p w14:paraId="44C3BD5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9693910" w14:textId="77777777">
        <w:trPr>
          <w:trHeight w:val="300"/>
        </w:trPr>
        <w:tc>
          <w:tcPr>
            <w:tcW w:w="1686" w:type="pct"/>
            <w:shd w:val="clear" w:color="auto" w:fill="FFFFFF"/>
          </w:tcPr>
          <w:p w14:paraId="599BE26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MCH</w:t>
            </w:r>
          </w:p>
        </w:tc>
        <w:tc>
          <w:tcPr>
            <w:tcW w:w="561" w:type="pct"/>
            <w:shd w:val="clear" w:color="auto" w:fill="FFFFFF"/>
          </w:tcPr>
          <w:p w14:paraId="4C498D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3CC9C39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30.3 (29.3, 31.3)</w:t>
            </w:r>
          </w:p>
        </w:tc>
        <w:tc>
          <w:tcPr>
            <w:tcW w:w="1042" w:type="pct"/>
            <w:shd w:val="clear" w:color="auto" w:fill="FFFFFF"/>
          </w:tcPr>
          <w:p w14:paraId="2360E9E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29.3 (26.1, 30.8)</w:t>
            </w:r>
          </w:p>
        </w:tc>
        <w:tc>
          <w:tcPr>
            <w:tcW w:w="669" w:type="pct"/>
            <w:shd w:val="clear" w:color="auto" w:fill="FFFFFF"/>
          </w:tcPr>
          <w:p w14:paraId="57FABE7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1781760" w14:textId="77777777">
        <w:trPr>
          <w:trHeight w:val="300"/>
        </w:trPr>
        <w:tc>
          <w:tcPr>
            <w:tcW w:w="1686" w:type="pct"/>
            <w:shd w:val="clear" w:color="auto" w:fill="FFFFFF"/>
          </w:tcPr>
          <w:p w14:paraId="64BEFB3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MCHC</w:t>
            </w:r>
          </w:p>
        </w:tc>
        <w:tc>
          <w:tcPr>
            <w:tcW w:w="561" w:type="pct"/>
            <w:shd w:val="clear" w:color="auto" w:fill="FFFFFF"/>
          </w:tcPr>
          <w:p w14:paraId="0DB970F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1E2F556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326 (321, 331)</w:t>
            </w:r>
          </w:p>
        </w:tc>
        <w:tc>
          <w:tcPr>
            <w:tcW w:w="1042" w:type="pct"/>
            <w:shd w:val="clear" w:color="auto" w:fill="FFFFFF"/>
          </w:tcPr>
          <w:p w14:paraId="18EB0CB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321 (311, 328)</w:t>
            </w:r>
          </w:p>
        </w:tc>
        <w:tc>
          <w:tcPr>
            <w:tcW w:w="669" w:type="pct"/>
            <w:shd w:val="clear" w:color="auto" w:fill="FFFFFF"/>
          </w:tcPr>
          <w:p w14:paraId="0C53448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4DAEFC6" w14:textId="77777777">
        <w:trPr>
          <w:trHeight w:val="300"/>
        </w:trPr>
        <w:tc>
          <w:tcPr>
            <w:tcW w:w="1686" w:type="pct"/>
            <w:shd w:val="clear" w:color="auto" w:fill="FFFFFF"/>
          </w:tcPr>
          <w:p w14:paraId="2725AA2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RDW_CV</w:t>
            </w:r>
          </w:p>
        </w:tc>
        <w:tc>
          <w:tcPr>
            <w:tcW w:w="561" w:type="pct"/>
            <w:shd w:val="clear" w:color="auto" w:fill="FFFFFF"/>
          </w:tcPr>
          <w:p w14:paraId="6AFD396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0F90678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13.10 (12.70, 13.50)</w:t>
            </w:r>
          </w:p>
        </w:tc>
        <w:tc>
          <w:tcPr>
            <w:tcW w:w="1042" w:type="pct"/>
            <w:shd w:val="clear" w:color="auto" w:fill="FFFFFF"/>
          </w:tcPr>
          <w:p w14:paraId="31E0A5F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13.70 (12.90, 15.50)</w:t>
            </w:r>
          </w:p>
        </w:tc>
        <w:tc>
          <w:tcPr>
            <w:tcW w:w="669" w:type="pct"/>
            <w:shd w:val="clear" w:color="auto" w:fill="FFFFFF"/>
          </w:tcPr>
          <w:p w14:paraId="124B111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098B6A3" w14:textId="77777777">
        <w:trPr>
          <w:trHeight w:val="300"/>
        </w:trPr>
        <w:tc>
          <w:tcPr>
            <w:tcW w:w="1686" w:type="pct"/>
            <w:shd w:val="clear" w:color="auto" w:fill="FFFFFF"/>
          </w:tcPr>
          <w:p w14:paraId="3E2D720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RDW_SD</w:t>
            </w:r>
          </w:p>
        </w:tc>
        <w:tc>
          <w:tcPr>
            <w:tcW w:w="561" w:type="pct"/>
            <w:shd w:val="clear" w:color="auto" w:fill="FFFFFF"/>
          </w:tcPr>
          <w:p w14:paraId="707C03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60A515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44.4 (42.5, 46.4)</w:t>
            </w:r>
          </w:p>
        </w:tc>
        <w:tc>
          <w:tcPr>
            <w:tcW w:w="1042" w:type="pct"/>
            <w:shd w:val="clear" w:color="auto" w:fill="FFFFFF"/>
          </w:tcPr>
          <w:p w14:paraId="383E73E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44.6 (42.1, 47.9)</w:t>
            </w:r>
          </w:p>
        </w:tc>
        <w:tc>
          <w:tcPr>
            <w:tcW w:w="669" w:type="pct"/>
            <w:shd w:val="clear" w:color="auto" w:fill="FFFFFF"/>
          </w:tcPr>
          <w:p w14:paraId="4EF24D9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B730E57" w14:textId="77777777">
        <w:trPr>
          <w:trHeight w:val="300"/>
        </w:trPr>
        <w:tc>
          <w:tcPr>
            <w:tcW w:w="1686" w:type="pct"/>
            <w:shd w:val="clear" w:color="auto" w:fill="FFFFFF"/>
          </w:tcPr>
          <w:p w14:paraId="3DA357F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PLT</w:t>
            </w:r>
          </w:p>
        </w:tc>
        <w:tc>
          <w:tcPr>
            <w:tcW w:w="561" w:type="pct"/>
            <w:shd w:val="clear" w:color="auto" w:fill="FFFFFF"/>
          </w:tcPr>
          <w:p w14:paraId="3E71926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1042" w:type="pct"/>
            <w:shd w:val="clear" w:color="auto" w:fill="FFFFFF"/>
          </w:tcPr>
          <w:p w14:paraId="2609D80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197 (156, 228)</w:t>
            </w:r>
          </w:p>
        </w:tc>
        <w:tc>
          <w:tcPr>
            <w:tcW w:w="1042" w:type="pct"/>
            <w:shd w:val="clear" w:color="auto" w:fill="FFFFFF"/>
          </w:tcPr>
          <w:p w14:paraId="62B0516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199 (156, 251)</w:t>
            </w:r>
          </w:p>
        </w:tc>
        <w:tc>
          <w:tcPr>
            <w:tcW w:w="669" w:type="pct"/>
            <w:shd w:val="clear" w:color="auto" w:fill="FFFFFF"/>
          </w:tcPr>
          <w:p w14:paraId="212F378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0.001</w:t>
            </w:r>
          </w:p>
        </w:tc>
      </w:tr>
      <w:tr w:rsidR="00BD32BB" w:rsidRPr="00AE1D28" w14:paraId="31D9920E" w14:textId="77777777">
        <w:trPr>
          <w:trHeight w:val="300"/>
        </w:trPr>
        <w:tc>
          <w:tcPr>
            <w:tcW w:w="1686" w:type="pct"/>
            <w:shd w:val="clear" w:color="auto" w:fill="FFFFFF"/>
          </w:tcPr>
          <w:p w14:paraId="77F9EB9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MPV</w:t>
            </w:r>
          </w:p>
        </w:tc>
        <w:tc>
          <w:tcPr>
            <w:tcW w:w="561" w:type="pct"/>
            <w:shd w:val="clear" w:color="auto" w:fill="FFFFFF"/>
          </w:tcPr>
          <w:p w14:paraId="49CF940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1042" w:type="pct"/>
            <w:shd w:val="clear" w:color="auto" w:fill="FFFFFF"/>
          </w:tcPr>
          <w:p w14:paraId="3B6E0BA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1042" w:type="pct"/>
            <w:shd w:val="clear" w:color="auto" w:fill="FFFFFF"/>
          </w:tcPr>
          <w:p w14:paraId="07C3153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669" w:type="pct"/>
            <w:shd w:val="clear" w:color="auto" w:fill="FFFFFF"/>
          </w:tcPr>
          <w:p w14:paraId="62109965" w14:textId="77777777" w:rsidR="00BD32BB" w:rsidRPr="00AE1D28" w:rsidRDefault="00BD32BB">
            <w:pPr>
              <w:rPr>
                <w:rFonts w:ascii="Times New Roman" w:hAnsi="Times New Roman" w:cs="Times New Roman"/>
                <w:sz w:val="20"/>
                <w:szCs w:val="20"/>
              </w:rPr>
            </w:pPr>
          </w:p>
        </w:tc>
      </w:tr>
      <w:tr w:rsidR="00BD32BB" w:rsidRPr="00AE1D28" w14:paraId="67FAFC0A" w14:textId="77777777">
        <w:trPr>
          <w:trHeight w:val="300"/>
        </w:trPr>
        <w:tc>
          <w:tcPr>
            <w:tcW w:w="1686" w:type="pct"/>
            <w:shd w:val="clear" w:color="auto" w:fill="FFFFFF"/>
          </w:tcPr>
          <w:p w14:paraId="02C4FF2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PDW</w:t>
            </w:r>
          </w:p>
        </w:tc>
        <w:tc>
          <w:tcPr>
            <w:tcW w:w="561" w:type="pct"/>
            <w:shd w:val="clear" w:color="auto" w:fill="FFFFFF"/>
          </w:tcPr>
          <w:p w14:paraId="5A7E1DE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1042" w:type="pct"/>
            <w:shd w:val="clear" w:color="auto" w:fill="FFFFFF"/>
          </w:tcPr>
          <w:p w14:paraId="334D84A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1042" w:type="pct"/>
            <w:shd w:val="clear" w:color="auto" w:fill="FFFFFF"/>
          </w:tcPr>
          <w:p w14:paraId="3FE7D15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669" w:type="pct"/>
            <w:shd w:val="clear" w:color="auto" w:fill="FFFFFF"/>
          </w:tcPr>
          <w:p w14:paraId="3B55DC8E" w14:textId="77777777" w:rsidR="00BD32BB" w:rsidRPr="00AE1D28" w:rsidRDefault="00BD32BB">
            <w:pPr>
              <w:rPr>
                <w:rFonts w:ascii="Times New Roman" w:hAnsi="Times New Roman" w:cs="Times New Roman"/>
                <w:sz w:val="20"/>
                <w:szCs w:val="20"/>
              </w:rPr>
            </w:pPr>
          </w:p>
        </w:tc>
      </w:tr>
      <w:tr w:rsidR="00BD32BB" w:rsidRPr="00AE1D28" w14:paraId="1912C40F" w14:textId="77777777">
        <w:trPr>
          <w:trHeight w:val="300"/>
        </w:trPr>
        <w:tc>
          <w:tcPr>
            <w:tcW w:w="1686" w:type="pct"/>
            <w:shd w:val="clear" w:color="auto" w:fill="FFFFFF"/>
          </w:tcPr>
          <w:p w14:paraId="22A3FE4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PCT</w:t>
            </w:r>
          </w:p>
        </w:tc>
        <w:tc>
          <w:tcPr>
            <w:tcW w:w="561" w:type="pct"/>
            <w:shd w:val="clear" w:color="auto" w:fill="FFFFFF"/>
          </w:tcPr>
          <w:p w14:paraId="085E99D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1042" w:type="pct"/>
            <w:shd w:val="clear" w:color="auto" w:fill="FFFFFF"/>
          </w:tcPr>
          <w:p w14:paraId="303FF7B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1042" w:type="pct"/>
            <w:shd w:val="clear" w:color="auto" w:fill="FFFFFF"/>
          </w:tcPr>
          <w:p w14:paraId="210DF21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669" w:type="pct"/>
            <w:shd w:val="clear" w:color="auto" w:fill="FFFFFF"/>
          </w:tcPr>
          <w:p w14:paraId="2F0CCC9F" w14:textId="77777777" w:rsidR="00BD32BB" w:rsidRPr="00AE1D28" w:rsidRDefault="00BD32BB">
            <w:pPr>
              <w:rPr>
                <w:rFonts w:ascii="Times New Roman" w:hAnsi="Times New Roman" w:cs="Times New Roman"/>
                <w:sz w:val="20"/>
                <w:szCs w:val="20"/>
              </w:rPr>
            </w:pPr>
          </w:p>
        </w:tc>
      </w:tr>
      <w:tr w:rsidR="00BD32BB" w:rsidRPr="00AE1D28" w14:paraId="350DE6D2" w14:textId="77777777">
        <w:trPr>
          <w:trHeight w:val="300"/>
        </w:trPr>
        <w:tc>
          <w:tcPr>
            <w:tcW w:w="1686" w:type="pct"/>
            <w:shd w:val="clear" w:color="auto" w:fill="FFFFFF"/>
          </w:tcPr>
          <w:p w14:paraId="7FF8342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RET</w:t>
            </w:r>
          </w:p>
        </w:tc>
        <w:tc>
          <w:tcPr>
            <w:tcW w:w="561" w:type="pct"/>
            <w:shd w:val="clear" w:color="auto" w:fill="FFFFFF"/>
          </w:tcPr>
          <w:p w14:paraId="6FF6ECE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w:t>
            </w:r>
          </w:p>
        </w:tc>
        <w:tc>
          <w:tcPr>
            <w:tcW w:w="1042" w:type="pct"/>
            <w:shd w:val="clear" w:color="auto" w:fill="FFFFFF"/>
          </w:tcPr>
          <w:p w14:paraId="6EEA4CA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042" w:type="pct"/>
            <w:shd w:val="clear" w:color="auto" w:fill="FFFFFF"/>
          </w:tcPr>
          <w:p w14:paraId="2D8C7A1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1.48 (0.96, 2.19)</w:t>
            </w:r>
          </w:p>
        </w:tc>
        <w:tc>
          <w:tcPr>
            <w:tcW w:w="669" w:type="pct"/>
            <w:shd w:val="clear" w:color="auto" w:fill="FFFFFF"/>
          </w:tcPr>
          <w:p w14:paraId="0133A357" w14:textId="77777777" w:rsidR="00BD32BB" w:rsidRPr="00AE1D28" w:rsidRDefault="00BD32BB">
            <w:pPr>
              <w:rPr>
                <w:rFonts w:ascii="Times New Roman" w:hAnsi="Times New Roman" w:cs="Times New Roman"/>
                <w:sz w:val="20"/>
                <w:szCs w:val="20"/>
              </w:rPr>
            </w:pPr>
          </w:p>
        </w:tc>
      </w:tr>
      <w:tr w:rsidR="00BD32BB" w:rsidRPr="00AE1D28" w14:paraId="5D285E33" w14:textId="77777777">
        <w:trPr>
          <w:trHeight w:val="300"/>
        </w:trPr>
        <w:tc>
          <w:tcPr>
            <w:tcW w:w="1686" w:type="pct"/>
            <w:shd w:val="clear" w:color="auto" w:fill="FFFFFF"/>
          </w:tcPr>
          <w:p w14:paraId="715CD23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IRF</w:t>
            </w:r>
          </w:p>
        </w:tc>
        <w:tc>
          <w:tcPr>
            <w:tcW w:w="561" w:type="pct"/>
            <w:shd w:val="clear" w:color="auto" w:fill="FFFFFF"/>
          </w:tcPr>
          <w:p w14:paraId="10F8873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w:t>
            </w:r>
          </w:p>
        </w:tc>
        <w:tc>
          <w:tcPr>
            <w:tcW w:w="1042" w:type="pct"/>
            <w:shd w:val="clear" w:color="auto" w:fill="FFFFFF"/>
          </w:tcPr>
          <w:p w14:paraId="2968304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042" w:type="pct"/>
            <w:shd w:val="clear" w:color="auto" w:fill="FFFFFF"/>
          </w:tcPr>
          <w:p w14:paraId="1D120CA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9.4 (5.4, 14.3)</w:t>
            </w:r>
          </w:p>
        </w:tc>
        <w:tc>
          <w:tcPr>
            <w:tcW w:w="669" w:type="pct"/>
            <w:shd w:val="clear" w:color="auto" w:fill="FFFFFF"/>
          </w:tcPr>
          <w:p w14:paraId="587D6213" w14:textId="77777777" w:rsidR="00BD32BB" w:rsidRPr="00AE1D28" w:rsidRDefault="00BD32BB">
            <w:pPr>
              <w:rPr>
                <w:rFonts w:ascii="Times New Roman" w:hAnsi="Times New Roman" w:cs="Times New Roman"/>
                <w:sz w:val="20"/>
                <w:szCs w:val="20"/>
              </w:rPr>
            </w:pPr>
          </w:p>
        </w:tc>
      </w:tr>
      <w:tr w:rsidR="00BD32BB" w:rsidRPr="00AE1D28" w14:paraId="564E6B31" w14:textId="77777777">
        <w:trPr>
          <w:trHeight w:val="300"/>
        </w:trPr>
        <w:tc>
          <w:tcPr>
            <w:tcW w:w="1686" w:type="pct"/>
            <w:shd w:val="clear" w:color="auto" w:fill="FFFFFF"/>
          </w:tcPr>
          <w:p w14:paraId="70B2A88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LFR</w:t>
            </w:r>
          </w:p>
        </w:tc>
        <w:tc>
          <w:tcPr>
            <w:tcW w:w="561" w:type="pct"/>
            <w:shd w:val="clear" w:color="auto" w:fill="FFFFFF"/>
          </w:tcPr>
          <w:p w14:paraId="10F9749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w:t>
            </w:r>
          </w:p>
        </w:tc>
        <w:tc>
          <w:tcPr>
            <w:tcW w:w="1042" w:type="pct"/>
            <w:shd w:val="clear" w:color="auto" w:fill="FFFFFF"/>
          </w:tcPr>
          <w:p w14:paraId="4CFA2A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042" w:type="pct"/>
            <w:shd w:val="clear" w:color="auto" w:fill="FFFFFF"/>
          </w:tcPr>
          <w:p w14:paraId="34452C8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90.4 (85.6, 94.6)</w:t>
            </w:r>
          </w:p>
        </w:tc>
        <w:tc>
          <w:tcPr>
            <w:tcW w:w="669" w:type="pct"/>
            <w:shd w:val="clear" w:color="auto" w:fill="FFFFFF"/>
          </w:tcPr>
          <w:p w14:paraId="5CCA41E2" w14:textId="77777777" w:rsidR="00BD32BB" w:rsidRPr="00AE1D28" w:rsidRDefault="00BD32BB">
            <w:pPr>
              <w:rPr>
                <w:rFonts w:ascii="Times New Roman" w:hAnsi="Times New Roman" w:cs="Times New Roman"/>
                <w:sz w:val="20"/>
                <w:szCs w:val="20"/>
              </w:rPr>
            </w:pPr>
          </w:p>
        </w:tc>
      </w:tr>
      <w:tr w:rsidR="00BD32BB" w:rsidRPr="00AE1D28" w14:paraId="250B7B8C" w14:textId="77777777">
        <w:trPr>
          <w:trHeight w:val="300"/>
        </w:trPr>
        <w:tc>
          <w:tcPr>
            <w:tcW w:w="1686" w:type="pct"/>
            <w:shd w:val="clear" w:color="auto" w:fill="FFFFFF"/>
          </w:tcPr>
          <w:p w14:paraId="19732CD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MFR</w:t>
            </w:r>
          </w:p>
        </w:tc>
        <w:tc>
          <w:tcPr>
            <w:tcW w:w="561" w:type="pct"/>
            <w:shd w:val="clear" w:color="auto" w:fill="FFFFFF"/>
          </w:tcPr>
          <w:p w14:paraId="728B049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96</w:t>
            </w:r>
          </w:p>
        </w:tc>
        <w:tc>
          <w:tcPr>
            <w:tcW w:w="1042" w:type="pct"/>
            <w:shd w:val="clear" w:color="auto" w:fill="FFFFFF"/>
          </w:tcPr>
          <w:p w14:paraId="5A3D38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042" w:type="pct"/>
            <w:shd w:val="clear" w:color="auto" w:fill="FFFFFF"/>
          </w:tcPr>
          <w:p w14:paraId="79AE7B1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10.1 (6.6, 13.5)</w:t>
            </w:r>
          </w:p>
        </w:tc>
        <w:tc>
          <w:tcPr>
            <w:tcW w:w="669" w:type="pct"/>
            <w:shd w:val="clear" w:color="auto" w:fill="FFFFFF"/>
          </w:tcPr>
          <w:p w14:paraId="35B61334" w14:textId="77777777" w:rsidR="00BD32BB" w:rsidRPr="00AE1D28" w:rsidRDefault="00BD32BB">
            <w:pPr>
              <w:rPr>
                <w:rFonts w:ascii="Times New Roman" w:hAnsi="Times New Roman" w:cs="Times New Roman"/>
                <w:sz w:val="20"/>
                <w:szCs w:val="20"/>
              </w:rPr>
            </w:pPr>
          </w:p>
        </w:tc>
      </w:tr>
      <w:tr w:rsidR="00BD32BB" w:rsidRPr="00AE1D28" w14:paraId="6E207C24" w14:textId="77777777">
        <w:trPr>
          <w:trHeight w:val="300"/>
        </w:trPr>
        <w:tc>
          <w:tcPr>
            <w:tcW w:w="1686" w:type="pct"/>
            <w:shd w:val="clear" w:color="auto" w:fill="FFFFFF"/>
          </w:tcPr>
          <w:p w14:paraId="448F728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HFR</w:t>
            </w:r>
          </w:p>
        </w:tc>
        <w:tc>
          <w:tcPr>
            <w:tcW w:w="561" w:type="pct"/>
            <w:shd w:val="clear" w:color="auto" w:fill="FFFFFF"/>
          </w:tcPr>
          <w:p w14:paraId="4E29F95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w:t>
            </w:r>
          </w:p>
        </w:tc>
        <w:tc>
          <w:tcPr>
            <w:tcW w:w="1042" w:type="pct"/>
            <w:shd w:val="clear" w:color="auto" w:fill="FFFFFF"/>
          </w:tcPr>
          <w:p w14:paraId="3B4E627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1042" w:type="pct"/>
            <w:shd w:val="clear" w:color="auto" w:fill="FFFFFF"/>
          </w:tcPr>
          <w:p w14:paraId="4923E7A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1.80 (0.90, 2.85)</w:t>
            </w:r>
          </w:p>
        </w:tc>
        <w:tc>
          <w:tcPr>
            <w:tcW w:w="669" w:type="pct"/>
            <w:shd w:val="clear" w:color="auto" w:fill="FFFFFF"/>
          </w:tcPr>
          <w:p w14:paraId="017B3157" w14:textId="77777777" w:rsidR="00BD32BB" w:rsidRPr="00AE1D28" w:rsidRDefault="00BD32BB">
            <w:pPr>
              <w:rPr>
                <w:rFonts w:ascii="Times New Roman" w:hAnsi="Times New Roman" w:cs="Times New Roman"/>
                <w:sz w:val="20"/>
                <w:szCs w:val="20"/>
              </w:rPr>
            </w:pPr>
          </w:p>
        </w:tc>
      </w:tr>
      <w:tr w:rsidR="00BD32BB" w:rsidRPr="00AE1D28" w14:paraId="6914D6AB" w14:textId="77777777">
        <w:trPr>
          <w:trHeight w:val="300"/>
        </w:trPr>
        <w:tc>
          <w:tcPr>
            <w:tcW w:w="1686" w:type="pct"/>
            <w:shd w:val="clear" w:color="auto" w:fill="FFFFFF"/>
          </w:tcPr>
          <w:p w14:paraId="6F47715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CRP</w:t>
            </w:r>
          </w:p>
        </w:tc>
        <w:tc>
          <w:tcPr>
            <w:tcW w:w="561" w:type="pct"/>
            <w:shd w:val="clear" w:color="auto" w:fill="FFFFFF"/>
          </w:tcPr>
          <w:p w14:paraId="22D4943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593</w:t>
            </w:r>
          </w:p>
        </w:tc>
        <w:tc>
          <w:tcPr>
            <w:tcW w:w="1042" w:type="pct"/>
            <w:shd w:val="clear" w:color="auto" w:fill="FFFFFF"/>
          </w:tcPr>
          <w:p w14:paraId="5047BC7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 (1, 3)</w:t>
            </w:r>
          </w:p>
        </w:tc>
        <w:tc>
          <w:tcPr>
            <w:tcW w:w="1042" w:type="pct"/>
            <w:shd w:val="clear" w:color="auto" w:fill="FFFFFF"/>
          </w:tcPr>
          <w:p w14:paraId="6B15953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 (1, 13)</w:t>
            </w:r>
          </w:p>
        </w:tc>
        <w:tc>
          <w:tcPr>
            <w:tcW w:w="669" w:type="pct"/>
            <w:shd w:val="clear" w:color="auto" w:fill="FFFFFF"/>
          </w:tcPr>
          <w:p w14:paraId="360B42F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FE3B3A6" w14:textId="77777777">
        <w:trPr>
          <w:trHeight w:val="300"/>
        </w:trPr>
        <w:tc>
          <w:tcPr>
            <w:tcW w:w="1686" w:type="pct"/>
            <w:shd w:val="clear" w:color="auto" w:fill="FFFFFF"/>
          </w:tcPr>
          <w:p w14:paraId="5F7C4F4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TBIL</w:t>
            </w:r>
          </w:p>
        </w:tc>
        <w:tc>
          <w:tcPr>
            <w:tcW w:w="561" w:type="pct"/>
            <w:shd w:val="clear" w:color="auto" w:fill="FFFFFF"/>
          </w:tcPr>
          <w:p w14:paraId="3EF9A1D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852</w:t>
            </w:r>
          </w:p>
        </w:tc>
        <w:tc>
          <w:tcPr>
            <w:tcW w:w="1042" w:type="pct"/>
            <w:shd w:val="clear" w:color="auto" w:fill="FFFFFF"/>
          </w:tcPr>
          <w:p w14:paraId="09C1BF0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 (13, 20)</w:t>
            </w:r>
          </w:p>
        </w:tc>
        <w:tc>
          <w:tcPr>
            <w:tcW w:w="1042" w:type="pct"/>
            <w:shd w:val="clear" w:color="auto" w:fill="FFFFFF"/>
          </w:tcPr>
          <w:p w14:paraId="68C9F27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 (9, 16)</w:t>
            </w:r>
          </w:p>
        </w:tc>
        <w:tc>
          <w:tcPr>
            <w:tcW w:w="669" w:type="pct"/>
            <w:shd w:val="clear" w:color="auto" w:fill="FFFFFF"/>
          </w:tcPr>
          <w:p w14:paraId="26679C4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F4E5593" w14:textId="77777777">
        <w:trPr>
          <w:trHeight w:val="300"/>
        </w:trPr>
        <w:tc>
          <w:tcPr>
            <w:tcW w:w="1686" w:type="pct"/>
            <w:shd w:val="clear" w:color="auto" w:fill="FFFFFF"/>
          </w:tcPr>
          <w:p w14:paraId="0D6FCF4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DBIL</w:t>
            </w:r>
          </w:p>
        </w:tc>
        <w:tc>
          <w:tcPr>
            <w:tcW w:w="561" w:type="pct"/>
            <w:shd w:val="clear" w:color="auto" w:fill="FFFFFF"/>
          </w:tcPr>
          <w:p w14:paraId="1570C1A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853</w:t>
            </w:r>
          </w:p>
        </w:tc>
        <w:tc>
          <w:tcPr>
            <w:tcW w:w="1042" w:type="pct"/>
            <w:shd w:val="clear" w:color="auto" w:fill="FFFFFF"/>
          </w:tcPr>
          <w:p w14:paraId="21C2B14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4.20 (3.50, 5.20)</w:t>
            </w:r>
          </w:p>
        </w:tc>
        <w:tc>
          <w:tcPr>
            <w:tcW w:w="1042" w:type="pct"/>
            <w:shd w:val="clear" w:color="auto" w:fill="FFFFFF"/>
          </w:tcPr>
          <w:p w14:paraId="45171FA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3.10 (2.00, 4.50)</w:t>
            </w:r>
          </w:p>
        </w:tc>
        <w:tc>
          <w:tcPr>
            <w:tcW w:w="669" w:type="pct"/>
            <w:shd w:val="clear" w:color="auto" w:fill="FFFFFF"/>
          </w:tcPr>
          <w:p w14:paraId="2325E1A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9C1749A" w14:textId="77777777">
        <w:trPr>
          <w:trHeight w:val="300"/>
        </w:trPr>
        <w:tc>
          <w:tcPr>
            <w:tcW w:w="1686" w:type="pct"/>
            <w:shd w:val="clear" w:color="auto" w:fill="FFFFFF"/>
          </w:tcPr>
          <w:p w14:paraId="7B35D20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IBIL</w:t>
            </w:r>
          </w:p>
        </w:tc>
        <w:tc>
          <w:tcPr>
            <w:tcW w:w="561" w:type="pct"/>
            <w:shd w:val="clear" w:color="auto" w:fill="FFFFFF"/>
          </w:tcPr>
          <w:p w14:paraId="5AC81B0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853</w:t>
            </w:r>
          </w:p>
        </w:tc>
        <w:tc>
          <w:tcPr>
            <w:tcW w:w="1042" w:type="pct"/>
            <w:shd w:val="clear" w:color="auto" w:fill="FFFFFF"/>
          </w:tcPr>
          <w:p w14:paraId="49C2DC4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12.3 (9.4, 15.2)</w:t>
            </w:r>
          </w:p>
        </w:tc>
        <w:tc>
          <w:tcPr>
            <w:tcW w:w="1042" w:type="pct"/>
            <w:shd w:val="clear" w:color="auto" w:fill="FFFFFF"/>
          </w:tcPr>
          <w:p w14:paraId="538A453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8.6 (6.6, 11.4)</w:t>
            </w:r>
          </w:p>
        </w:tc>
        <w:tc>
          <w:tcPr>
            <w:tcW w:w="669" w:type="pct"/>
            <w:shd w:val="clear" w:color="auto" w:fill="FFFFFF"/>
          </w:tcPr>
          <w:p w14:paraId="7A8F627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F83E4BF" w14:textId="77777777">
        <w:trPr>
          <w:trHeight w:val="300"/>
        </w:trPr>
        <w:tc>
          <w:tcPr>
            <w:tcW w:w="1686" w:type="pct"/>
            <w:shd w:val="clear" w:color="auto" w:fill="FFFFFF"/>
          </w:tcPr>
          <w:p w14:paraId="3DA31E1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TP</w:t>
            </w:r>
          </w:p>
        </w:tc>
        <w:tc>
          <w:tcPr>
            <w:tcW w:w="561" w:type="pct"/>
            <w:shd w:val="clear" w:color="auto" w:fill="FFFFFF"/>
          </w:tcPr>
          <w:p w14:paraId="35C5887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853</w:t>
            </w:r>
          </w:p>
        </w:tc>
        <w:tc>
          <w:tcPr>
            <w:tcW w:w="1042" w:type="pct"/>
            <w:shd w:val="clear" w:color="auto" w:fill="FFFFFF"/>
          </w:tcPr>
          <w:p w14:paraId="7611BEC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76 (73, 80)</w:t>
            </w:r>
          </w:p>
        </w:tc>
        <w:tc>
          <w:tcPr>
            <w:tcW w:w="1042" w:type="pct"/>
            <w:shd w:val="clear" w:color="auto" w:fill="FFFFFF"/>
          </w:tcPr>
          <w:p w14:paraId="21CFFD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69 (65, 73)</w:t>
            </w:r>
          </w:p>
        </w:tc>
        <w:tc>
          <w:tcPr>
            <w:tcW w:w="669" w:type="pct"/>
            <w:shd w:val="clear" w:color="auto" w:fill="FFFFFF"/>
          </w:tcPr>
          <w:p w14:paraId="4347AB5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2F4D882" w14:textId="77777777">
        <w:trPr>
          <w:trHeight w:val="300"/>
        </w:trPr>
        <w:tc>
          <w:tcPr>
            <w:tcW w:w="1686" w:type="pct"/>
            <w:shd w:val="clear" w:color="auto" w:fill="FFFFFF"/>
          </w:tcPr>
          <w:p w14:paraId="71EB2E3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ALB</w:t>
            </w:r>
          </w:p>
        </w:tc>
        <w:tc>
          <w:tcPr>
            <w:tcW w:w="561" w:type="pct"/>
            <w:shd w:val="clear" w:color="auto" w:fill="FFFFFF"/>
          </w:tcPr>
          <w:p w14:paraId="6658714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852</w:t>
            </w:r>
          </w:p>
        </w:tc>
        <w:tc>
          <w:tcPr>
            <w:tcW w:w="1042" w:type="pct"/>
            <w:shd w:val="clear" w:color="auto" w:fill="FFFFFF"/>
          </w:tcPr>
          <w:p w14:paraId="69FEC2A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44.6 (42.3, 46.7)</w:t>
            </w:r>
          </w:p>
        </w:tc>
        <w:tc>
          <w:tcPr>
            <w:tcW w:w="1042" w:type="pct"/>
            <w:shd w:val="clear" w:color="auto" w:fill="FFFFFF"/>
          </w:tcPr>
          <w:p w14:paraId="6D7F59C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39.1 (35.9, 41.9)</w:t>
            </w:r>
          </w:p>
        </w:tc>
        <w:tc>
          <w:tcPr>
            <w:tcW w:w="669" w:type="pct"/>
            <w:shd w:val="clear" w:color="auto" w:fill="FFFFFF"/>
          </w:tcPr>
          <w:p w14:paraId="49A4664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37C698A" w14:textId="77777777">
        <w:trPr>
          <w:trHeight w:val="300"/>
        </w:trPr>
        <w:tc>
          <w:tcPr>
            <w:tcW w:w="1686" w:type="pct"/>
            <w:shd w:val="clear" w:color="auto" w:fill="FFFFFF"/>
          </w:tcPr>
          <w:p w14:paraId="4622D2D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PALB</w:t>
            </w:r>
          </w:p>
        </w:tc>
        <w:tc>
          <w:tcPr>
            <w:tcW w:w="561" w:type="pct"/>
            <w:shd w:val="clear" w:color="auto" w:fill="FFFFFF"/>
          </w:tcPr>
          <w:p w14:paraId="40FF2CE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273</w:t>
            </w:r>
          </w:p>
        </w:tc>
        <w:tc>
          <w:tcPr>
            <w:tcW w:w="1042" w:type="pct"/>
            <w:shd w:val="clear" w:color="auto" w:fill="FFFFFF"/>
          </w:tcPr>
          <w:p w14:paraId="1869F5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253 (224, 294)</w:t>
            </w:r>
          </w:p>
        </w:tc>
        <w:tc>
          <w:tcPr>
            <w:tcW w:w="1042" w:type="pct"/>
            <w:shd w:val="clear" w:color="auto" w:fill="FFFFFF"/>
          </w:tcPr>
          <w:p w14:paraId="3407A48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186 (150, 220)</w:t>
            </w:r>
          </w:p>
        </w:tc>
        <w:tc>
          <w:tcPr>
            <w:tcW w:w="669" w:type="pct"/>
            <w:shd w:val="clear" w:color="auto" w:fill="FFFFFF"/>
          </w:tcPr>
          <w:p w14:paraId="244057F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5605F3D" w14:textId="77777777">
        <w:trPr>
          <w:trHeight w:val="300"/>
        </w:trPr>
        <w:tc>
          <w:tcPr>
            <w:tcW w:w="1686" w:type="pct"/>
            <w:shd w:val="clear" w:color="auto" w:fill="FFFFFF"/>
          </w:tcPr>
          <w:p w14:paraId="66E9AAC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GLB</w:t>
            </w:r>
          </w:p>
        </w:tc>
        <w:tc>
          <w:tcPr>
            <w:tcW w:w="561" w:type="pct"/>
            <w:shd w:val="clear" w:color="auto" w:fill="FFFFFF"/>
          </w:tcPr>
          <w:p w14:paraId="2D4A41E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756</w:t>
            </w:r>
          </w:p>
        </w:tc>
        <w:tc>
          <w:tcPr>
            <w:tcW w:w="1042" w:type="pct"/>
            <w:shd w:val="clear" w:color="auto" w:fill="FFFFFF"/>
          </w:tcPr>
          <w:p w14:paraId="14CE328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31.2 (28.6, 34.0)</w:t>
            </w:r>
          </w:p>
        </w:tc>
        <w:tc>
          <w:tcPr>
            <w:tcW w:w="1042" w:type="pct"/>
            <w:shd w:val="clear" w:color="auto" w:fill="FFFFFF"/>
          </w:tcPr>
          <w:p w14:paraId="45760E9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29.9 (27.3, 32.7)</w:t>
            </w:r>
          </w:p>
        </w:tc>
        <w:tc>
          <w:tcPr>
            <w:tcW w:w="669" w:type="pct"/>
            <w:shd w:val="clear" w:color="auto" w:fill="FFFFFF"/>
          </w:tcPr>
          <w:p w14:paraId="5D1A4F4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59C9858" w14:textId="77777777">
        <w:trPr>
          <w:trHeight w:val="300"/>
        </w:trPr>
        <w:tc>
          <w:tcPr>
            <w:tcW w:w="1686" w:type="pct"/>
            <w:shd w:val="clear" w:color="auto" w:fill="FFFFFF"/>
          </w:tcPr>
          <w:p w14:paraId="6D32781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gramStart"/>
            <w:r w:rsidRPr="00AE1D28">
              <w:rPr>
                <w:rFonts w:ascii="Times New Roman" w:eastAsia="宋体" w:hAnsi="Times New Roman" w:cs="Times New Roman"/>
                <w:snapToGrid/>
                <w:sz w:val="20"/>
                <w:szCs w:val="20"/>
                <w:lang w:eastAsia="zh-CN" w:bidi="ar"/>
              </w:rPr>
              <w:t>A.G</w:t>
            </w:r>
            <w:proofErr w:type="gramEnd"/>
          </w:p>
        </w:tc>
        <w:tc>
          <w:tcPr>
            <w:tcW w:w="561" w:type="pct"/>
            <w:shd w:val="clear" w:color="auto" w:fill="FFFFFF"/>
          </w:tcPr>
          <w:p w14:paraId="44359E1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852</w:t>
            </w:r>
          </w:p>
        </w:tc>
        <w:tc>
          <w:tcPr>
            <w:tcW w:w="1042" w:type="pct"/>
            <w:shd w:val="clear" w:color="auto" w:fill="FFFFFF"/>
          </w:tcPr>
          <w:p w14:paraId="57FD9CF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1.41 (1.29, 1.58)</w:t>
            </w:r>
          </w:p>
        </w:tc>
        <w:tc>
          <w:tcPr>
            <w:tcW w:w="1042" w:type="pct"/>
            <w:shd w:val="clear" w:color="auto" w:fill="FFFFFF"/>
          </w:tcPr>
          <w:p w14:paraId="377B585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1.30 (1.16, 1.46)</w:t>
            </w:r>
          </w:p>
        </w:tc>
        <w:tc>
          <w:tcPr>
            <w:tcW w:w="669" w:type="pct"/>
            <w:shd w:val="clear" w:color="auto" w:fill="FFFFFF"/>
          </w:tcPr>
          <w:p w14:paraId="11F8ECA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A27B813" w14:textId="77777777">
        <w:trPr>
          <w:trHeight w:val="300"/>
        </w:trPr>
        <w:tc>
          <w:tcPr>
            <w:tcW w:w="1686" w:type="pct"/>
            <w:shd w:val="clear" w:color="auto" w:fill="FFFFFF"/>
          </w:tcPr>
          <w:p w14:paraId="338D263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ALT</w:t>
            </w:r>
          </w:p>
        </w:tc>
        <w:tc>
          <w:tcPr>
            <w:tcW w:w="561" w:type="pct"/>
            <w:shd w:val="clear" w:color="auto" w:fill="FFFFFF"/>
          </w:tcPr>
          <w:p w14:paraId="4900A37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853</w:t>
            </w:r>
          </w:p>
        </w:tc>
        <w:tc>
          <w:tcPr>
            <w:tcW w:w="1042" w:type="pct"/>
            <w:shd w:val="clear" w:color="auto" w:fill="FFFFFF"/>
          </w:tcPr>
          <w:p w14:paraId="388BD3A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21 (15, 29)</w:t>
            </w:r>
          </w:p>
        </w:tc>
        <w:tc>
          <w:tcPr>
            <w:tcW w:w="1042" w:type="pct"/>
            <w:shd w:val="clear" w:color="auto" w:fill="FFFFFF"/>
          </w:tcPr>
          <w:p w14:paraId="6742F20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 (10, 23)</w:t>
            </w:r>
          </w:p>
        </w:tc>
        <w:tc>
          <w:tcPr>
            <w:tcW w:w="669" w:type="pct"/>
            <w:shd w:val="clear" w:color="auto" w:fill="FFFFFF"/>
          </w:tcPr>
          <w:p w14:paraId="0E4BB9E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81D9E54" w14:textId="77777777">
        <w:trPr>
          <w:trHeight w:val="300"/>
        </w:trPr>
        <w:tc>
          <w:tcPr>
            <w:tcW w:w="1686" w:type="pct"/>
            <w:shd w:val="clear" w:color="auto" w:fill="FFFFFF"/>
          </w:tcPr>
          <w:p w14:paraId="30CD6C9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AST</w:t>
            </w:r>
          </w:p>
        </w:tc>
        <w:tc>
          <w:tcPr>
            <w:tcW w:w="561" w:type="pct"/>
            <w:shd w:val="clear" w:color="auto" w:fill="FFFFFF"/>
          </w:tcPr>
          <w:p w14:paraId="53CCE0A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849</w:t>
            </w:r>
          </w:p>
        </w:tc>
        <w:tc>
          <w:tcPr>
            <w:tcW w:w="1042" w:type="pct"/>
            <w:shd w:val="clear" w:color="auto" w:fill="FFFFFF"/>
          </w:tcPr>
          <w:p w14:paraId="75D47A0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 (21, 30)</w:t>
            </w:r>
          </w:p>
        </w:tc>
        <w:tc>
          <w:tcPr>
            <w:tcW w:w="1042" w:type="pct"/>
            <w:shd w:val="clear" w:color="auto" w:fill="FFFFFF"/>
          </w:tcPr>
          <w:p w14:paraId="73596FC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 (19, 29)</w:t>
            </w:r>
          </w:p>
        </w:tc>
        <w:tc>
          <w:tcPr>
            <w:tcW w:w="669" w:type="pct"/>
            <w:shd w:val="clear" w:color="auto" w:fill="FFFFFF"/>
          </w:tcPr>
          <w:p w14:paraId="4922D3A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w:t>
            </w:r>
          </w:p>
        </w:tc>
      </w:tr>
      <w:tr w:rsidR="00BD32BB" w:rsidRPr="00AE1D28" w14:paraId="1DA2FFB5" w14:textId="77777777">
        <w:trPr>
          <w:trHeight w:val="300"/>
        </w:trPr>
        <w:tc>
          <w:tcPr>
            <w:tcW w:w="1686" w:type="pct"/>
            <w:shd w:val="clear" w:color="auto" w:fill="FFFFFF"/>
          </w:tcPr>
          <w:p w14:paraId="034FEA5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GGT</w:t>
            </w:r>
          </w:p>
        </w:tc>
        <w:tc>
          <w:tcPr>
            <w:tcW w:w="561" w:type="pct"/>
            <w:shd w:val="clear" w:color="auto" w:fill="FFFFFF"/>
          </w:tcPr>
          <w:p w14:paraId="2BDEB03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852</w:t>
            </w:r>
          </w:p>
        </w:tc>
        <w:tc>
          <w:tcPr>
            <w:tcW w:w="1042" w:type="pct"/>
            <w:shd w:val="clear" w:color="auto" w:fill="FFFFFF"/>
          </w:tcPr>
          <w:p w14:paraId="191A7A2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 (16, 35)</w:t>
            </w:r>
          </w:p>
        </w:tc>
        <w:tc>
          <w:tcPr>
            <w:tcW w:w="1042" w:type="pct"/>
            <w:shd w:val="clear" w:color="auto" w:fill="FFFFFF"/>
          </w:tcPr>
          <w:p w14:paraId="27CC408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 (14, 29)</w:t>
            </w:r>
          </w:p>
        </w:tc>
        <w:tc>
          <w:tcPr>
            <w:tcW w:w="669" w:type="pct"/>
            <w:shd w:val="clear" w:color="auto" w:fill="FFFFFF"/>
          </w:tcPr>
          <w:p w14:paraId="61D403C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w:t>
            </w:r>
          </w:p>
        </w:tc>
      </w:tr>
      <w:tr w:rsidR="00BD32BB" w:rsidRPr="00AE1D28" w14:paraId="494C0339" w14:textId="77777777">
        <w:trPr>
          <w:trHeight w:val="300"/>
        </w:trPr>
        <w:tc>
          <w:tcPr>
            <w:tcW w:w="1686" w:type="pct"/>
            <w:shd w:val="clear" w:color="auto" w:fill="FFFFFF"/>
          </w:tcPr>
          <w:p w14:paraId="11387EA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ALP</w:t>
            </w:r>
          </w:p>
        </w:tc>
        <w:tc>
          <w:tcPr>
            <w:tcW w:w="561" w:type="pct"/>
            <w:shd w:val="clear" w:color="auto" w:fill="FFFFFF"/>
          </w:tcPr>
          <w:p w14:paraId="3F5E789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787</w:t>
            </w:r>
          </w:p>
        </w:tc>
        <w:tc>
          <w:tcPr>
            <w:tcW w:w="1042" w:type="pct"/>
            <w:shd w:val="clear" w:color="auto" w:fill="FFFFFF"/>
          </w:tcPr>
          <w:p w14:paraId="264643F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79 (67, 93)</w:t>
            </w:r>
          </w:p>
        </w:tc>
        <w:tc>
          <w:tcPr>
            <w:tcW w:w="1042" w:type="pct"/>
            <w:shd w:val="clear" w:color="auto" w:fill="FFFFFF"/>
          </w:tcPr>
          <w:p w14:paraId="70A9B97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82 (70, 102)</w:t>
            </w:r>
          </w:p>
        </w:tc>
        <w:tc>
          <w:tcPr>
            <w:tcW w:w="669" w:type="pct"/>
            <w:shd w:val="clear" w:color="auto" w:fill="FFFFFF"/>
          </w:tcPr>
          <w:p w14:paraId="3A3CCB3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0.002</w:t>
            </w:r>
          </w:p>
        </w:tc>
      </w:tr>
      <w:tr w:rsidR="00BD32BB" w:rsidRPr="00AE1D28" w14:paraId="7910EE90" w14:textId="77777777">
        <w:trPr>
          <w:trHeight w:val="300"/>
        </w:trPr>
        <w:tc>
          <w:tcPr>
            <w:tcW w:w="1686" w:type="pct"/>
            <w:shd w:val="clear" w:color="auto" w:fill="FFFFFF"/>
          </w:tcPr>
          <w:p w14:paraId="0424752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TBA</w:t>
            </w:r>
          </w:p>
        </w:tc>
        <w:tc>
          <w:tcPr>
            <w:tcW w:w="561" w:type="pct"/>
            <w:shd w:val="clear" w:color="auto" w:fill="FFFFFF"/>
          </w:tcPr>
          <w:p w14:paraId="05B026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244</w:t>
            </w:r>
          </w:p>
        </w:tc>
        <w:tc>
          <w:tcPr>
            <w:tcW w:w="1042" w:type="pct"/>
            <w:shd w:val="clear" w:color="auto" w:fill="FFFFFF"/>
          </w:tcPr>
          <w:p w14:paraId="51C2C11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 (2.2, 5.9)</w:t>
            </w:r>
          </w:p>
        </w:tc>
        <w:tc>
          <w:tcPr>
            <w:tcW w:w="1042" w:type="pct"/>
            <w:shd w:val="clear" w:color="auto" w:fill="FFFFFF"/>
          </w:tcPr>
          <w:p w14:paraId="3776641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3.8 (2.4, 6.6)</w:t>
            </w:r>
          </w:p>
        </w:tc>
        <w:tc>
          <w:tcPr>
            <w:tcW w:w="669" w:type="pct"/>
            <w:shd w:val="clear" w:color="auto" w:fill="FFFFFF"/>
          </w:tcPr>
          <w:p w14:paraId="53EAFDA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w:t>
            </w:r>
          </w:p>
        </w:tc>
      </w:tr>
      <w:tr w:rsidR="00BD32BB" w:rsidRPr="00AE1D28" w14:paraId="5FFA129E" w14:textId="77777777">
        <w:trPr>
          <w:trHeight w:val="300"/>
        </w:trPr>
        <w:tc>
          <w:tcPr>
            <w:tcW w:w="1686" w:type="pct"/>
            <w:shd w:val="clear" w:color="auto" w:fill="FFFFFF"/>
          </w:tcPr>
          <w:p w14:paraId="199D0BC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lastRenderedPageBreak/>
              <w:t>AFU</w:t>
            </w:r>
          </w:p>
        </w:tc>
        <w:tc>
          <w:tcPr>
            <w:tcW w:w="561" w:type="pct"/>
            <w:shd w:val="clear" w:color="auto" w:fill="FFFFFF"/>
          </w:tcPr>
          <w:p w14:paraId="38DA196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1042" w:type="pct"/>
            <w:shd w:val="clear" w:color="auto" w:fill="FFFFFF"/>
          </w:tcPr>
          <w:p w14:paraId="220E4AA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1042" w:type="pct"/>
            <w:shd w:val="clear" w:color="auto" w:fill="FFFFFF"/>
          </w:tcPr>
          <w:p w14:paraId="1952E3A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669" w:type="pct"/>
            <w:shd w:val="clear" w:color="auto" w:fill="FFFFFF"/>
          </w:tcPr>
          <w:p w14:paraId="1BF34DBD" w14:textId="77777777" w:rsidR="00BD32BB" w:rsidRPr="00AE1D28" w:rsidRDefault="00BD32BB">
            <w:pPr>
              <w:rPr>
                <w:rFonts w:ascii="Times New Roman" w:hAnsi="Times New Roman" w:cs="Times New Roman"/>
                <w:sz w:val="20"/>
                <w:szCs w:val="20"/>
              </w:rPr>
            </w:pPr>
          </w:p>
        </w:tc>
      </w:tr>
      <w:tr w:rsidR="00BD32BB" w:rsidRPr="00AE1D28" w14:paraId="1CCB8AD3" w14:textId="77777777">
        <w:trPr>
          <w:trHeight w:val="300"/>
        </w:trPr>
        <w:tc>
          <w:tcPr>
            <w:tcW w:w="1686" w:type="pct"/>
            <w:shd w:val="clear" w:color="auto" w:fill="FFFFFF"/>
          </w:tcPr>
          <w:p w14:paraId="17A911C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CRCL</w:t>
            </w:r>
          </w:p>
        </w:tc>
        <w:tc>
          <w:tcPr>
            <w:tcW w:w="561" w:type="pct"/>
            <w:shd w:val="clear" w:color="auto" w:fill="FFFFFF"/>
          </w:tcPr>
          <w:p w14:paraId="4C1B41E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694</w:t>
            </w:r>
          </w:p>
        </w:tc>
        <w:tc>
          <w:tcPr>
            <w:tcW w:w="1042" w:type="pct"/>
            <w:shd w:val="clear" w:color="auto" w:fill="FFFFFF"/>
          </w:tcPr>
          <w:p w14:paraId="4CBD040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96 (81, 112)</w:t>
            </w:r>
          </w:p>
        </w:tc>
        <w:tc>
          <w:tcPr>
            <w:tcW w:w="1042" w:type="pct"/>
            <w:shd w:val="clear" w:color="auto" w:fill="FFFFFF"/>
          </w:tcPr>
          <w:p w14:paraId="0A4F6B3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101 (80, 118)</w:t>
            </w:r>
          </w:p>
        </w:tc>
        <w:tc>
          <w:tcPr>
            <w:tcW w:w="669" w:type="pct"/>
            <w:shd w:val="clear" w:color="auto" w:fill="FFFFFF"/>
          </w:tcPr>
          <w:p w14:paraId="23D0D01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w:t>
            </w:r>
          </w:p>
        </w:tc>
      </w:tr>
      <w:tr w:rsidR="00BD32BB" w:rsidRPr="00AE1D28" w14:paraId="3A970CDA" w14:textId="77777777">
        <w:trPr>
          <w:trHeight w:val="300"/>
        </w:trPr>
        <w:tc>
          <w:tcPr>
            <w:tcW w:w="1686" w:type="pct"/>
            <w:shd w:val="clear" w:color="auto" w:fill="FFFFFF"/>
          </w:tcPr>
          <w:p w14:paraId="4799884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UREA</w:t>
            </w:r>
          </w:p>
        </w:tc>
        <w:tc>
          <w:tcPr>
            <w:tcW w:w="561" w:type="pct"/>
            <w:shd w:val="clear" w:color="auto" w:fill="FFFFFF"/>
          </w:tcPr>
          <w:p w14:paraId="680E24D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777</w:t>
            </w:r>
          </w:p>
        </w:tc>
        <w:tc>
          <w:tcPr>
            <w:tcW w:w="1042" w:type="pct"/>
            <w:shd w:val="clear" w:color="auto" w:fill="FFFFFF"/>
          </w:tcPr>
          <w:p w14:paraId="01A95C6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5.59 (4.60, 6.51)</w:t>
            </w:r>
          </w:p>
        </w:tc>
        <w:tc>
          <w:tcPr>
            <w:tcW w:w="1042" w:type="pct"/>
            <w:shd w:val="clear" w:color="auto" w:fill="FFFFFF"/>
          </w:tcPr>
          <w:p w14:paraId="59498EC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5.00 (4.17, 6.07)</w:t>
            </w:r>
          </w:p>
        </w:tc>
        <w:tc>
          <w:tcPr>
            <w:tcW w:w="669" w:type="pct"/>
            <w:shd w:val="clear" w:color="auto" w:fill="FFFFFF"/>
          </w:tcPr>
          <w:p w14:paraId="75F7B2E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2E2F8919" w14:textId="77777777">
        <w:trPr>
          <w:trHeight w:val="300"/>
        </w:trPr>
        <w:tc>
          <w:tcPr>
            <w:tcW w:w="1686" w:type="pct"/>
            <w:shd w:val="clear" w:color="auto" w:fill="FFFFFF"/>
          </w:tcPr>
          <w:p w14:paraId="4FD4E53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CREA</w:t>
            </w:r>
          </w:p>
        </w:tc>
        <w:tc>
          <w:tcPr>
            <w:tcW w:w="561" w:type="pct"/>
            <w:shd w:val="clear" w:color="auto" w:fill="FFFFFF"/>
          </w:tcPr>
          <w:p w14:paraId="356AE0B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843</w:t>
            </w:r>
          </w:p>
        </w:tc>
        <w:tc>
          <w:tcPr>
            <w:tcW w:w="1042" w:type="pct"/>
            <w:shd w:val="clear" w:color="auto" w:fill="FFFFFF"/>
          </w:tcPr>
          <w:p w14:paraId="603B0BD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79 (68, 89)</w:t>
            </w:r>
          </w:p>
        </w:tc>
        <w:tc>
          <w:tcPr>
            <w:tcW w:w="1042" w:type="pct"/>
            <w:shd w:val="clear" w:color="auto" w:fill="FFFFFF"/>
          </w:tcPr>
          <w:p w14:paraId="5441342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70 (60, 82)</w:t>
            </w:r>
          </w:p>
        </w:tc>
        <w:tc>
          <w:tcPr>
            <w:tcW w:w="669" w:type="pct"/>
            <w:shd w:val="clear" w:color="auto" w:fill="FFFFFF"/>
          </w:tcPr>
          <w:p w14:paraId="6479C2B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4E2A84F" w14:textId="77777777">
        <w:trPr>
          <w:trHeight w:val="300"/>
        </w:trPr>
        <w:tc>
          <w:tcPr>
            <w:tcW w:w="1686" w:type="pct"/>
            <w:shd w:val="clear" w:color="auto" w:fill="FFFFFF"/>
          </w:tcPr>
          <w:p w14:paraId="70AB5AC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UA</w:t>
            </w:r>
          </w:p>
        </w:tc>
        <w:tc>
          <w:tcPr>
            <w:tcW w:w="561" w:type="pct"/>
            <w:shd w:val="clear" w:color="auto" w:fill="FFFFFF"/>
          </w:tcPr>
          <w:p w14:paraId="78C63DD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844</w:t>
            </w:r>
          </w:p>
        </w:tc>
        <w:tc>
          <w:tcPr>
            <w:tcW w:w="1042" w:type="pct"/>
            <w:shd w:val="clear" w:color="auto" w:fill="FFFFFF"/>
          </w:tcPr>
          <w:p w14:paraId="683F27C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378 (324, 434)</w:t>
            </w:r>
          </w:p>
        </w:tc>
        <w:tc>
          <w:tcPr>
            <w:tcW w:w="1042" w:type="pct"/>
            <w:shd w:val="clear" w:color="auto" w:fill="FFFFFF"/>
          </w:tcPr>
          <w:p w14:paraId="59E548C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313 (260, 373)</w:t>
            </w:r>
          </w:p>
        </w:tc>
        <w:tc>
          <w:tcPr>
            <w:tcW w:w="669" w:type="pct"/>
            <w:shd w:val="clear" w:color="auto" w:fill="FFFFFF"/>
          </w:tcPr>
          <w:p w14:paraId="4C257AB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9010CB6" w14:textId="77777777">
        <w:trPr>
          <w:trHeight w:val="300"/>
        </w:trPr>
        <w:tc>
          <w:tcPr>
            <w:tcW w:w="1686" w:type="pct"/>
            <w:shd w:val="clear" w:color="auto" w:fill="FFFFFF"/>
          </w:tcPr>
          <w:p w14:paraId="165FBE0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GLU</w:t>
            </w:r>
          </w:p>
        </w:tc>
        <w:tc>
          <w:tcPr>
            <w:tcW w:w="561" w:type="pct"/>
            <w:shd w:val="clear" w:color="auto" w:fill="FFFFFF"/>
          </w:tcPr>
          <w:p w14:paraId="72092E5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769</w:t>
            </w:r>
          </w:p>
        </w:tc>
        <w:tc>
          <w:tcPr>
            <w:tcW w:w="1042" w:type="pct"/>
            <w:shd w:val="clear" w:color="auto" w:fill="FFFFFF"/>
          </w:tcPr>
          <w:p w14:paraId="6544853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5.49 (5.11, 6.09)</w:t>
            </w:r>
          </w:p>
        </w:tc>
        <w:tc>
          <w:tcPr>
            <w:tcW w:w="1042" w:type="pct"/>
            <w:shd w:val="clear" w:color="auto" w:fill="FFFFFF"/>
          </w:tcPr>
          <w:p w14:paraId="10B8854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4.96 (4.34, 5.89)</w:t>
            </w:r>
          </w:p>
        </w:tc>
        <w:tc>
          <w:tcPr>
            <w:tcW w:w="669" w:type="pct"/>
            <w:shd w:val="clear" w:color="auto" w:fill="FFFFFF"/>
          </w:tcPr>
          <w:p w14:paraId="11DCA70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0.13</w:t>
            </w:r>
          </w:p>
        </w:tc>
      </w:tr>
      <w:tr w:rsidR="00BD32BB" w:rsidRPr="00AE1D28" w14:paraId="5256590D" w14:textId="77777777">
        <w:trPr>
          <w:trHeight w:val="300"/>
        </w:trPr>
        <w:tc>
          <w:tcPr>
            <w:tcW w:w="1686" w:type="pct"/>
            <w:shd w:val="clear" w:color="auto" w:fill="FFFFFF"/>
          </w:tcPr>
          <w:p w14:paraId="1851996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K</w:t>
            </w:r>
          </w:p>
        </w:tc>
        <w:tc>
          <w:tcPr>
            <w:tcW w:w="561" w:type="pct"/>
            <w:shd w:val="clear" w:color="auto" w:fill="FFFFFF"/>
          </w:tcPr>
          <w:p w14:paraId="0D76E4D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838</w:t>
            </w:r>
          </w:p>
        </w:tc>
        <w:tc>
          <w:tcPr>
            <w:tcW w:w="1042" w:type="pct"/>
            <w:shd w:val="clear" w:color="auto" w:fill="FFFFFF"/>
          </w:tcPr>
          <w:p w14:paraId="2536504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3.90 (3.75, 4.06)</w:t>
            </w:r>
          </w:p>
        </w:tc>
        <w:tc>
          <w:tcPr>
            <w:tcW w:w="1042" w:type="pct"/>
            <w:shd w:val="clear" w:color="auto" w:fill="FFFFFF"/>
          </w:tcPr>
          <w:p w14:paraId="2FB22F1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3.70 (3.46, 3.94)</w:t>
            </w:r>
          </w:p>
        </w:tc>
        <w:tc>
          <w:tcPr>
            <w:tcW w:w="669" w:type="pct"/>
            <w:shd w:val="clear" w:color="auto" w:fill="FFFFFF"/>
          </w:tcPr>
          <w:p w14:paraId="61C4B4B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633B272" w14:textId="77777777">
        <w:trPr>
          <w:trHeight w:val="300"/>
        </w:trPr>
        <w:tc>
          <w:tcPr>
            <w:tcW w:w="1686" w:type="pct"/>
            <w:shd w:val="clear" w:color="auto" w:fill="FFFFFF"/>
          </w:tcPr>
          <w:p w14:paraId="55A32FD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w:t>
            </w:r>
          </w:p>
        </w:tc>
        <w:tc>
          <w:tcPr>
            <w:tcW w:w="561" w:type="pct"/>
            <w:shd w:val="clear" w:color="auto" w:fill="FFFFFF"/>
          </w:tcPr>
          <w:p w14:paraId="70706A4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838</w:t>
            </w:r>
          </w:p>
        </w:tc>
        <w:tc>
          <w:tcPr>
            <w:tcW w:w="1042" w:type="pct"/>
            <w:shd w:val="clear" w:color="auto" w:fill="FFFFFF"/>
          </w:tcPr>
          <w:p w14:paraId="23AA380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140.50 (139.50, 141.60)</w:t>
            </w:r>
          </w:p>
        </w:tc>
        <w:tc>
          <w:tcPr>
            <w:tcW w:w="1042" w:type="pct"/>
            <w:shd w:val="clear" w:color="auto" w:fill="FFFFFF"/>
          </w:tcPr>
          <w:p w14:paraId="54353A2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140.30 (138.55, 141.70)</w:t>
            </w:r>
          </w:p>
        </w:tc>
        <w:tc>
          <w:tcPr>
            <w:tcW w:w="669" w:type="pct"/>
            <w:shd w:val="clear" w:color="auto" w:fill="FFFFFF"/>
          </w:tcPr>
          <w:p w14:paraId="190454B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0.012</w:t>
            </w:r>
          </w:p>
        </w:tc>
      </w:tr>
      <w:tr w:rsidR="00BD32BB" w:rsidRPr="00AE1D28" w14:paraId="48E2C8C3" w14:textId="77777777">
        <w:trPr>
          <w:trHeight w:val="300"/>
        </w:trPr>
        <w:tc>
          <w:tcPr>
            <w:tcW w:w="1686" w:type="pct"/>
            <w:shd w:val="clear" w:color="auto" w:fill="FFFFFF"/>
          </w:tcPr>
          <w:p w14:paraId="1851ACD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CL</w:t>
            </w:r>
          </w:p>
        </w:tc>
        <w:tc>
          <w:tcPr>
            <w:tcW w:w="561" w:type="pct"/>
            <w:shd w:val="clear" w:color="auto" w:fill="FFFFFF"/>
          </w:tcPr>
          <w:p w14:paraId="105F628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838</w:t>
            </w:r>
          </w:p>
        </w:tc>
        <w:tc>
          <w:tcPr>
            <w:tcW w:w="1042" w:type="pct"/>
            <w:shd w:val="clear" w:color="auto" w:fill="FFFFFF"/>
          </w:tcPr>
          <w:p w14:paraId="3653D35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105.60 (104.20, 107.00)</w:t>
            </w:r>
          </w:p>
        </w:tc>
        <w:tc>
          <w:tcPr>
            <w:tcW w:w="1042" w:type="pct"/>
            <w:shd w:val="clear" w:color="auto" w:fill="FFFFFF"/>
          </w:tcPr>
          <w:p w14:paraId="48E0C6C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106.00 (104.00, 107.70)</w:t>
            </w:r>
          </w:p>
        </w:tc>
        <w:tc>
          <w:tcPr>
            <w:tcW w:w="669" w:type="pct"/>
            <w:shd w:val="clear" w:color="auto" w:fill="FFFFFF"/>
          </w:tcPr>
          <w:p w14:paraId="7237271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w:t>
            </w:r>
          </w:p>
        </w:tc>
      </w:tr>
      <w:tr w:rsidR="00BD32BB" w:rsidRPr="00AE1D28" w14:paraId="638F2775" w14:textId="77777777">
        <w:trPr>
          <w:trHeight w:val="300"/>
        </w:trPr>
        <w:tc>
          <w:tcPr>
            <w:tcW w:w="1686" w:type="pct"/>
            <w:shd w:val="clear" w:color="auto" w:fill="FFFFFF"/>
          </w:tcPr>
          <w:p w14:paraId="3F3CB7F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TCO2</w:t>
            </w:r>
          </w:p>
        </w:tc>
        <w:tc>
          <w:tcPr>
            <w:tcW w:w="561" w:type="pct"/>
            <w:shd w:val="clear" w:color="auto" w:fill="FFFFFF"/>
          </w:tcPr>
          <w:p w14:paraId="176AFB8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769</w:t>
            </w:r>
          </w:p>
        </w:tc>
        <w:tc>
          <w:tcPr>
            <w:tcW w:w="1042" w:type="pct"/>
            <w:shd w:val="clear" w:color="auto" w:fill="FFFFFF"/>
          </w:tcPr>
          <w:p w14:paraId="7E40B16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26.20 (24.35, 27.68)</w:t>
            </w:r>
          </w:p>
        </w:tc>
        <w:tc>
          <w:tcPr>
            <w:tcW w:w="1042" w:type="pct"/>
            <w:shd w:val="clear" w:color="auto" w:fill="FFFFFF"/>
          </w:tcPr>
          <w:p w14:paraId="12E389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24.60 (22.80, 26.80)</w:t>
            </w:r>
          </w:p>
        </w:tc>
        <w:tc>
          <w:tcPr>
            <w:tcW w:w="669" w:type="pct"/>
            <w:shd w:val="clear" w:color="auto" w:fill="FFFFFF"/>
          </w:tcPr>
          <w:p w14:paraId="3E266F7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98EB2D6" w14:textId="77777777">
        <w:trPr>
          <w:trHeight w:val="300"/>
        </w:trPr>
        <w:tc>
          <w:tcPr>
            <w:tcW w:w="1686" w:type="pct"/>
            <w:shd w:val="clear" w:color="auto" w:fill="FFFFFF"/>
          </w:tcPr>
          <w:p w14:paraId="05E99DA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w:t>
            </w:r>
          </w:p>
        </w:tc>
        <w:tc>
          <w:tcPr>
            <w:tcW w:w="561" w:type="pct"/>
            <w:shd w:val="clear" w:color="auto" w:fill="FFFFFF"/>
          </w:tcPr>
          <w:p w14:paraId="6E52DE7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837</w:t>
            </w:r>
          </w:p>
        </w:tc>
        <w:tc>
          <w:tcPr>
            <w:tcW w:w="1042" w:type="pct"/>
            <w:shd w:val="clear" w:color="auto" w:fill="FFFFFF"/>
          </w:tcPr>
          <w:p w14:paraId="7C2CAB2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2.37 (2.30, 2.42)</w:t>
            </w:r>
          </w:p>
        </w:tc>
        <w:tc>
          <w:tcPr>
            <w:tcW w:w="1042" w:type="pct"/>
            <w:shd w:val="clear" w:color="auto" w:fill="FFFFFF"/>
          </w:tcPr>
          <w:p w14:paraId="58AE0A9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2.27 (2.18, 2.33)</w:t>
            </w:r>
          </w:p>
        </w:tc>
        <w:tc>
          <w:tcPr>
            <w:tcW w:w="669" w:type="pct"/>
            <w:shd w:val="clear" w:color="auto" w:fill="FFFFFF"/>
          </w:tcPr>
          <w:p w14:paraId="27D961E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62E9AF4" w14:textId="77777777">
        <w:trPr>
          <w:trHeight w:val="300"/>
        </w:trPr>
        <w:tc>
          <w:tcPr>
            <w:tcW w:w="1686" w:type="pct"/>
            <w:shd w:val="clear" w:color="auto" w:fill="FFFFFF"/>
          </w:tcPr>
          <w:p w14:paraId="526FB19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PO4</w:t>
            </w:r>
          </w:p>
        </w:tc>
        <w:tc>
          <w:tcPr>
            <w:tcW w:w="561" w:type="pct"/>
            <w:shd w:val="clear" w:color="auto" w:fill="FFFFFF"/>
          </w:tcPr>
          <w:p w14:paraId="21FD566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834</w:t>
            </w:r>
          </w:p>
        </w:tc>
        <w:tc>
          <w:tcPr>
            <w:tcW w:w="1042" w:type="pct"/>
            <w:shd w:val="clear" w:color="auto" w:fill="FFFFFF"/>
          </w:tcPr>
          <w:p w14:paraId="0EE9B2F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 (0.95, 1.18)</w:t>
            </w:r>
          </w:p>
        </w:tc>
        <w:tc>
          <w:tcPr>
            <w:tcW w:w="1042" w:type="pct"/>
            <w:shd w:val="clear" w:color="auto" w:fill="FFFFFF"/>
          </w:tcPr>
          <w:p w14:paraId="3683BB5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1.04 (0.89, 1.17)</w:t>
            </w:r>
          </w:p>
        </w:tc>
        <w:tc>
          <w:tcPr>
            <w:tcW w:w="669" w:type="pct"/>
            <w:shd w:val="clear" w:color="auto" w:fill="FFFFFF"/>
          </w:tcPr>
          <w:p w14:paraId="76B7045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0.086</w:t>
            </w:r>
          </w:p>
        </w:tc>
      </w:tr>
      <w:tr w:rsidR="00BD32BB" w:rsidRPr="00AE1D28" w14:paraId="43A87D8B" w14:textId="77777777">
        <w:trPr>
          <w:trHeight w:val="300"/>
        </w:trPr>
        <w:tc>
          <w:tcPr>
            <w:tcW w:w="1686" w:type="pct"/>
            <w:shd w:val="clear" w:color="auto" w:fill="FFFFFF"/>
          </w:tcPr>
          <w:p w14:paraId="24FB6D9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MG</w:t>
            </w:r>
          </w:p>
        </w:tc>
        <w:tc>
          <w:tcPr>
            <w:tcW w:w="561" w:type="pct"/>
            <w:shd w:val="clear" w:color="auto" w:fill="FFFFFF"/>
          </w:tcPr>
          <w:p w14:paraId="5CA70ED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834</w:t>
            </w:r>
          </w:p>
        </w:tc>
        <w:tc>
          <w:tcPr>
            <w:tcW w:w="1042" w:type="pct"/>
            <w:shd w:val="clear" w:color="auto" w:fill="FFFFFF"/>
          </w:tcPr>
          <w:p w14:paraId="0FF2478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0.91 (0.87, 0.94)</w:t>
            </w:r>
          </w:p>
        </w:tc>
        <w:tc>
          <w:tcPr>
            <w:tcW w:w="1042" w:type="pct"/>
            <w:shd w:val="clear" w:color="auto" w:fill="FFFFFF"/>
          </w:tcPr>
          <w:p w14:paraId="5CAE903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0.89 (0.83, 0.93)</w:t>
            </w:r>
          </w:p>
        </w:tc>
        <w:tc>
          <w:tcPr>
            <w:tcW w:w="669" w:type="pct"/>
            <w:shd w:val="clear" w:color="auto" w:fill="FFFFFF"/>
          </w:tcPr>
          <w:p w14:paraId="2FE01C4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EC00E77" w14:textId="77777777">
        <w:trPr>
          <w:trHeight w:val="300"/>
        </w:trPr>
        <w:tc>
          <w:tcPr>
            <w:tcW w:w="1686" w:type="pct"/>
            <w:shd w:val="clear" w:color="auto" w:fill="FFFFFF"/>
          </w:tcPr>
          <w:p w14:paraId="31E5237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CK</w:t>
            </w:r>
          </w:p>
        </w:tc>
        <w:tc>
          <w:tcPr>
            <w:tcW w:w="561" w:type="pct"/>
            <w:shd w:val="clear" w:color="auto" w:fill="FFFFFF"/>
          </w:tcPr>
          <w:p w14:paraId="3E8EBAF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349</w:t>
            </w:r>
          </w:p>
        </w:tc>
        <w:tc>
          <w:tcPr>
            <w:tcW w:w="1042" w:type="pct"/>
            <w:shd w:val="clear" w:color="auto" w:fill="FFFFFF"/>
          </w:tcPr>
          <w:p w14:paraId="04A75FB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107 (81, 135)</w:t>
            </w:r>
          </w:p>
        </w:tc>
        <w:tc>
          <w:tcPr>
            <w:tcW w:w="1042" w:type="pct"/>
            <w:shd w:val="clear" w:color="auto" w:fill="FFFFFF"/>
          </w:tcPr>
          <w:p w14:paraId="240EA12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81 (53, 122)</w:t>
            </w:r>
          </w:p>
        </w:tc>
        <w:tc>
          <w:tcPr>
            <w:tcW w:w="669" w:type="pct"/>
            <w:shd w:val="clear" w:color="auto" w:fill="FFFFFF"/>
          </w:tcPr>
          <w:p w14:paraId="60483FA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0.001</w:t>
            </w:r>
          </w:p>
        </w:tc>
      </w:tr>
      <w:tr w:rsidR="00BD32BB" w:rsidRPr="00AE1D28" w14:paraId="26DF2A2E" w14:textId="77777777">
        <w:trPr>
          <w:trHeight w:val="300"/>
        </w:trPr>
        <w:tc>
          <w:tcPr>
            <w:tcW w:w="1686" w:type="pct"/>
            <w:shd w:val="clear" w:color="auto" w:fill="FFFFFF"/>
          </w:tcPr>
          <w:p w14:paraId="38F7C8A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CK_MB</w:t>
            </w:r>
          </w:p>
        </w:tc>
        <w:tc>
          <w:tcPr>
            <w:tcW w:w="561" w:type="pct"/>
            <w:shd w:val="clear" w:color="auto" w:fill="FFFFFF"/>
          </w:tcPr>
          <w:p w14:paraId="14DA0F0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305</w:t>
            </w:r>
          </w:p>
        </w:tc>
        <w:tc>
          <w:tcPr>
            <w:tcW w:w="1042" w:type="pct"/>
            <w:shd w:val="clear" w:color="auto" w:fill="FFFFFF"/>
          </w:tcPr>
          <w:p w14:paraId="0C7E6CC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12.0 (10.0, 15.0)</w:t>
            </w:r>
          </w:p>
        </w:tc>
        <w:tc>
          <w:tcPr>
            <w:tcW w:w="1042" w:type="pct"/>
            <w:shd w:val="clear" w:color="auto" w:fill="FFFFFF"/>
          </w:tcPr>
          <w:p w14:paraId="691F2EA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10.0 (8.0, 14.0)</w:t>
            </w:r>
          </w:p>
        </w:tc>
        <w:tc>
          <w:tcPr>
            <w:tcW w:w="669" w:type="pct"/>
            <w:shd w:val="clear" w:color="auto" w:fill="FFFFFF"/>
          </w:tcPr>
          <w:p w14:paraId="6C4ED21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0.028</w:t>
            </w:r>
          </w:p>
        </w:tc>
      </w:tr>
      <w:tr w:rsidR="00BD32BB" w:rsidRPr="00AE1D28" w14:paraId="3DBE93C1" w14:textId="77777777">
        <w:trPr>
          <w:trHeight w:val="300"/>
        </w:trPr>
        <w:tc>
          <w:tcPr>
            <w:tcW w:w="1686" w:type="pct"/>
            <w:shd w:val="clear" w:color="auto" w:fill="FFFFFF"/>
          </w:tcPr>
          <w:p w14:paraId="5A61EE9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LDH</w:t>
            </w:r>
          </w:p>
        </w:tc>
        <w:tc>
          <w:tcPr>
            <w:tcW w:w="561" w:type="pct"/>
            <w:shd w:val="clear" w:color="auto" w:fill="FFFFFF"/>
          </w:tcPr>
          <w:p w14:paraId="7A0A11E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233</w:t>
            </w:r>
          </w:p>
        </w:tc>
        <w:tc>
          <w:tcPr>
            <w:tcW w:w="1042" w:type="pct"/>
            <w:shd w:val="clear" w:color="auto" w:fill="FFFFFF"/>
          </w:tcPr>
          <w:p w14:paraId="6F5ECED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189 (165, 210)</w:t>
            </w:r>
          </w:p>
        </w:tc>
        <w:tc>
          <w:tcPr>
            <w:tcW w:w="1042" w:type="pct"/>
            <w:shd w:val="clear" w:color="auto" w:fill="FFFFFF"/>
          </w:tcPr>
          <w:p w14:paraId="233135C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184 (167, 210)</w:t>
            </w:r>
          </w:p>
        </w:tc>
        <w:tc>
          <w:tcPr>
            <w:tcW w:w="669" w:type="pct"/>
            <w:shd w:val="clear" w:color="auto" w:fill="FFFFFF"/>
          </w:tcPr>
          <w:p w14:paraId="31E8743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w:t>
            </w:r>
          </w:p>
        </w:tc>
      </w:tr>
      <w:tr w:rsidR="00BD32BB" w:rsidRPr="00AE1D28" w14:paraId="1964E562" w14:textId="77777777">
        <w:trPr>
          <w:trHeight w:val="300"/>
        </w:trPr>
        <w:tc>
          <w:tcPr>
            <w:tcW w:w="1686" w:type="pct"/>
            <w:shd w:val="clear" w:color="auto" w:fill="FFFFFF"/>
          </w:tcPr>
          <w:p w14:paraId="53373B0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α_HBDH</w:t>
            </w:r>
          </w:p>
        </w:tc>
        <w:tc>
          <w:tcPr>
            <w:tcW w:w="561" w:type="pct"/>
            <w:shd w:val="clear" w:color="auto" w:fill="FFFFFF"/>
          </w:tcPr>
          <w:p w14:paraId="08E0C60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343</w:t>
            </w:r>
          </w:p>
        </w:tc>
        <w:tc>
          <w:tcPr>
            <w:tcW w:w="1042" w:type="pct"/>
            <w:shd w:val="clear" w:color="auto" w:fill="FFFFFF"/>
          </w:tcPr>
          <w:p w14:paraId="3218BFE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122 (105, 134)</w:t>
            </w:r>
          </w:p>
        </w:tc>
        <w:tc>
          <w:tcPr>
            <w:tcW w:w="1042" w:type="pct"/>
            <w:shd w:val="clear" w:color="auto" w:fill="FFFFFF"/>
          </w:tcPr>
          <w:p w14:paraId="7A86A27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111 (96, 125)</w:t>
            </w:r>
          </w:p>
        </w:tc>
        <w:tc>
          <w:tcPr>
            <w:tcW w:w="669" w:type="pct"/>
            <w:shd w:val="clear" w:color="auto" w:fill="FFFFFF"/>
          </w:tcPr>
          <w:p w14:paraId="1A14574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36EA66B" w14:textId="77777777">
        <w:trPr>
          <w:trHeight w:val="300"/>
        </w:trPr>
        <w:tc>
          <w:tcPr>
            <w:tcW w:w="1686" w:type="pct"/>
            <w:shd w:val="clear" w:color="auto" w:fill="FFFFFF"/>
          </w:tcPr>
          <w:p w14:paraId="4EC0A8F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LIP</w:t>
            </w:r>
          </w:p>
        </w:tc>
        <w:tc>
          <w:tcPr>
            <w:tcW w:w="561" w:type="pct"/>
            <w:shd w:val="clear" w:color="auto" w:fill="FFFFFF"/>
          </w:tcPr>
          <w:p w14:paraId="501F90D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1042" w:type="pct"/>
            <w:shd w:val="clear" w:color="auto" w:fill="FFFFFF"/>
          </w:tcPr>
          <w:p w14:paraId="6604FC1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1042" w:type="pct"/>
            <w:shd w:val="clear" w:color="auto" w:fill="FFFFFF"/>
          </w:tcPr>
          <w:p w14:paraId="6847288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669" w:type="pct"/>
            <w:shd w:val="clear" w:color="auto" w:fill="FFFFFF"/>
          </w:tcPr>
          <w:p w14:paraId="0CEBF6FB" w14:textId="77777777" w:rsidR="00BD32BB" w:rsidRPr="00AE1D28" w:rsidRDefault="00BD32BB">
            <w:pPr>
              <w:rPr>
                <w:rFonts w:ascii="Times New Roman" w:hAnsi="Times New Roman" w:cs="Times New Roman"/>
                <w:sz w:val="20"/>
                <w:szCs w:val="20"/>
              </w:rPr>
            </w:pPr>
          </w:p>
        </w:tc>
      </w:tr>
      <w:tr w:rsidR="00BD32BB" w:rsidRPr="00AE1D28" w14:paraId="466DD5C2" w14:textId="77777777">
        <w:trPr>
          <w:trHeight w:val="300"/>
        </w:trPr>
        <w:tc>
          <w:tcPr>
            <w:tcW w:w="1686" w:type="pct"/>
            <w:shd w:val="clear" w:color="auto" w:fill="FFFFFF"/>
          </w:tcPr>
          <w:p w14:paraId="56F3294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CHOL</w:t>
            </w:r>
          </w:p>
        </w:tc>
        <w:tc>
          <w:tcPr>
            <w:tcW w:w="561" w:type="pct"/>
            <w:shd w:val="clear" w:color="auto" w:fill="FFFFFF"/>
          </w:tcPr>
          <w:p w14:paraId="4983F49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293</w:t>
            </w:r>
          </w:p>
        </w:tc>
        <w:tc>
          <w:tcPr>
            <w:tcW w:w="1042" w:type="pct"/>
            <w:shd w:val="clear" w:color="auto" w:fill="FFFFFF"/>
          </w:tcPr>
          <w:p w14:paraId="664B369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4.92 (4.31, 5.66)</w:t>
            </w:r>
          </w:p>
        </w:tc>
        <w:tc>
          <w:tcPr>
            <w:tcW w:w="1042" w:type="pct"/>
            <w:shd w:val="clear" w:color="auto" w:fill="FFFFFF"/>
          </w:tcPr>
          <w:p w14:paraId="6E7A5B1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4.18 (3.55, 5.18)</w:t>
            </w:r>
          </w:p>
        </w:tc>
        <w:tc>
          <w:tcPr>
            <w:tcW w:w="669" w:type="pct"/>
            <w:shd w:val="clear" w:color="auto" w:fill="FFFFFF"/>
          </w:tcPr>
          <w:p w14:paraId="670503C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9CE95BE" w14:textId="77777777">
        <w:trPr>
          <w:trHeight w:val="300"/>
        </w:trPr>
        <w:tc>
          <w:tcPr>
            <w:tcW w:w="1686" w:type="pct"/>
            <w:shd w:val="clear" w:color="auto" w:fill="FFFFFF"/>
          </w:tcPr>
          <w:p w14:paraId="7EAE5AB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TG</w:t>
            </w:r>
          </w:p>
        </w:tc>
        <w:tc>
          <w:tcPr>
            <w:tcW w:w="561" w:type="pct"/>
            <w:shd w:val="clear" w:color="auto" w:fill="FFFFFF"/>
          </w:tcPr>
          <w:p w14:paraId="01DB76F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291</w:t>
            </w:r>
          </w:p>
        </w:tc>
        <w:tc>
          <w:tcPr>
            <w:tcW w:w="1042" w:type="pct"/>
            <w:shd w:val="clear" w:color="auto" w:fill="FFFFFF"/>
          </w:tcPr>
          <w:p w14:paraId="5B6F18F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1.35 (1.00, 2.09)</w:t>
            </w:r>
          </w:p>
        </w:tc>
        <w:tc>
          <w:tcPr>
            <w:tcW w:w="1042" w:type="pct"/>
            <w:shd w:val="clear" w:color="auto" w:fill="FFFFFF"/>
          </w:tcPr>
          <w:p w14:paraId="501DFA5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1.21 (0.99, 1.50)</w:t>
            </w:r>
          </w:p>
        </w:tc>
        <w:tc>
          <w:tcPr>
            <w:tcW w:w="669" w:type="pct"/>
            <w:shd w:val="clear" w:color="auto" w:fill="FFFFFF"/>
          </w:tcPr>
          <w:p w14:paraId="291A1CC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0.002</w:t>
            </w:r>
          </w:p>
        </w:tc>
      </w:tr>
      <w:tr w:rsidR="00BD32BB" w:rsidRPr="00AE1D28" w14:paraId="787ABAB7" w14:textId="77777777">
        <w:trPr>
          <w:trHeight w:val="300"/>
        </w:trPr>
        <w:tc>
          <w:tcPr>
            <w:tcW w:w="1686" w:type="pct"/>
            <w:shd w:val="clear" w:color="auto" w:fill="FFFFFF"/>
          </w:tcPr>
          <w:p w14:paraId="3553949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ADA</w:t>
            </w:r>
          </w:p>
        </w:tc>
        <w:tc>
          <w:tcPr>
            <w:tcW w:w="561" w:type="pct"/>
            <w:shd w:val="clear" w:color="auto" w:fill="FFFFFF"/>
          </w:tcPr>
          <w:p w14:paraId="6278DE7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194</w:t>
            </w:r>
          </w:p>
        </w:tc>
        <w:tc>
          <w:tcPr>
            <w:tcW w:w="1042" w:type="pct"/>
            <w:shd w:val="clear" w:color="auto" w:fill="FFFFFF"/>
          </w:tcPr>
          <w:p w14:paraId="51FA709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 (9, 12)</w:t>
            </w:r>
          </w:p>
        </w:tc>
        <w:tc>
          <w:tcPr>
            <w:tcW w:w="1042" w:type="pct"/>
            <w:shd w:val="clear" w:color="auto" w:fill="FFFFFF"/>
          </w:tcPr>
          <w:p w14:paraId="0FBF0F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 (7, 12)</w:t>
            </w:r>
          </w:p>
        </w:tc>
        <w:tc>
          <w:tcPr>
            <w:tcW w:w="669" w:type="pct"/>
            <w:shd w:val="clear" w:color="auto" w:fill="FFFFFF"/>
          </w:tcPr>
          <w:p w14:paraId="2FC3756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0.092</w:t>
            </w:r>
          </w:p>
        </w:tc>
      </w:tr>
      <w:tr w:rsidR="00BD32BB" w:rsidRPr="00AE1D28" w14:paraId="3C97D289" w14:textId="77777777">
        <w:trPr>
          <w:trHeight w:val="300"/>
        </w:trPr>
        <w:tc>
          <w:tcPr>
            <w:tcW w:w="1686" w:type="pct"/>
            <w:shd w:val="clear" w:color="auto" w:fill="FFFFFF"/>
          </w:tcPr>
          <w:p w14:paraId="1759EC5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AMY</w:t>
            </w:r>
          </w:p>
        </w:tc>
        <w:tc>
          <w:tcPr>
            <w:tcW w:w="561" w:type="pct"/>
            <w:shd w:val="clear" w:color="auto" w:fill="FFFFFF"/>
          </w:tcPr>
          <w:p w14:paraId="6FCC111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1042" w:type="pct"/>
            <w:shd w:val="clear" w:color="auto" w:fill="FFFFFF"/>
          </w:tcPr>
          <w:p w14:paraId="02B81FC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1042" w:type="pct"/>
            <w:shd w:val="clear" w:color="auto" w:fill="FFFFFF"/>
          </w:tcPr>
          <w:p w14:paraId="6CA8FF4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669" w:type="pct"/>
            <w:shd w:val="clear" w:color="auto" w:fill="FFFFFF"/>
          </w:tcPr>
          <w:p w14:paraId="2A55E751" w14:textId="77777777" w:rsidR="00BD32BB" w:rsidRPr="00AE1D28" w:rsidRDefault="00BD32BB">
            <w:pPr>
              <w:rPr>
                <w:rFonts w:ascii="Times New Roman" w:hAnsi="Times New Roman" w:cs="Times New Roman"/>
                <w:sz w:val="20"/>
                <w:szCs w:val="20"/>
              </w:rPr>
            </w:pPr>
          </w:p>
        </w:tc>
      </w:tr>
      <w:tr w:rsidR="00BD32BB" w:rsidRPr="00AE1D28" w14:paraId="71324A17" w14:textId="77777777">
        <w:trPr>
          <w:trHeight w:val="300"/>
        </w:trPr>
        <w:tc>
          <w:tcPr>
            <w:tcW w:w="1686" w:type="pct"/>
            <w:shd w:val="clear" w:color="auto" w:fill="FFFFFF"/>
          </w:tcPr>
          <w:p w14:paraId="2774AFE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APOA1</w:t>
            </w:r>
          </w:p>
        </w:tc>
        <w:tc>
          <w:tcPr>
            <w:tcW w:w="561" w:type="pct"/>
            <w:shd w:val="clear" w:color="auto" w:fill="FFFFFF"/>
          </w:tcPr>
          <w:p w14:paraId="428C29F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55</w:t>
            </w:r>
          </w:p>
        </w:tc>
        <w:tc>
          <w:tcPr>
            <w:tcW w:w="1042" w:type="pct"/>
            <w:shd w:val="clear" w:color="auto" w:fill="FFFFFF"/>
          </w:tcPr>
          <w:p w14:paraId="16330A2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1.44 (1.23, 1.66)</w:t>
            </w:r>
          </w:p>
        </w:tc>
        <w:tc>
          <w:tcPr>
            <w:tcW w:w="1042" w:type="pct"/>
            <w:shd w:val="clear" w:color="auto" w:fill="FFFFFF"/>
          </w:tcPr>
          <w:p w14:paraId="3F18513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1.14 (1.05, 1.37)</w:t>
            </w:r>
          </w:p>
        </w:tc>
        <w:tc>
          <w:tcPr>
            <w:tcW w:w="669" w:type="pct"/>
            <w:shd w:val="clear" w:color="auto" w:fill="FFFFFF"/>
          </w:tcPr>
          <w:p w14:paraId="22F0211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0.021</w:t>
            </w:r>
          </w:p>
        </w:tc>
      </w:tr>
      <w:tr w:rsidR="00BD32BB" w:rsidRPr="00AE1D28" w14:paraId="46697EB8" w14:textId="77777777">
        <w:trPr>
          <w:trHeight w:val="300"/>
        </w:trPr>
        <w:tc>
          <w:tcPr>
            <w:tcW w:w="1686" w:type="pct"/>
            <w:shd w:val="clear" w:color="auto" w:fill="FFFFFF"/>
          </w:tcPr>
          <w:p w14:paraId="3151534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APOB</w:t>
            </w:r>
          </w:p>
        </w:tc>
        <w:tc>
          <w:tcPr>
            <w:tcW w:w="561" w:type="pct"/>
            <w:shd w:val="clear" w:color="auto" w:fill="FFFFFF"/>
          </w:tcPr>
          <w:p w14:paraId="17F4E5F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52</w:t>
            </w:r>
          </w:p>
        </w:tc>
        <w:tc>
          <w:tcPr>
            <w:tcW w:w="1042" w:type="pct"/>
            <w:shd w:val="clear" w:color="auto" w:fill="FFFFFF"/>
          </w:tcPr>
          <w:p w14:paraId="29273BC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1.38 (1.26, 1.53)</w:t>
            </w:r>
          </w:p>
        </w:tc>
        <w:tc>
          <w:tcPr>
            <w:tcW w:w="1042" w:type="pct"/>
            <w:shd w:val="clear" w:color="auto" w:fill="FFFFFF"/>
          </w:tcPr>
          <w:p w14:paraId="612C1AB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0.84 (0.66, 0.96)</w:t>
            </w:r>
          </w:p>
        </w:tc>
        <w:tc>
          <w:tcPr>
            <w:tcW w:w="669" w:type="pct"/>
            <w:shd w:val="clear" w:color="auto" w:fill="FFFFFF"/>
          </w:tcPr>
          <w:p w14:paraId="740A339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5BE078B" w14:textId="77777777">
        <w:trPr>
          <w:trHeight w:val="300"/>
        </w:trPr>
        <w:tc>
          <w:tcPr>
            <w:tcW w:w="1686" w:type="pct"/>
            <w:shd w:val="clear" w:color="auto" w:fill="FFFFFF"/>
          </w:tcPr>
          <w:p w14:paraId="582F3D7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HDL_C</w:t>
            </w:r>
          </w:p>
        </w:tc>
        <w:tc>
          <w:tcPr>
            <w:tcW w:w="561" w:type="pct"/>
            <w:shd w:val="clear" w:color="auto" w:fill="FFFFFF"/>
          </w:tcPr>
          <w:p w14:paraId="275622A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288</w:t>
            </w:r>
          </w:p>
        </w:tc>
        <w:tc>
          <w:tcPr>
            <w:tcW w:w="1042" w:type="pct"/>
            <w:shd w:val="clear" w:color="auto" w:fill="FFFFFF"/>
          </w:tcPr>
          <w:p w14:paraId="2E7B1B8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1.24 (1.08, 1.51)</w:t>
            </w:r>
          </w:p>
        </w:tc>
        <w:tc>
          <w:tcPr>
            <w:tcW w:w="1042" w:type="pct"/>
            <w:shd w:val="clear" w:color="auto" w:fill="FFFFFF"/>
          </w:tcPr>
          <w:p w14:paraId="43DC0E3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1.07 (0.94, 1.31)</w:t>
            </w:r>
          </w:p>
        </w:tc>
        <w:tc>
          <w:tcPr>
            <w:tcW w:w="669" w:type="pct"/>
            <w:shd w:val="clear" w:color="auto" w:fill="FFFFFF"/>
          </w:tcPr>
          <w:p w14:paraId="6C1A3D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0.003</w:t>
            </w:r>
          </w:p>
        </w:tc>
      </w:tr>
      <w:tr w:rsidR="00BD32BB" w:rsidRPr="00AE1D28" w14:paraId="11017725" w14:textId="77777777">
        <w:trPr>
          <w:trHeight w:val="300"/>
        </w:trPr>
        <w:tc>
          <w:tcPr>
            <w:tcW w:w="1686" w:type="pct"/>
            <w:shd w:val="clear" w:color="auto" w:fill="FFFFFF"/>
          </w:tcPr>
          <w:p w14:paraId="263441B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LDL_C1</w:t>
            </w:r>
          </w:p>
        </w:tc>
        <w:tc>
          <w:tcPr>
            <w:tcW w:w="561" w:type="pct"/>
            <w:shd w:val="clear" w:color="auto" w:fill="FFFFFF"/>
          </w:tcPr>
          <w:p w14:paraId="3DCA5B6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288</w:t>
            </w:r>
          </w:p>
        </w:tc>
        <w:tc>
          <w:tcPr>
            <w:tcW w:w="1042" w:type="pct"/>
            <w:shd w:val="clear" w:color="auto" w:fill="FFFFFF"/>
          </w:tcPr>
          <w:p w14:paraId="1722632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3.02 (2.52, 3.57)</w:t>
            </w:r>
          </w:p>
        </w:tc>
        <w:tc>
          <w:tcPr>
            <w:tcW w:w="1042" w:type="pct"/>
            <w:shd w:val="clear" w:color="auto" w:fill="FFFFFF"/>
          </w:tcPr>
          <w:p w14:paraId="1D42A0F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2.59 (2.05, 3.46)</w:t>
            </w:r>
          </w:p>
        </w:tc>
        <w:tc>
          <w:tcPr>
            <w:tcW w:w="669" w:type="pct"/>
            <w:shd w:val="clear" w:color="auto" w:fill="FFFFFF"/>
          </w:tcPr>
          <w:p w14:paraId="2026F13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0.022</w:t>
            </w:r>
          </w:p>
        </w:tc>
      </w:tr>
      <w:tr w:rsidR="00BD32BB" w:rsidRPr="00AE1D28" w14:paraId="193E1D53" w14:textId="77777777">
        <w:trPr>
          <w:trHeight w:val="300"/>
        </w:trPr>
        <w:tc>
          <w:tcPr>
            <w:tcW w:w="1686" w:type="pct"/>
            <w:shd w:val="clear" w:color="auto" w:fill="FFFFFF"/>
          </w:tcPr>
          <w:p w14:paraId="004492F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CysC</w:t>
            </w:r>
            <w:proofErr w:type="spellEnd"/>
          </w:p>
        </w:tc>
        <w:tc>
          <w:tcPr>
            <w:tcW w:w="561" w:type="pct"/>
            <w:shd w:val="clear" w:color="auto" w:fill="FFFFFF"/>
          </w:tcPr>
          <w:p w14:paraId="61C612D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694</w:t>
            </w:r>
          </w:p>
        </w:tc>
        <w:tc>
          <w:tcPr>
            <w:tcW w:w="1042" w:type="pct"/>
            <w:shd w:val="clear" w:color="auto" w:fill="FFFFFF"/>
          </w:tcPr>
          <w:p w14:paraId="06CDECD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0.83 (0.74, 0.94)</w:t>
            </w:r>
          </w:p>
        </w:tc>
        <w:tc>
          <w:tcPr>
            <w:tcW w:w="1042" w:type="pct"/>
            <w:shd w:val="clear" w:color="auto" w:fill="FFFFFF"/>
          </w:tcPr>
          <w:p w14:paraId="2504E74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0.80 (0.71, 0.95)</w:t>
            </w:r>
          </w:p>
        </w:tc>
        <w:tc>
          <w:tcPr>
            <w:tcW w:w="669" w:type="pct"/>
            <w:shd w:val="clear" w:color="auto" w:fill="FFFFFF"/>
          </w:tcPr>
          <w:p w14:paraId="482A48F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&gt;0.9</w:t>
            </w:r>
          </w:p>
        </w:tc>
      </w:tr>
      <w:tr w:rsidR="00BD32BB" w:rsidRPr="00AE1D28" w14:paraId="35449116" w14:textId="77777777">
        <w:trPr>
          <w:trHeight w:val="300"/>
        </w:trPr>
        <w:tc>
          <w:tcPr>
            <w:tcW w:w="1686" w:type="pct"/>
            <w:shd w:val="clear" w:color="auto" w:fill="FFFFFF"/>
          </w:tcPr>
          <w:p w14:paraId="7EF7BAB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PT</w:t>
            </w:r>
          </w:p>
        </w:tc>
        <w:tc>
          <w:tcPr>
            <w:tcW w:w="561" w:type="pct"/>
            <w:shd w:val="clear" w:color="auto" w:fill="FFFFFF"/>
          </w:tcPr>
          <w:p w14:paraId="00C2D5D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806</w:t>
            </w:r>
          </w:p>
        </w:tc>
        <w:tc>
          <w:tcPr>
            <w:tcW w:w="1042" w:type="pct"/>
            <w:shd w:val="clear" w:color="auto" w:fill="FFFFFF"/>
          </w:tcPr>
          <w:p w14:paraId="4D92B7E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10.20 (9.90, 10.70)</w:t>
            </w:r>
          </w:p>
        </w:tc>
        <w:tc>
          <w:tcPr>
            <w:tcW w:w="1042" w:type="pct"/>
            <w:shd w:val="clear" w:color="auto" w:fill="FFFFFF"/>
          </w:tcPr>
          <w:p w14:paraId="10A5089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11.10 (10.50, 11.60)</w:t>
            </w:r>
          </w:p>
        </w:tc>
        <w:tc>
          <w:tcPr>
            <w:tcW w:w="669" w:type="pct"/>
            <w:shd w:val="clear" w:color="auto" w:fill="FFFFFF"/>
          </w:tcPr>
          <w:p w14:paraId="26480DC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198273C" w14:textId="77777777">
        <w:trPr>
          <w:trHeight w:val="300"/>
        </w:trPr>
        <w:tc>
          <w:tcPr>
            <w:tcW w:w="1686" w:type="pct"/>
            <w:shd w:val="clear" w:color="auto" w:fill="FFFFFF"/>
          </w:tcPr>
          <w:p w14:paraId="227EC90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INR</w:t>
            </w:r>
          </w:p>
        </w:tc>
        <w:tc>
          <w:tcPr>
            <w:tcW w:w="561" w:type="pct"/>
            <w:shd w:val="clear" w:color="auto" w:fill="FFFFFF"/>
          </w:tcPr>
          <w:p w14:paraId="74F277F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806</w:t>
            </w:r>
          </w:p>
        </w:tc>
        <w:tc>
          <w:tcPr>
            <w:tcW w:w="1042" w:type="pct"/>
            <w:shd w:val="clear" w:color="auto" w:fill="FFFFFF"/>
          </w:tcPr>
          <w:p w14:paraId="14F2277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0.88 (0.85, 0.93)</w:t>
            </w:r>
          </w:p>
        </w:tc>
        <w:tc>
          <w:tcPr>
            <w:tcW w:w="1042" w:type="pct"/>
            <w:shd w:val="clear" w:color="auto" w:fill="FFFFFF"/>
          </w:tcPr>
          <w:p w14:paraId="28DFB75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0.96 (0.91, 1.01)</w:t>
            </w:r>
          </w:p>
        </w:tc>
        <w:tc>
          <w:tcPr>
            <w:tcW w:w="669" w:type="pct"/>
            <w:shd w:val="clear" w:color="auto" w:fill="FFFFFF"/>
          </w:tcPr>
          <w:p w14:paraId="2989ABF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6470DF3" w14:textId="77777777">
        <w:trPr>
          <w:trHeight w:val="300"/>
        </w:trPr>
        <w:tc>
          <w:tcPr>
            <w:tcW w:w="1686" w:type="pct"/>
            <w:shd w:val="clear" w:color="auto" w:fill="FFFFFF"/>
          </w:tcPr>
          <w:p w14:paraId="6525FB3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APTT</w:t>
            </w:r>
          </w:p>
        </w:tc>
        <w:tc>
          <w:tcPr>
            <w:tcW w:w="561" w:type="pct"/>
            <w:shd w:val="clear" w:color="auto" w:fill="FFFFFF"/>
          </w:tcPr>
          <w:p w14:paraId="7D2365B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806</w:t>
            </w:r>
          </w:p>
        </w:tc>
        <w:tc>
          <w:tcPr>
            <w:tcW w:w="1042" w:type="pct"/>
            <w:shd w:val="clear" w:color="auto" w:fill="FFFFFF"/>
          </w:tcPr>
          <w:p w14:paraId="520102A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25.3 (23.1, 28.0)</w:t>
            </w:r>
          </w:p>
        </w:tc>
        <w:tc>
          <w:tcPr>
            <w:tcW w:w="1042" w:type="pct"/>
            <w:shd w:val="clear" w:color="auto" w:fill="FFFFFF"/>
          </w:tcPr>
          <w:p w14:paraId="0BD09CD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25.2 (22.5, 28.1)</w:t>
            </w:r>
          </w:p>
        </w:tc>
        <w:tc>
          <w:tcPr>
            <w:tcW w:w="669" w:type="pct"/>
            <w:shd w:val="clear" w:color="auto" w:fill="FFFFFF"/>
          </w:tcPr>
          <w:p w14:paraId="5D1E80F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w:t>
            </w:r>
          </w:p>
        </w:tc>
      </w:tr>
      <w:tr w:rsidR="00BD32BB" w:rsidRPr="00AE1D28" w14:paraId="1E61B719" w14:textId="77777777">
        <w:trPr>
          <w:trHeight w:val="300"/>
        </w:trPr>
        <w:tc>
          <w:tcPr>
            <w:tcW w:w="1686" w:type="pct"/>
            <w:shd w:val="clear" w:color="auto" w:fill="FFFFFF"/>
          </w:tcPr>
          <w:p w14:paraId="1EEF0B4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APTTR</w:t>
            </w:r>
          </w:p>
        </w:tc>
        <w:tc>
          <w:tcPr>
            <w:tcW w:w="561" w:type="pct"/>
            <w:shd w:val="clear" w:color="auto" w:fill="FFFFFF"/>
          </w:tcPr>
          <w:p w14:paraId="5390812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1042" w:type="pct"/>
            <w:shd w:val="clear" w:color="auto" w:fill="FFFFFF"/>
          </w:tcPr>
          <w:p w14:paraId="69B69CC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1042" w:type="pct"/>
            <w:shd w:val="clear" w:color="auto" w:fill="FFFFFF"/>
          </w:tcPr>
          <w:p w14:paraId="1DA8D38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669" w:type="pct"/>
            <w:shd w:val="clear" w:color="auto" w:fill="FFFFFF"/>
          </w:tcPr>
          <w:p w14:paraId="70C706ED" w14:textId="77777777" w:rsidR="00BD32BB" w:rsidRPr="00AE1D28" w:rsidRDefault="00BD32BB">
            <w:pPr>
              <w:rPr>
                <w:rFonts w:ascii="Times New Roman" w:hAnsi="Times New Roman" w:cs="Times New Roman"/>
                <w:sz w:val="20"/>
                <w:szCs w:val="20"/>
              </w:rPr>
            </w:pPr>
          </w:p>
        </w:tc>
      </w:tr>
      <w:tr w:rsidR="00BD32BB" w:rsidRPr="00AE1D28" w14:paraId="7E19B872" w14:textId="77777777">
        <w:trPr>
          <w:trHeight w:val="300"/>
        </w:trPr>
        <w:tc>
          <w:tcPr>
            <w:tcW w:w="1686" w:type="pct"/>
            <w:shd w:val="clear" w:color="auto" w:fill="FFFFFF"/>
          </w:tcPr>
          <w:p w14:paraId="25B9FD7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FIB</w:t>
            </w:r>
          </w:p>
        </w:tc>
        <w:tc>
          <w:tcPr>
            <w:tcW w:w="561" w:type="pct"/>
            <w:shd w:val="clear" w:color="auto" w:fill="FFFFFF"/>
          </w:tcPr>
          <w:p w14:paraId="6B3CBD3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806</w:t>
            </w:r>
          </w:p>
        </w:tc>
        <w:tc>
          <w:tcPr>
            <w:tcW w:w="1042" w:type="pct"/>
            <w:shd w:val="clear" w:color="auto" w:fill="FFFFFF"/>
          </w:tcPr>
          <w:p w14:paraId="143355F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2.91 (2.51, 3.38)</w:t>
            </w:r>
          </w:p>
        </w:tc>
        <w:tc>
          <w:tcPr>
            <w:tcW w:w="1042" w:type="pct"/>
            <w:shd w:val="clear" w:color="auto" w:fill="FFFFFF"/>
          </w:tcPr>
          <w:p w14:paraId="1076027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3.13 (2.60, 3.83)</w:t>
            </w:r>
          </w:p>
        </w:tc>
        <w:tc>
          <w:tcPr>
            <w:tcW w:w="669" w:type="pct"/>
            <w:shd w:val="clear" w:color="auto" w:fill="FFFFFF"/>
          </w:tcPr>
          <w:p w14:paraId="1A49038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5ABC1D0" w14:textId="77777777">
        <w:trPr>
          <w:trHeight w:val="300"/>
        </w:trPr>
        <w:tc>
          <w:tcPr>
            <w:tcW w:w="1686" w:type="pct"/>
            <w:shd w:val="clear" w:color="auto" w:fill="FFFFFF"/>
          </w:tcPr>
          <w:p w14:paraId="3BC5DC2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TT</w:t>
            </w:r>
          </w:p>
        </w:tc>
        <w:tc>
          <w:tcPr>
            <w:tcW w:w="561" w:type="pct"/>
            <w:shd w:val="clear" w:color="auto" w:fill="FFFFFF"/>
          </w:tcPr>
          <w:p w14:paraId="309BD65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806</w:t>
            </w:r>
          </w:p>
        </w:tc>
        <w:tc>
          <w:tcPr>
            <w:tcW w:w="1042" w:type="pct"/>
            <w:shd w:val="clear" w:color="auto" w:fill="FFFFFF"/>
          </w:tcPr>
          <w:p w14:paraId="657B232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17.70 (17.10, 18.30)</w:t>
            </w:r>
          </w:p>
        </w:tc>
        <w:tc>
          <w:tcPr>
            <w:tcW w:w="1042" w:type="pct"/>
            <w:shd w:val="clear" w:color="auto" w:fill="FFFFFF"/>
          </w:tcPr>
          <w:p w14:paraId="4000243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17.30 (16.40, 18.30)</w:t>
            </w:r>
          </w:p>
        </w:tc>
        <w:tc>
          <w:tcPr>
            <w:tcW w:w="669" w:type="pct"/>
            <w:shd w:val="clear" w:color="auto" w:fill="FFFFFF"/>
          </w:tcPr>
          <w:p w14:paraId="607A7A1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0.013</w:t>
            </w:r>
          </w:p>
        </w:tc>
      </w:tr>
      <w:tr w:rsidR="00BD32BB" w:rsidRPr="00AE1D28" w14:paraId="69787446" w14:textId="77777777">
        <w:trPr>
          <w:trHeight w:val="300"/>
        </w:trPr>
        <w:tc>
          <w:tcPr>
            <w:tcW w:w="1686" w:type="pct"/>
            <w:shd w:val="clear" w:color="auto" w:fill="FFFFFF"/>
          </w:tcPr>
          <w:p w14:paraId="39373E8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TTR</w:t>
            </w:r>
          </w:p>
        </w:tc>
        <w:tc>
          <w:tcPr>
            <w:tcW w:w="561" w:type="pct"/>
            <w:shd w:val="clear" w:color="auto" w:fill="FFFFFF"/>
          </w:tcPr>
          <w:p w14:paraId="17658A9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1042" w:type="pct"/>
            <w:shd w:val="clear" w:color="auto" w:fill="FFFFFF"/>
          </w:tcPr>
          <w:p w14:paraId="2D82B7B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1042" w:type="pct"/>
            <w:shd w:val="clear" w:color="auto" w:fill="FFFFFF"/>
          </w:tcPr>
          <w:p w14:paraId="0ACFDB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669" w:type="pct"/>
            <w:shd w:val="clear" w:color="auto" w:fill="FFFFFF"/>
          </w:tcPr>
          <w:p w14:paraId="632A5129" w14:textId="77777777" w:rsidR="00BD32BB" w:rsidRPr="00AE1D28" w:rsidRDefault="00BD32BB">
            <w:pPr>
              <w:rPr>
                <w:rFonts w:ascii="Times New Roman" w:hAnsi="Times New Roman" w:cs="Times New Roman"/>
                <w:sz w:val="20"/>
                <w:szCs w:val="20"/>
              </w:rPr>
            </w:pPr>
          </w:p>
        </w:tc>
      </w:tr>
      <w:tr w:rsidR="00BD32BB" w:rsidRPr="00AE1D28" w14:paraId="6807DF36" w14:textId="77777777">
        <w:trPr>
          <w:trHeight w:val="300"/>
        </w:trPr>
        <w:tc>
          <w:tcPr>
            <w:tcW w:w="1686" w:type="pct"/>
            <w:shd w:val="clear" w:color="auto" w:fill="FFFFFF"/>
          </w:tcPr>
          <w:p w14:paraId="4D118E3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D_DIMER</w:t>
            </w:r>
          </w:p>
        </w:tc>
        <w:tc>
          <w:tcPr>
            <w:tcW w:w="561" w:type="pct"/>
            <w:shd w:val="clear" w:color="auto" w:fill="FFFFFF"/>
          </w:tcPr>
          <w:p w14:paraId="358A170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182</w:t>
            </w:r>
          </w:p>
        </w:tc>
        <w:tc>
          <w:tcPr>
            <w:tcW w:w="1042" w:type="pct"/>
            <w:shd w:val="clear" w:color="auto" w:fill="FFFFFF"/>
          </w:tcPr>
          <w:p w14:paraId="0DA1ED6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0.30 (0.30, 0.30)</w:t>
            </w:r>
          </w:p>
        </w:tc>
        <w:tc>
          <w:tcPr>
            <w:tcW w:w="1042" w:type="pct"/>
            <w:shd w:val="clear" w:color="auto" w:fill="FFFFFF"/>
          </w:tcPr>
          <w:p w14:paraId="181CCF4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0.70 (0.60, 1.10)</w:t>
            </w:r>
          </w:p>
        </w:tc>
        <w:tc>
          <w:tcPr>
            <w:tcW w:w="669" w:type="pct"/>
            <w:shd w:val="clear" w:color="auto" w:fill="FFFFFF"/>
          </w:tcPr>
          <w:p w14:paraId="24478D63" w14:textId="77777777" w:rsidR="00BD32BB" w:rsidRPr="00AE1D28" w:rsidRDefault="00BD32BB">
            <w:pPr>
              <w:rPr>
                <w:rFonts w:ascii="Times New Roman" w:hAnsi="Times New Roman" w:cs="Times New Roman"/>
                <w:sz w:val="20"/>
                <w:szCs w:val="20"/>
              </w:rPr>
            </w:pPr>
          </w:p>
        </w:tc>
      </w:tr>
      <w:tr w:rsidR="00BD32BB" w:rsidRPr="00AE1D28" w14:paraId="5268F076" w14:textId="77777777">
        <w:trPr>
          <w:trHeight w:val="300"/>
        </w:trPr>
        <w:tc>
          <w:tcPr>
            <w:tcW w:w="1686" w:type="pct"/>
            <w:tcBorders>
              <w:top w:val="nil"/>
              <w:left w:val="nil"/>
              <w:bottom w:val="single" w:sz="4" w:space="0" w:color="000000"/>
              <w:right w:val="nil"/>
            </w:tcBorders>
            <w:shd w:val="clear" w:color="auto" w:fill="FFFFFF"/>
          </w:tcPr>
          <w:p w14:paraId="110B091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FDP</w:t>
            </w:r>
          </w:p>
        </w:tc>
        <w:tc>
          <w:tcPr>
            <w:tcW w:w="561" w:type="pct"/>
            <w:tcBorders>
              <w:top w:val="nil"/>
              <w:left w:val="nil"/>
              <w:bottom w:val="single" w:sz="4" w:space="0" w:color="000000"/>
              <w:right w:val="nil"/>
            </w:tcBorders>
            <w:shd w:val="clear" w:color="auto" w:fill="FFFFFF"/>
          </w:tcPr>
          <w:p w14:paraId="6F677A9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220</w:t>
            </w:r>
          </w:p>
        </w:tc>
        <w:tc>
          <w:tcPr>
            <w:tcW w:w="1042" w:type="pct"/>
            <w:tcBorders>
              <w:top w:val="nil"/>
              <w:left w:val="nil"/>
              <w:bottom w:val="single" w:sz="4" w:space="0" w:color="000000"/>
              <w:right w:val="nil"/>
            </w:tcBorders>
            <w:shd w:val="clear" w:color="auto" w:fill="FFFFFF"/>
          </w:tcPr>
          <w:p w14:paraId="6FD79DA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2.20 (2.20, 2.20)</w:t>
            </w:r>
          </w:p>
        </w:tc>
        <w:tc>
          <w:tcPr>
            <w:tcW w:w="1042" w:type="pct"/>
            <w:tcBorders>
              <w:top w:val="nil"/>
              <w:left w:val="nil"/>
              <w:bottom w:val="single" w:sz="4" w:space="0" w:color="000000"/>
              <w:right w:val="nil"/>
            </w:tcBorders>
            <w:shd w:val="clear" w:color="auto" w:fill="FFFFFF"/>
          </w:tcPr>
          <w:p w14:paraId="3DC891A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2.30 (1.70, 3.90)</w:t>
            </w:r>
          </w:p>
        </w:tc>
        <w:tc>
          <w:tcPr>
            <w:tcW w:w="669" w:type="pct"/>
            <w:tcBorders>
              <w:top w:val="nil"/>
              <w:left w:val="nil"/>
              <w:bottom w:val="single" w:sz="4" w:space="0" w:color="000000"/>
              <w:right w:val="nil"/>
            </w:tcBorders>
            <w:shd w:val="clear" w:color="auto" w:fill="FFFFFF"/>
          </w:tcPr>
          <w:p w14:paraId="52884FC4" w14:textId="77777777" w:rsidR="00BD32BB" w:rsidRPr="00AE1D28" w:rsidRDefault="00BD32BB">
            <w:pPr>
              <w:rPr>
                <w:rFonts w:ascii="Times New Roman" w:hAnsi="Times New Roman" w:cs="Times New Roman"/>
                <w:sz w:val="20"/>
                <w:szCs w:val="20"/>
              </w:rPr>
            </w:pPr>
          </w:p>
        </w:tc>
      </w:tr>
      <w:tr w:rsidR="00BD32BB" w:rsidRPr="00AE1D28" w14:paraId="3DE9680F" w14:textId="77777777">
        <w:trPr>
          <w:trHeight w:val="315"/>
        </w:trPr>
        <w:tc>
          <w:tcPr>
            <w:tcW w:w="5000" w:type="pct"/>
            <w:gridSpan w:val="5"/>
            <w:shd w:val="clear" w:color="auto" w:fill="FFFFFF"/>
            <w:vAlign w:val="center"/>
          </w:tcPr>
          <w:p w14:paraId="1EDDCC0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1</w:t>
            </w:r>
            <w:r w:rsidRPr="00AE1D28">
              <w:rPr>
                <w:rFonts w:ascii="Times New Roman" w:eastAsia="宋体" w:hAnsi="Times New Roman" w:cs="Times New Roman"/>
                <w:snapToGrid/>
                <w:sz w:val="20"/>
                <w:szCs w:val="20"/>
                <w:lang w:eastAsia="zh-CN" w:bidi="ar"/>
              </w:rPr>
              <w:t>n (%); Median (Q1, Q3)</w:t>
            </w:r>
          </w:p>
        </w:tc>
      </w:tr>
      <w:tr w:rsidR="00BD32BB" w:rsidRPr="00AE1D28" w14:paraId="34E71373" w14:textId="77777777">
        <w:trPr>
          <w:trHeight w:val="315"/>
        </w:trPr>
        <w:tc>
          <w:tcPr>
            <w:tcW w:w="5000" w:type="pct"/>
            <w:gridSpan w:val="5"/>
            <w:tcBorders>
              <w:top w:val="nil"/>
              <w:left w:val="nil"/>
              <w:bottom w:val="single" w:sz="4" w:space="0" w:color="000000"/>
              <w:right w:val="nil"/>
            </w:tcBorders>
            <w:shd w:val="clear" w:color="auto" w:fill="FFFFFF"/>
            <w:vAlign w:val="center"/>
          </w:tcPr>
          <w:p w14:paraId="3E49EBC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2</w:t>
            </w:r>
            <w:r w:rsidRPr="00AE1D28">
              <w:rPr>
                <w:rFonts w:ascii="Times New Roman" w:eastAsia="宋体" w:hAnsi="Times New Roman" w:cs="Times New Roman"/>
                <w:snapToGrid/>
                <w:sz w:val="20"/>
                <w:szCs w:val="20"/>
                <w:lang w:eastAsia="zh-CN" w:bidi="ar"/>
              </w:rPr>
              <w:t>Pearson's Chi-squared test; Welch Two Sample t-test; NA</w:t>
            </w:r>
          </w:p>
        </w:tc>
      </w:tr>
    </w:tbl>
    <w:p w14:paraId="1FE1FAAC" w14:textId="71F81F2E" w:rsidR="00BD32BB" w:rsidRPr="00AE1D28" w:rsidRDefault="00AE1D28">
      <w:pPr>
        <w:pStyle w:val="afff7"/>
        <w:jc w:val="left"/>
        <w:rPr>
          <w:rFonts w:ascii="Times New Roman" w:hAnsi="Times New Roman"/>
          <w:snapToGrid w:val="0"/>
          <w:sz w:val="24"/>
          <w:szCs w:val="24"/>
          <w:lang w:bidi="ar"/>
        </w:rPr>
      </w:pPr>
      <w:bookmarkStart w:id="60" w:name="_Toc234958840"/>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17. Comparison of baseline characteristics between the gastrointestinal cancer group and the control group in the CITWH cohort</w:t>
      </w:r>
      <w:bookmarkEnd w:id="60"/>
    </w:p>
    <w:p w14:paraId="3B5A4E6F" w14:textId="77777777" w:rsidR="00BD32BB" w:rsidRPr="00AE1D28" w:rsidRDefault="00000000">
      <w:pPr>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lang w:eastAsia="zh-CN" w:bidi="ar"/>
        </w:rPr>
        <w:t xml:space="preserve">This table presents descriptive statistics of demographic characteristics, clinical features, and laboratory test indicators for </w:t>
      </w:r>
      <w:r w:rsidRPr="00AE1D28">
        <w:rPr>
          <w:rFonts w:ascii="Times New Roman" w:eastAsia="宋体" w:hAnsi="Times New Roman" w:cs="Times New Roman"/>
          <w:sz w:val="20"/>
          <w:szCs w:val="20"/>
          <w:lang w:eastAsia="zh-CN" w:bidi="ar"/>
        </w:rPr>
        <w:t>855</w:t>
      </w:r>
      <w:r w:rsidRPr="00AE1D28">
        <w:rPr>
          <w:rFonts w:ascii="Times New Roman" w:eastAsia="Times New Roman" w:hAnsi="Times New Roman" w:cs="Times New Roman"/>
          <w:sz w:val="20"/>
          <w:szCs w:val="20"/>
          <w:lang w:eastAsia="zh-CN" w:bidi="ar"/>
        </w:rPr>
        <w:t xml:space="preserve"> participants from Chengdu Integrated </w:t>
      </w:r>
      <w:proofErr w:type="spellStart"/>
      <w:r w:rsidRPr="00AE1D28">
        <w:rPr>
          <w:rFonts w:ascii="Times New Roman" w:eastAsia="Times New Roman" w:hAnsi="Times New Roman" w:cs="Times New Roman"/>
          <w:sz w:val="20"/>
          <w:szCs w:val="20"/>
          <w:lang w:eastAsia="zh-CN" w:bidi="ar"/>
        </w:rPr>
        <w:t>TCM&amp;Western</w:t>
      </w:r>
      <w:proofErr w:type="spellEnd"/>
      <w:r w:rsidRPr="00AE1D28">
        <w:rPr>
          <w:rFonts w:ascii="Times New Roman" w:eastAsia="Times New Roman" w:hAnsi="Times New Roman" w:cs="Times New Roman"/>
          <w:sz w:val="20"/>
          <w:szCs w:val="20"/>
          <w:lang w:eastAsia="zh-CN" w:bidi="ar"/>
        </w:rPr>
        <w:t xml:space="preserve"> medicine Hospital (control group N=</w:t>
      </w:r>
      <w:r w:rsidRPr="00AE1D28">
        <w:rPr>
          <w:rFonts w:ascii="Times New Roman" w:eastAsia="宋体" w:hAnsi="Times New Roman" w:cs="Times New Roman"/>
          <w:sz w:val="20"/>
          <w:szCs w:val="20"/>
          <w:lang w:eastAsia="zh-CN" w:bidi="ar"/>
        </w:rPr>
        <w:t xml:space="preserve">398, </w:t>
      </w:r>
      <w:r w:rsidRPr="00AE1D28">
        <w:rPr>
          <w:rFonts w:ascii="Times New Roman" w:eastAsia="Times New Roman" w:hAnsi="Times New Roman" w:cs="Times New Roman"/>
          <w:sz w:val="20"/>
          <w:szCs w:val="20"/>
          <w:lang w:eastAsia="zh-CN" w:bidi="ar"/>
        </w:rPr>
        <w:t>cancer group N=</w:t>
      </w:r>
      <w:r w:rsidRPr="00AE1D28">
        <w:rPr>
          <w:rFonts w:ascii="Times New Roman" w:eastAsia="宋体" w:hAnsi="Times New Roman" w:cs="Times New Roman"/>
          <w:sz w:val="20"/>
          <w:szCs w:val="20"/>
          <w:lang w:eastAsia="zh-CN" w:bidi="ar"/>
        </w:rPr>
        <w:t>457</w:t>
      </w:r>
      <w:r w:rsidRPr="00AE1D28">
        <w:rPr>
          <w:rFonts w:ascii="Times New Roman" w:eastAsia="Times New Roman" w:hAnsi="Times New Roman" w:cs="Times New Roman"/>
          <w:sz w:val="20"/>
          <w:szCs w:val="20"/>
          <w:lang w:eastAsia="zh-CN" w:bidi="ar"/>
        </w:rPr>
        <w:t>). Categorical variables are presented as counts (percentages), and continuous variables as median (first quartile, third quartile). Between-group comparisons were performed using Pearson’s chi</w:t>
      </w:r>
      <w:r w:rsidRPr="00AE1D28">
        <w:rPr>
          <w:rFonts w:ascii="Times New Roman" w:eastAsia="Times New Roman" w:hAnsi="Times New Roman" w:cs="Times New Roman"/>
          <w:sz w:val="20"/>
          <w:szCs w:val="20"/>
          <w:lang w:eastAsia="zh-CN" w:bidi="ar"/>
        </w:rPr>
        <w:noBreakHyphen/>
        <w:t>square test (categorical variables) or Welch’s two-sample t-test (continuous variables). Abbreviations are provided in the table.</w:t>
      </w:r>
    </w:p>
    <w:p w14:paraId="127FC9C6" w14:textId="77777777" w:rsidR="00BD32BB" w:rsidRPr="00AE1D28" w:rsidRDefault="00000000">
      <w:pPr>
        <w:kinsoku/>
        <w:autoSpaceDE/>
        <w:adjustRightInd/>
        <w:snapToGrid/>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lang w:bidi="ar"/>
        </w:rPr>
        <w:br w:type="page"/>
      </w:r>
    </w:p>
    <w:tbl>
      <w:tblPr>
        <w:tblW w:w="5000" w:type="pct"/>
        <w:tblLook w:val="04A0" w:firstRow="1" w:lastRow="0" w:firstColumn="1" w:lastColumn="0" w:noHBand="0" w:noVBand="1"/>
      </w:tblPr>
      <w:tblGrid>
        <w:gridCol w:w="2486"/>
        <w:gridCol w:w="961"/>
        <w:gridCol w:w="1748"/>
        <w:gridCol w:w="1748"/>
        <w:gridCol w:w="1789"/>
        <w:gridCol w:w="1055"/>
      </w:tblGrid>
      <w:tr w:rsidR="00BD32BB" w:rsidRPr="00AE1D28" w14:paraId="486BB977" w14:textId="77777777">
        <w:trPr>
          <w:trHeight w:val="240"/>
        </w:trPr>
        <w:tc>
          <w:tcPr>
            <w:tcW w:w="1270" w:type="pct"/>
            <w:vMerge w:val="restart"/>
            <w:tcBorders>
              <w:top w:val="single" w:sz="8" w:space="0" w:color="000000"/>
              <w:left w:val="nil"/>
              <w:bottom w:val="single" w:sz="8" w:space="0" w:color="000000"/>
              <w:right w:val="nil"/>
            </w:tcBorders>
            <w:shd w:val="clear" w:color="auto" w:fill="FFFFFF"/>
            <w:vAlign w:val="center"/>
          </w:tcPr>
          <w:p w14:paraId="4B6C756A"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bookmarkStart w:id="61" w:name="_Hlk233898349"/>
            <w:r w:rsidRPr="00AE1D28">
              <w:rPr>
                <w:rFonts w:ascii="Times New Roman" w:eastAsia="宋体" w:hAnsi="Times New Roman" w:cs="Times New Roman"/>
                <w:b/>
                <w:bCs/>
                <w:snapToGrid/>
                <w:sz w:val="20"/>
                <w:szCs w:val="20"/>
                <w:lang w:eastAsia="zh-CN" w:bidi="ar"/>
              </w:rPr>
              <w:lastRenderedPageBreak/>
              <w:t>Variable</w:t>
            </w:r>
          </w:p>
        </w:tc>
        <w:tc>
          <w:tcPr>
            <w:tcW w:w="491" w:type="pct"/>
            <w:vMerge w:val="restart"/>
            <w:tcBorders>
              <w:top w:val="single" w:sz="8" w:space="0" w:color="000000"/>
              <w:left w:val="nil"/>
              <w:bottom w:val="single" w:sz="8" w:space="0" w:color="000000"/>
              <w:right w:val="nil"/>
            </w:tcBorders>
            <w:shd w:val="clear" w:color="auto" w:fill="FFFFFF"/>
            <w:vAlign w:val="center"/>
          </w:tcPr>
          <w:p w14:paraId="1AE13E19"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w:t>
            </w:r>
          </w:p>
        </w:tc>
        <w:tc>
          <w:tcPr>
            <w:tcW w:w="893" w:type="pct"/>
            <w:tcBorders>
              <w:top w:val="single" w:sz="8" w:space="0" w:color="000000"/>
              <w:left w:val="nil"/>
              <w:bottom w:val="nil"/>
              <w:right w:val="nil"/>
            </w:tcBorders>
            <w:shd w:val="clear" w:color="auto" w:fill="FFFFFF"/>
            <w:vAlign w:val="center"/>
          </w:tcPr>
          <w:p w14:paraId="4E180FB6"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control </w:t>
            </w:r>
          </w:p>
        </w:tc>
        <w:tc>
          <w:tcPr>
            <w:tcW w:w="893" w:type="pct"/>
            <w:tcBorders>
              <w:top w:val="single" w:sz="8" w:space="0" w:color="000000"/>
              <w:left w:val="nil"/>
              <w:bottom w:val="nil"/>
              <w:right w:val="nil"/>
            </w:tcBorders>
            <w:shd w:val="clear" w:color="auto" w:fill="FFFFFF"/>
            <w:vAlign w:val="center"/>
          </w:tcPr>
          <w:p w14:paraId="0C1F8FAA"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gastric cancer </w:t>
            </w:r>
          </w:p>
        </w:tc>
        <w:tc>
          <w:tcPr>
            <w:tcW w:w="914" w:type="pct"/>
            <w:tcBorders>
              <w:top w:val="single" w:sz="8" w:space="0" w:color="000000"/>
              <w:left w:val="nil"/>
              <w:bottom w:val="nil"/>
              <w:right w:val="nil"/>
            </w:tcBorders>
            <w:shd w:val="clear" w:color="auto" w:fill="FFFFFF"/>
            <w:vAlign w:val="center"/>
          </w:tcPr>
          <w:p w14:paraId="31D7185E"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colorectal cancer </w:t>
            </w:r>
          </w:p>
        </w:tc>
        <w:tc>
          <w:tcPr>
            <w:tcW w:w="536" w:type="pct"/>
            <w:vMerge w:val="restart"/>
            <w:tcBorders>
              <w:top w:val="single" w:sz="8" w:space="0" w:color="000000"/>
              <w:left w:val="nil"/>
              <w:bottom w:val="single" w:sz="8" w:space="0" w:color="000000"/>
              <w:right w:val="nil"/>
            </w:tcBorders>
            <w:shd w:val="clear" w:color="auto" w:fill="FFFFFF"/>
            <w:vAlign w:val="center"/>
          </w:tcPr>
          <w:p w14:paraId="23CE9D0D"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p-value</w:t>
            </w:r>
            <w:r w:rsidRPr="00AE1D28">
              <w:rPr>
                <w:rFonts w:ascii="Times New Roman" w:eastAsia="宋体" w:hAnsi="Times New Roman" w:cs="Times New Roman"/>
                <w:b/>
                <w:bCs/>
                <w:snapToGrid/>
                <w:sz w:val="20"/>
                <w:szCs w:val="20"/>
                <w:vertAlign w:val="superscript"/>
                <w:lang w:eastAsia="zh-CN" w:bidi="ar"/>
              </w:rPr>
              <w:t>2</w:t>
            </w:r>
          </w:p>
        </w:tc>
      </w:tr>
      <w:tr w:rsidR="00BD32BB" w:rsidRPr="00AE1D28" w14:paraId="674C8E25" w14:textId="77777777">
        <w:trPr>
          <w:trHeight w:val="240"/>
        </w:trPr>
        <w:tc>
          <w:tcPr>
            <w:tcW w:w="1270" w:type="pct"/>
            <w:vMerge/>
            <w:tcBorders>
              <w:top w:val="single" w:sz="8" w:space="0" w:color="000000"/>
              <w:left w:val="nil"/>
              <w:bottom w:val="single" w:sz="8" w:space="0" w:color="000000"/>
              <w:right w:val="nil"/>
            </w:tcBorders>
            <w:shd w:val="clear" w:color="auto" w:fill="FFFFFF"/>
            <w:vAlign w:val="center"/>
          </w:tcPr>
          <w:p w14:paraId="67B6D77B" w14:textId="77777777" w:rsidR="00BD32BB" w:rsidRPr="00AE1D28" w:rsidRDefault="00BD32BB">
            <w:pPr>
              <w:rPr>
                <w:rFonts w:ascii="Times New Roman" w:hAnsi="Times New Roman" w:cs="Times New Roman"/>
                <w:sz w:val="20"/>
                <w:szCs w:val="20"/>
              </w:rPr>
            </w:pPr>
          </w:p>
        </w:tc>
        <w:tc>
          <w:tcPr>
            <w:tcW w:w="491" w:type="pct"/>
            <w:vMerge/>
            <w:tcBorders>
              <w:top w:val="single" w:sz="8" w:space="0" w:color="000000"/>
              <w:left w:val="nil"/>
              <w:bottom w:val="single" w:sz="8" w:space="0" w:color="000000"/>
              <w:right w:val="nil"/>
            </w:tcBorders>
            <w:shd w:val="clear" w:color="auto" w:fill="FFFFFF"/>
            <w:vAlign w:val="center"/>
          </w:tcPr>
          <w:p w14:paraId="6C756DEF" w14:textId="77777777" w:rsidR="00BD32BB" w:rsidRPr="00AE1D28" w:rsidRDefault="00BD32BB">
            <w:pPr>
              <w:rPr>
                <w:rFonts w:ascii="Times New Roman" w:hAnsi="Times New Roman" w:cs="Times New Roman"/>
                <w:sz w:val="20"/>
                <w:szCs w:val="20"/>
              </w:rPr>
            </w:pPr>
          </w:p>
        </w:tc>
        <w:tc>
          <w:tcPr>
            <w:tcW w:w="893" w:type="pct"/>
            <w:tcBorders>
              <w:top w:val="nil"/>
              <w:left w:val="nil"/>
              <w:bottom w:val="single" w:sz="8" w:space="0" w:color="000000"/>
              <w:right w:val="nil"/>
            </w:tcBorders>
            <w:shd w:val="clear" w:color="auto" w:fill="FFFFFF"/>
            <w:vAlign w:val="center"/>
          </w:tcPr>
          <w:p w14:paraId="70076B5F"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398</w:t>
            </w:r>
            <w:r w:rsidRPr="00AE1D28">
              <w:rPr>
                <w:rFonts w:ascii="Times New Roman" w:eastAsia="宋体" w:hAnsi="Times New Roman" w:cs="Times New Roman"/>
                <w:b/>
                <w:bCs/>
                <w:snapToGrid/>
                <w:sz w:val="20"/>
                <w:szCs w:val="20"/>
                <w:vertAlign w:val="superscript"/>
                <w:lang w:eastAsia="zh-CN" w:bidi="ar"/>
              </w:rPr>
              <w:t>1</w:t>
            </w:r>
          </w:p>
        </w:tc>
        <w:tc>
          <w:tcPr>
            <w:tcW w:w="893" w:type="pct"/>
            <w:tcBorders>
              <w:top w:val="nil"/>
              <w:left w:val="nil"/>
              <w:bottom w:val="single" w:sz="8" w:space="0" w:color="000000"/>
              <w:right w:val="nil"/>
            </w:tcBorders>
            <w:shd w:val="clear" w:color="auto" w:fill="FFFFFF"/>
            <w:vAlign w:val="center"/>
          </w:tcPr>
          <w:p w14:paraId="67AF1DF6"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63</w:t>
            </w:r>
            <w:r w:rsidRPr="00AE1D28">
              <w:rPr>
                <w:rFonts w:ascii="Times New Roman" w:eastAsia="宋体" w:hAnsi="Times New Roman" w:cs="Times New Roman"/>
                <w:b/>
                <w:bCs/>
                <w:snapToGrid/>
                <w:sz w:val="20"/>
                <w:szCs w:val="20"/>
                <w:vertAlign w:val="superscript"/>
                <w:lang w:eastAsia="zh-CN" w:bidi="ar"/>
              </w:rPr>
              <w:t>1</w:t>
            </w:r>
          </w:p>
        </w:tc>
        <w:tc>
          <w:tcPr>
            <w:tcW w:w="914" w:type="pct"/>
            <w:tcBorders>
              <w:top w:val="nil"/>
              <w:left w:val="nil"/>
              <w:bottom w:val="single" w:sz="8" w:space="0" w:color="000000"/>
              <w:right w:val="nil"/>
            </w:tcBorders>
            <w:shd w:val="clear" w:color="auto" w:fill="FFFFFF"/>
            <w:vAlign w:val="center"/>
          </w:tcPr>
          <w:p w14:paraId="441D4959"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 = 394</w:t>
            </w:r>
            <w:r w:rsidRPr="00AE1D28">
              <w:rPr>
                <w:rFonts w:ascii="Times New Roman" w:eastAsia="宋体" w:hAnsi="Times New Roman" w:cs="Times New Roman"/>
                <w:b/>
                <w:bCs/>
                <w:snapToGrid/>
                <w:sz w:val="20"/>
                <w:szCs w:val="20"/>
                <w:vertAlign w:val="superscript"/>
                <w:lang w:eastAsia="zh-CN" w:bidi="ar"/>
              </w:rPr>
              <w:t>1</w:t>
            </w:r>
          </w:p>
        </w:tc>
        <w:tc>
          <w:tcPr>
            <w:tcW w:w="536" w:type="pct"/>
            <w:vMerge/>
            <w:tcBorders>
              <w:top w:val="single" w:sz="8" w:space="0" w:color="000000"/>
              <w:left w:val="nil"/>
              <w:bottom w:val="single" w:sz="8" w:space="0" w:color="000000"/>
              <w:right w:val="nil"/>
            </w:tcBorders>
            <w:shd w:val="clear" w:color="auto" w:fill="FFFFFF"/>
            <w:vAlign w:val="center"/>
          </w:tcPr>
          <w:p w14:paraId="3293B326" w14:textId="77777777" w:rsidR="00BD32BB" w:rsidRPr="00AE1D28" w:rsidRDefault="00BD32BB">
            <w:pPr>
              <w:rPr>
                <w:rFonts w:ascii="Times New Roman" w:hAnsi="Times New Roman" w:cs="Times New Roman"/>
                <w:sz w:val="20"/>
                <w:szCs w:val="20"/>
              </w:rPr>
            </w:pPr>
          </w:p>
        </w:tc>
      </w:tr>
      <w:tr w:rsidR="00BD32BB" w:rsidRPr="00AE1D28" w14:paraId="24A53C24" w14:textId="77777777">
        <w:trPr>
          <w:trHeight w:val="320"/>
        </w:trPr>
        <w:tc>
          <w:tcPr>
            <w:tcW w:w="1270" w:type="pct"/>
            <w:shd w:val="clear" w:color="auto" w:fill="FFFFFF"/>
          </w:tcPr>
          <w:p w14:paraId="7EF61D5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gender</w:t>
            </w:r>
          </w:p>
        </w:tc>
        <w:tc>
          <w:tcPr>
            <w:tcW w:w="491" w:type="pct"/>
            <w:shd w:val="clear" w:color="auto" w:fill="FFFFFF"/>
          </w:tcPr>
          <w:p w14:paraId="42D1AFF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015934B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233 (59%)</w:t>
            </w:r>
          </w:p>
        </w:tc>
        <w:tc>
          <w:tcPr>
            <w:tcW w:w="893" w:type="pct"/>
            <w:shd w:val="clear" w:color="auto" w:fill="FFFFFF"/>
          </w:tcPr>
          <w:p w14:paraId="5648D02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45 (71%)</w:t>
            </w:r>
          </w:p>
        </w:tc>
        <w:tc>
          <w:tcPr>
            <w:tcW w:w="914" w:type="pct"/>
            <w:shd w:val="clear" w:color="auto" w:fill="FFFFFF"/>
          </w:tcPr>
          <w:p w14:paraId="42659F4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232 (59%)</w:t>
            </w:r>
          </w:p>
        </w:tc>
        <w:tc>
          <w:tcPr>
            <w:tcW w:w="536" w:type="pct"/>
            <w:shd w:val="clear" w:color="auto" w:fill="FFFFFF"/>
          </w:tcPr>
          <w:p w14:paraId="4F9BBCC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0.14</w:t>
            </w:r>
          </w:p>
        </w:tc>
      </w:tr>
      <w:tr w:rsidR="00BD32BB" w:rsidRPr="00AE1D28" w14:paraId="6FA6254C" w14:textId="77777777">
        <w:trPr>
          <w:trHeight w:val="320"/>
        </w:trPr>
        <w:tc>
          <w:tcPr>
            <w:tcW w:w="1270" w:type="pct"/>
            <w:shd w:val="clear" w:color="auto" w:fill="FFFFFF"/>
          </w:tcPr>
          <w:p w14:paraId="7200E68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age</w:t>
            </w:r>
          </w:p>
        </w:tc>
        <w:tc>
          <w:tcPr>
            <w:tcW w:w="491" w:type="pct"/>
            <w:shd w:val="clear" w:color="auto" w:fill="FFFFFF"/>
          </w:tcPr>
          <w:p w14:paraId="2797A9E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005D97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57 (50, 61)</w:t>
            </w:r>
          </w:p>
        </w:tc>
        <w:tc>
          <w:tcPr>
            <w:tcW w:w="893" w:type="pct"/>
            <w:shd w:val="clear" w:color="auto" w:fill="FFFFFF"/>
          </w:tcPr>
          <w:p w14:paraId="218AC7A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64 (53, 69)</w:t>
            </w:r>
          </w:p>
        </w:tc>
        <w:tc>
          <w:tcPr>
            <w:tcW w:w="914" w:type="pct"/>
            <w:shd w:val="clear" w:color="auto" w:fill="FFFFFF"/>
          </w:tcPr>
          <w:p w14:paraId="6419E83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65 (57, 71)</w:t>
            </w:r>
          </w:p>
        </w:tc>
        <w:tc>
          <w:tcPr>
            <w:tcW w:w="536" w:type="pct"/>
            <w:shd w:val="clear" w:color="auto" w:fill="FFFFFF"/>
          </w:tcPr>
          <w:p w14:paraId="50EEAE6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EDEFFA3" w14:textId="77777777">
        <w:trPr>
          <w:trHeight w:val="320"/>
        </w:trPr>
        <w:tc>
          <w:tcPr>
            <w:tcW w:w="1270" w:type="pct"/>
            <w:shd w:val="clear" w:color="auto" w:fill="FFFFFF"/>
          </w:tcPr>
          <w:p w14:paraId="53F1BA1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BMI</w:t>
            </w:r>
          </w:p>
        </w:tc>
        <w:tc>
          <w:tcPr>
            <w:tcW w:w="491" w:type="pct"/>
            <w:shd w:val="clear" w:color="auto" w:fill="FFFFFF"/>
          </w:tcPr>
          <w:p w14:paraId="7B7BCF8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833</w:t>
            </w:r>
          </w:p>
        </w:tc>
        <w:tc>
          <w:tcPr>
            <w:tcW w:w="893" w:type="pct"/>
            <w:shd w:val="clear" w:color="auto" w:fill="FFFFFF"/>
          </w:tcPr>
          <w:p w14:paraId="57D648F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23.5 (21.5, 25.6)</w:t>
            </w:r>
          </w:p>
        </w:tc>
        <w:tc>
          <w:tcPr>
            <w:tcW w:w="893" w:type="pct"/>
            <w:shd w:val="clear" w:color="auto" w:fill="FFFFFF"/>
          </w:tcPr>
          <w:p w14:paraId="52B9DF3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22.9 (21.2, 24.4)</w:t>
            </w:r>
          </w:p>
        </w:tc>
        <w:tc>
          <w:tcPr>
            <w:tcW w:w="914" w:type="pct"/>
            <w:shd w:val="clear" w:color="auto" w:fill="FFFFFF"/>
          </w:tcPr>
          <w:p w14:paraId="3FB4C5E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22.9 (20.8, 25.0)</w:t>
            </w:r>
          </w:p>
        </w:tc>
        <w:tc>
          <w:tcPr>
            <w:tcW w:w="536" w:type="pct"/>
            <w:shd w:val="clear" w:color="auto" w:fill="FFFFFF"/>
          </w:tcPr>
          <w:p w14:paraId="1519EE7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0E05A919" w14:textId="77777777">
        <w:trPr>
          <w:trHeight w:val="320"/>
        </w:trPr>
        <w:tc>
          <w:tcPr>
            <w:tcW w:w="1270" w:type="pct"/>
            <w:shd w:val="clear" w:color="auto" w:fill="FFFFFF"/>
          </w:tcPr>
          <w:p w14:paraId="6C01DBF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Smoking_history</w:t>
            </w:r>
            <w:proofErr w:type="spellEnd"/>
          </w:p>
        </w:tc>
        <w:tc>
          <w:tcPr>
            <w:tcW w:w="491" w:type="pct"/>
            <w:shd w:val="clear" w:color="auto" w:fill="FFFFFF"/>
          </w:tcPr>
          <w:p w14:paraId="1E60851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77DDE4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60 (15%)</w:t>
            </w:r>
          </w:p>
        </w:tc>
        <w:tc>
          <w:tcPr>
            <w:tcW w:w="893" w:type="pct"/>
            <w:shd w:val="clear" w:color="auto" w:fill="FFFFFF"/>
          </w:tcPr>
          <w:p w14:paraId="1696977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 (35%)</w:t>
            </w:r>
          </w:p>
        </w:tc>
        <w:tc>
          <w:tcPr>
            <w:tcW w:w="914" w:type="pct"/>
            <w:shd w:val="clear" w:color="auto" w:fill="FFFFFF"/>
          </w:tcPr>
          <w:p w14:paraId="2A3EB0B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159 (40%)</w:t>
            </w:r>
          </w:p>
        </w:tc>
        <w:tc>
          <w:tcPr>
            <w:tcW w:w="536" w:type="pct"/>
            <w:shd w:val="clear" w:color="auto" w:fill="FFFFFF"/>
          </w:tcPr>
          <w:p w14:paraId="420D29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A640CC8" w14:textId="77777777">
        <w:trPr>
          <w:trHeight w:val="320"/>
        </w:trPr>
        <w:tc>
          <w:tcPr>
            <w:tcW w:w="1270" w:type="pct"/>
            <w:shd w:val="clear" w:color="auto" w:fill="FFFFFF"/>
          </w:tcPr>
          <w:p w14:paraId="0A34DB3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drinking_history</w:t>
            </w:r>
            <w:proofErr w:type="spellEnd"/>
          </w:p>
        </w:tc>
        <w:tc>
          <w:tcPr>
            <w:tcW w:w="491" w:type="pct"/>
            <w:shd w:val="clear" w:color="auto" w:fill="FFFFFF"/>
          </w:tcPr>
          <w:p w14:paraId="28CB344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16A1A3C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52 (13%)</w:t>
            </w:r>
          </w:p>
        </w:tc>
        <w:tc>
          <w:tcPr>
            <w:tcW w:w="893" w:type="pct"/>
            <w:shd w:val="clear" w:color="auto" w:fill="FFFFFF"/>
          </w:tcPr>
          <w:p w14:paraId="5215835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 (37%)</w:t>
            </w:r>
          </w:p>
        </w:tc>
        <w:tc>
          <w:tcPr>
            <w:tcW w:w="914" w:type="pct"/>
            <w:shd w:val="clear" w:color="auto" w:fill="FFFFFF"/>
          </w:tcPr>
          <w:p w14:paraId="1E5C0C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137 (35%)</w:t>
            </w:r>
          </w:p>
        </w:tc>
        <w:tc>
          <w:tcPr>
            <w:tcW w:w="536" w:type="pct"/>
            <w:shd w:val="clear" w:color="auto" w:fill="FFFFFF"/>
          </w:tcPr>
          <w:p w14:paraId="4C5956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7D5F0C8" w14:textId="77777777">
        <w:trPr>
          <w:trHeight w:val="320"/>
        </w:trPr>
        <w:tc>
          <w:tcPr>
            <w:tcW w:w="1270" w:type="pct"/>
            <w:shd w:val="clear" w:color="auto" w:fill="FFFFFF"/>
          </w:tcPr>
          <w:p w14:paraId="0B4B165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Family_history_of_cancer</w:t>
            </w:r>
            <w:proofErr w:type="spellEnd"/>
          </w:p>
        </w:tc>
        <w:tc>
          <w:tcPr>
            <w:tcW w:w="491" w:type="pct"/>
            <w:shd w:val="clear" w:color="auto" w:fill="FFFFFF"/>
          </w:tcPr>
          <w:p w14:paraId="5AA5F97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2C5FA0C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(0%)</w:t>
            </w:r>
          </w:p>
        </w:tc>
        <w:tc>
          <w:tcPr>
            <w:tcW w:w="893" w:type="pct"/>
            <w:shd w:val="clear" w:color="auto" w:fill="FFFFFF"/>
          </w:tcPr>
          <w:p w14:paraId="6BA87AC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 (4.8%)</w:t>
            </w:r>
          </w:p>
        </w:tc>
        <w:tc>
          <w:tcPr>
            <w:tcW w:w="914" w:type="pct"/>
            <w:shd w:val="clear" w:color="auto" w:fill="FFFFFF"/>
          </w:tcPr>
          <w:p w14:paraId="397B78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 (6.1%)</w:t>
            </w:r>
          </w:p>
        </w:tc>
        <w:tc>
          <w:tcPr>
            <w:tcW w:w="536" w:type="pct"/>
            <w:shd w:val="clear" w:color="auto" w:fill="FFFFFF"/>
          </w:tcPr>
          <w:p w14:paraId="50CD1CC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652A1E5" w14:textId="77777777">
        <w:trPr>
          <w:trHeight w:val="320"/>
        </w:trPr>
        <w:tc>
          <w:tcPr>
            <w:tcW w:w="1270" w:type="pct"/>
            <w:shd w:val="clear" w:color="auto" w:fill="FFFFFF"/>
          </w:tcPr>
          <w:p w14:paraId="1583177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WBC</w:t>
            </w:r>
          </w:p>
        </w:tc>
        <w:tc>
          <w:tcPr>
            <w:tcW w:w="491" w:type="pct"/>
            <w:shd w:val="clear" w:color="auto" w:fill="FFFFFF"/>
          </w:tcPr>
          <w:p w14:paraId="61286F9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674E16F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5.98 (5.08, 7.02)</w:t>
            </w:r>
          </w:p>
        </w:tc>
        <w:tc>
          <w:tcPr>
            <w:tcW w:w="893" w:type="pct"/>
            <w:shd w:val="clear" w:color="auto" w:fill="FFFFFF"/>
          </w:tcPr>
          <w:p w14:paraId="39D438D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5.58 (4.75, 6.90)</w:t>
            </w:r>
          </w:p>
        </w:tc>
        <w:tc>
          <w:tcPr>
            <w:tcW w:w="914" w:type="pct"/>
            <w:shd w:val="clear" w:color="auto" w:fill="FFFFFF"/>
          </w:tcPr>
          <w:p w14:paraId="1D9600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5.90 (4.66, 7.73)</w:t>
            </w:r>
          </w:p>
        </w:tc>
        <w:tc>
          <w:tcPr>
            <w:tcW w:w="536" w:type="pct"/>
            <w:shd w:val="clear" w:color="auto" w:fill="FFFFFF"/>
          </w:tcPr>
          <w:p w14:paraId="1EA5B66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0.005</w:t>
            </w:r>
          </w:p>
        </w:tc>
      </w:tr>
      <w:tr w:rsidR="00BD32BB" w:rsidRPr="00AE1D28" w14:paraId="7DA23641" w14:textId="77777777">
        <w:trPr>
          <w:trHeight w:val="320"/>
        </w:trPr>
        <w:tc>
          <w:tcPr>
            <w:tcW w:w="1270" w:type="pct"/>
            <w:shd w:val="clear" w:color="auto" w:fill="FFFFFF"/>
          </w:tcPr>
          <w:p w14:paraId="3B19B54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GR</w:t>
            </w:r>
          </w:p>
        </w:tc>
        <w:tc>
          <w:tcPr>
            <w:tcW w:w="491" w:type="pct"/>
            <w:shd w:val="clear" w:color="auto" w:fill="FFFFFF"/>
          </w:tcPr>
          <w:p w14:paraId="644CD5A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72AE99C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3.72 (2.96, 4.62)</w:t>
            </w:r>
          </w:p>
        </w:tc>
        <w:tc>
          <w:tcPr>
            <w:tcW w:w="893" w:type="pct"/>
            <w:shd w:val="clear" w:color="auto" w:fill="FFFFFF"/>
          </w:tcPr>
          <w:p w14:paraId="2F4F37A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3.50 (2.57, 4.89)</w:t>
            </w:r>
          </w:p>
        </w:tc>
        <w:tc>
          <w:tcPr>
            <w:tcW w:w="914" w:type="pct"/>
            <w:shd w:val="clear" w:color="auto" w:fill="FFFFFF"/>
          </w:tcPr>
          <w:p w14:paraId="0D169D9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3.79 (2.76, 5.22)</w:t>
            </w:r>
          </w:p>
        </w:tc>
        <w:tc>
          <w:tcPr>
            <w:tcW w:w="536" w:type="pct"/>
            <w:shd w:val="clear" w:color="auto" w:fill="FFFFFF"/>
          </w:tcPr>
          <w:p w14:paraId="37A986B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C62C18C" w14:textId="77777777">
        <w:trPr>
          <w:trHeight w:val="320"/>
        </w:trPr>
        <w:tc>
          <w:tcPr>
            <w:tcW w:w="1270" w:type="pct"/>
            <w:shd w:val="clear" w:color="auto" w:fill="FFFFFF"/>
          </w:tcPr>
          <w:p w14:paraId="53084DA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LYMPH</w:t>
            </w:r>
          </w:p>
        </w:tc>
        <w:tc>
          <w:tcPr>
            <w:tcW w:w="491" w:type="pct"/>
            <w:shd w:val="clear" w:color="auto" w:fill="FFFFFF"/>
          </w:tcPr>
          <w:p w14:paraId="0097EB3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5F26836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1.69 (1.39, 2.08)</w:t>
            </w:r>
          </w:p>
        </w:tc>
        <w:tc>
          <w:tcPr>
            <w:tcW w:w="893" w:type="pct"/>
            <w:shd w:val="clear" w:color="auto" w:fill="FFFFFF"/>
          </w:tcPr>
          <w:p w14:paraId="638AEC2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1.39 (1.11, 1.88)</w:t>
            </w:r>
          </w:p>
        </w:tc>
        <w:tc>
          <w:tcPr>
            <w:tcW w:w="914" w:type="pct"/>
            <w:shd w:val="clear" w:color="auto" w:fill="FFFFFF"/>
          </w:tcPr>
          <w:p w14:paraId="6392067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1.41 (1.06, 1.81)</w:t>
            </w:r>
          </w:p>
        </w:tc>
        <w:tc>
          <w:tcPr>
            <w:tcW w:w="536" w:type="pct"/>
            <w:shd w:val="clear" w:color="auto" w:fill="FFFFFF"/>
          </w:tcPr>
          <w:p w14:paraId="740E872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F4D6FFF" w14:textId="77777777">
        <w:trPr>
          <w:trHeight w:val="320"/>
        </w:trPr>
        <w:tc>
          <w:tcPr>
            <w:tcW w:w="1270" w:type="pct"/>
            <w:shd w:val="clear" w:color="auto" w:fill="FFFFFF"/>
          </w:tcPr>
          <w:p w14:paraId="23A7F97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MO</w:t>
            </w:r>
          </w:p>
        </w:tc>
        <w:tc>
          <w:tcPr>
            <w:tcW w:w="491" w:type="pct"/>
            <w:shd w:val="clear" w:color="auto" w:fill="FFFFFF"/>
          </w:tcPr>
          <w:p w14:paraId="7E1B245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724D5DE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0.33 (0.27, 0.42)</w:t>
            </w:r>
          </w:p>
        </w:tc>
        <w:tc>
          <w:tcPr>
            <w:tcW w:w="893" w:type="pct"/>
            <w:shd w:val="clear" w:color="auto" w:fill="FFFFFF"/>
          </w:tcPr>
          <w:p w14:paraId="1D18CB3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0.36 (0.27, 0.44)</w:t>
            </w:r>
          </w:p>
        </w:tc>
        <w:tc>
          <w:tcPr>
            <w:tcW w:w="914" w:type="pct"/>
            <w:shd w:val="clear" w:color="auto" w:fill="FFFFFF"/>
          </w:tcPr>
          <w:p w14:paraId="5B39353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0.38 (0.28, 0.50)</w:t>
            </w:r>
          </w:p>
        </w:tc>
        <w:tc>
          <w:tcPr>
            <w:tcW w:w="536" w:type="pct"/>
            <w:shd w:val="clear" w:color="auto" w:fill="FFFFFF"/>
          </w:tcPr>
          <w:p w14:paraId="3CBBE50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0C45E9F" w14:textId="77777777">
        <w:trPr>
          <w:trHeight w:val="320"/>
        </w:trPr>
        <w:tc>
          <w:tcPr>
            <w:tcW w:w="1270" w:type="pct"/>
            <w:shd w:val="clear" w:color="auto" w:fill="FFFFFF"/>
          </w:tcPr>
          <w:p w14:paraId="28CE3D3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EO</w:t>
            </w:r>
          </w:p>
        </w:tc>
        <w:tc>
          <w:tcPr>
            <w:tcW w:w="491" w:type="pct"/>
            <w:shd w:val="clear" w:color="auto" w:fill="FFFFFF"/>
          </w:tcPr>
          <w:p w14:paraId="0B0E331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3ACA5B8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0.10 (0.05, 0.17)</w:t>
            </w:r>
          </w:p>
        </w:tc>
        <w:tc>
          <w:tcPr>
            <w:tcW w:w="893" w:type="pct"/>
            <w:shd w:val="clear" w:color="auto" w:fill="FFFFFF"/>
          </w:tcPr>
          <w:p w14:paraId="0026656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0.10 (0.07, 0.18)</w:t>
            </w:r>
          </w:p>
        </w:tc>
        <w:tc>
          <w:tcPr>
            <w:tcW w:w="914" w:type="pct"/>
            <w:shd w:val="clear" w:color="auto" w:fill="FFFFFF"/>
          </w:tcPr>
          <w:p w14:paraId="5C0BB5B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0.11 (0.06, 0.17)</w:t>
            </w:r>
          </w:p>
        </w:tc>
        <w:tc>
          <w:tcPr>
            <w:tcW w:w="536" w:type="pct"/>
            <w:shd w:val="clear" w:color="auto" w:fill="FFFFFF"/>
          </w:tcPr>
          <w:p w14:paraId="484817C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w:t>
            </w:r>
          </w:p>
        </w:tc>
      </w:tr>
      <w:tr w:rsidR="00BD32BB" w:rsidRPr="00AE1D28" w14:paraId="1D9724A2" w14:textId="77777777">
        <w:trPr>
          <w:trHeight w:val="320"/>
        </w:trPr>
        <w:tc>
          <w:tcPr>
            <w:tcW w:w="1270" w:type="pct"/>
            <w:shd w:val="clear" w:color="auto" w:fill="FFFFFF"/>
          </w:tcPr>
          <w:p w14:paraId="586EB7E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BASO</w:t>
            </w:r>
          </w:p>
        </w:tc>
        <w:tc>
          <w:tcPr>
            <w:tcW w:w="491" w:type="pct"/>
            <w:shd w:val="clear" w:color="auto" w:fill="FFFFFF"/>
          </w:tcPr>
          <w:p w14:paraId="2A90FC7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1732573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0.020 (0.020, 0.030)</w:t>
            </w:r>
          </w:p>
        </w:tc>
        <w:tc>
          <w:tcPr>
            <w:tcW w:w="893" w:type="pct"/>
            <w:shd w:val="clear" w:color="auto" w:fill="FFFFFF"/>
          </w:tcPr>
          <w:p w14:paraId="0149C29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0.020 (0.020, 0.030)</w:t>
            </w:r>
          </w:p>
        </w:tc>
        <w:tc>
          <w:tcPr>
            <w:tcW w:w="914" w:type="pct"/>
            <w:shd w:val="clear" w:color="auto" w:fill="FFFFFF"/>
          </w:tcPr>
          <w:p w14:paraId="05BABEE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0.020 (0.020, 0.040)</w:t>
            </w:r>
          </w:p>
        </w:tc>
        <w:tc>
          <w:tcPr>
            <w:tcW w:w="536" w:type="pct"/>
            <w:shd w:val="clear" w:color="auto" w:fill="FFFFFF"/>
          </w:tcPr>
          <w:p w14:paraId="683A3F3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0.6</w:t>
            </w:r>
          </w:p>
        </w:tc>
      </w:tr>
      <w:tr w:rsidR="00BD32BB" w:rsidRPr="00AE1D28" w14:paraId="600BB32E" w14:textId="77777777">
        <w:trPr>
          <w:trHeight w:val="320"/>
        </w:trPr>
        <w:tc>
          <w:tcPr>
            <w:tcW w:w="1270" w:type="pct"/>
            <w:shd w:val="clear" w:color="auto" w:fill="FFFFFF"/>
          </w:tcPr>
          <w:p w14:paraId="4A652FA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GR_percentage</w:t>
            </w:r>
            <w:proofErr w:type="spellEnd"/>
          </w:p>
        </w:tc>
        <w:tc>
          <w:tcPr>
            <w:tcW w:w="491" w:type="pct"/>
            <w:shd w:val="clear" w:color="auto" w:fill="FFFFFF"/>
          </w:tcPr>
          <w:p w14:paraId="26E2A4A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5FD2E22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63 (56, 68)</w:t>
            </w:r>
          </w:p>
        </w:tc>
        <w:tc>
          <w:tcPr>
            <w:tcW w:w="893" w:type="pct"/>
            <w:shd w:val="clear" w:color="auto" w:fill="FFFFFF"/>
          </w:tcPr>
          <w:p w14:paraId="383B8D7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66 (56, 72)</w:t>
            </w:r>
          </w:p>
        </w:tc>
        <w:tc>
          <w:tcPr>
            <w:tcW w:w="914" w:type="pct"/>
            <w:shd w:val="clear" w:color="auto" w:fill="FFFFFF"/>
          </w:tcPr>
          <w:p w14:paraId="5FAF2C7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65 (59, 74)</w:t>
            </w:r>
          </w:p>
        </w:tc>
        <w:tc>
          <w:tcPr>
            <w:tcW w:w="536" w:type="pct"/>
            <w:shd w:val="clear" w:color="auto" w:fill="FFFFFF"/>
          </w:tcPr>
          <w:p w14:paraId="5E4A362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ECCA376" w14:textId="77777777">
        <w:trPr>
          <w:trHeight w:val="320"/>
        </w:trPr>
        <w:tc>
          <w:tcPr>
            <w:tcW w:w="1270" w:type="pct"/>
            <w:shd w:val="clear" w:color="auto" w:fill="FFFFFF"/>
          </w:tcPr>
          <w:p w14:paraId="3BE5DD1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LYMPH_percentage</w:t>
            </w:r>
            <w:proofErr w:type="spellEnd"/>
          </w:p>
        </w:tc>
        <w:tc>
          <w:tcPr>
            <w:tcW w:w="491" w:type="pct"/>
            <w:shd w:val="clear" w:color="auto" w:fill="FFFFFF"/>
          </w:tcPr>
          <w:p w14:paraId="7C5F1B4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67A6A33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 (24, 34)</w:t>
            </w:r>
          </w:p>
        </w:tc>
        <w:tc>
          <w:tcPr>
            <w:tcW w:w="893" w:type="pct"/>
            <w:shd w:val="clear" w:color="auto" w:fill="FFFFFF"/>
          </w:tcPr>
          <w:p w14:paraId="7ED19F1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 (20, 32)</w:t>
            </w:r>
          </w:p>
        </w:tc>
        <w:tc>
          <w:tcPr>
            <w:tcW w:w="914" w:type="pct"/>
            <w:shd w:val="clear" w:color="auto" w:fill="FFFFFF"/>
          </w:tcPr>
          <w:p w14:paraId="4AD15B8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 (18, 32)</w:t>
            </w:r>
          </w:p>
        </w:tc>
        <w:tc>
          <w:tcPr>
            <w:tcW w:w="536" w:type="pct"/>
            <w:shd w:val="clear" w:color="auto" w:fill="FFFFFF"/>
          </w:tcPr>
          <w:p w14:paraId="5CB1DF3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27F2420" w14:textId="77777777">
        <w:trPr>
          <w:trHeight w:val="320"/>
        </w:trPr>
        <w:tc>
          <w:tcPr>
            <w:tcW w:w="1270" w:type="pct"/>
            <w:shd w:val="clear" w:color="auto" w:fill="FFFFFF"/>
          </w:tcPr>
          <w:p w14:paraId="7BA7A9F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MO_percentage</w:t>
            </w:r>
            <w:proofErr w:type="spellEnd"/>
          </w:p>
        </w:tc>
        <w:tc>
          <w:tcPr>
            <w:tcW w:w="491" w:type="pct"/>
            <w:shd w:val="clear" w:color="auto" w:fill="FFFFFF"/>
          </w:tcPr>
          <w:p w14:paraId="6A30B9E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6A59BEB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5.60 (4.60, 6.60)</w:t>
            </w:r>
          </w:p>
        </w:tc>
        <w:tc>
          <w:tcPr>
            <w:tcW w:w="893" w:type="pct"/>
            <w:shd w:val="clear" w:color="auto" w:fill="FFFFFF"/>
          </w:tcPr>
          <w:p w14:paraId="0FF5875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6.40 (4.70, 7.40)</w:t>
            </w:r>
          </w:p>
        </w:tc>
        <w:tc>
          <w:tcPr>
            <w:tcW w:w="914" w:type="pct"/>
            <w:shd w:val="clear" w:color="auto" w:fill="FFFFFF"/>
          </w:tcPr>
          <w:p w14:paraId="5955AB7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6.20 (5.10, 7.60)</w:t>
            </w:r>
          </w:p>
        </w:tc>
        <w:tc>
          <w:tcPr>
            <w:tcW w:w="536" w:type="pct"/>
            <w:shd w:val="clear" w:color="auto" w:fill="FFFFFF"/>
          </w:tcPr>
          <w:p w14:paraId="469F90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045E723" w14:textId="77777777">
        <w:trPr>
          <w:trHeight w:val="320"/>
        </w:trPr>
        <w:tc>
          <w:tcPr>
            <w:tcW w:w="1270" w:type="pct"/>
            <w:shd w:val="clear" w:color="auto" w:fill="FFFFFF"/>
          </w:tcPr>
          <w:p w14:paraId="1299DE8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EO_percentage</w:t>
            </w:r>
            <w:proofErr w:type="spellEnd"/>
          </w:p>
        </w:tc>
        <w:tc>
          <w:tcPr>
            <w:tcW w:w="491" w:type="pct"/>
            <w:shd w:val="clear" w:color="auto" w:fill="FFFFFF"/>
          </w:tcPr>
          <w:p w14:paraId="33FBBC0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5B6985E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1.70 (1.00, 2.60)</w:t>
            </w:r>
          </w:p>
        </w:tc>
        <w:tc>
          <w:tcPr>
            <w:tcW w:w="893" w:type="pct"/>
            <w:shd w:val="clear" w:color="auto" w:fill="FFFFFF"/>
          </w:tcPr>
          <w:p w14:paraId="7A43BB1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2.00 (1.00, 3.40)</w:t>
            </w:r>
          </w:p>
        </w:tc>
        <w:tc>
          <w:tcPr>
            <w:tcW w:w="914" w:type="pct"/>
            <w:shd w:val="clear" w:color="auto" w:fill="FFFFFF"/>
          </w:tcPr>
          <w:p w14:paraId="136CA9E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1.90 (1.00, 3.30)</w:t>
            </w:r>
          </w:p>
        </w:tc>
        <w:tc>
          <w:tcPr>
            <w:tcW w:w="536" w:type="pct"/>
            <w:shd w:val="clear" w:color="auto" w:fill="FFFFFF"/>
          </w:tcPr>
          <w:p w14:paraId="4ABF199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0.11</w:t>
            </w:r>
          </w:p>
        </w:tc>
      </w:tr>
      <w:tr w:rsidR="00BD32BB" w:rsidRPr="00AE1D28" w14:paraId="7E722E44" w14:textId="77777777">
        <w:trPr>
          <w:trHeight w:val="320"/>
        </w:trPr>
        <w:tc>
          <w:tcPr>
            <w:tcW w:w="1270" w:type="pct"/>
            <w:shd w:val="clear" w:color="auto" w:fill="FFFFFF"/>
          </w:tcPr>
          <w:p w14:paraId="34C0FA6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BASO_percentage</w:t>
            </w:r>
            <w:proofErr w:type="spellEnd"/>
          </w:p>
        </w:tc>
        <w:tc>
          <w:tcPr>
            <w:tcW w:w="491" w:type="pct"/>
            <w:shd w:val="clear" w:color="auto" w:fill="FFFFFF"/>
          </w:tcPr>
          <w:p w14:paraId="6A53800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850</w:t>
            </w:r>
          </w:p>
        </w:tc>
        <w:tc>
          <w:tcPr>
            <w:tcW w:w="893" w:type="pct"/>
            <w:shd w:val="clear" w:color="auto" w:fill="FFFFFF"/>
          </w:tcPr>
          <w:p w14:paraId="2063B6B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0.40 (0.30, 0.60)</w:t>
            </w:r>
          </w:p>
        </w:tc>
        <w:tc>
          <w:tcPr>
            <w:tcW w:w="893" w:type="pct"/>
            <w:shd w:val="clear" w:color="auto" w:fill="FFFFFF"/>
          </w:tcPr>
          <w:p w14:paraId="2C6504A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0.40 (0.30, 0.50)</w:t>
            </w:r>
          </w:p>
        </w:tc>
        <w:tc>
          <w:tcPr>
            <w:tcW w:w="914" w:type="pct"/>
            <w:shd w:val="clear" w:color="auto" w:fill="FFFFFF"/>
          </w:tcPr>
          <w:p w14:paraId="3A6FB49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0.40 (0.20, 0.60)</w:t>
            </w:r>
          </w:p>
        </w:tc>
        <w:tc>
          <w:tcPr>
            <w:tcW w:w="536" w:type="pct"/>
            <w:shd w:val="clear" w:color="auto" w:fill="FFFFFF"/>
          </w:tcPr>
          <w:p w14:paraId="6A70A4E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&gt;0.9</w:t>
            </w:r>
          </w:p>
        </w:tc>
      </w:tr>
      <w:tr w:rsidR="00BD32BB" w:rsidRPr="00AE1D28" w14:paraId="0B6DBDD1" w14:textId="77777777">
        <w:trPr>
          <w:trHeight w:val="320"/>
        </w:trPr>
        <w:tc>
          <w:tcPr>
            <w:tcW w:w="1270" w:type="pct"/>
            <w:shd w:val="clear" w:color="auto" w:fill="FFFFFF"/>
          </w:tcPr>
          <w:p w14:paraId="7D65E16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RBC</w:t>
            </w:r>
          </w:p>
        </w:tc>
        <w:tc>
          <w:tcPr>
            <w:tcW w:w="491" w:type="pct"/>
            <w:shd w:val="clear" w:color="auto" w:fill="FFFFFF"/>
          </w:tcPr>
          <w:p w14:paraId="48864D8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853</w:t>
            </w:r>
          </w:p>
        </w:tc>
        <w:tc>
          <w:tcPr>
            <w:tcW w:w="893" w:type="pct"/>
            <w:shd w:val="clear" w:color="auto" w:fill="FFFFFF"/>
          </w:tcPr>
          <w:p w14:paraId="6359AED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4.63 (4.34, 4.95)</w:t>
            </w:r>
          </w:p>
        </w:tc>
        <w:tc>
          <w:tcPr>
            <w:tcW w:w="893" w:type="pct"/>
            <w:shd w:val="clear" w:color="auto" w:fill="FFFFFF"/>
          </w:tcPr>
          <w:p w14:paraId="0294D2F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4.08 (3.41, 4.67)</w:t>
            </w:r>
          </w:p>
        </w:tc>
        <w:tc>
          <w:tcPr>
            <w:tcW w:w="914" w:type="pct"/>
            <w:shd w:val="clear" w:color="auto" w:fill="FFFFFF"/>
          </w:tcPr>
          <w:p w14:paraId="226ECA7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4.16 (3.67, 4.59)</w:t>
            </w:r>
          </w:p>
        </w:tc>
        <w:tc>
          <w:tcPr>
            <w:tcW w:w="536" w:type="pct"/>
            <w:shd w:val="clear" w:color="auto" w:fill="FFFFFF"/>
          </w:tcPr>
          <w:p w14:paraId="0F5A049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EFC2456" w14:textId="77777777">
        <w:trPr>
          <w:trHeight w:val="320"/>
        </w:trPr>
        <w:tc>
          <w:tcPr>
            <w:tcW w:w="1270" w:type="pct"/>
            <w:shd w:val="clear" w:color="auto" w:fill="FFFFFF"/>
          </w:tcPr>
          <w:p w14:paraId="0C17A29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HGB</w:t>
            </w:r>
          </w:p>
        </w:tc>
        <w:tc>
          <w:tcPr>
            <w:tcW w:w="491" w:type="pct"/>
            <w:shd w:val="clear" w:color="auto" w:fill="FFFFFF"/>
          </w:tcPr>
          <w:p w14:paraId="01C44B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62922C0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139 (132, 150)</w:t>
            </w:r>
          </w:p>
        </w:tc>
        <w:tc>
          <w:tcPr>
            <w:tcW w:w="893" w:type="pct"/>
            <w:shd w:val="clear" w:color="auto" w:fill="FFFFFF"/>
          </w:tcPr>
          <w:p w14:paraId="1CAF9B9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120 (94, 139)</w:t>
            </w:r>
          </w:p>
        </w:tc>
        <w:tc>
          <w:tcPr>
            <w:tcW w:w="914" w:type="pct"/>
            <w:shd w:val="clear" w:color="auto" w:fill="FFFFFF"/>
          </w:tcPr>
          <w:p w14:paraId="17F04C7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120 (100, 134)</w:t>
            </w:r>
          </w:p>
        </w:tc>
        <w:tc>
          <w:tcPr>
            <w:tcW w:w="536" w:type="pct"/>
            <w:shd w:val="clear" w:color="auto" w:fill="FFFFFF"/>
          </w:tcPr>
          <w:p w14:paraId="78B33B7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8DCD528" w14:textId="77777777">
        <w:trPr>
          <w:trHeight w:val="320"/>
        </w:trPr>
        <w:tc>
          <w:tcPr>
            <w:tcW w:w="1270" w:type="pct"/>
            <w:shd w:val="clear" w:color="auto" w:fill="FFFFFF"/>
          </w:tcPr>
          <w:p w14:paraId="7A0AB96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HCT</w:t>
            </w:r>
          </w:p>
        </w:tc>
        <w:tc>
          <w:tcPr>
            <w:tcW w:w="491" w:type="pct"/>
            <w:shd w:val="clear" w:color="auto" w:fill="FFFFFF"/>
          </w:tcPr>
          <w:p w14:paraId="08778D2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6D6F820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 (40, 46)</w:t>
            </w:r>
          </w:p>
        </w:tc>
        <w:tc>
          <w:tcPr>
            <w:tcW w:w="893" w:type="pct"/>
            <w:shd w:val="clear" w:color="auto" w:fill="FFFFFF"/>
          </w:tcPr>
          <w:p w14:paraId="69DD78A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 (30, 42)</w:t>
            </w:r>
          </w:p>
        </w:tc>
        <w:tc>
          <w:tcPr>
            <w:tcW w:w="914" w:type="pct"/>
            <w:shd w:val="clear" w:color="auto" w:fill="FFFFFF"/>
          </w:tcPr>
          <w:p w14:paraId="706B6F2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 (32, 41)</w:t>
            </w:r>
          </w:p>
        </w:tc>
        <w:tc>
          <w:tcPr>
            <w:tcW w:w="536" w:type="pct"/>
            <w:shd w:val="clear" w:color="auto" w:fill="FFFFFF"/>
          </w:tcPr>
          <w:p w14:paraId="6494BB2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F57230C" w14:textId="77777777">
        <w:trPr>
          <w:trHeight w:val="320"/>
        </w:trPr>
        <w:tc>
          <w:tcPr>
            <w:tcW w:w="1270" w:type="pct"/>
            <w:shd w:val="clear" w:color="auto" w:fill="FFFFFF"/>
          </w:tcPr>
          <w:p w14:paraId="0AEA416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MCV</w:t>
            </w:r>
          </w:p>
        </w:tc>
        <w:tc>
          <w:tcPr>
            <w:tcW w:w="491" w:type="pct"/>
            <w:shd w:val="clear" w:color="auto" w:fill="FFFFFF"/>
          </w:tcPr>
          <w:p w14:paraId="57DB555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1465FDC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93 (90, 95)</w:t>
            </w:r>
          </w:p>
        </w:tc>
        <w:tc>
          <w:tcPr>
            <w:tcW w:w="893" w:type="pct"/>
            <w:shd w:val="clear" w:color="auto" w:fill="FFFFFF"/>
          </w:tcPr>
          <w:p w14:paraId="27C5182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92 (87, 97)</w:t>
            </w:r>
          </w:p>
        </w:tc>
        <w:tc>
          <w:tcPr>
            <w:tcW w:w="914" w:type="pct"/>
            <w:shd w:val="clear" w:color="auto" w:fill="FFFFFF"/>
          </w:tcPr>
          <w:p w14:paraId="4F3C62B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91 (83, 94)</w:t>
            </w:r>
          </w:p>
        </w:tc>
        <w:tc>
          <w:tcPr>
            <w:tcW w:w="536" w:type="pct"/>
            <w:shd w:val="clear" w:color="auto" w:fill="FFFFFF"/>
          </w:tcPr>
          <w:p w14:paraId="5AA4CCF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1431071" w14:textId="77777777">
        <w:trPr>
          <w:trHeight w:val="320"/>
        </w:trPr>
        <w:tc>
          <w:tcPr>
            <w:tcW w:w="1270" w:type="pct"/>
            <w:shd w:val="clear" w:color="auto" w:fill="FFFFFF"/>
          </w:tcPr>
          <w:p w14:paraId="4CE879F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MCH</w:t>
            </w:r>
          </w:p>
        </w:tc>
        <w:tc>
          <w:tcPr>
            <w:tcW w:w="491" w:type="pct"/>
            <w:shd w:val="clear" w:color="auto" w:fill="FFFFFF"/>
          </w:tcPr>
          <w:p w14:paraId="0D9C0D9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36C316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30.3 (29.3, 31.3)</w:t>
            </w:r>
          </w:p>
        </w:tc>
        <w:tc>
          <w:tcPr>
            <w:tcW w:w="893" w:type="pct"/>
            <w:shd w:val="clear" w:color="auto" w:fill="FFFFFF"/>
          </w:tcPr>
          <w:p w14:paraId="754E9D5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30.2 (28.0, 31.6)</w:t>
            </w:r>
          </w:p>
        </w:tc>
        <w:tc>
          <w:tcPr>
            <w:tcW w:w="914" w:type="pct"/>
            <w:shd w:val="clear" w:color="auto" w:fill="FFFFFF"/>
          </w:tcPr>
          <w:p w14:paraId="63F7483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29.2 (25.8, 30.7)</w:t>
            </w:r>
          </w:p>
        </w:tc>
        <w:tc>
          <w:tcPr>
            <w:tcW w:w="536" w:type="pct"/>
            <w:shd w:val="clear" w:color="auto" w:fill="FFFFFF"/>
          </w:tcPr>
          <w:p w14:paraId="209AE4A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9A52DB3" w14:textId="77777777">
        <w:trPr>
          <w:trHeight w:val="320"/>
        </w:trPr>
        <w:tc>
          <w:tcPr>
            <w:tcW w:w="1270" w:type="pct"/>
            <w:shd w:val="clear" w:color="auto" w:fill="FFFFFF"/>
          </w:tcPr>
          <w:p w14:paraId="34DAB23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MCHC</w:t>
            </w:r>
          </w:p>
        </w:tc>
        <w:tc>
          <w:tcPr>
            <w:tcW w:w="491" w:type="pct"/>
            <w:shd w:val="clear" w:color="auto" w:fill="FFFFFF"/>
          </w:tcPr>
          <w:p w14:paraId="44F3C8D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576D9A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326 (321, 331)</w:t>
            </w:r>
          </w:p>
        </w:tc>
        <w:tc>
          <w:tcPr>
            <w:tcW w:w="893" w:type="pct"/>
            <w:shd w:val="clear" w:color="auto" w:fill="FFFFFF"/>
          </w:tcPr>
          <w:p w14:paraId="22D8A67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325 (315, 330)</w:t>
            </w:r>
          </w:p>
        </w:tc>
        <w:tc>
          <w:tcPr>
            <w:tcW w:w="914" w:type="pct"/>
            <w:shd w:val="clear" w:color="auto" w:fill="FFFFFF"/>
          </w:tcPr>
          <w:p w14:paraId="6C7787C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320 (310, 328)</w:t>
            </w:r>
          </w:p>
        </w:tc>
        <w:tc>
          <w:tcPr>
            <w:tcW w:w="536" w:type="pct"/>
            <w:shd w:val="clear" w:color="auto" w:fill="FFFFFF"/>
          </w:tcPr>
          <w:p w14:paraId="40A01DD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B0FB760" w14:textId="77777777">
        <w:trPr>
          <w:trHeight w:val="320"/>
        </w:trPr>
        <w:tc>
          <w:tcPr>
            <w:tcW w:w="1270" w:type="pct"/>
            <w:shd w:val="clear" w:color="auto" w:fill="FFFFFF"/>
          </w:tcPr>
          <w:p w14:paraId="30D7042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RDW_CV</w:t>
            </w:r>
          </w:p>
        </w:tc>
        <w:tc>
          <w:tcPr>
            <w:tcW w:w="491" w:type="pct"/>
            <w:shd w:val="clear" w:color="auto" w:fill="FFFFFF"/>
          </w:tcPr>
          <w:p w14:paraId="43C6CA4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3C4B8AB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13.10 (12.70, 13.50)</w:t>
            </w:r>
          </w:p>
        </w:tc>
        <w:tc>
          <w:tcPr>
            <w:tcW w:w="893" w:type="pct"/>
            <w:shd w:val="clear" w:color="auto" w:fill="FFFFFF"/>
          </w:tcPr>
          <w:p w14:paraId="3914944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13.10 (12.70, 15.10)</w:t>
            </w:r>
          </w:p>
        </w:tc>
        <w:tc>
          <w:tcPr>
            <w:tcW w:w="914" w:type="pct"/>
            <w:shd w:val="clear" w:color="auto" w:fill="FFFFFF"/>
          </w:tcPr>
          <w:p w14:paraId="6589117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13.70 (12.90, 15.50)</w:t>
            </w:r>
          </w:p>
        </w:tc>
        <w:tc>
          <w:tcPr>
            <w:tcW w:w="536" w:type="pct"/>
            <w:shd w:val="clear" w:color="auto" w:fill="FFFFFF"/>
          </w:tcPr>
          <w:p w14:paraId="566F68A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D7EFB17" w14:textId="77777777">
        <w:trPr>
          <w:trHeight w:val="320"/>
        </w:trPr>
        <w:tc>
          <w:tcPr>
            <w:tcW w:w="1270" w:type="pct"/>
            <w:shd w:val="clear" w:color="auto" w:fill="FFFFFF"/>
          </w:tcPr>
          <w:p w14:paraId="74FAA16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RDW_SD</w:t>
            </w:r>
          </w:p>
        </w:tc>
        <w:tc>
          <w:tcPr>
            <w:tcW w:w="491" w:type="pct"/>
            <w:shd w:val="clear" w:color="auto" w:fill="FFFFFF"/>
          </w:tcPr>
          <w:p w14:paraId="4E0E1FB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0EE2A32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44.4 (42.5, 46.4)</w:t>
            </w:r>
          </w:p>
        </w:tc>
        <w:tc>
          <w:tcPr>
            <w:tcW w:w="893" w:type="pct"/>
            <w:shd w:val="clear" w:color="auto" w:fill="FFFFFF"/>
          </w:tcPr>
          <w:p w14:paraId="27996DC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44.4 (41.8, 48.6)</w:t>
            </w:r>
          </w:p>
        </w:tc>
        <w:tc>
          <w:tcPr>
            <w:tcW w:w="914" w:type="pct"/>
            <w:shd w:val="clear" w:color="auto" w:fill="FFFFFF"/>
          </w:tcPr>
          <w:p w14:paraId="4414382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44.6 (42.2, 47.9)</w:t>
            </w:r>
          </w:p>
        </w:tc>
        <w:tc>
          <w:tcPr>
            <w:tcW w:w="536" w:type="pct"/>
            <w:shd w:val="clear" w:color="auto" w:fill="FFFFFF"/>
          </w:tcPr>
          <w:p w14:paraId="56BA8B4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52DD38F" w14:textId="77777777">
        <w:trPr>
          <w:trHeight w:val="320"/>
        </w:trPr>
        <w:tc>
          <w:tcPr>
            <w:tcW w:w="1270" w:type="pct"/>
            <w:shd w:val="clear" w:color="auto" w:fill="FFFFFF"/>
          </w:tcPr>
          <w:p w14:paraId="1B736D5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PLT</w:t>
            </w:r>
          </w:p>
        </w:tc>
        <w:tc>
          <w:tcPr>
            <w:tcW w:w="491" w:type="pct"/>
            <w:shd w:val="clear" w:color="auto" w:fill="FFFFFF"/>
          </w:tcPr>
          <w:p w14:paraId="363636C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855</w:t>
            </w:r>
          </w:p>
        </w:tc>
        <w:tc>
          <w:tcPr>
            <w:tcW w:w="893" w:type="pct"/>
            <w:shd w:val="clear" w:color="auto" w:fill="FFFFFF"/>
          </w:tcPr>
          <w:p w14:paraId="58DFAB5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197 (156, 228)</w:t>
            </w:r>
          </w:p>
        </w:tc>
        <w:tc>
          <w:tcPr>
            <w:tcW w:w="893" w:type="pct"/>
            <w:shd w:val="clear" w:color="auto" w:fill="FFFFFF"/>
          </w:tcPr>
          <w:p w14:paraId="17BDBE1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210 (179, 272)</w:t>
            </w:r>
          </w:p>
        </w:tc>
        <w:tc>
          <w:tcPr>
            <w:tcW w:w="914" w:type="pct"/>
            <w:shd w:val="clear" w:color="auto" w:fill="FFFFFF"/>
          </w:tcPr>
          <w:p w14:paraId="65315D4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196 (151, 247)</w:t>
            </w:r>
          </w:p>
        </w:tc>
        <w:tc>
          <w:tcPr>
            <w:tcW w:w="536" w:type="pct"/>
            <w:shd w:val="clear" w:color="auto" w:fill="FFFFFF"/>
          </w:tcPr>
          <w:p w14:paraId="31D3609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0.002</w:t>
            </w:r>
          </w:p>
        </w:tc>
      </w:tr>
      <w:tr w:rsidR="00BD32BB" w:rsidRPr="00AE1D28" w14:paraId="626A18F9" w14:textId="77777777">
        <w:trPr>
          <w:trHeight w:val="320"/>
        </w:trPr>
        <w:tc>
          <w:tcPr>
            <w:tcW w:w="1270" w:type="pct"/>
            <w:shd w:val="clear" w:color="auto" w:fill="FFFFFF"/>
          </w:tcPr>
          <w:p w14:paraId="1A19BFB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MPV</w:t>
            </w:r>
          </w:p>
        </w:tc>
        <w:tc>
          <w:tcPr>
            <w:tcW w:w="491" w:type="pct"/>
            <w:shd w:val="clear" w:color="auto" w:fill="FFFFFF"/>
          </w:tcPr>
          <w:p w14:paraId="68DD5E4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893" w:type="pct"/>
            <w:shd w:val="clear" w:color="auto" w:fill="FFFFFF"/>
          </w:tcPr>
          <w:p w14:paraId="0F76682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893" w:type="pct"/>
            <w:shd w:val="clear" w:color="auto" w:fill="FFFFFF"/>
          </w:tcPr>
          <w:p w14:paraId="4C85F63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914" w:type="pct"/>
            <w:shd w:val="clear" w:color="auto" w:fill="FFFFFF"/>
          </w:tcPr>
          <w:p w14:paraId="4A4333E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536" w:type="pct"/>
            <w:shd w:val="clear" w:color="auto" w:fill="FFFFFF"/>
          </w:tcPr>
          <w:p w14:paraId="0F2A3CC5" w14:textId="77777777" w:rsidR="00BD32BB" w:rsidRPr="00AE1D28" w:rsidRDefault="00BD32BB">
            <w:pPr>
              <w:rPr>
                <w:rFonts w:ascii="Times New Roman" w:hAnsi="Times New Roman" w:cs="Times New Roman"/>
                <w:sz w:val="20"/>
                <w:szCs w:val="20"/>
              </w:rPr>
            </w:pPr>
          </w:p>
        </w:tc>
      </w:tr>
      <w:tr w:rsidR="00BD32BB" w:rsidRPr="00AE1D28" w14:paraId="71934A42" w14:textId="77777777">
        <w:trPr>
          <w:trHeight w:val="320"/>
        </w:trPr>
        <w:tc>
          <w:tcPr>
            <w:tcW w:w="1270" w:type="pct"/>
            <w:shd w:val="clear" w:color="auto" w:fill="FFFFFF"/>
          </w:tcPr>
          <w:p w14:paraId="1B4CE64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PDW</w:t>
            </w:r>
          </w:p>
        </w:tc>
        <w:tc>
          <w:tcPr>
            <w:tcW w:w="491" w:type="pct"/>
            <w:shd w:val="clear" w:color="auto" w:fill="FFFFFF"/>
          </w:tcPr>
          <w:p w14:paraId="702AA86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893" w:type="pct"/>
            <w:shd w:val="clear" w:color="auto" w:fill="FFFFFF"/>
          </w:tcPr>
          <w:p w14:paraId="2F8C42C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893" w:type="pct"/>
            <w:shd w:val="clear" w:color="auto" w:fill="FFFFFF"/>
          </w:tcPr>
          <w:p w14:paraId="32E9A1F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914" w:type="pct"/>
            <w:shd w:val="clear" w:color="auto" w:fill="FFFFFF"/>
          </w:tcPr>
          <w:p w14:paraId="47F7F90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536" w:type="pct"/>
            <w:shd w:val="clear" w:color="auto" w:fill="FFFFFF"/>
          </w:tcPr>
          <w:p w14:paraId="0F19F331" w14:textId="77777777" w:rsidR="00BD32BB" w:rsidRPr="00AE1D28" w:rsidRDefault="00BD32BB">
            <w:pPr>
              <w:rPr>
                <w:rFonts w:ascii="Times New Roman" w:hAnsi="Times New Roman" w:cs="Times New Roman"/>
                <w:sz w:val="20"/>
                <w:szCs w:val="20"/>
              </w:rPr>
            </w:pPr>
          </w:p>
        </w:tc>
      </w:tr>
      <w:tr w:rsidR="00BD32BB" w:rsidRPr="00AE1D28" w14:paraId="135B72C6" w14:textId="77777777">
        <w:trPr>
          <w:trHeight w:val="320"/>
        </w:trPr>
        <w:tc>
          <w:tcPr>
            <w:tcW w:w="1270" w:type="pct"/>
            <w:shd w:val="clear" w:color="auto" w:fill="FFFFFF"/>
          </w:tcPr>
          <w:p w14:paraId="3A94AD4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PCT</w:t>
            </w:r>
          </w:p>
        </w:tc>
        <w:tc>
          <w:tcPr>
            <w:tcW w:w="491" w:type="pct"/>
            <w:shd w:val="clear" w:color="auto" w:fill="FFFFFF"/>
          </w:tcPr>
          <w:p w14:paraId="74C94F6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893" w:type="pct"/>
            <w:shd w:val="clear" w:color="auto" w:fill="FFFFFF"/>
          </w:tcPr>
          <w:p w14:paraId="69F7A92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893" w:type="pct"/>
            <w:shd w:val="clear" w:color="auto" w:fill="FFFFFF"/>
          </w:tcPr>
          <w:p w14:paraId="5D21713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914" w:type="pct"/>
            <w:shd w:val="clear" w:color="auto" w:fill="FFFFFF"/>
          </w:tcPr>
          <w:p w14:paraId="67015DB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536" w:type="pct"/>
            <w:shd w:val="clear" w:color="auto" w:fill="FFFFFF"/>
          </w:tcPr>
          <w:p w14:paraId="3A741BCE" w14:textId="77777777" w:rsidR="00BD32BB" w:rsidRPr="00AE1D28" w:rsidRDefault="00BD32BB">
            <w:pPr>
              <w:rPr>
                <w:rFonts w:ascii="Times New Roman" w:hAnsi="Times New Roman" w:cs="Times New Roman"/>
                <w:sz w:val="20"/>
                <w:szCs w:val="20"/>
              </w:rPr>
            </w:pPr>
          </w:p>
        </w:tc>
      </w:tr>
      <w:tr w:rsidR="00BD32BB" w:rsidRPr="00AE1D28" w14:paraId="6CBB3C0D" w14:textId="77777777">
        <w:trPr>
          <w:trHeight w:val="320"/>
        </w:trPr>
        <w:tc>
          <w:tcPr>
            <w:tcW w:w="1270" w:type="pct"/>
            <w:shd w:val="clear" w:color="auto" w:fill="FFFFFF"/>
          </w:tcPr>
          <w:p w14:paraId="364ECD9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RET</w:t>
            </w:r>
          </w:p>
        </w:tc>
        <w:tc>
          <w:tcPr>
            <w:tcW w:w="491" w:type="pct"/>
            <w:shd w:val="clear" w:color="auto" w:fill="FFFFFF"/>
          </w:tcPr>
          <w:p w14:paraId="0832653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w:t>
            </w:r>
          </w:p>
        </w:tc>
        <w:tc>
          <w:tcPr>
            <w:tcW w:w="893" w:type="pct"/>
            <w:shd w:val="clear" w:color="auto" w:fill="FFFFFF"/>
          </w:tcPr>
          <w:p w14:paraId="1061A16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893" w:type="pct"/>
            <w:shd w:val="clear" w:color="auto" w:fill="FFFFFF"/>
          </w:tcPr>
          <w:p w14:paraId="0C79F5F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1.99 (1.67, 2.43)</w:t>
            </w:r>
          </w:p>
        </w:tc>
        <w:tc>
          <w:tcPr>
            <w:tcW w:w="914" w:type="pct"/>
            <w:shd w:val="clear" w:color="auto" w:fill="FFFFFF"/>
          </w:tcPr>
          <w:p w14:paraId="3DDEB14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1.47 (0.95, 2.19)</w:t>
            </w:r>
          </w:p>
        </w:tc>
        <w:tc>
          <w:tcPr>
            <w:tcW w:w="536" w:type="pct"/>
            <w:shd w:val="clear" w:color="auto" w:fill="FFFFFF"/>
          </w:tcPr>
          <w:p w14:paraId="23436D0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0.7</w:t>
            </w:r>
          </w:p>
        </w:tc>
      </w:tr>
      <w:tr w:rsidR="00BD32BB" w:rsidRPr="00AE1D28" w14:paraId="20F4A8F9" w14:textId="77777777">
        <w:trPr>
          <w:trHeight w:val="320"/>
        </w:trPr>
        <w:tc>
          <w:tcPr>
            <w:tcW w:w="1270" w:type="pct"/>
            <w:shd w:val="clear" w:color="auto" w:fill="FFFFFF"/>
          </w:tcPr>
          <w:p w14:paraId="65FB9EA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IRF</w:t>
            </w:r>
          </w:p>
        </w:tc>
        <w:tc>
          <w:tcPr>
            <w:tcW w:w="491" w:type="pct"/>
            <w:shd w:val="clear" w:color="auto" w:fill="FFFFFF"/>
          </w:tcPr>
          <w:p w14:paraId="0101738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w:t>
            </w:r>
          </w:p>
        </w:tc>
        <w:tc>
          <w:tcPr>
            <w:tcW w:w="893" w:type="pct"/>
            <w:shd w:val="clear" w:color="auto" w:fill="FFFFFF"/>
          </w:tcPr>
          <w:p w14:paraId="2FB9271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893" w:type="pct"/>
            <w:shd w:val="clear" w:color="auto" w:fill="FFFFFF"/>
          </w:tcPr>
          <w:p w14:paraId="6D1D16D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12.2 (9.8, 15.2)</w:t>
            </w:r>
          </w:p>
        </w:tc>
        <w:tc>
          <w:tcPr>
            <w:tcW w:w="914" w:type="pct"/>
            <w:shd w:val="clear" w:color="auto" w:fill="FFFFFF"/>
          </w:tcPr>
          <w:p w14:paraId="1001FC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9.1 (5.4, 14.3)</w:t>
            </w:r>
          </w:p>
        </w:tc>
        <w:tc>
          <w:tcPr>
            <w:tcW w:w="536" w:type="pct"/>
            <w:shd w:val="clear" w:color="auto" w:fill="FFFFFF"/>
          </w:tcPr>
          <w:p w14:paraId="374659E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w:t>
            </w:r>
          </w:p>
        </w:tc>
      </w:tr>
      <w:tr w:rsidR="00BD32BB" w:rsidRPr="00AE1D28" w14:paraId="7A161451" w14:textId="77777777">
        <w:trPr>
          <w:trHeight w:val="320"/>
        </w:trPr>
        <w:tc>
          <w:tcPr>
            <w:tcW w:w="1270" w:type="pct"/>
            <w:shd w:val="clear" w:color="auto" w:fill="FFFFFF"/>
          </w:tcPr>
          <w:p w14:paraId="6503240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LFR</w:t>
            </w:r>
          </w:p>
        </w:tc>
        <w:tc>
          <w:tcPr>
            <w:tcW w:w="491" w:type="pct"/>
            <w:shd w:val="clear" w:color="auto" w:fill="FFFFFF"/>
          </w:tcPr>
          <w:p w14:paraId="448B37D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w:t>
            </w:r>
          </w:p>
        </w:tc>
        <w:tc>
          <w:tcPr>
            <w:tcW w:w="893" w:type="pct"/>
            <w:shd w:val="clear" w:color="auto" w:fill="FFFFFF"/>
          </w:tcPr>
          <w:p w14:paraId="2BEA8F5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893" w:type="pct"/>
            <w:shd w:val="clear" w:color="auto" w:fill="FFFFFF"/>
          </w:tcPr>
          <w:p w14:paraId="6089108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87.9 (84.8, 90.2)</w:t>
            </w:r>
          </w:p>
        </w:tc>
        <w:tc>
          <w:tcPr>
            <w:tcW w:w="914" w:type="pct"/>
            <w:shd w:val="clear" w:color="auto" w:fill="FFFFFF"/>
          </w:tcPr>
          <w:p w14:paraId="054D1AA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90.7 (85.6, 94.7)</w:t>
            </w:r>
          </w:p>
        </w:tc>
        <w:tc>
          <w:tcPr>
            <w:tcW w:w="536" w:type="pct"/>
            <w:shd w:val="clear" w:color="auto" w:fill="FFFFFF"/>
          </w:tcPr>
          <w:p w14:paraId="7A03AD2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0.6</w:t>
            </w:r>
          </w:p>
        </w:tc>
      </w:tr>
      <w:tr w:rsidR="00BD32BB" w:rsidRPr="00AE1D28" w14:paraId="782C3F6F" w14:textId="77777777">
        <w:trPr>
          <w:trHeight w:val="320"/>
        </w:trPr>
        <w:tc>
          <w:tcPr>
            <w:tcW w:w="1270" w:type="pct"/>
            <w:shd w:val="clear" w:color="auto" w:fill="FFFFFF"/>
          </w:tcPr>
          <w:p w14:paraId="3C166A5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MFR</w:t>
            </w:r>
          </w:p>
        </w:tc>
        <w:tc>
          <w:tcPr>
            <w:tcW w:w="491" w:type="pct"/>
            <w:shd w:val="clear" w:color="auto" w:fill="FFFFFF"/>
          </w:tcPr>
          <w:p w14:paraId="42F9D89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96</w:t>
            </w:r>
          </w:p>
        </w:tc>
        <w:tc>
          <w:tcPr>
            <w:tcW w:w="893" w:type="pct"/>
            <w:shd w:val="clear" w:color="auto" w:fill="FFFFFF"/>
          </w:tcPr>
          <w:p w14:paraId="05F68B3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893" w:type="pct"/>
            <w:shd w:val="clear" w:color="auto" w:fill="FFFFFF"/>
          </w:tcPr>
          <w:p w14:paraId="5E47BAE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11.3 (9.3, 13.5)</w:t>
            </w:r>
          </w:p>
        </w:tc>
        <w:tc>
          <w:tcPr>
            <w:tcW w:w="914" w:type="pct"/>
            <w:shd w:val="clear" w:color="auto" w:fill="FFFFFF"/>
          </w:tcPr>
          <w:p w14:paraId="00DB49A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10.1 (6.4, 13.5)</w:t>
            </w:r>
          </w:p>
        </w:tc>
        <w:tc>
          <w:tcPr>
            <w:tcW w:w="536" w:type="pct"/>
            <w:shd w:val="clear" w:color="auto" w:fill="FFFFFF"/>
          </w:tcPr>
          <w:p w14:paraId="77A4610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0.6</w:t>
            </w:r>
          </w:p>
        </w:tc>
      </w:tr>
      <w:tr w:rsidR="00BD32BB" w:rsidRPr="00AE1D28" w14:paraId="4868EC9F" w14:textId="77777777">
        <w:trPr>
          <w:trHeight w:val="320"/>
        </w:trPr>
        <w:tc>
          <w:tcPr>
            <w:tcW w:w="1270" w:type="pct"/>
            <w:shd w:val="clear" w:color="auto" w:fill="FFFFFF"/>
          </w:tcPr>
          <w:p w14:paraId="548A798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HFR</w:t>
            </w:r>
          </w:p>
        </w:tc>
        <w:tc>
          <w:tcPr>
            <w:tcW w:w="491" w:type="pct"/>
            <w:shd w:val="clear" w:color="auto" w:fill="FFFFFF"/>
          </w:tcPr>
          <w:p w14:paraId="5F65727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108</w:t>
            </w:r>
          </w:p>
        </w:tc>
        <w:tc>
          <w:tcPr>
            <w:tcW w:w="893" w:type="pct"/>
            <w:shd w:val="clear" w:color="auto" w:fill="FFFFFF"/>
          </w:tcPr>
          <w:p w14:paraId="51E5C03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 (NA, NA)</w:t>
            </w:r>
          </w:p>
        </w:tc>
        <w:tc>
          <w:tcPr>
            <w:tcW w:w="893" w:type="pct"/>
            <w:shd w:val="clear" w:color="auto" w:fill="FFFFFF"/>
          </w:tcPr>
          <w:p w14:paraId="760C98A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2.05 (1.65, 2.35)</w:t>
            </w:r>
          </w:p>
        </w:tc>
        <w:tc>
          <w:tcPr>
            <w:tcW w:w="914" w:type="pct"/>
            <w:shd w:val="clear" w:color="auto" w:fill="FFFFFF"/>
          </w:tcPr>
          <w:p w14:paraId="5C4A581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1.75 (0.85, 2.90)</w:t>
            </w:r>
          </w:p>
        </w:tc>
        <w:tc>
          <w:tcPr>
            <w:tcW w:w="536" w:type="pct"/>
            <w:shd w:val="clear" w:color="auto" w:fill="FFFFFF"/>
          </w:tcPr>
          <w:p w14:paraId="2B21BD5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&gt;0.9</w:t>
            </w:r>
          </w:p>
        </w:tc>
      </w:tr>
      <w:tr w:rsidR="00BD32BB" w:rsidRPr="00AE1D28" w14:paraId="6E56F3A5" w14:textId="77777777">
        <w:trPr>
          <w:trHeight w:val="320"/>
        </w:trPr>
        <w:tc>
          <w:tcPr>
            <w:tcW w:w="1270" w:type="pct"/>
            <w:shd w:val="clear" w:color="auto" w:fill="FFFFFF"/>
          </w:tcPr>
          <w:p w14:paraId="7C4A76E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CRP</w:t>
            </w:r>
          </w:p>
        </w:tc>
        <w:tc>
          <w:tcPr>
            <w:tcW w:w="491" w:type="pct"/>
            <w:shd w:val="clear" w:color="auto" w:fill="FFFFFF"/>
          </w:tcPr>
          <w:p w14:paraId="4FC1B39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593</w:t>
            </w:r>
          </w:p>
        </w:tc>
        <w:tc>
          <w:tcPr>
            <w:tcW w:w="893" w:type="pct"/>
            <w:shd w:val="clear" w:color="auto" w:fill="FFFFFF"/>
          </w:tcPr>
          <w:p w14:paraId="5513C95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 (1, 3)</w:t>
            </w:r>
          </w:p>
        </w:tc>
        <w:tc>
          <w:tcPr>
            <w:tcW w:w="893" w:type="pct"/>
            <w:shd w:val="clear" w:color="auto" w:fill="FFFFFF"/>
          </w:tcPr>
          <w:p w14:paraId="731F5FB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 (1, 7)</w:t>
            </w:r>
          </w:p>
        </w:tc>
        <w:tc>
          <w:tcPr>
            <w:tcW w:w="914" w:type="pct"/>
            <w:shd w:val="clear" w:color="auto" w:fill="FFFFFF"/>
          </w:tcPr>
          <w:p w14:paraId="15A73B1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 (1, 15)</w:t>
            </w:r>
          </w:p>
        </w:tc>
        <w:tc>
          <w:tcPr>
            <w:tcW w:w="536" w:type="pct"/>
            <w:shd w:val="clear" w:color="auto" w:fill="FFFFFF"/>
          </w:tcPr>
          <w:p w14:paraId="4B9355F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BC37C17" w14:textId="77777777">
        <w:trPr>
          <w:trHeight w:val="320"/>
        </w:trPr>
        <w:tc>
          <w:tcPr>
            <w:tcW w:w="1270" w:type="pct"/>
            <w:shd w:val="clear" w:color="auto" w:fill="FFFFFF"/>
          </w:tcPr>
          <w:p w14:paraId="18CE033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TBIL</w:t>
            </w:r>
          </w:p>
        </w:tc>
        <w:tc>
          <w:tcPr>
            <w:tcW w:w="491" w:type="pct"/>
            <w:shd w:val="clear" w:color="auto" w:fill="FFFFFF"/>
          </w:tcPr>
          <w:p w14:paraId="325F36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852</w:t>
            </w:r>
          </w:p>
        </w:tc>
        <w:tc>
          <w:tcPr>
            <w:tcW w:w="893" w:type="pct"/>
            <w:shd w:val="clear" w:color="auto" w:fill="FFFFFF"/>
          </w:tcPr>
          <w:p w14:paraId="09BD38B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16 (13, 20)</w:t>
            </w:r>
          </w:p>
        </w:tc>
        <w:tc>
          <w:tcPr>
            <w:tcW w:w="893" w:type="pct"/>
            <w:shd w:val="clear" w:color="auto" w:fill="FFFFFF"/>
          </w:tcPr>
          <w:p w14:paraId="3B3658E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 (9, 15)</w:t>
            </w:r>
          </w:p>
        </w:tc>
        <w:tc>
          <w:tcPr>
            <w:tcW w:w="914" w:type="pct"/>
            <w:shd w:val="clear" w:color="auto" w:fill="FFFFFF"/>
          </w:tcPr>
          <w:p w14:paraId="2EFCFF7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 (9, 16)</w:t>
            </w:r>
          </w:p>
        </w:tc>
        <w:tc>
          <w:tcPr>
            <w:tcW w:w="536" w:type="pct"/>
            <w:shd w:val="clear" w:color="auto" w:fill="FFFFFF"/>
          </w:tcPr>
          <w:p w14:paraId="3AE0590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308C9C2" w14:textId="77777777">
        <w:trPr>
          <w:trHeight w:val="320"/>
        </w:trPr>
        <w:tc>
          <w:tcPr>
            <w:tcW w:w="1270" w:type="pct"/>
            <w:shd w:val="clear" w:color="auto" w:fill="FFFFFF"/>
          </w:tcPr>
          <w:p w14:paraId="257C5A7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DBIL</w:t>
            </w:r>
          </w:p>
        </w:tc>
        <w:tc>
          <w:tcPr>
            <w:tcW w:w="491" w:type="pct"/>
            <w:shd w:val="clear" w:color="auto" w:fill="FFFFFF"/>
          </w:tcPr>
          <w:p w14:paraId="2EA683F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853</w:t>
            </w:r>
          </w:p>
        </w:tc>
        <w:tc>
          <w:tcPr>
            <w:tcW w:w="893" w:type="pct"/>
            <w:shd w:val="clear" w:color="auto" w:fill="FFFFFF"/>
          </w:tcPr>
          <w:p w14:paraId="45211ED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4.20 (3.50, 5.20)</w:t>
            </w:r>
          </w:p>
        </w:tc>
        <w:tc>
          <w:tcPr>
            <w:tcW w:w="893" w:type="pct"/>
            <w:shd w:val="clear" w:color="auto" w:fill="FFFFFF"/>
          </w:tcPr>
          <w:p w14:paraId="22A96AA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3.50 (2.40, 4.20)</w:t>
            </w:r>
          </w:p>
        </w:tc>
        <w:tc>
          <w:tcPr>
            <w:tcW w:w="914" w:type="pct"/>
            <w:shd w:val="clear" w:color="auto" w:fill="FFFFFF"/>
          </w:tcPr>
          <w:p w14:paraId="586DAA9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3.05 (2.00, 4.60)</w:t>
            </w:r>
          </w:p>
        </w:tc>
        <w:tc>
          <w:tcPr>
            <w:tcW w:w="536" w:type="pct"/>
            <w:shd w:val="clear" w:color="auto" w:fill="FFFFFF"/>
          </w:tcPr>
          <w:p w14:paraId="02362A7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8197EC2" w14:textId="77777777">
        <w:trPr>
          <w:trHeight w:val="320"/>
        </w:trPr>
        <w:tc>
          <w:tcPr>
            <w:tcW w:w="1270" w:type="pct"/>
            <w:shd w:val="clear" w:color="auto" w:fill="FFFFFF"/>
          </w:tcPr>
          <w:p w14:paraId="33311B3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IBIL</w:t>
            </w:r>
          </w:p>
        </w:tc>
        <w:tc>
          <w:tcPr>
            <w:tcW w:w="491" w:type="pct"/>
            <w:shd w:val="clear" w:color="auto" w:fill="FFFFFF"/>
          </w:tcPr>
          <w:p w14:paraId="7DED70E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853</w:t>
            </w:r>
          </w:p>
        </w:tc>
        <w:tc>
          <w:tcPr>
            <w:tcW w:w="893" w:type="pct"/>
            <w:shd w:val="clear" w:color="auto" w:fill="FFFFFF"/>
          </w:tcPr>
          <w:p w14:paraId="1910638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12.3 (9.4, 15.2)</w:t>
            </w:r>
          </w:p>
        </w:tc>
        <w:tc>
          <w:tcPr>
            <w:tcW w:w="893" w:type="pct"/>
            <w:shd w:val="clear" w:color="auto" w:fill="FFFFFF"/>
          </w:tcPr>
          <w:p w14:paraId="24C6C1D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8.0 (6.2, 10.6)</w:t>
            </w:r>
          </w:p>
        </w:tc>
        <w:tc>
          <w:tcPr>
            <w:tcW w:w="914" w:type="pct"/>
            <w:shd w:val="clear" w:color="auto" w:fill="FFFFFF"/>
          </w:tcPr>
          <w:p w14:paraId="7807AE8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8.7 (6.7, 11.5)</w:t>
            </w:r>
          </w:p>
        </w:tc>
        <w:tc>
          <w:tcPr>
            <w:tcW w:w="536" w:type="pct"/>
            <w:shd w:val="clear" w:color="auto" w:fill="FFFFFF"/>
          </w:tcPr>
          <w:p w14:paraId="59C00F5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FA2DB62" w14:textId="77777777">
        <w:trPr>
          <w:trHeight w:val="320"/>
        </w:trPr>
        <w:tc>
          <w:tcPr>
            <w:tcW w:w="1270" w:type="pct"/>
            <w:shd w:val="clear" w:color="auto" w:fill="FFFFFF"/>
          </w:tcPr>
          <w:p w14:paraId="45209F82"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TP</w:t>
            </w:r>
          </w:p>
        </w:tc>
        <w:tc>
          <w:tcPr>
            <w:tcW w:w="491" w:type="pct"/>
            <w:shd w:val="clear" w:color="auto" w:fill="FFFFFF"/>
          </w:tcPr>
          <w:p w14:paraId="0F941F9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853</w:t>
            </w:r>
          </w:p>
        </w:tc>
        <w:tc>
          <w:tcPr>
            <w:tcW w:w="893" w:type="pct"/>
            <w:shd w:val="clear" w:color="auto" w:fill="FFFFFF"/>
          </w:tcPr>
          <w:p w14:paraId="408B88E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76 (73, 80)</w:t>
            </w:r>
          </w:p>
        </w:tc>
        <w:tc>
          <w:tcPr>
            <w:tcW w:w="893" w:type="pct"/>
            <w:shd w:val="clear" w:color="auto" w:fill="FFFFFF"/>
          </w:tcPr>
          <w:p w14:paraId="44105C4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68 (63, 73)</w:t>
            </w:r>
          </w:p>
        </w:tc>
        <w:tc>
          <w:tcPr>
            <w:tcW w:w="914" w:type="pct"/>
            <w:shd w:val="clear" w:color="auto" w:fill="FFFFFF"/>
          </w:tcPr>
          <w:p w14:paraId="42B1503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69 (65, 74)</w:t>
            </w:r>
          </w:p>
        </w:tc>
        <w:tc>
          <w:tcPr>
            <w:tcW w:w="536" w:type="pct"/>
            <w:shd w:val="clear" w:color="auto" w:fill="FFFFFF"/>
          </w:tcPr>
          <w:p w14:paraId="275EEC7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97D5286" w14:textId="77777777">
        <w:trPr>
          <w:trHeight w:val="320"/>
        </w:trPr>
        <w:tc>
          <w:tcPr>
            <w:tcW w:w="1270" w:type="pct"/>
            <w:shd w:val="clear" w:color="auto" w:fill="FFFFFF"/>
          </w:tcPr>
          <w:p w14:paraId="25C7415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ALB</w:t>
            </w:r>
          </w:p>
        </w:tc>
        <w:tc>
          <w:tcPr>
            <w:tcW w:w="491" w:type="pct"/>
            <w:shd w:val="clear" w:color="auto" w:fill="FFFFFF"/>
          </w:tcPr>
          <w:p w14:paraId="6822F22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852</w:t>
            </w:r>
          </w:p>
        </w:tc>
        <w:tc>
          <w:tcPr>
            <w:tcW w:w="893" w:type="pct"/>
            <w:shd w:val="clear" w:color="auto" w:fill="FFFFFF"/>
          </w:tcPr>
          <w:p w14:paraId="1FB1E2C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44.6 (42.3, 46.7)</w:t>
            </w:r>
          </w:p>
        </w:tc>
        <w:tc>
          <w:tcPr>
            <w:tcW w:w="893" w:type="pct"/>
            <w:shd w:val="clear" w:color="auto" w:fill="FFFFFF"/>
          </w:tcPr>
          <w:p w14:paraId="0655766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39.0 (35.5, 41.5)</w:t>
            </w:r>
          </w:p>
        </w:tc>
        <w:tc>
          <w:tcPr>
            <w:tcW w:w="914" w:type="pct"/>
            <w:shd w:val="clear" w:color="auto" w:fill="FFFFFF"/>
          </w:tcPr>
          <w:p w14:paraId="17AC61A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39.1 (36.0, 42.0)</w:t>
            </w:r>
          </w:p>
        </w:tc>
        <w:tc>
          <w:tcPr>
            <w:tcW w:w="536" w:type="pct"/>
            <w:shd w:val="clear" w:color="auto" w:fill="FFFFFF"/>
          </w:tcPr>
          <w:p w14:paraId="4B2A1BE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5A9E63F" w14:textId="77777777">
        <w:trPr>
          <w:trHeight w:val="320"/>
        </w:trPr>
        <w:tc>
          <w:tcPr>
            <w:tcW w:w="1270" w:type="pct"/>
            <w:shd w:val="clear" w:color="auto" w:fill="FFFFFF"/>
          </w:tcPr>
          <w:p w14:paraId="47D39DD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PALB</w:t>
            </w:r>
          </w:p>
        </w:tc>
        <w:tc>
          <w:tcPr>
            <w:tcW w:w="491" w:type="pct"/>
            <w:shd w:val="clear" w:color="auto" w:fill="FFFFFF"/>
          </w:tcPr>
          <w:p w14:paraId="1C5B460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273</w:t>
            </w:r>
          </w:p>
        </w:tc>
        <w:tc>
          <w:tcPr>
            <w:tcW w:w="893" w:type="pct"/>
            <w:shd w:val="clear" w:color="auto" w:fill="FFFFFF"/>
          </w:tcPr>
          <w:p w14:paraId="749A5D3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253 (224, 294)</w:t>
            </w:r>
          </w:p>
        </w:tc>
        <w:tc>
          <w:tcPr>
            <w:tcW w:w="893" w:type="pct"/>
            <w:shd w:val="clear" w:color="auto" w:fill="FFFFFF"/>
          </w:tcPr>
          <w:p w14:paraId="60F7360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174 (165, 201)</w:t>
            </w:r>
          </w:p>
        </w:tc>
        <w:tc>
          <w:tcPr>
            <w:tcW w:w="914" w:type="pct"/>
            <w:shd w:val="clear" w:color="auto" w:fill="FFFFFF"/>
          </w:tcPr>
          <w:p w14:paraId="06DFF6E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187 (149, 223)</w:t>
            </w:r>
          </w:p>
        </w:tc>
        <w:tc>
          <w:tcPr>
            <w:tcW w:w="536" w:type="pct"/>
            <w:shd w:val="clear" w:color="auto" w:fill="FFFFFF"/>
          </w:tcPr>
          <w:p w14:paraId="5910697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F0B26F5" w14:textId="77777777">
        <w:trPr>
          <w:trHeight w:val="320"/>
        </w:trPr>
        <w:tc>
          <w:tcPr>
            <w:tcW w:w="1270" w:type="pct"/>
            <w:shd w:val="clear" w:color="auto" w:fill="FFFFFF"/>
          </w:tcPr>
          <w:p w14:paraId="41F2E2B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GLB</w:t>
            </w:r>
          </w:p>
        </w:tc>
        <w:tc>
          <w:tcPr>
            <w:tcW w:w="491" w:type="pct"/>
            <w:shd w:val="clear" w:color="auto" w:fill="FFFFFF"/>
          </w:tcPr>
          <w:p w14:paraId="1DEF780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756</w:t>
            </w:r>
          </w:p>
        </w:tc>
        <w:tc>
          <w:tcPr>
            <w:tcW w:w="893" w:type="pct"/>
            <w:shd w:val="clear" w:color="auto" w:fill="FFFFFF"/>
          </w:tcPr>
          <w:p w14:paraId="06DD0C6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31.2 (28.6, 34.0)</w:t>
            </w:r>
          </w:p>
        </w:tc>
        <w:tc>
          <w:tcPr>
            <w:tcW w:w="893" w:type="pct"/>
            <w:shd w:val="clear" w:color="auto" w:fill="FFFFFF"/>
          </w:tcPr>
          <w:p w14:paraId="6930723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29.2 (26.3, 31.3)</w:t>
            </w:r>
          </w:p>
        </w:tc>
        <w:tc>
          <w:tcPr>
            <w:tcW w:w="914" w:type="pct"/>
            <w:shd w:val="clear" w:color="auto" w:fill="FFFFFF"/>
          </w:tcPr>
          <w:p w14:paraId="0299F8A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30.0 (27.4, 33.0)</w:t>
            </w:r>
          </w:p>
        </w:tc>
        <w:tc>
          <w:tcPr>
            <w:tcW w:w="536" w:type="pct"/>
            <w:shd w:val="clear" w:color="auto" w:fill="FFFFFF"/>
          </w:tcPr>
          <w:p w14:paraId="67E3F3C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4F95D29" w14:textId="77777777">
        <w:trPr>
          <w:trHeight w:val="320"/>
        </w:trPr>
        <w:tc>
          <w:tcPr>
            <w:tcW w:w="1270" w:type="pct"/>
            <w:shd w:val="clear" w:color="auto" w:fill="FFFFFF"/>
          </w:tcPr>
          <w:p w14:paraId="59E2487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A/G</w:t>
            </w:r>
          </w:p>
        </w:tc>
        <w:tc>
          <w:tcPr>
            <w:tcW w:w="491" w:type="pct"/>
            <w:shd w:val="clear" w:color="auto" w:fill="FFFFFF"/>
          </w:tcPr>
          <w:p w14:paraId="5901DCC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852</w:t>
            </w:r>
          </w:p>
        </w:tc>
        <w:tc>
          <w:tcPr>
            <w:tcW w:w="893" w:type="pct"/>
            <w:shd w:val="clear" w:color="auto" w:fill="FFFFFF"/>
          </w:tcPr>
          <w:p w14:paraId="3780CF2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1.41 (1.29, 1.58)</w:t>
            </w:r>
          </w:p>
        </w:tc>
        <w:tc>
          <w:tcPr>
            <w:tcW w:w="893" w:type="pct"/>
            <w:shd w:val="clear" w:color="auto" w:fill="FFFFFF"/>
          </w:tcPr>
          <w:p w14:paraId="6398293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1.33 (1.21, 1.47)</w:t>
            </w:r>
          </w:p>
        </w:tc>
        <w:tc>
          <w:tcPr>
            <w:tcW w:w="914" w:type="pct"/>
            <w:shd w:val="clear" w:color="auto" w:fill="FFFFFF"/>
          </w:tcPr>
          <w:p w14:paraId="5F7119B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1.29 (1.16, 1.45)</w:t>
            </w:r>
          </w:p>
        </w:tc>
        <w:tc>
          <w:tcPr>
            <w:tcW w:w="536" w:type="pct"/>
            <w:shd w:val="clear" w:color="auto" w:fill="FFFFFF"/>
          </w:tcPr>
          <w:p w14:paraId="10F43DF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407823F" w14:textId="77777777">
        <w:trPr>
          <w:trHeight w:val="320"/>
        </w:trPr>
        <w:tc>
          <w:tcPr>
            <w:tcW w:w="1270" w:type="pct"/>
            <w:shd w:val="clear" w:color="auto" w:fill="FFFFFF"/>
          </w:tcPr>
          <w:p w14:paraId="6D77A51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ALT</w:t>
            </w:r>
          </w:p>
        </w:tc>
        <w:tc>
          <w:tcPr>
            <w:tcW w:w="491" w:type="pct"/>
            <w:shd w:val="clear" w:color="auto" w:fill="FFFFFF"/>
          </w:tcPr>
          <w:p w14:paraId="220644B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853</w:t>
            </w:r>
          </w:p>
        </w:tc>
        <w:tc>
          <w:tcPr>
            <w:tcW w:w="893" w:type="pct"/>
            <w:shd w:val="clear" w:color="auto" w:fill="FFFFFF"/>
          </w:tcPr>
          <w:p w14:paraId="658711F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21 (15, 29)</w:t>
            </w:r>
          </w:p>
        </w:tc>
        <w:tc>
          <w:tcPr>
            <w:tcW w:w="893" w:type="pct"/>
            <w:shd w:val="clear" w:color="auto" w:fill="FFFFFF"/>
          </w:tcPr>
          <w:p w14:paraId="09CA449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 (11, 22)</w:t>
            </w:r>
          </w:p>
        </w:tc>
        <w:tc>
          <w:tcPr>
            <w:tcW w:w="914" w:type="pct"/>
            <w:shd w:val="clear" w:color="auto" w:fill="FFFFFF"/>
          </w:tcPr>
          <w:p w14:paraId="2FB656B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 (10, 23)</w:t>
            </w:r>
          </w:p>
        </w:tc>
        <w:tc>
          <w:tcPr>
            <w:tcW w:w="536" w:type="pct"/>
            <w:shd w:val="clear" w:color="auto" w:fill="FFFFFF"/>
          </w:tcPr>
          <w:p w14:paraId="01292F4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810E149" w14:textId="77777777">
        <w:trPr>
          <w:trHeight w:val="320"/>
        </w:trPr>
        <w:tc>
          <w:tcPr>
            <w:tcW w:w="1270" w:type="pct"/>
            <w:shd w:val="clear" w:color="auto" w:fill="FFFFFF"/>
          </w:tcPr>
          <w:p w14:paraId="4F1C815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lastRenderedPageBreak/>
              <w:t>AST</w:t>
            </w:r>
          </w:p>
        </w:tc>
        <w:tc>
          <w:tcPr>
            <w:tcW w:w="491" w:type="pct"/>
            <w:shd w:val="clear" w:color="auto" w:fill="FFFFFF"/>
          </w:tcPr>
          <w:p w14:paraId="139B56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849</w:t>
            </w:r>
          </w:p>
        </w:tc>
        <w:tc>
          <w:tcPr>
            <w:tcW w:w="893" w:type="pct"/>
            <w:shd w:val="clear" w:color="auto" w:fill="FFFFFF"/>
          </w:tcPr>
          <w:p w14:paraId="4954B40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 (21, 30)</w:t>
            </w:r>
          </w:p>
        </w:tc>
        <w:tc>
          <w:tcPr>
            <w:tcW w:w="893" w:type="pct"/>
            <w:shd w:val="clear" w:color="auto" w:fill="FFFFFF"/>
          </w:tcPr>
          <w:p w14:paraId="518AF84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 (19, 31)</w:t>
            </w:r>
          </w:p>
        </w:tc>
        <w:tc>
          <w:tcPr>
            <w:tcW w:w="914" w:type="pct"/>
            <w:shd w:val="clear" w:color="auto" w:fill="FFFFFF"/>
          </w:tcPr>
          <w:p w14:paraId="5B62F10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 (19, 29)</w:t>
            </w:r>
          </w:p>
        </w:tc>
        <w:tc>
          <w:tcPr>
            <w:tcW w:w="536" w:type="pct"/>
            <w:shd w:val="clear" w:color="auto" w:fill="FFFFFF"/>
          </w:tcPr>
          <w:p w14:paraId="7DC4F5A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w:t>
            </w:r>
          </w:p>
        </w:tc>
      </w:tr>
      <w:tr w:rsidR="00BD32BB" w:rsidRPr="00AE1D28" w14:paraId="6ABAC44C" w14:textId="77777777">
        <w:trPr>
          <w:trHeight w:val="320"/>
        </w:trPr>
        <w:tc>
          <w:tcPr>
            <w:tcW w:w="1270" w:type="pct"/>
            <w:shd w:val="clear" w:color="auto" w:fill="FFFFFF"/>
          </w:tcPr>
          <w:p w14:paraId="0A9F6A4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GGT</w:t>
            </w:r>
          </w:p>
        </w:tc>
        <w:tc>
          <w:tcPr>
            <w:tcW w:w="491" w:type="pct"/>
            <w:shd w:val="clear" w:color="auto" w:fill="FFFFFF"/>
          </w:tcPr>
          <w:p w14:paraId="20BD584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852</w:t>
            </w:r>
          </w:p>
        </w:tc>
        <w:tc>
          <w:tcPr>
            <w:tcW w:w="893" w:type="pct"/>
            <w:shd w:val="clear" w:color="auto" w:fill="FFFFFF"/>
          </w:tcPr>
          <w:p w14:paraId="1AF0428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 (16, 35)</w:t>
            </w:r>
          </w:p>
        </w:tc>
        <w:tc>
          <w:tcPr>
            <w:tcW w:w="893" w:type="pct"/>
            <w:shd w:val="clear" w:color="auto" w:fill="FFFFFF"/>
          </w:tcPr>
          <w:p w14:paraId="0E3531B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 (12, 29)</w:t>
            </w:r>
          </w:p>
        </w:tc>
        <w:tc>
          <w:tcPr>
            <w:tcW w:w="914" w:type="pct"/>
            <w:shd w:val="clear" w:color="auto" w:fill="FFFFFF"/>
          </w:tcPr>
          <w:p w14:paraId="29C169A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 (14, 29)</w:t>
            </w:r>
          </w:p>
        </w:tc>
        <w:tc>
          <w:tcPr>
            <w:tcW w:w="536" w:type="pct"/>
            <w:shd w:val="clear" w:color="auto" w:fill="FFFFFF"/>
          </w:tcPr>
          <w:p w14:paraId="7BFE6D7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0.5</w:t>
            </w:r>
          </w:p>
        </w:tc>
      </w:tr>
      <w:tr w:rsidR="00BD32BB" w:rsidRPr="00AE1D28" w14:paraId="12A311CA" w14:textId="77777777">
        <w:trPr>
          <w:trHeight w:val="320"/>
        </w:trPr>
        <w:tc>
          <w:tcPr>
            <w:tcW w:w="1270" w:type="pct"/>
            <w:shd w:val="clear" w:color="auto" w:fill="FFFFFF"/>
          </w:tcPr>
          <w:p w14:paraId="1A0995D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ALP</w:t>
            </w:r>
          </w:p>
        </w:tc>
        <w:tc>
          <w:tcPr>
            <w:tcW w:w="491" w:type="pct"/>
            <w:shd w:val="clear" w:color="auto" w:fill="FFFFFF"/>
          </w:tcPr>
          <w:p w14:paraId="7CC71B9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787</w:t>
            </w:r>
          </w:p>
        </w:tc>
        <w:tc>
          <w:tcPr>
            <w:tcW w:w="893" w:type="pct"/>
            <w:shd w:val="clear" w:color="auto" w:fill="FFFFFF"/>
          </w:tcPr>
          <w:p w14:paraId="7D7A8E0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79 (67, 93)</w:t>
            </w:r>
          </w:p>
        </w:tc>
        <w:tc>
          <w:tcPr>
            <w:tcW w:w="893" w:type="pct"/>
            <w:shd w:val="clear" w:color="auto" w:fill="FFFFFF"/>
          </w:tcPr>
          <w:p w14:paraId="61A78D7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72 (60, 90)</w:t>
            </w:r>
          </w:p>
        </w:tc>
        <w:tc>
          <w:tcPr>
            <w:tcW w:w="914" w:type="pct"/>
            <w:shd w:val="clear" w:color="auto" w:fill="FFFFFF"/>
          </w:tcPr>
          <w:p w14:paraId="73EAEFD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85 (72, 102)</w:t>
            </w:r>
          </w:p>
        </w:tc>
        <w:tc>
          <w:tcPr>
            <w:tcW w:w="536" w:type="pct"/>
            <w:shd w:val="clear" w:color="auto" w:fill="FFFFFF"/>
          </w:tcPr>
          <w:p w14:paraId="1700BEC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F932AA5" w14:textId="77777777">
        <w:trPr>
          <w:trHeight w:val="320"/>
        </w:trPr>
        <w:tc>
          <w:tcPr>
            <w:tcW w:w="1270" w:type="pct"/>
            <w:shd w:val="clear" w:color="auto" w:fill="FFFFFF"/>
          </w:tcPr>
          <w:p w14:paraId="14EE28C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TBA</w:t>
            </w:r>
          </w:p>
        </w:tc>
        <w:tc>
          <w:tcPr>
            <w:tcW w:w="491" w:type="pct"/>
            <w:shd w:val="clear" w:color="auto" w:fill="FFFFFF"/>
          </w:tcPr>
          <w:p w14:paraId="0F9F558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244</w:t>
            </w:r>
          </w:p>
        </w:tc>
        <w:tc>
          <w:tcPr>
            <w:tcW w:w="893" w:type="pct"/>
            <w:shd w:val="clear" w:color="auto" w:fill="FFFFFF"/>
          </w:tcPr>
          <w:p w14:paraId="6EA1D45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 (2.2, 5.9)</w:t>
            </w:r>
          </w:p>
        </w:tc>
        <w:tc>
          <w:tcPr>
            <w:tcW w:w="893" w:type="pct"/>
            <w:shd w:val="clear" w:color="auto" w:fill="FFFFFF"/>
          </w:tcPr>
          <w:p w14:paraId="515C10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4.9 (2.7, 9.4)</w:t>
            </w:r>
          </w:p>
        </w:tc>
        <w:tc>
          <w:tcPr>
            <w:tcW w:w="914" w:type="pct"/>
            <w:shd w:val="clear" w:color="auto" w:fill="FFFFFF"/>
          </w:tcPr>
          <w:p w14:paraId="53FD8AC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 (2.4, 6.6)</w:t>
            </w:r>
          </w:p>
        </w:tc>
        <w:tc>
          <w:tcPr>
            <w:tcW w:w="536" w:type="pct"/>
            <w:shd w:val="clear" w:color="auto" w:fill="FFFFFF"/>
          </w:tcPr>
          <w:p w14:paraId="40C1A2E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0.12</w:t>
            </w:r>
          </w:p>
        </w:tc>
      </w:tr>
      <w:tr w:rsidR="00BD32BB" w:rsidRPr="00AE1D28" w14:paraId="0C4A2677" w14:textId="77777777">
        <w:trPr>
          <w:trHeight w:val="320"/>
        </w:trPr>
        <w:tc>
          <w:tcPr>
            <w:tcW w:w="1270" w:type="pct"/>
            <w:shd w:val="clear" w:color="auto" w:fill="FFFFFF"/>
          </w:tcPr>
          <w:p w14:paraId="2BD7D4A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AFU</w:t>
            </w:r>
          </w:p>
        </w:tc>
        <w:tc>
          <w:tcPr>
            <w:tcW w:w="491" w:type="pct"/>
            <w:shd w:val="clear" w:color="auto" w:fill="FFFFFF"/>
          </w:tcPr>
          <w:p w14:paraId="12060D4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893" w:type="pct"/>
            <w:shd w:val="clear" w:color="auto" w:fill="FFFFFF"/>
          </w:tcPr>
          <w:p w14:paraId="0D37DA8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893" w:type="pct"/>
            <w:shd w:val="clear" w:color="auto" w:fill="FFFFFF"/>
          </w:tcPr>
          <w:p w14:paraId="32C7F57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914" w:type="pct"/>
            <w:shd w:val="clear" w:color="auto" w:fill="FFFFFF"/>
          </w:tcPr>
          <w:p w14:paraId="3C20B07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536" w:type="pct"/>
            <w:shd w:val="clear" w:color="auto" w:fill="FFFFFF"/>
          </w:tcPr>
          <w:p w14:paraId="4D1DD390" w14:textId="77777777" w:rsidR="00BD32BB" w:rsidRPr="00AE1D28" w:rsidRDefault="00BD32BB">
            <w:pPr>
              <w:rPr>
                <w:rFonts w:ascii="Times New Roman" w:hAnsi="Times New Roman" w:cs="Times New Roman"/>
                <w:sz w:val="20"/>
                <w:szCs w:val="20"/>
              </w:rPr>
            </w:pPr>
          </w:p>
        </w:tc>
      </w:tr>
      <w:tr w:rsidR="00BD32BB" w:rsidRPr="00AE1D28" w14:paraId="462FFBD8" w14:textId="77777777">
        <w:trPr>
          <w:trHeight w:val="320"/>
        </w:trPr>
        <w:tc>
          <w:tcPr>
            <w:tcW w:w="1270" w:type="pct"/>
            <w:shd w:val="clear" w:color="auto" w:fill="FFFFFF"/>
          </w:tcPr>
          <w:p w14:paraId="13B24CF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CRCL</w:t>
            </w:r>
          </w:p>
        </w:tc>
        <w:tc>
          <w:tcPr>
            <w:tcW w:w="491" w:type="pct"/>
            <w:shd w:val="clear" w:color="auto" w:fill="FFFFFF"/>
          </w:tcPr>
          <w:p w14:paraId="3A3F803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694</w:t>
            </w:r>
          </w:p>
        </w:tc>
        <w:tc>
          <w:tcPr>
            <w:tcW w:w="893" w:type="pct"/>
            <w:shd w:val="clear" w:color="auto" w:fill="FFFFFF"/>
          </w:tcPr>
          <w:p w14:paraId="31277C3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96 (81, 112)</w:t>
            </w:r>
          </w:p>
        </w:tc>
        <w:tc>
          <w:tcPr>
            <w:tcW w:w="893" w:type="pct"/>
            <w:shd w:val="clear" w:color="auto" w:fill="FFFFFF"/>
          </w:tcPr>
          <w:p w14:paraId="52D49AC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 (87, 125)</w:t>
            </w:r>
          </w:p>
        </w:tc>
        <w:tc>
          <w:tcPr>
            <w:tcW w:w="914" w:type="pct"/>
            <w:shd w:val="clear" w:color="auto" w:fill="FFFFFF"/>
          </w:tcPr>
          <w:p w14:paraId="41428D8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99 (79, 118)</w:t>
            </w:r>
          </w:p>
        </w:tc>
        <w:tc>
          <w:tcPr>
            <w:tcW w:w="536" w:type="pct"/>
            <w:shd w:val="clear" w:color="auto" w:fill="FFFFFF"/>
          </w:tcPr>
          <w:p w14:paraId="313B2CB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77E469BC" w14:textId="77777777">
        <w:trPr>
          <w:trHeight w:val="320"/>
        </w:trPr>
        <w:tc>
          <w:tcPr>
            <w:tcW w:w="1270" w:type="pct"/>
            <w:shd w:val="clear" w:color="auto" w:fill="FFFFFF"/>
          </w:tcPr>
          <w:p w14:paraId="39DD554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UREA</w:t>
            </w:r>
          </w:p>
        </w:tc>
        <w:tc>
          <w:tcPr>
            <w:tcW w:w="491" w:type="pct"/>
            <w:shd w:val="clear" w:color="auto" w:fill="FFFFFF"/>
          </w:tcPr>
          <w:p w14:paraId="7B1C528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777</w:t>
            </w:r>
          </w:p>
        </w:tc>
        <w:tc>
          <w:tcPr>
            <w:tcW w:w="893" w:type="pct"/>
            <w:shd w:val="clear" w:color="auto" w:fill="FFFFFF"/>
          </w:tcPr>
          <w:p w14:paraId="08974D4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5.59 (4.60, 6.51)</w:t>
            </w:r>
          </w:p>
        </w:tc>
        <w:tc>
          <w:tcPr>
            <w:tcW w:w="893" w:type="pct"/>
            <w:shd w:val="clear" w:color="auto" w:fill="FFFFFF"/>
          </w:tcPr>
          <w:p w14:paraId="2F7B774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5.19 (4.17, 6.34)</w:t>
            </w:r>
          </w:p>
        </w:tc>
        <w:tc>
          <w:tcPr>
            <w:tcW w:w="914" w:type="pct"/>
            <w:shd w:val="clear" w:color="auto" w:fill="FFFFFF"/>
          </w:tcPr>
          <w:p w14:paraId="2E9BAF4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4.99 (4.16, 6.04)</w:t>
            </w:r>
          </w:p>
        </w:tc>
        <w:tc>
          <w:tcPr>
            <w:tcW w:w="536" w:type="pct"/>
            <w:shd w:val="clear" w:color="auto" w:fill="FFFFFF"/>
          </w:tcPr>
          <w:p w14:paraId="259FA0B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w:t>
            </w:r>
          </w:p>
        </w:tc>
      </w:tr>
      <w:tr w:rsidR="00BD32BB" w:rsidRPr="00AE1D28" w14:paraId="26511742" w14:textId="77777777">
        <w:trPr>
          <w:trHeight w:val="320"/>
        </w:trPr>
        <w:tc>
          <w:tcPr>
            <w:tcW w:w="1270" w:type="pct"/>
            <w:shd w:val="clear" w:color="auto" w:fill="FFFFFF"/>
          </w:tcPr>
          <w:p w14:paraId="10B93D6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CREA</w:t>
            </w:r>
          </w:p>
        </w:tc>
        <w:tc>
          <w:tcPr>
            <w:tcW w:w="491" w:type="pct"/>
            <w:shd w:val="clear" w:color="auto" w:fill="FFFFFF"/>
          </w:tcPr>
          <w:p w14:paraId="2D760FE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843</w:t>
            </w:r>
          </w:p>
        </w:tc>
        <w:tc>
          <w:tcPr>
            <w:tcW w:w="893" w:type="pct"/>
            <w:shd w:val="clear" w:color="auto" w:fill="FFFFFF"/>
          </w:tcPr>
          <w:p w14:paraId="254D0F8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79 (68, 89)</w:t>
            </w:r>
          </w:p>
        </w:tc>
        <w:tc>
          <w:tcPr>
            <w:tcW w:w="893" w:type="pct"/>
            <w:shd w:val="clear" w:color="auto" w:fill="FFFFFF"/>
          </w:tcPr>
          <w:p w14:paraId="185A46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73 (63, 83)</w:t>
            </w:r>
          </w:p>
        </w:tc>
        <w:tc>
          <w:tcPr>
            <w:tcW w:w="914" w:type="pct"/>
            <w:shd w:val="clear" w:color="auto" w:fill="FFFFFF"/>
          </w:tcPr>
          <w:p w14:paraId="5A55318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70 (59, 82)</w:t>
            </w:r>
          </w:p>
        </w:tc>
        <w:tc>
          <w:tcPr>
            <w:tcW w:w="536" w:type="pct"/>
            <w:shd w:val="clear" w:color="auto" w:fill="FFFFFF"/>
          </w:tcPr>
          <w:p w14:paraId="115934F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17F0E5E" w14:textId="77777777">
        <w:trPr>
          <w:trHeight w:val="320"/>
        </w:trPr>
        <w:tc>
          <w:tcPr>
            <w:tcW w:w="1270" w:type="pct"/>
            <w:shd w:val="clear" w:color="auto" w:fill="FFFFFF"/>
          </w:tcPr>
          <w:p w14:paraId="0FF615A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UA</w:t>
            </w:r>
          </w:p>
        </w:tc>
        <w:tc>
          <w:tcPr>
            <w:tcW w:w="491" w:type="pct"/>
            <w:shd w:val="clear" w:color="auto" w:fill="FFFFFF"/>
          </w:tcPr>
          <w:p w14:paraId="6EAA210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844</w:t>
            </w:r>
          </w:p>
        </w:tc>
        <w:tc>
          <w:tcPr>
            <w:tcW w:w="893" w:type="pct"/>
            <w:shd w:val="clear" w:color="auto" w:fill="FFFFFF"/>
          </w:tcPr>
          <w:p w14:paraId="0FC1F6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378 (324, 434)</w:t>
            </w:r>
          </w:p>
        </w:tc>
        <w:tc>
          <w:tcPr>
            <w:tcW w:w="893" w:type="pct"/>
            <w:shd w:val="clear" w:color="auto" w:fill="FFFFFF"/>
          </w:tcPr>
          <w:p w14:paraId="1F1CD73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322 (266, 370)</w:t>
            </w:r>
          </w:p>
        </w:tc>
        <w:tc>
          <w:tcPr>
            <w:tcW w:w="914" w:type="pct"/>
            <w:shd w:val="clear" w:color="auto" w:fill="FFFFFF"/>
          </w:tcPr>
          <w:p w14:paraId="307A32B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312 (260, 374)</w:t>
            </w:r>
          </w:p>
        </w:tc>
        <w:tc>
          <w:tcPr>
            <w:tcW w:w="536" w:type="pct"/>
            <w:shd w:val="clear" w:color="auto" w:fill="FFFFFF"/>
          </w:tcPr>
          <w:p w14:paraId="5AF7DA5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F79C3A5" w14:textId="77777777">
        <w:trPr>
          <w:trHeight w:val="320"/>
        </w:trPr>
        <w:tc>
          <w:tcPr>
            <w:tcW w:w="1270" w:type="pct"/>
            <w:shd w:val="clear" w:color="auto" w:fill="FFFFFF"/>
          </w:tcPr>
          <w:p w14:paraId="32572E2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GLU</w:t>
            </w:r>
          </w:p>
        </w:tc>
        <w:tc>
          <w:tcPr>
            <w:tcW w:w="491" w:type="pct"/>
            <w:shd w:val="clear" w:color="auto" w:fill="FFFFFF"/>
          </w:tcPr>
          <w:p w14:paraId="5592475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769</w:t>
            </w:r>
          </w:p>
        </w:tc>
        <w:tc>
          <w:tcPr>
            <w:tcW w:w="893" w:type="pct"/>
            <w:shd w:val="clear" w:color="auto" w:fill="FFFFFF"/>
          </w:tcPr>
          <w:p w14:paraId="67C79E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5.49 (5.11, 6.09)</w:t>
            </w:r>
          </w:p>
        </w:tc>
        <w:tc>
          <w:tcPr>
            <w:tcW w:w="893" w:type="pct"/>
            <w:shd w:val="clear" w:color="auto" w:fill="FFFFFF"/>
          </w:tcPr>
          <w:p w14:paraId="7023581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4.96 (4.37, 5.80)</w:t>
            </w:r>
          </w:p>
        </w:tc>
        <w:tc>
          <w:tcPr>
            <w:tcW w:w="914" w:type="pct"/>
            <w:shd w:val="clear" w:color="auto" w:fill="FFFFFF"/>
          </w:tcPr>
          <w:p w14:paraId="16F83B3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4.96 (4.34, 5.91)</w:t>
            </w:r>
          </w:p>
        </w:tc>
        <w:tc>
          <w:tcPr>
            <w:tcW w:w="536" w:type="pct"/>
            <w:shd w:val="clear" w:color="auto" w:fill="FFFFFF"/>
          </w:tcPr>
          <w:p w14:paraId="4C05397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0BC9D6CC" w14:textId="77777777">
        <w:trPr>
          <w:trHeight w:val="320"/>
        </w:trPr>
        <w:tc>
          <w:tcPr>
            <w:tcW w:w="1270" w:type="pct"/>
            <w:shd w:val="clear" w:color="auto" w:fill="FFFFFF"/>
          </w:tcPr>
          <w:p w14:paraId="7D538D1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K</w:t>
            </w:r>
          </w:p>
        </w:tc>
        <w:tc>
          <w:tcPr>
            <w:tcW w:w="491" w:type="pct"/>
            <w:shd w:val="clear" w:color="auto" w:fill="FFFFFF"/>
          </w:tcPr>
          <w:p w14:paraId="0958D12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838</w:t>
            </w:r>
          </w:p>
        </w:tc>
        <w:tc>
          <w:tcPr>
            <w:tcW w:w="893" w:type="pct"/>
            <w:shd w:val="clear" w:color="auto" w:fill="FFFFFF"/>
          </w:tcPr>
          <w:p w14:paraId="2F5D5DC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3.90 (3.75, 4.06)</w:t>
            </w:r>
          </w:p>
        </w:tc>
        <w:tc>
          <w:tcPr>
            <w:tcW w:w="893" w:type="pct"/>
            <w:shd w:val="clear" w:color="auto" w:fill="FFFFFF"/>
          </w:tcPr>
          <w:p w14:paraId="2BE3582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3.77 (3.51, 4.04)</w:t>
            </w:r>
          </w:p>
        </w:tc>
        <w:tc>
          <w:tcPr>
            <w:tcW w:w="914" w:type="pct"/>
            <w:shd w:val="clear" w:color="auto" w:fill="FFFFFF"/>
          </w:tcPr>
          <w:p w14:paraId="4BB8FD1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3.69 (3.45, 3.90)</w:t>
            </w:r>
          </w:p>
        </w:tc>
        <w:tc>
          <w:tcPr>
            <w:tcW w:w="536" w:type="pct"/>
            <w:shd w:val="clear" w:color="auto" w:fill="FFFFFF"/>
          </w:tcPr>
          <w:p w14:paraId="12D18AE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CAE0E7B" w14:textId="77777777">
        <w:trPr>
          <w:trHeight w:val="320"/>
        </w:trPr>
        <w:tc>
          <w:tcPr>
            <w:tcW w:w="1270" w:type="pct"/>
            <w:shd w:val="clear" w:color="auto" w:fill="FFFFFF"/>
          </w:tcPr>
          <w:p w14:paraId="594209A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NA</w:t>
            </w:r>
          </w:p>
        </w:tc>
        <w:tc>
          <w:tcPr>
            <w:tcW w:w="491" w:type="pct"/>
            <w:shd w:val="clear" w:color="auto" w:fill="FFFFFF"/>
          </w:tcPr>
          <w:p w14:paraId="557938B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838</w:t>
            </w:r>
          </w:p>
        </w:tc>
        <w:tc>
          <w:tcPr>
            <w:tcW w:w="893" w:type="pct"/>
            <w:shd w:val="clear" w:color="auto" w:fill="FFFFFF"/>
          </w:tcPr>
          <w:p w14:paraId="26809CC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140.50 (139.50, 141.60)</w:t>
            </w:r>
          </w:p>
        </w:tc>
        <w:tc>
          <w:tcPr>
            <w:tcW w:w="893" w:type="pct"/>
            <w:shd w:val="clear" w:color="auto" w:fill="FFFFFF"/>
          </w:tcPr>
          <w:p w14:paraId="2F0BDDF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140.20 (138.90, 141.70)</w:t>
            </w:r>
          </w:p>
        </w:tc>
        <w:tc>
          <w:tcPr>
            <w:tcW w:w="914" w:type="pct"/>
            <w:shd w:val="clear" w:color="auto" w:fill="FFFFFF"/>
          </w:tcPr>
          <w:p w14:paraId="754EBB0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140.30 (138.50, 141.70)</w:t>
            </w:r>
          </w:p>
        </w:tc>
        <w:tc>
          <w:tcPr>
            <w:tcW w:w="536" w:type="pct"/>
            <w:shd w:val="clear" w:color="auto" w:fill="FFFFFF"/>
          </w:tcPr>
          <w:p w14:paraId="686A9A4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0.022</w:t>
            </w:r>
          </w:p>
        </w:tc>
      </w:tr>
      <w:tr w:rsidR="00BD32BB" w:rsidRPr="00AE1D28" w14:paraId="5673186A" w14:textId="77777777">
        <w:trPr>
          <w:trHeight w:val="320"/>
        </w:trPr>
        <w:tc>
          <w:tcPr>
            <w:tcW w:w="1270" w:type="pct"/>
            <w:shd w:val="clear" w:color="auto" w:fill="FFFFFF"/>
          </w:tcPr>
          <w:p w14:paraId="1C6E595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CL</w:t>
            </w:r>
          </w:p>
        </w:tc>
        <w:tc>
          <w:tcPr>
            <w:tcW w:w="491" w:type="pct"/>
            <w:shd w:val="clear" w:color="auto" w:fill="FFFFFF"/>
          </w:tcPr>
          <w:p w14:paraId="5066B54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838</w:t>
            </w:r>
          </w:p>
        </w:tc>
        <w:tc>
          <w:tcPr>
            <w:tcW w:w="893" w:type="pct"/>
            <w:shd w:val="clear" w:color="auto" w:fill="FFFFFF"/>
          </w:tcPr>
          <w:p w14:paraId="0F4527A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105.60 (104.20, 107.00)</w:t>
            </w:r>
          </w:p>
        </w:tc>
        <w:tc>
          <w:tcPr>
            <w:tcW w:w="893" w:type="pct"/>
            <w:shd w:val="clear" w:color="auto" w:fill="FFFFFF"/>
          </w:tcPr>
          <w:p w14:paraId="6B0E263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105.90 (104.30, 107.80)</w:t>
            </w:r>
          </w:p>
        </w:tc>
        <w:tc>
          <w:tcPr>
            <w:tcW w:w="914" w:type="pct"/>
            <w:shd w:val="clear" w:color="auto" w:fill="FFFFFF"/>
          </w:tcPr>
          <w:p w14:paraId="18DD57A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106.00 (104.00, 107.70)</w:t>
            </w:r>
          </w:p>
        </w:tc>
        <w:tc>
          <w:tcPr>
            <w:tcW w:w="536" w:type="pct"/>
            <w:shd w:val="clear" w:color="auto" w:fill="FFFFFF"/>
          </w:tcPr>
          <w:p w14:paraId="7E77D6A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w:t>
            </w:r>
          </w:p>
        </w:tc>
      </w:tr>
      <w:tr w:rsidR="00BD32BB" w:rsidRPr="00AE1D28" w14:paraId="69571E8B" w14:textId="77777777">
        <w:trPr>
          <w:trHeight w:val="320"/>
        </w:trPr>
        <w:tc>
          <w:tcPr>
            <w:tcW w:w="1270" w:type="pct"/>
            <w:shd w:val="clear" w:color="auto" w:fill="FFFFFF"/>
          </w:tcPr>
          <w:p w14:paraId="187C80A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TCO2</w:t>
            </w:r>
          </w:p>
        </w:tc>
        <w:tc>
          <w:tcPr>
            <w:tcW w:w="491" w:type="pct"/>
            <w:shd w:val="clear" w:color="auto" w:fill="FFFFFF"/>
          </w:tcPr>
          <w:p w14:paraId="7B5FB6C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769</w:t>
            </w:r>
          </w:p>
        </w:tc>
        <w:tc>
          <w:tcPr>
            <w:tcW w:w="893" w:type="pct"/>
            <w:shd w:val="clear" w:color="auto" w:fill="FFFFFF"/>
          </w:tcPr>
          <w:p w14:paraId="21F471D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26.20 (24.35, 27.68)</w:t>
            </w:r>
          </w:p>
        </w:tc>
        <w:tc>
          <w:tcPr>
            <w:tcW w:w="893" w:type="pct"/>
            <w:shd w:val="clear" w:color="auto" w:fill="FFFFFF"/>
          </w:tcPr>
          <w:p w14:paraId="39BF6AA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24.90 (23.50, 27.70)</w:t>
            </w:r>
          </w:p>
        </w:tc>
        <w:tc>
          <w:tcPr>
            <w:tcW w:w="914" w:type="pct"/>
            <w:shd w:val="clear" w:color="auto" w:fill="FFFFFF"/>
          </w:tcPr>
          <w:p w14:paraId="7F6BF2B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24.60 (22.70, 26.80)</w:t>
            </w:r>
          </w:p>
        </w:tc>
        <w:tc>
          <w:tcPr>
            <w:tcW w:w="536" w:type="pct"/>
            <w:shd w:val="clear" w:color="auto" w:fill="FFFFFF"/>
          </w:tcPr>
          <w:p w14:paraId="6B4C4DF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2C6D682" w14:textId="77777777">
        <w:trPr>
          <w:trHeight w:val="320"/>
        </w:trPr>
        <w:tc>
          <w:tcPr>
            <w:tcW w:w="1270" w:type="pct"/>
            <w:shd w:val="clear" w:color="auto" w:fill="FFFFFF"/>
          </w:tcPr>
          <w:p w14:paraId="4E3BAE6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CA</w:t>
            </w:r>
          </w:p>
        </w:tc>
        <w:tc>
          <w:tcPr>
            <w:tcW w:w="491" w:type="pct"/>
            <w:shd w:val="clear" w:color="auto" w:fill="FFFFFF"/>
          </w:tcPr>
          <w:p w14:paraId="629ECBE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837</w:t>
            </w:r>
          </w:p>
        </w:tc>
        <w:tc>
          <w:tcPr>
            <w:tcW w:w="893" w:type="pct"/>
            <w:shd w:val="clear" w:color="auto" w:fill="FFFFFF"/>
          </w:tcPr>
          <w:p w14:paraId="0101745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2.37 (2.30, 2.42)</w:t>
            </w:r>
          </w:p>
        </w:tc>
        <w:tc>
          <w:tcPr>
            <w:tcW w:w="893" w:type="pct"/>
            <w:shd w:val="clear" w:color="auto" w:fill="FFFFFF"/>
          </w:tcPr>
          <w:p w14:paraId="2FD957D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2.26 (2.17, 2.34)</w:t>
            </w:r>
          </w:p>
        </w:tc>
        <w:tc>
          <w:tcPr>
            <w:tcW w:w="914" w:type="pct"/>
            <w:shd w:val="clear" w:color="auto" w:fill="FFFFFF"/>
          </w:tcPr>
          <w:p w14:paraId="400BC75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2.27 (2.18, 2.33)</w:t>
            </w:r>
          </w:p>
        </w:tc>
        <w:tc>
          <w:tcPr>
            <w:tcW w:w="536" w:type="pct"/>
            <w:shd w:val="clear" w:color="auto" w:fill="FFFFFF"/>
          </w:tcPr>
          <w:p w14:paraId="1EEA6F9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CCC91B0" w14:textId="77777777">
        <w:trPr>
          <w:trHeight w:val="320"/>
        </w:trPr>
        <w:tc>
          <w:tcPr>
            <w:tcW w:w="1270" w:type="pct"/>
            <w:shd w:val="clear" w:color="auto" w:fill="FFFFFF"/>
          </w:tcPr>
          <w:p w14:paraId="412001FB"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PO4</w:t>
            </w:r>
          </w:p>
        </w:tc>
        <w:tc>
          <w:tcPr>
            <w:tcW w:w="491" w:type="pct"/>
            <w:shd w:val="clear" w:color="auto" w:fill="FFFFFF"/>
          </w:tcPr>
          <w:p w14:paraId="03F8E25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834</w:t>
            </w:r>
          </w:p>
        </w:tc>
        <w:tc>
          <w:tcPr>
            <w:tcW w:w="893" w:type="pct"/>
            <w:shd w:val="clear" w:color="auto" w:fill="FFFFFF"/>
          </w:tcPr>
          <w:p w14:paraId="7E0FC32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 (0.95, 1.18)</w:t>
            </w:r>
          </w:p>
        </w:tc>
        <w:tc>
          <w:tcPr>
            <w:tcW w:w="893" w:type="pct"/>
            <w:shd w:val="clear" w:color="auto" w:fill="FFFFFF"/>
          </w:tcPr>
          <w:p w14:paraId="3DBE74B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1.05 (0.91, 1.23)</w:t>
            </w:r>
          </w:p>
        </w:tc>
        <w:tc>
          <w:tcPr>
            <w:tcW w:w="914" w:type="pct"/>
            <w:shd w:val="clear" w:color="auto" w:fill="FFFFFF"/>
          </w:tcPr>
          <w:p w14:paraId="4E8FE67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1.04 (0.89, 1.17)</w:t>
            </w:r>
          </w:p>
        </w:tc>
        <w:tc>
          <w:tcPr>
            <w:tcW w:w="536" w:type="pct"/>
            <w:shd w:val="clear" w:color="auto" w:fill="FFFFFF"/>
          </w:tcPr>
          <w:p w14:paraId="0188811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5962FB0C" w14:textId="77777777">
        <w:trPr>
          <w:trHeight w:val="320"/>
        </w:trPr>
        <w:tc>
          <w:tcPr>
            <w:tcW w:w="1270" w:type="pct"/>
            <w:shd w:val="clear" w:color="auto" w:fill="FFFFFF"/>
          </w:tcPr>
          <w:p w14:paraId="7EFDFA5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MG</w:t>
            </w:r>
          </w:p>
        </w:tc>
        <w:tc>
          <w:tcPr>
            <w:tcW w:w="491" w:type="pct"/>
            <w:shd w:val="clear" w:color="auto" w:fill="FFFFFF"/>
          </w:tcPr>
          <w:p w14:paraId="70797BB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834</w:t>
            </w:r>
          </w:p>
        </w:tc>
        <w:tc>
          <w:tcPr>
            <w:tcW w:w="893" w:type="pct"/>
            <w:shd w:val="clear" w:color="auto" w:fill="FFFFFF"/>
          </w:tcPr>
          <w:p w14:paraId="7F8D4BB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0.91 (0.87, 0.94)</w:t>
            </w:r>
          </w:p>
        </w:tc>
        <w:tc>
          <w:tcPr>
            <w:tcW w:w="893" w:type="pct"/>
            <w:shd w:val="clear" w:color="auto" w:fill="FFFFFF"/>
          </w:tcPr>
          <w:p w14:paraId="6A9F8D8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0.90 (0.86, 0.92)</w:t>
            </w:r>
          </w:p>
        </w:tc>
        <w:tc>
          <w:tcPr>
            <w:tcW w:w="914" w:type="pct"/>
            <w:shd w:val="clear" w:color="auto" w:fill="FFFFFF"/>
          </w:tcPr>
          <w:p w14:paraId="0604E48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0.88 (0.83, 0.93)</w:t>
            </w:r>
          </w:p>
        </w:tc>
        <w:tc>
          <w:tcPr>
            <w:tcW w:w="536" w:type="pct"/>
            <w:shd w:val="clear" w:color="auto" w:fill="FFFFFF"/>
          </w:tcPr>
          <w:p w14:paraId="04C01E9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7FC8799" w14:textId="77777777">
        <w:trPr>
          <w:trHeight w:val="320"/>
        </w:trPr>
        <w:tc>
          <w:tcPr>
            <w:tcW w:w="1270" w:type="pct"/>
            <w:shd w:val="clear" w:color="auto" w:fill="FFFFFF"/>
          </w:tcPr>
          <w:p w14:paraId="4545D3E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CK</w:t>
            </w:r>
          </w:p>
        </w:tc>
        <w:tc>
          <w:tcPr>
            <w:tcW w:w="491" w:type="pct"/>
            <w:shd w:val="clear" w:color="auto" w:fill="FFFFFF"/>
          </w:tcPr>
          <w:p w14:paraId="22DFF96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349</w:t>
            </w:r>
          </w:p>
        </w:tc>
        <w:tc>
          <w:tcPr>
            <w:tcW w:w="893" w:type="pct"/>
            <w:shd w:val="clear" w:color="auto" w:fill="FFFFFF"/>
          </w:tcPr>
          <w:p w14:paraId="056F90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107 (81, 135)</w:t>
            </w:r>
          </w:p>
        </w:tc>
        <w:tc>
          <w:tcPr>
            <w:tcW w:w="893" w:type="pct"/>
            <w:shd w:val="clear" w:color="auto" w:fill="FFFFFF"/>
          </w:tcPr>
          <w:p w14:paraId="2411EA2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64 (42, 95)</w:t>
            </w:r>
          </w:p>
        </w:tc>
        <w:tc>
          <w:tcPr>
            <w:tcW w:w="914" w:type="pct"/>
            <w:shd w:val="clear" w:color="auto" w:fill="FFFFFF"/>
          </w:tcPr>
          <w:p w14:paraId="5E50950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83 (54, 125)</w:t>
            </w:r>
          </w:p>
        </w:tc>
        <w:tc>
          <w:tcPr>
            <w:tcW w:w="536" w:type="pct"/>
            <w:shd w:val="clear" w:color="auto" w:fill="FFFFFF"/>
          </w:tcPr>
          <w:p w14:paraId="547357C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0.005</w:t>
            </w:r>
          </w:p>
        </w:tc>
      </w:tr>
      <w:tr w:rsidR="00BD32BB" w:rsidRPr="00AE1D28" w14:paraId="7E1DAE7D" w14:textId="77777777">
        <w:trPr>
          <w:trHeight w:val="320"/>
        </w:trPr>
        <w:tc>
          <w:tcPr>
            <w:tcW w:w="1270" w:type="pct"/>
            <w:shd w:val="clear" w:color="auto" w:fill="FFFFFF"/>
          </w:tcPr>
          <w:p w14:paraId="5DEAEBE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CK_MB</w:t>
            </w:r>
          </w:p>
        </w:tc>
        <w:tc>
          <w:tcPr>
            <w:tcW w:w="491" w:type="pct"/>
            <w:shd w:val="clear" w:color="auto" w:fill="FFFFFF"/>
          </w:tcPr>
          <w:p w14:paraId="18689EF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305</w:t>
            </w:r>
          </w:p>
        </w:tc>
        <w:tc>
          <w:tcPr>
            <w:tcW w:w="893" w:type="pct"/>
            <w:shd w:val="clear" w:color="auto" w:fill="FFFFFF"/>
          </w:tcPr>
          <w:p w14:paraId="00A6228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12.0 (10.0, 15.0)</w:t>
            </w:r>
          </w:p>
        </w:tc>
        <w:tc>
          <w:tcPr>
            <w:tcW w:w="893" w:type="pct"/>
            <w:shd w:val="clear" w:color="auto" w:fill="FFFFFF"/>
          </w:tcPr>
          <w:p w14:paraId="00863C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13.5 (11.0, 15.0)</w:t>
            </w:r>
          </w:p>
        </w:tc>
        <w:tc>
          <w:tcPr>
            <w:tcW w:w="914" w:type="pct"/>
            <w:shd w:val="clear" w:color="auto" w:fill="FFFFFF"/>
          </w:tcPr>
          <w:p w14:paraId="38D1965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10.0 (8.0, 13.0)</w:t>
            </w:r>
          </w:p>
        </w:tc>
        <w:tc>
          <w:tcPr>
            <w:tcW w:w="536" w:type="pct"/>
            <w:shd w:val="clear" w:color="auto" w:fill="FFFFFF"/>
          </w:tcPr>
          <w:p w14:paraId="5B80FAA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0.045</w:t>
            </w:r>
          </w:p>
        </w:tc>
      </w:tr>
      <w:tr w:rsidR="00BD32BB" w:rsidRPr="00AE1D28" w14:paraId="77B3D75F" w14:textId="77777777">
        <w:trPr>
          <w:trHeight w:val="320"/>
        </w:trPr>
        <w:tc>
          <w:tcPr>
            <w:tcW w:w="1270" w:type="pct"/>
            <w:shd w:val="clear" w:color="auto" w:fill="FFFFFF"/>
          </w:tcPr>
          <w:p w14:paraId="53BBE3F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LDH</w:t>
            </w:r>
          </w:p>
        </w:tc>
        <w:tc>
          <w:tcPr>
            <w:tcW w:w="491" w:type="pct"/>
            <w:shd w:val="clear" w:color="auto" w:fill="FFFFFF"/>
          </w:tcPr>
          <w:p w14:paraId="6A25BD5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233</w:t>
            </w:r>
          </w:p>
        </w:tc>
        <w:tc>
          <w:tcPr>
            <w:tcW w:w="893" w:type="pct"/>
            <w:shd w:val="clear" w:color="auto" w:fill="FFFFFF"/>
          </w:tcPr>
          <w:p w14:paraId="44DCC1E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189 (165, 210)</w:t>
            </w:r>
          </w:p>
        </w:tc>
        <w:tc>
          <w:tcPr>
            <w:tcW w:w="893" w:type="pct"/>
            <w:shd w:val="clear" w:color="auto" w:fill="FFFFFF"/>
          </w:tcPr>
          <w:p w14:paraId="640800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186 (174, 214)</w:t>
            </w:r>
          </w:p>
        </w:tc>
        <w:tc>
          <w:tcPr>
            <w:tcW w:w="914" w:type="pct"/>
            <w:shd w:val="clear" w:color="auto" w:fill="FFFFFF"/>
          </w:tcPr>
          <w:p w14:paraId="220DEDE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183 (167, 200)</w:t>
            </w:r>
          </w:p>
        </w:tc>
        <w:tc>
          <w:tcPr>
            <w:tcW w:w="536" w:type="pct"/>
            <w:shd w:val="clear" w:color="auto" w:fill="FFFFFF"/>
          </w:tcPr>
          <w:p w14:paraId="0B6D35C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0.7</w:t>
            </w:r>
          </w:p>
        </w:tc>
      </w:tr>
      <w:tr w:rsidR="00BD32BB" w:rsidRPr="00AE1D28" w14:paraId="605E603B" w14:textId="77777777">
        <w:trPr>
          <w:trHeight w:val="320"/>
        </w:trPr>
        <w:tc>
          <w:tcPr>
            <w:tcW w:w="1270" w:type="pct"/>
            <w:shd w:val="clear" w:color="auto" w:fill="FFFFFF"/>
          </w:tcPr>
          <w:p w14:paraId="495A426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α_HBDH</w:t>
            </w:r>
          </w:p>
        </w:tc>
        <w:tc>
          <w:tcPr>
            <w:tcW w:w="491" w:type="pct"/>
            <w:shd w:val="clear" w:color="auto" w:fill="FFFFFF"/>
          </w:tcPr>
          <w:p w14:paraId="26B37DF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343</w:t>
            </w:r>
          </w:p>
        </w:tc>
        <w:tc>
          <w:tcPr>
            <w:tcW w:w="893" w:type="pct"/>
            <w:shd w:val="clear" w:color="auto" w:fill="FFFFFF"/>
          </w:tcPr>
          <w:p w14:paraId="4EF3ED7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122 (105, 134)</w:t>
            </w:r>
          </w:p>
        </w:tc>
        <w:tc>
          <w:tcPr>
            <w:tcW w:w="893" w:type="pct"/>
            <w:shd w:val="clear" w:color="auto" w:fill="FFFFFF"/>
          </w:tcPr>
          <w:p w14:paraId="7EEA5A7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120 (110, 141)</w:t>
            </w:r>
          </w:p>
        </w:tc>
        <w:tc>
          <w:tcPr>
            <w:tcW w:w="914" w:type="pct"/>
            <w:shd w:val="clear" w:color="auto" w:fill="FFFFFF"/>
          </w:tcPr>
          <w:p w14:paraId="7F9DEF8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109 (96, 125)</w:t>
            </w:r>
          </w:p>
        </w:tc>
        <w:tc>
          <w:tcPr>
            <w:tcW w:w="536" w:type="pct"/>
            <w:shd w:val="clear" w:color="auto" w:fill="FFFFFF"/>
          </w:tcPr>
          <w:p w14:paraId="68FA2B5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7D1C7B37" w14:textId="77777777">
        <w:trPr>
          <w:trHeight w:val="320"/>
        </w:trPr>
        <w:tc>
          <w:tcPr>
            <w:tcW w:w="1270" w:type="pct"/>
            <w:shd w:val="clear" w:color="auto" w:fill="FFFFFF"/>
          </w:tcPr>
          <w:p w14:paraId="1F9EA249"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LIP</w:t>
            </w:r>
          </w:p>
        </w:tc>
        <w:tc>
          <w:tcPr>
            <w:tcW w:w="491" w:type="pct"/>
            <w:shd w:val="clear" w:color="auto" w:fill="FFFFFF"/>
          </w:tcPr>
          <w:p w14:paraId="23C47EB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893" w:type="pct"/>
            <w:shd w:val="clear" w:color="auto" w:fill="FFFFFF"/>
          </w:tcPr>
          <w:p w14:paraId="443F300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893" w:type="pct"/>
            <w:shd w:val="clear" w:color="auto" w:fill="FFFFFF"/>
          </w:tcPr>
          <w:p w14:paraId="4721DFF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914" w:type="pct"/>
            <w:shd w:val="clear" w:color="auto" w:fill="FFFFFF"/>
          </w:tcPr>
          <w:p w14:paraId="799B0B9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536" w:type="pct"/>
            <w:shd w:val="clear" w:color="auto" w:fill="FFFFFF"/>
          </w:tcPr>
          <w:p w14:paraId="4C192E92" w14:textId="77777777" w:rsidR="00BD32BB" w:rsidRPr="00AE1D28" w:rsidRDefault="00BD32BB">
            <w:pPr>
              <w:rPr>
                <w:rFonts w:ascii="Times New Roman" w:hAnsi="Times New Roman" w:cs="Times New Roman"/>
                <w:sz w:val="20"/>
                <w:szCs w:val="20"/>
              </w:rPr>
            </w:pPr>
          </w:p>
        </w:tc>
      </w:tr>
      <w:tr w:rsidR="00BD32BB" w:rsidRPr="00AE1D28" w14:paraId="540E1653" w14:textId="77777777">
        <w:trPr>
          <w:trHeight w:val="320"/>
        </w:trPr>
        <w:tc>
          <w:tcPr>
            <w:tcW w:w="1270" w:type="pct"/>
            <w:shd w:val="clear" w:color="auto" w:fill="FFFFFF"/>
          </w:tcPr>
          <w:p w14:paraId="48AFE79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CHOL</w:t>
            </w:r>
          </w:p>
        </w:tc>
        <w:tc>
          <w:tcPr>
            <w:tcW w:w="491" w:type="pct"/>
            <w:shd w:val="clear" w:color="auto" w:fill="FFFFFF"/>
          </w:tcPr>
          <w:p w14:paraId="1F535F7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293</w:t>
            </w:r>
          </w:p>
        </w:tc>
        <w:tc>
          <w:tcPr>
            <w:tcW w:w="893" w:type="pct"/>
            <w:shd w:val="clear" w:color="auto" w:fill="FFFFFF"/>
          </w:tcPr>
          <w:p w14:paraId="5C8173F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4.92 (4.31, 5.66)</w:t>
            </w:r>
          </w:p>
        </w:tc>
        <w:tc>
          <w:tcPr>
            <w:tcW w:w="893" w:type="pct"/>
            <w:shd w:val="clear" w:color="auto" w:fill="FFFFFF"/>
          </w:tcPr>
          <w:p w14:paraId="6D4B164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4.35 (3.68, 4.96)</w:t>
            </w:r>
          </w:p>
        </w:tc>
        <w:tc>
          <w:tcPr>
            <w:tcW w:w="914" w:type="pct"/>
            <w:shd w:val="clear" w:color="auto" w:fill="FFFFFF"/>
          </w:tcPr>
          <w:p w14:paraId="74A3C26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4.13 (3.42, 5.21)</w:t>
            </w:r>
          </w:p>
        </w:tc>
        <w:tc>
          <w:tcPr>
            <w:tcW w:w="536" w:type="pct"/>
            <w:shd w:val="clear" w:color="auto" w:fill="FFFFFF"/>
          </w:tcPr>
          <w:p w14:paraId="4965738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CB0D4F7" w14:textId="77777777">
        <w:trPr>
          <w:trHeight w:val="320"/>
        </w:trPr>
        <w:tc>
          <w:tcPr>
            <w:tcW w:w="1270" w:type="pct"/>
            <w:shd w:val="clear" w:color="auto" w:fill="FFFFFF"/>
          </w:tcPr>
          <w:p w14:paraId="3B7B59E6"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TG</w:t>
            </w:r>
          </w:p>
        </w:tc>
        <w:tc>
          <w:tcPr>
            <w:tcW w:w="491" w:type="pct"/>
            <w:shd w:val="clear" w:color="auto" w:fill="FFFFFF"/>
          </w:tcPr>
          <w:p w14:paraId="0634AE0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291</w:t>
            </w:r>
          </w:p>
        </w:tc>
        <w:tc>
          <w:tcPr>
            <w:tcW w:w="893" w:type="pct"/>
            <w:shd w:val="clear" w:color="auto" w:fill="FFFFFF"/>
          </w:tcPr>
          <w:p w14:paraId="2E05752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1.35 (1.00, 2.09)</w:t>
            </w:r>
          </w:p>
        </w:tc>
        <w:tc>
          <w:tcPr>
            <w:tcW w:w="893" w:type="pct"/>
            <w:shd w:val="clear" w:color="auto" w:fill="FFFFFF"/>
          </w:tcPr>
          <w:p w14:paraId="226CF40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1.37 (0.98, 1.46)</w:t>
            </w:r>
          </w:p>
        </w:tc>
        <w:tc>
          <w:tcPr>
            <w:tcW w:w="914" w:type="pct"/>
            <w:shd w:val="clear" w:color="auto" w:fill="FFFFFF"/>
          </w:tcPr>
          <w:p w14:paraId="48DA584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1.20 (1.00, 1.51)</w:t>
            </w:r>
          </w:p>
        </w:tc>
        <w:tc>
          <w:tcPr>
            <w:tcW w:w="536" w:type="pct"/>
            <w:shd w:val="clear" w:color="auto" w:fill="FFFFFF"/>
          </w:tcPr>
          <w:p w14:paraId="7B7899C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5B4EBCA0" w14:textId="77777777">
        <w:trPr>
          <w:trHeight w:val="320"/>
        </w:trPr>
        <w:tc>
          <w:tcPr>
            <w:tcW w:w="1270" w:type="pct"/>
            <w:shd w:val="clear" w:color="auto" w:fill="FFFFFF"/>
          </w:tcPr>
          <w:p w14:paraId="06E6E7D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ADA</w:t>
            </w:r>
          </w:p>
        </w:tc>
        <w:tc>
          <w:tcPr>
            <w:tcW w:w="491" w:type="pct"/>
            <w:shd w:val="clear" w:color="auto" w:fill="FFFFFF"/>
          </w:tcPr>
          <w:p w14:paraId="6359E4D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194</w:t>
            </w:r>
          </w:p>
        </w:tc>
        <w:tc>
          <w:tcPr>
            <w:tcW w:w="893" w:type="pct"/>
            <w:shd w:val="clear" w:color="auto" w:fill="FFFFFF"/>
          </w:tcPr>
          <w:p w14:paraId="0AAD315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 (9, 12)</w:t>
            </w:r>
          </w:p>
        </w:tc>
        <w:tc>
          <w:tcPr>
            <w:tcW w:w="893" w:type="pct"/>
            <w:shd w:val="clear" w:color="auto" w:fill="FFFFFF"/>
          </w:tcPr>
          <w:p w14:paraId="314A047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 (8, 12)</w:t>
            </w:r>
          </w:p>
        </w:tc>
        <w:tc>
          <w:tcPr>
            <w:tcW w:w="914" w:type="pct"/>
            <w:shd w:val="clear" w:color="auto" w:fill="FFFFFF"/>
          </w:tcPr>
          <w:p w14:paraId="7F9ADFE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 (7, 13)</w:t>
            </w:r>
          </w:p>
        </w:tc>
        <w:tc>
          <w:tcPr>
            <w:tcW w:w="536" w:type="pct"/>
            <w:shd w:val="clear" w:color="auto" w:fill="FFFFFF"/>
          </w:tcPr>
          <w:p w14:paraId="738BF54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6C94BB3C" w14:textId="77777777">
        <w:trPr>
          <w:trHeight w:val="320"/>
        </w:trPr>
        <w:tc>
          <w:tcPr>
            <w:tcW w:w="1270" w:type="pct"/>
            <w:shd w:val="clear" w:color="auto" w:fill="FFFFFF"/>
          </w:tcPr>
          <w:p w14:paraId="76A739BD"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AMY</w:t>
            </w:r>
          </w:p>
        </w:tc>
        <w:tc>
          <w:tcPr>
            <w:tcW w:w="491" w:type="pct"/>
            <w:shd w:val="clear" w:color="auto" w:fill="FFFFFF"/>
          </w:tcPr>
          <w:p w14:paraId="085EEBE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893" w:type="pct"/>
            <w:shd w:val="clear" w:color="auto" w:fill="FFFFFF"/>
          </w:tcPr>
          <w:p w14:paraId="3C8D4B5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893" w:type="pct"/>
            <w:shd w:val="clear" w:color="auto" w:fill="FFFFFF"/>
          </w:tcPr>
          <w:p w14:paraId="139058E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914" w:type="pct"/>
            <w:shd w:val="clear" w:color="auto" w:fill="FFFFFF"/>
          </w:tcPr>
          <w:p w14:paraId="23B0031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536" w:type="pct"/>
            <w:shd w:val="clear" w:color="auto" w:fill="FFFFFF"/>
          </w:tcPr>
          <w:p w14:paraId="327278E5" w14:textId="77777777" w:rsidR="00BD32BB" w:rsidRPr="00AE1D28" w:rsidRDefault="00BD32BB">
            <w:pPr>
              <w:rPr>
                <w:rFonts w:ascii="Times New Roman" w:hAnsi="Times New Roman" w:cs="Times New Roman"/>
                <w:sz w:val="20"/>
                <w:szCs w:val="20"/>
              </w:rPr>
            </w:pPr>
          </w:p>
        </w:tc>
      </w:tr>
      <w:tr w:rsidR="00BD32BB" w:rsidRPr="00AE1D28" w14:paraId="770B34A1" w14:textId="77777777">
        <w:trPr>
          <w:trHeight w:val="320"/>
        </w:trPr>
        <w:tc>
          <w:tcPr>
            <w:tcW w:w="1270" w:type="pct"/>
            <w:shd w:val="clear" w:color="auto" w:fill="FFFFFF"/>
          </w:tcPr>
          <w:p w14:paraId="20DFE908"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APOA1</w:t>
            </w:r>
          </w:p>
        </w:tc>
        <w:tc>
          <w:tcPr>
            <w:tcW w:w="491" w:type="pct"/>
            <w:shd w:val="clear" w:color="auto" w:fill="FFFFFF"/>
          </w:tcPr>
          <w:p w14:paraId="48FB91A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55</w:t>
            </w:r>
          </w:p>
        </w:tc>
        <w:tc>
          <w:tcPr>
            <w:tcW w:w="893" w:type="pct"/>
            <w:shd w:val="clear" w:color="auto" w:fill="FFFFFF"/>
          </w:tcPr>
          <w:p w14:paraId="7610756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1.44 (1.23, 1.66)</w:t>
            </w:r>
          </w:p>
        </w:tc>
        <w:tc>
          <w:tcPr>
            <w:tcW w:w="893" w:type="pct"/>
            <w:shd w:val="clear" w:color="auto" w:fill="FFFFFF"/>
          </w:tcPr>
          <w:p w14:paraId="707515A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1.15 (1.13, 1.34)</w:t>
            </w:r>
          </w:p>
        </w:tc>
        <w:tc>
          <w:tcPr>
            <w:tcW w:w="914" w:type="pct"/>
            <w:shd w:val="clear" w:color="auto" w:fill="FFFFFF"/>
          </w:tcPr>
          <w:p w14:paraId="56CBD59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1.10 (1.02, 1.39)</w:t>
            </w:r>
          </w:p>
        </w:tc>
        <w:tc>
          <w:tcPr>
            <w:tcW w:w="536" w:type="pct"/>
            <w:shd w:val="clear" w:color="auto" w:fill="FFFFFF"/>
          </w:tcPr>
          <w:p w14:paraId="64CF12A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0.08</w:t>
            </w:r>
          </w:p>
        </w:tc>
      </w:tr>
      <w:tr w:rsidR="00BD32BB" w:rsidRPr="00AE1D28" w14:paraId="2E1D9F44" w14:textId="77777777">
        <w:trPr>
          <w:trHeight w:val="320"/>
        </w:trPr>
        <w:tc>
          <w:tcPr>
            <w:tcW w:w="1270" w:type="pct"/>
            <w:shd w:val="clear" w:color="auto" w:fill="FFFFFF"/>
          </w:tcPr>
          <w:p w14:paraId="03EF0BE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APOB</w:t>
            </w:r>
          </w:p>
        </w:tc>
        <w:tc>
          <w:tcPr>
            <w:tcW w:w="491" w:type="pct"/>
            <w:shd w:val="clear" w:color="auto" w:fill="FFFFFF"/>
          </w:tcPr>
          <w:p w14:paraId="04A7BFA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52</w:t>
            </w:r>
          </w:p>
        </w:tc>
        <w:tc>
          <w:tcPr>
            <w:tcW w:w="893" w:type="pct"/>
            <w:shd w:val="clear" w:color="auto" w:fill="FFFFFF"/>
          </w:tcPr>
          <w:p w14:paraId="326F7E3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1.38 (1.26, 1.53)</w:t>
            </w:r>
          </w:p>
        </w:tc>
        <w:tc>
          <w:tcPr>
            <w:tcW w:w="893" w:type="pct"/>
            <w:shd w:val="clear" w:color="auto" w:fill="FFFFFF"/>
          </w:tcPr>
          <w:p w14:paraId="7A4A186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0.84 (0.66, 1.12)</w:t>
            </w:r>
          </w:p>
        </w:tc>
        <w:tc>
          <w:tcPr>
            <w:tcW w:w="914" w:type="pct"/>
            <w:shd w:val="clear" w:color="auto" w:fill="FFFFFF"/>
          </w:tcPr>
          <w:p w14:paraId="07976DD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0.84 (0.67, 0.92)</w:t>
            </w:r>
          </w:p>
        </w:tc>
        <w:tc>
          <w:tcPr>
            <w:tcW w:w="536" w:type="pct"/>
            <w:shd w:val="clear" w:color="auto" w:fill="FFFFFF"/>
          </w:tcPr>
          <w:p w14:paraId="575D374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40795C7" w14:textId="77777777">
        <w:trPr>
          <w:trHeight w:val="320"/>
        </w:trPr>
        <w:tc>
          <w:tcPr>
            <w:tcW w:w="1270" w:type="pct"/>
            <w:shd w:val="clear" w:color="auto" w:fill="FFFFFF"/>
          </w:tcPr>
          <w:p w14:paraId="4173C7B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HDL_C</w:t>
            </w:r>
          </w:p>
        </w:tc>
        <w:tc>
          <w:tcPr>
            <w:tcW w:w="491" w:type="pct"/>
            <w:shd w:val="clear" w:color="auto" w:fill="FFFFFF"/>
          </w:tcPr>
          <w:p w14:paraId="11C0E94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288</w:t>
            </w:r>
          </w:p>
        </w:tc>
        <w:tc>
          <w:tcPr>
            <w:tcW w:w="893" w:type="pct"/>
            <w:shd w:val="clear" w:color="auto" w:fill="FFFFFF"/>
          </w:tcPr>
          <w:p w14:paraId="30C14A8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1.24 (1.08, 1.51)</w:t>
            </w:r>
          </w:p>
        </w:tc>
        <w:tc>
          <w:tcPr>
            <w:tcW w:w="893" w:type="pct"/>
            <w:shd w:val="clear" w:color="auto" w:fill="FFFFFF"/>
          </w:tcPr>
          <w:p w14:paraId="0255678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1.25 (1.01, 1.50)</w:t>
            </w:r>
          </w:p>
        </w:tc>
        <w:tc>
          <w:tcPr>
            <w:tcW w:w="914" w:type="pct"/>
            <w:shd w:val="clear" w:color="auto" w:fill="FFFFFF"/>
          </w:tcPr>
          <w:p w14:paraId="21706B6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1.06 (0.93, 1.30)</w:t>
            </w:r>
          </w:p>
        </w:tc>
        <w:tc>
          <w:tcPr>
            <w:tcW w:w="536" w:type="pct"/>
            <w:shd w:val="clear" w:color="auto" w:fill="FFFFFF"/>
          </w:tcPr>
          <w:p w14:paraId="70D4EFF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0.005</w:t>
            </w:r>
          </w:p>
        </w:tc>
      </w:tr>
      <w:tr w:rsidR="00BD32BB" w:rsidRPr="00AE1D28" w14:paraId="3C728377" w14:textId="77777777">
        <w:trPr>
          <w:trHeight w:val="320"/>
        </w:trPr>
        <w:tc>
          <w:tcPr>
            <w:tcW w:w="1270" w:type="pct"/>
            <w:shd w:val="clear" w:color="auto" w:fill="FFFFFF"/>
          </w:tcPr>
          <w:p w14:paraId="2209B74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LDL_C1</w:t>
            </w:r>
          </w:p>
        </w:tc>
        <w:tc>
          <w:tcPr>
            <w:tcW w:w="491" w:type="pct"/>
            <w:shd w:val="clear" w:color="auto" w:fill="FFFFFF"/>
          </w:tcPr>
          <w:p w14:paraId="69C808C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288</w:t>
            </w:r>
          </w:p>
        </w:tc>
        <w:tc>
          <w:tcPr>
            <w:tcW w:w="893" w:type="pct"/>
            <w:shd w:val="clear" w:color="auto" w:fill="FFFFFF"/>
          </w:tcPr>
          <w:p w14:paraId="3A05EE7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3.02 (2.52, 3.57)</w:t>
            </w:r>
          </w:p>
        </w:tc>
        <w:tc>
          <w:tcPr>
            <w:tcW w:w="893" w:type="pct"/>
            <w:shd w:val="clear" w:color="auto" w:fill="FFFFFF"/>
          </w:tcPr>
          <w:p w14:paraId="109B520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2.80 (2.32, 3.05)</w:t>
            </w:r>
          </w:p>
        </w:tc>
        <w:tc>
          <w:tcPr>
            <w:tcW w:w="914" w:type="pct"/>
            <w:shd w:val="clear" w:color="auto" w:fill="FFFFFF"/>
          </w:tcPr>
          <w:p w14:paraId="31A7CDB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2.59 (1.93, 3.70)</w:t>
            </w:r>
          </w:p>
        </w:tc>
        <w:tc>
          <w:tcPr>
            <w:tcW w:w="536" w:type="pct"/>
            <w:shd w:val="clear" w:color="auto" w:fill="FFFFFF"/>
          </w:tcPr>
          <w:p w14:paraId="0D8B84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0.016</w:t>
            </w:r>
          </w:p>
        </w:tc>
      </w:tr>
      <w:tr w:rsidR="00BD32BB" w:rsidRPr="00AE1D28" w14:paraId="68BAA0C7" w14:textId="77777777">
        <w:trPr>
          <w:trHeight w:val="320"/>
        </w:trPr>
        <w:tc>
          <w:tcPr>
            <w:tcW w:w="1270" w:type="pct"/>
            <w:shd w:val="clear" w:color="auto" w:fill="FFFFFF"/>
          </w:tcPr>
          <w:p w14:paraId="102A41A7"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bidi="ar"/>
              </w:rPr>
              <w:t>CysC</w:t>
            </w:r>
            <w:proofErr w:type="spellEnd"/>
          </w:p>
        </w:tc>
        <w:tc>
          <w:tcPr>
            <w:tcW w:w="491" w:type="pct"/>
            <w:shd w:val="clear" w:color="auto" w:fill="FFFFFF"/>
          </w:tcPr>
          <w:p w14:paraId="402559D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694</w:t>
            </w:r>
          </w:p>
        </w:tc>
        <w:tc>
          <w:tcPr>
            <w:tcW w:w="893" w:type="pct"/>
            <w:shd w:val="clear" w:color="auto" w:fill="FFFFFF"/>
          </w:tcPr>
          <w:p w14:paraId="73F4737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0.83 (0.74, 0.94)</w:t>
            </w:r>
          </w:p>
        </w:tc>
        <w:tc>
          <w:tcPr>
            <w:tcW w:w="893" w:type="pct"/>
            <w:shd w:val="clear" w:color="auto" w:fill="FFFFFF"/>
          </w:tcPr>
          <w:p w14:paraId="03FE2DF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0.78 (0.68, 0.90)</w:t>
            </w:r>
          </w:p>
        </w:tc>
        <w:tc>
          <w:tcPr>
            <w:tcW w:w="914" w:type="pct"/>
            <w:shd w:val="clear" w:color="auto" w:fill="FFFFFF"/>
          </w:tcPr>
          <w:p w14:paraId="49371EB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0.81 (0.71, 0.96)</w:t>
            </w:r>
          </w:p>
        </w:tc>
        <w:tc>
          <w:tcPr>
            <w:tcW w:w="536" w:type="pct"/>
            <w:shd w:val="clear" w:color="auto" w:fill="FFFFFF"/>
          </w:tcPr>
          <w:p w14:paraId="62A1800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w:t>
            </w:r>
          </w:p>
        </w:tc>
      </w:tr>
      <w:tr w:rsidR="00BD32BB" w:rsidRPr="00AE1D28" w14:paraId="57AC22C9" w14:textId="77777777">
        <w:trPr>
          <w:trHeight w:val="320"/>
        </w:trPr>
        <w:tc>
          <w:tcPr>
            <w:tcW w:w="1270" w:type="pct"/>
            <w:shd w:val="clear" w:color="auto" w:fill="FFFFFF"/>
          </w:tcPr>
          <w:p w14:paraId="5AB6F09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PT</w:t>
            </w:r>
          </w:p>
        </w:tc>
        <w:tc>
          <w:tcPr>
            <w:tcW w:w="491" w:type="pct"/>
            <w:shd w:val="clear" w:color="auto" w:fill="FFFFFF"/>
          </w:tcPr>
          <w:p w14:paraId="3739E70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806</w:t>
            </w:r>
          </w:p>
        </w:tc>
        <w:tc>
          <w:tcPr>
            <w:tcW w:w="893" w:type="pct"/>
            <w:shd w:val="clear" w:color="auto" w:fill="FFFFFF"/>
          </w:tcPr>
          <w:p w14:paraId="43615E5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10.20 (9.90, 10.70)</w:t>
            </w:r>
          </w:p>
        </w:tc>
        <w:tc>
          <w:tcPr>
            <w:tcW w:w="893" w:type="pct"/>
            <w:shd w:val="clear" w:color="auto" w:fill="FFFFFF"/>
          </w:tcPr>
          <w:p w14:paraId="096C5B0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10.70 (10.00, 11.30)</w:t>
            </w:r>
          </w:p>
        </w:tc>
        <w:tc>
          <w:tcPr>
            <w:tcW w:w="914" w:type="pct"/>
            <w:shd w:val="clear" w:color="auto" w:fill="FFFFFF"/>
          </w:tcPr>
          <w:p w14:paraId="1CEC592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11.10 (10.60, 11.70)</w:t>
            </w:r>
          </w:p>
        </w:tc>
        <w:tc>
          <w:tcPr>
            <w:tcW w:w="536" w:type="pct"/>
            <w:shd w:val="clear" w:color="auto" w:fill="FFFFFF"/>
          </w:tcPr>
          <w:p w14:paraId="32252FE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D96288C" w14:textId="77777777">
        <w:trPr>
          <w:trHeight w:val="320"/>
        </w:trPr>
        <w:tc>
          <w:tcPr>
            <w:tcW w:w="1270" w:type="pct"/>
            <w:shd w:val="clear" w:color="auto" w:fill="FFFFFF"/>
          </w:tcPr>
          <w:p w14:paraId="01BF5FC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INR</w:t>
            </w:r>
          </w:p>
        </w:tc>
        <w:tc>
          <w:tcPr>
            <w:tcW w:w="491" w:type="pct"/>
            <w:shd w:val="clear" w:color="auto" w:fill="FFFFFF"/>
          </w:tcPr>
          <w:p w14:paraId="25C8FD5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806</w:t>
            </w:r>
          </w:p>
        </w:tc>
        <w:tc>
          <w:tcPr>
            <w:tcW w:w="893" w:type="pct"/>
            <w:shd w:val="clear" w:color="auto" w:fill="FFFFFF"/>
          </w:tcPr>
          <w:p w14:paraId="2AAC2CC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0.88 (0.85, 0.93)</w:t>
            </w:r>
          </w:p>
        </w:tc>
        <w:tc>
          <w:tcPr>
            <w:tcW w:w="893" w:type="pct"/>
            <w:shd w:val="clear" w:color="auto" w:fill="FFFFFF"/>
          </w:tcPr>
          <w:p w14:paraId="2A3FB3C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0.93 (0.86, 0.98)</w:t>
            </w:r>
          </w:p>
        </w:tc>
        <w:tc>
          <w:tcPr>
            <w:tcW w:w="914" w:type="pct"/>
            <w:shd w:val="clear" w:color="auto" w:fill="FFFFFF"/>
          </w:tcPr>
          <w:p w14:paraId="68E0A41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0.96 (0.91, 1.02)</w:t>
            </w:r>
          </w:p>
        </w:tc>
        <w:tc>
          <w:tcPr>
            <w:tcW w:w="536" w:type="pct"/>
            <w:shd w:val="clear" w:color="auto" w:fill="FFFFFF"/>
          </w:tcPr>
          <w:p w14:paraId="0D032B0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4947C2F" w14:textId="77777777">
        <w:trPr>
          <w:trHeight w:val="320"/>
        </w:trPr>
        <w:tc>
          <w:tcPr>
            <w:tcW w:w="1270" w:type="pct"/>
            <w:shd w:val="clear" w:color="auto" w:fill="FFFFFF"/>
          </w:tcPr>
          <w:p w14:paraId="149E528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APTT</w:t>
            </w:r>
          </w:p>
        </w:tc>
        <w:tc>
          <w:tcPr>
            <w:tcW w:w="491" w:type="pct"/>
            <w:shd w:val="clear" w:color="auto" w:fill="FFFFFF"/>
          </w:tcPr>
          <w:p w14:paraId="18D0224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806</w:t>
            </w:r>
          </w:p>
        </w:tc>
        <w:tc>
          <w:tcPr>
            <w:tcW w:w="893" w:type="pct"/>
            <w:shd w:val="clear" w:color="auto" w:fill="FFFFFF"/>
          </w:tcPr>
          <w:p w14:paraId="03C03B4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25.3 (23.1, 28.0)</w:t>
            </w:r>
          </w:p>
        </w:tc>
        <w:tc>
          <w:tcPr>
            <w:tcW w:w="893" w:type="pct"/>
            <w:shd w:val="clear" w:color="auto" w:fill="FFFFFF"/>
          </w:tcPr>
          <w:p w14:paraId="00AF478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24.7 (21.9, 27.9)</w:t>
            </w:r>
          </w:p>
        </w:tc>
        <w:tc>
          <w:tcPr>
            <w:tcW w:w="914" w:type="pct"/>
            <w:shd w:val="clear" w:color="auto" w:fill="FFFFFF"/>
          </w:tcPr>
          <w:p w14:paraId="5F5797A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25.3 (22.7, 28.1)</w:t>
            </w:r>
          </w:p>
        </w:tc>
        <w:tc>
          <w:tcPr>
            <w:tcW w:w="536" w:type="pct"/>
            <w:shd w:val="clear" w:color="auto" w:fill="FFFFFF"/>
          </w:tcPr>
          <w:p w14:paraId="3E61AF7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0.6</w:t>
            </w:r>
          </w:p>
        </w:tc>
      </w:tr>
      <w:tr w:rsidR="00BD32BB" w:rsidRPr="00AE1D28" w14:paraId="17DB34F8" w14:textId="77777777">
        <w:trPr>
          <w:trHeight w:val="320"/>
        </w:trPr>
        <w:tc>
          <w:tcPr>
            <w:tcW w:w="1270" w:type="pct"/>
            <w:shd w:val="clear" w:color="auto" w:fill="FFFFFF"/>
          </w:tcPr>
          <w:p w14:paraId="0F6CF3C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APTTR</w:t>
            </w:r>
          </w:p>
        </w:tc>
        <w:tc>
          <w:tcPr>
            <w:tcW w:w="491" w:type="pct"/>
            <w:shd w:val="clear" w:color="auto" w:fill="FFFFFF"/>
          </w:tcPr>
          <w:p w14:paraId="61D04DC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893" w:type="pct"/>
            <w:shd w:val="clear" w:color="auto" w:fill="FFFFFF"/>
          </w:tcPr>
          <w:p w14:paraId="0F442E7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893" w:type="pct"/>
            <w:shd w:val="clear" w:color="auto" w:fill="FFFFFF"/>
          </w:tcPr>
          <w:p w14:paraId="45B6A7E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914" w:type="pct"/>
            <w:shd w:val="clear" w:color="auto" w:fill="FFFFFF"/>
          </w:tcPr>
          <w:p w14:paraId="0B531BC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536" w:type="pct"/>
            <w:shd w:val="clear" w:color="auto" w:fill="FFFFFF"/>
          </w:tcPr>
          <w:p w14:paraId="0E5CC416" w14:textId="77777777" w:rsidR="00BD32BB" w:rsidRPr="00AE1D28" w:rsidRDefault="00BD32BB">
            <w:pPr>
              <w:rPr>
                <w:rFonts w:ascii="Times New Roman" w:hAnsi="Times New Roman" w:cs="Times New Roman"/>
                <w:sz w:val="20"/>
                <w:szCs w:val="20"/>
              </w:rPr>
            </w:pPr>
          </w:p>
        </w:tc>
      </w:tr>
      <w:tr w:rsidR="00BD32BB" w:rsidRPr="00AE1D28" w14:paraId="4506F0B6" w14:textId="77777777">
        <w:trPr>
          <w:trHeight w:val="320"/>
        </w:trPr>
        <w:tc>
          <w:tcPr>
            <w:tcW w:w="1270" w:type="pct"/>
            <w:shd w:val="clear" w:color="auto" w:fill="FFFFFF"/>
          </w:tcPr>
          <w:p w14:paraId="4F8BD1A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FIB</w:t>
            </w:r>
          </w:p>
        </w:tc>
        <w:tc>
          <w:tcPr>
            <w:tcW w:w="491" w:type="pct"/>
            <w:shd w:val="clear" w:color="auto" w:fill="FFFFFF"/>
          </w:tcPr>
          <w:p w14:paraId="41F7D3E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806</w:t>
            </w:r>
          </w:p>
        </w:tc>
        <w:tc>
          <w:tcPr>
            <w:tcW w:w="893" w:type="pct"/>
            <w:shd w:val="clear" w:color="auto" w:fill="FFFFFF"/>
          </w:tcPr>
          <w:p w14:paraId="5B8940F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2.91 (2.51, 3.38)</w:t>
            </w:r>
          </w:p>
        </w:tc>
        <w:tc>
          <w:tcPr>
            <w:tcW w:w="893" w:type="pct"/>
            <w:shd w:val="clear" w:color="auto" w:fill="FFFFFF"/>
          </w:tcPr>
          <w:p w14:paraId="3B8F6F0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3.23 (2.55, 3.96)</w:t>
            </w:r>
          </w:p>
        </w:tc>
        <w:tc>
          <w:tcPr>
            <w:tcW w:w="914" w:type="pct"/>
            <w:shd w:val="clear" w:color="auto" w:fill="FFFFFF"/>
          </w:tcPr>
          <w:p w14:paraId="08A3F53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3.10 (2.60, 3.79)</w:t>
            </w:r>
          </w:p>
        </w:tc>
        <w:tc>
          <w:tcPr>
            <w:tcW w:w="536" w:type="pct"/>
            <w:shd w:val="clear" w:color="auto" w:fill="FFFFFF"/>
          </w:tcPr>
          <w:p w14:paraId="1503920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4C14F562" w14:textId="77777777">
        <w:trPr>
          <w:trHeight w:val="320"/>
        </w:trPr>
        <w:tc>
          <w:tcPr>
            <w:tcW w:w="1270" w:type="pct"/>
            <w:shd w:val="clear" w:color="auto" w:fill="FFFFFF"/>
          </w:tcPr>
          <w:p w14:paraId="364D56DA"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bookmarkStart w:id="62" w:name="OLE_LINK17"/>
            <w:r w:rsidRPr="00AE1D28">
              <w:rPr>
                <w:rFonts w:ascii="Times New Roman" w:eastAsia="宋体" w:hAnsi="Times New Roman" w:cs="Times New Roman"/>
                <w:snapToGrid/>
                <w:sz w:val="20"/>
                <w:szCs w:val="20"/>
                <w:lang w:eastAsia="zh-CN" w:bidi="ar"/>
              </w:rPr>
              <w:t>TT</w:t>
            </w:r>
          </w:p>
        </w:tc>
        <w:tc>
          <w:tcPr>
            <w:tcW w:w="491" w:type="pct"/>
            <w:shd w:val="clear" w:color="auto" w:fill="FFFFFF"/>
          </w:tcPr>
          <w:p w14:paraId="5009AFC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806</w:t>
            </w:r>
          </w:p>
        </w:tc>
        <w:tc>
          <w:tcPr>
            <w:tcW w:w="893" w:type="pct"/>
            <w:shd w:val="clear" w:color="auto" w:fill="FFFFFF"/>
          </w:tcPr>
          <w:p w14:paraId="1EA9432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17.70 (17.10, 18.30)</w:t>
            </w:r>
          </w:p>
        </w:tc>
        <w:tc>
          <w:tcPr>
            <w:tcW w:w="893" w:type="pct"/>
            <w:shd w:val="clear" w:color="auto" w:fill="FFFFFF"/>
          </w:tcPr>
          <w:p w14:paraId="5E83060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17.05 (15.80, 17.80)</w:t>
            </w:r>
          </w:p>
        </w:tc>
        <w:tc>
          <w:tcPr>
            <w:tcW w:w="914" w:type="pct"/>
            <w:shd w:val="clear" w:color="auto" w:fill="FFFFFF"/>
          </w:tcPr>
          <w:p w14:paraId="638B8EA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17.40 (16.50, 18.30)</w:t>
            </w:r>
          </w:p>
        </w:tc>
        <w:tc>
          <w:tcPr>
            <w:tcW w:w="536" w:type="pct"/>
            <w:shd w:val="clear" w:color="auto" w:fill="FFFFFF"/>
          </w:tcPr>
          <w:p w14:paraId="7BECF23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0.003</w:t>
            </w:r>
          </w:p>
        </w:tc>
      </w:tr>
      <w:tr w:rsidR="00BD32BB" w:rsidRPr="00AE1D28" w14:paraId="6D23C08D" w14:textId="77777777">
        <w:trPr>
          <w:trHeight w:val="320"/>
        </w:trPr>
        <w:tc>
          <w:tcPr>
            <w:tcW w:w="1270" w:type="pct"/>
            <w:shd w:val="clear" w:color="auto" w:fill="FFFFFF"/>
          </w:tcPr>
          <w:p w14:paraId="5B167C81"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TTR</w:t>
            </w:r>
          </w:p>
        </w:tc>
        <w:tc>
          <w:tcPr>
            <w:tcW w:w="491" w:type="pct"/>
            <w:shd w:val="clear" w:color="auto" w:fill="FFFFFF"/>
          </w:tcPr>
          <w:p w14:paraId="08B33A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w:t>
            </w:r>
          </w:p>
        </w:tc>
        <w:tc>
          <w:tcPr>
            <w:tcW w:w="893" w:type="pct"/>
            <w:shd w:val="clear" w:color="auto" w:fill="FFFFFF"/>
          </w:tcPr>
          <w:p w14:paraId="5EE2BCE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893" w:type="pct"/>
            <w:shd w:val="clear" w:color="auto" w:fill="FFFFFF"/>
          </w:tcPr>
          <w:p w14:paraId="3B76F21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914" w:type="pct"/>
            <w:shd w:val="clear" w:color="auto" w:fill="FFFFFF"/>
          </w:tcPr>
          <w:p w14:paraId="5D32515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 (NA%)</w:t>
            </w:r>
          </w:p>
        </w:tc>
        <w:tc>
          <w:tcPr>
            <w:tcW w:w="536" w:type="pct"/>
            <w:shd w:val="clear" w:color="auto" w:fill="FFFFFF"/>
          </w:tcPr>
          <w:p w14:paraId="6E667F04" w14:textId="77777777" w:rsidR="00BD32BB" w:rsidRPr="00AE1D28" w:rsidRDefault="00BD32BB">
            <w:pPr>
              <w:rPr>
                <w:rFonts w:ascii="Times New Roman" w:hAnsi="Times New Roman" w:cs="Times New Roman"/>
                <w:sz w:val="20"/>
                <w:szCs w:val="20"/>
              </w:rPr>
            </w:pPr>
          </w:p>
        </w:tc>
      </w:tr>
      <w:tr w:rsidR="00BD32BB" w:rsidRPr="00AE1D28" w14:paraId="13C0A241" w14:textId="77777777">
        <w:trPr>
          <w:trHeight w:val="320"/>
        </w:trPr>
        <w:tc>
          <w:tcPr>
            <w:tcW w:w="1270" w:type="pct"/>
            <w:shd w:val="clear" w:color="auto" w:fill="FFFFFF"/>
          </w:tcPr>
          <w:p w14:paraId="0F9EC40E"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D_DIMER</w:t>
            </w:r>
          </w:p>
        </w:tc>
        <w:tc>
          <w:tcPr>
            <w:tcW w:w="491" w:type="pct"/>
            <w:shd w:val="clear" w:color="auto" w:fill="FFFFFF"/>
          </w:tcPr>
          <w:p w14:paraId="58D4170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182</w:t>
            </w:r>
          </w:p>
        </w:tc>
        <w:tc>
          <w:tcPr>
            <w:tcW w:w="893" w:type="pct"/>
            <w:shd w:val="clear" w:color="auto" w:fill="FFFFFF"/>
          </w:tcPr>
          <w:p w14:paraId="5B84BF2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0.30 (0.30, 0.30)</w:t>
            </w:r>
          </w:p>
        </w:tc>
        <w:tc>
          <w:tcPr>
            <w:tcW w:w="893" w:type="pct"/>
            <w:shd w:val="clear" w:color="auto" w:fill="FFFFFF"/>
          </w:tcPr>
          <w:p w14:paraId="0EA7652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0.70 (0.50, 0.90)</w:t>
            </w:r>
          </w:p>
        </w:tc>
        <w:tc>
          <w:tcPr>
            <w:tcW w:w="914" w:type="pct"/>
            <w:shd w:val="clear" w:color="auto" w:fill="FFFFFF"/>
          </w:tcPr>
          <w:p w14:paraId="46DFBB3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0.70 (0.60, 1.20)</w:t>
            </w:r>
          </w:p>
        </w:tc>
        <w:tc>
          <w:tcPr>
            <w:tcW w:w="536" w:type="pct"/>
            <w:shd w:val="clear" w:color="auto" w:fill="FFFFFF"/>
          </w:tcPr>
          <w:p w14:paraId="101F16F6" w14:textId="77777777" w:rsidR="00BD32BB" w:rsidRPr="00AE1D28" w:rsidRDefault="00BD32BB">
            <w:pPr>
              <w:rPr>
                <w:rFonts w:ascii="Times New Roman" w:hAnsi="Times New Roman" w:cs="Times New Roman"/>
                <w:sz w:val="20"/>
                <w:szCs w:val="20"/>
              </w:rPr>
            </w:pPr>
          </w:p>
        </w:tc>
      </w:tr>
      <w:tr w:rsidR="00BD32BB" w:rsidRPr="00AE1D28" w14:paraId="59AF6014" w14:textId="77777777">
        <w:trPr>
          <w:trHeight w:val="320"/>
        </w:trPr>
        <w:tc>
          <w:tcPr>
            <w:tcW w:w="1270" w:type="pct"/>
            <w:tcBorders>
              <w:top w:val="nil"/>
              <w:left w:val="nil"/>
              <w:bottom w:val="single" w:sz="4" w:space="0" w:color="000000"/>
              <w:right w:val="nil"/>
            </w:tcBorders>
            <w:shd w:val="clear" w:color="auto" w:fill="FFFFFF"/>
            <w:vAlign w:val="center"/>
          </w:tcPr>
          <w:p w14:paraId="601D44A5"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FDP</w:t>
            </w:r>
          </w:p>
        </w:tc>
        <w:tc>
          <w:tcPr>
            <w:tcW w:w="491" w:type="pct"/>
            <w:tcBorders>
              <w:top w:val="nil"/>
              <w:left w:val="nil"/>
              <w:bottom w:val="single" w:sz="4" w:space="0" w:color="000000"/>
              <w:right w:val="nil"/>
            </w:tcBorders>
            <w:shd w:val="clear" w:color="auto" w:fill="FFFFFF"/>
          </w:tcPr>
          <w:p w14:paraId="5DDF4E2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220</w:t>
            </w:r>
          </w:p>
        </w:tc>
        <w:tc>
          <w:tcPr>
            <w:tcW w:w="893" w:type="pct"/>
            <w:tcBorders>
              <w:top w:val="nil"/>
              <w:left w:val="nil"/>
              <w:bottom w:val="single" w:sz="4" w:space="0" w:color="000000"/>
              <w:right w:val="nil"/>
            </w:tcBorders>
            <w:shd w:val="clear" w:color="auto" w:fill="FFFFFF"/>
          </w:tcPr>
          <w:p w14:paraId="5AC5EA5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2.20 (2.20, 2.20)</w:t>
            </w:r>
          </w:p>
        </w:tc>
        <w:tc>
          <w:tcPr>
            <w:tcW w:w="893" w:type="pct"/>
            <w:tcBorders>
              <w:top w:val="nil"/>
              <w:left w:val="nil"/>
              <w:bottom w:val="single" w:sz="4" w:space="0" w:color="000000"/>
              <w:right w:val="nil"/>
            </w:tcBorders>
            <w:shd w:val="clear" w:color="auto" w:fill="FFFFFF"/>
          </w:tcPr>
          <w:p w14:paraId="75BBB99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1.90 (1.20, 3.30)</w:t>
            </w:r>
          </w:p>
        </w:tc>
        <w:tc>
          <w:tcPr>
            <w:tcW w:w="914" w:type="pct"/>
            <w:tcBorders>
              <w:top w:val="nil"/>
              <w:left w:val="nil"/>
              <w:bottom w:val="single" w:sz="4" w:space="0" w:color="000000"/>
              <w:right w:val="nil"/>
            </w:tcBorders>
            <w:shd w:val="clear" w:color="auto" w:fill="FFFFFF"/>
          </w:tcPr>
          <w:p w14:paraId="3DCC83B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2.30 (1.70, 3.90)</w:t>
            </w:r>
          </w:p>
        </w:tc>
        <w:tc>
          <w:tcPr>
            <w:tcW w:w="536" w:type="pct"/>
            <w:tcBorders>
              <w:top w:val="nil"/>
              <w:left w:val="nil"/>
              <w:bottom w:val="single" w:sz="4" w:space="0" w:color="000000"/>
              <w:right w:val="nil"/>
            </w:tcBorders>
            <w:shd w:val="clear" w:color="auto" w:fill="FFFFFF"/>
            <w:vAlign w:val="center"/>
          </w:tcPr>
          <w:p w14:paraId="69E6E36B" w14:textId="77777777" w:rsidR="00BD32BB" w:rsidRPr="00AE1D28" w:rsidRDefault="00BD32BB">
            <w:pPr>
              <w:rPr>
                <w:rFonts w:ascii="Times New Roman" w:hAnsi="Times New Roman" w:cs="Times New Roman"/>
                <w:sz w:val="20"/>
                <w:szCs w:val="20"/>
              </w:rPr>
            </w:pPr>
          </w:p>
        </w:tc>
      </w:tr>
      <w:bookmarkEnd w:id="61"/>
      <w:tr w:rsidR="00BD32BB" w:rsidRPr="00AE1D28" w14:paraId="4FE8837A" w14:textId="77777777">
        <w:trPr>
          <w:trHeight w:val="315"/>
        </w:trPr>
        <w:tc>
          <w:tcPr>
            <w:tcW w:w="5000" w:type="pct"/>
            <w:gridSpan w:val="6"/>
            <w:shd w:val="clear" w:color="auto" w:fill="FFFFFF"/>
            <w:vAlign w:val="center"/>
          </w:tcPr>
          <w:p w14:paraId="3805C1CC"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1</w:t>
            </w:r>
            <w:r w:rsidRPr="00AE1D28">
              <w:rPr>
                <w:rFonts w:ascii="Times New Roman" w:eastAsia="宋体" w:hAnsi="Times New Roman" w:cs="Times New Roman"/>
                <w:snapToGrid/>
                <w:sz w:val="20"/>
                <w:szCs w:val="20"/>
                <w:lang w:eastAsia="zh-CN" w:bidi="ar"/>
              </w:rPr>
              <w:t>n (%); Median (Q1, Q3)</w:t>
            </w:r>
          </w:p>
        </w:tc>
      </w:tr>
      <w:tr w:rsidR="00BD32BB" w:rsidRPr="00AE1D28" w14:paraId="3ABC48A6" w14:textId="77777777">
        <w:trPr>
          <w:trHeight w:val="315"/>
        </w:trPr>
        <w:tc>
          <w:tcPr>
            <w:tcW w:w="5000" w:type="pct"/>
            <w:gridSpan w:val="6"/>
            <w:tcBorders>
              <w:top w:val="nil"/>
              <w:left w:val="nil"/>
              <w:bottom w:val="single" w:sz="4" w:space="0" w:color="000000"/>
              <w:right w:val="nil"/>
            </w:tcBorders>
            <w:shd w:val="clear" w:color="auto" w:fill="FFFFFF"/>
            <w:vAlign w:val="center"/>
          </w:tcPr>
          <w:p w14:paraId="2608CD6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2</w:t>
            </w:r>
            <w:r w:rsidRPr="00AE1D28">
              <w:rPr>
                <w:rFonts w:ascii="Times New Roman" w:eastAsia="宋体" w:hAnsi="Times New Roman" w:cs="Times New Roman"/>
                <w:snapToGrid/>
                <w:sz w:val="20"/>
                <w:szCs w:val="20"/>
                <w:lang w:eastAsia="zh-CN" w:bidi="ar"/>
              </w:rPr>
              <w:t>Pearson's Chi-squared test; One-way analysis of means; NA</w:t>
            </w:r>
          </w:p>
        </w:tc>
      </w:tr>
    </w:tbl>
    <w:p w14:paraId="643BE18B" w14:textId="2FB8DBFB" w:rsidR="00BD32BB" w:rsidRPr="00AE1D28" w:rsidRDefault="00AE1D28">
      <w:pPr>
        <w:pStyle w:val="afff7"/>
        <w:jc w:val="left"/>
        <w:rPr>
          <w:rFonts w:ascii="Times New Roman" w:hAnsi="Times New Roman"/>
          <w:snapToGrid w:val="0"/>
          <w:sz w:val="24"/>
          <w:szCs w:val="24"/>
          <w:lang w:bidi="ar"/>
        </w:rPr>
      </w:pPr>
      <w:bookmarkStart w:id="63" w:name="_Toc234958841"/>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 xml:space="preserve">18. Comparison of baseline characteristics among the control group, the gastric cancer group and the </w:t>
      </w:r>
      <w:bookmarkEnd w:id="62"/>
      <w:r w:rsidR="00886DF8" w:rsidRPr="00AE1D28">
        <w:rPr>
          <w:rFonts w:ascii="Times New Roman" w:hAnsi="Times New Roman"/>
          <w:snapToGrid w:val="0"/>
          <w:sz w:val="24"/>
          <w:szCs w:val="24"/>
          <w:lang w:bidi="ar"/>
        </w:rPr>
        <w:t>colorectal cancer in the CITWH cohort</w:t>
      </w:r>
      <w:bookmarkEnd w:id="63"/>
    </w:p>
    <w:p w14:paraId="68487825" w14:textId="77777777" w:rsidR="00BD32BB" w:rsidRPr="00AE1D28" w:rsidRDefault="00000000">
      <w:pPr>
        <w:rPr>
          <w:rFonts w:ascii="Times New Roman" w:eastAsia="Times New Roman" w:hAnsi="Times New Roman" w:cs="Times New Roman"/>
          <w:sz w:val="20"/>
          <w:szCs w:val="20"/>
          <w:lang w:eastAsia="zh-CN" w:bidi="ar"/>
        </w:rPr>
      </w:pPr>
      <w:r w:rsidRPr="00AE1D28">
        <w:rPr>
          <w:rFonts w:ascii="Times New Roman" w:eastAsia="Times New Roman" w:hAnsi="Times New Roman" w:cs="Times New Roman"/>
          <w:sz w:val="20"/>
          <w:szCs w:val="20"/>
          <w:lang w:eastAsia="zh-CN" w:bidi="ar"/>
        </w:rPr>
        <w:lastRenderedPageBreak/>
        <w:t xml:space="preserve">This table presents descriptive statistics of demographic characteristics, clinical features, and laboratory test indicators for the three groups within the </w:t>
      </w:r>
      <w:bookmarkStart w:id="64" w:name="OLE_LINK19"/>
      <w:r w:rsidRPr="00AE1D28">
        <w:rPr>
          <w:rFonts w:ascii="Times New Roman" w:eastAsia="Times New Roman" w:hAnsi="Times New Roman" w:cs="Times New Roman"/>
          <w:sz w:val="20"/>
          <w:szCs w:val="20"/>
          <w:lang w:eastAsia="zh-CN" w:bidi="ar"/>
        </w:rPr>
        <w:t xml:space="preserve">Chengdu Integrated </w:t>
      </w:r>
      <w:proofErr w:type="spellStart"/>
      <w:r w:rsidRPr="00AE1D28">
        <w:rPr>
          <w:rFonts w:ascii="Times New Roman" w:eastAsia="Times New Roman" w:hAnsi="Times New Roman" w:cs="Times New Roman"/>
          <w:sz w:val="20"/>
          <w:szCs w:val="20"/>
          <w:lang w:eastAsia="zh-CN" w:bidi="ar"/>
        </w:rPr>
        <w:t>TCM&amp;Western</w:t>
      </w:r>
      <w:proofErr w:type="spellEnd"/>
      <w:r w:rsidRPr="00AE1D28">
        <w:rPr>
          <w:rFonts w:ascii="Times New Roman" w:eastAsia="Times New Roman" w:hAnsi="Times New Roman" w:cs="Times New Roman"/>
          <w:sz w:val="20"/>
          <w:szCs w:val="20"/>
          <w:lang w:eastAsia="zh-CN" w:bidi="ar"/>
        </w:rPr>
        <w:t xml:space="preserve"> medicine Hospital</w:t>
      </w:r>
      <w:bookmarkEnd w:id="64"/>
      <w:r w:rsidRPr="00AE1D28">
        <w:rPr>
          <w:rFonts w:ascii="Times New Roman" w:eastAsia="Times New Roman" w:hAnsi="Times New Roman" w:cs="Times New Roman"/>
          <w:sz w:val="20"/>
          <w:szCs w:val="20"/>
          <w:lang w:eastAsia="zh-CN" w:bidi="ar"/>
        </w:rPr>
        <w:t xml:space="preserve"> cohort (control: N=</w:t>
      </w:r>
      <w:r w:rsidRPr="00AE1D28">
        <w:rPr>
          <w:rFonts w:ascii="Times New Roman" w:eastAsia="宋体" w:hAnsi="Times New Roman" w:cs="Times New Roman"/>
          <w:sz w:val="20"/>
          <w:szCs w:val="20"/>
          <w:lang w:eastAsia="zh-CN" w:bidi="ar"/>
        </w:rPr>
        <w:t>398</w:t>
      </w:r>
      <w:r w:rsidRPr="00AE1D28">
        <w:rPr>
          <w:rFonts w:ascii="Times New Roman" w:eastAsia="Times New Roman" w:hAnsi="Times New Roman" w:cs="Times New Roman"/>
          <w:sz w:val="20"/>
          <w:szCs w:val="20"/>
          <w:lang w:eastAsia="zh-CN" w:bidi="ar"/>
        </w:rPr>
        <w:t>; gastric cancer: N=</w:t>
      </w:r>
      <w:r w:rsidRPr="00AE1D28">
        <w:rPr>
          <w:rFonts w:ascii="Times New Roman" w:eastAsia="宋体" w:hAnsi="Times New Roman" w:cs="Times New Roman"/>
          <w:sz w:val="20"/>
          <w:szCs w:val="20"/>
          <w:lang w:eastAsia="zh-CN" w:bidi="ar"/>
        </w:rPr>
        <w:t>63</w:t>
      </w:r>
      <w:r w:rsidRPr="00AE1D28">
        <w:rPr>
          <w:rFonts w:ascii="Times New Roman" w:eastAsia="Times New Roman" w:hAnsi="Times New Roman" w:cs="Times New Roman"/>
          <w:sz w:val="20"/>
          <w:szCs w:val="20"/>
          <w:lang w:eastAsia="zh-CN" w:bidi="ar"/>
        </w:rPr>
        <w:t>; colorectal cancer: N=</w:t>
      </w:r>
      <w:r w:rsidRPr="00AE1D28">
        <w:rPr>
          <w:rFonts w:ascii="Times New Roman" w:eastAsia="宋体" w:hAnsi="Times New Roman" w:cs="Times New Roman"/>
          <w:sz w:val="20"/>
          <w:szCs w:val="20"/>
          <w:lang w:eastAsia="zh-CN" w:bidi="ar"/>
        </w:rPr>
        <w:t>394</w:t>
      </w:r>
      <w:r w:rsidRPr="00AE1D28">
        <w:rPr>
          <w:rFonts w:ascii="Times New Roman" w:eastAsia="Times New Roman" w:hAnsi="Times New Roman" w:cs="Times New Roman"/>
          <w:sz w:val="20"/>
          <w:szCs w:val="20"/>
          <w:lang w:eastAsia="zh-CN" w:bidi="ar"/>
        </w:rPr>
        <w:t>). Categorical variables are presented as counts (percentages), and continuous variables as median (first quartile, third quartile). Between-group comparisons were performed using Pearson’s chi</w:t>
      </w:r>
      <w:r w:rsidRPr="00AE1D28">
        <w:rPr>
          <w:rFonts w:ascii="Times New Roman" w:eastAsia="Times New Roman" w:hAnsi="Times New Roman" w:cs="Times New Roman"/>
          <w:sz w:val="20"/>
          <w:szCs w:val="20"/>
          <w:lang w:eastAsia="zh-CN" w:bidi="ar"/>
        </w:rPr>
        <w:noBreakHyphen/>
        <w:t>square test (categorical variables) or Welch’s two-sample t-test (continuous variables). Abbreviations are provided in the table.</w:t>
      </w:r>
    </w:p>
    <w:p w14:paraId="3F361DCD" w14:textId="77777777" w:rsidR="00BD32BB" w:rsidRPr="00AE1D28" w:rsidRDefault="00000000">
      <w:pPr>
        <w:kinsoku/>
        <w:autoSpaceDE/>
        <w:autoSpaceDN/>
        <w:adjustRightInd/>
        <w:snapToGrid/>
        <w:textAlignment w:val="auto"/>
        <w:rPr>
          <w:rFonts w:ascii="Times New Roman" w:eastAsia="Times New Roman" w:hAnsi="Times New Roman" w:cs="Times New Roman"/>
          <w:sz w:val="20"/>
          <w:szCs w:val="20"/>
          <w:lang w:eastAsia="zh-CN" w:bidi="ar"/>
        </w:rPr>
      </w:pPr>
      <w:r w:rsidRPr="00AE1D28">
        <w:rPr>
          <w:rFonts w:ascii="Times New Roman" w:eastAsia="Times New Roman" w:hAnsi="Times New Roman" w:cs="Times New Roman"/>
          <w:sz w:val="20"/>
          <w:szCs w:val="20"/>
          <w:lang w:eastAsia="zh-CN" w:bidi="ar"/>
        </w:rPr>
        <w:br w:type="page"/>
      </w:r>
    </w:p>
    <w:tbl>
      <w:tblPr>
        <w:tblW w:w="5000" w:type="pct"/>
        <w:tblLook w:val="04A0" w:firstRow="1" w:lastRow="0" w:firstColumn="1" w:lastColumn="0" w:noHBand="0" w:noVBand="1"/>
      </w:tblPr>
      <w:tblGrid>
        <w:gridCol w:w="2808"/>
        <w:gridCol w:w="601"/>
        <w:gridCol w:w="2642"/>
        <w:gridCol w:w="2642"/>
        <w:gridCol w:w="1094"/>
      </w:tblGrid>
      <w:tr w:rsidR="00BD32BB" w:rsidRPr="00AE1D28" w14:paraId="557BE72E" w14:textId="77777777">
        <w:trPr>
          <w:trHeight w:val="300"/>
        </w:trPr>
        <w:tc>
          <w:tcPr>
            <w:tcW w:w="1434" w:type="pct"/>
            <w:vMerge w:val="restart"/>
            <w:tcBorders>
              <w:top w:val="single" w:sz="8" w:space="0" w:color="000000"/>
              <w:left w:val="nil"/>
              <w:bottom w:val="single" w:sz="8" w:space="0" w:color="000000"/>
              <w:right w:val="nil"/>
            </w:tcBorders>
            <w:shd w:val="clear" w:color="auto" w:fill="FFFFFF"/>
            <w:vAlign w:val="center"/>
          </w:tcPr>
          <w:p w14:paraId="1A220CB4" w14:textId="77777777" w:rsidR="00BD32BB" w:rsidRPr="00AE1D28" w:rsidRDefault="00000000">
            <w:pPr>
              <w:kinsoku/>
              <w:autoSpaceDE/>
              <w:autoSpaceDN/>
              <w:adjustRightInd/>
              <w:snapToGrid/>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lastRenderedPageBreak/>
              <w:t>Variable</w:t>
            </w:r>
          </w:p>
        </w:tc>
        <w:tc>
          <w:tcPr>
            <w:tcW w:w="307" w:type="pct"/>
            <w:vMerge w:val="restart"/>
            <w:tcBorders>
              <w:top w:val="single" w:sz="8" w:space="0" w:color="000000"/>
              <w:left w:val="nil"/>
              <w:bottom w:val="single" w:sz="8" w:space="0" w:color="000000"/>
              <w:right w:val="nil"/>
            </w:tcBorders>
            <w:shd w:val="clear" w:color="auto" w:fill="FFFFFF"/>
            <w:vAlign w:val="center"/>
          </w:tcPr>
          <w:p w14:paraId="274E16F4"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N</w:t>
            </w:r>
          </w:p>
        </w:tc>
        <w:tc>
          <w:tcPr>
            <w:tcW w:w="1350" w:type="pct"/>
            <w:tcBorders>
              <w:top w:val="single" w:sz="8" w:space="0" w:color="000000"/>
              <w:left w:val="nil"/>
              <w:bottom w:val="nil"/>
              <w:right w:val="nil"/>
            </w:tcBorders>
            <w:shd w:val="clear" w:color="auto" w:fill="FFFFFF"/>
            <w:vAlign w:val="center"/>
          </w:tcPr>
          <w:p w14:paraId="79D36601"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proofErr w:type="spellStart"/>
            <w:r w:rsidRPr="00AE1D28">
              <w:rPr>
                <w:rFonts w:ascii="Times New Roman" w:eastAsia="宋体" w:hAnsi="Times New Roman" w:cs="Times New Roman"/>
                <w:b/>
                <w:bCs/>
                <w:snapToGrid/>
                <w:sz w:val="20"/>
                <w:szCs w:val="20"/>
                <w:lang w:eastAsia="zh-CN"/>
              </w:rPr>
              <w:t>dMMR</w:t>
            </w:r>
            <w:proofErr w:type="spellEnd"/>
            <w:r w:rsidRPr="00AE1D28">
              <w:rPr>
                <w:rFonts w:ascii="Times New Roman" w:eastAsia="宋体" w:hAnsi="Times New Roman" w:cs="Times New Roman"/>
                <w:snapToGrid/>
                <w:sz w:val="20"/>
                <w:szCs w:val="20"/>
                <w:lang w:eastAsia="zh-CN"/>
              </w:rPr>
              <w:t xml:space="preserve"> </w:t>
            </w:r>
          </w:p>
        </w:tc>
        <w:tc>
          <w:tcPr>
            <w:tcW w:w="1350" w:type="pct"/>
            <w:tcBorders>
              <w:top w:val="single" w:sz="8" w:space="0" w:color="000000"/>
              <w:left w:val="nil"/>
              <w:bottom w:val="nil"/>
              <w:right w:val="nil"/>
            </w:tcBorders>
            <w:shd w:val="clear" w:color="auto" w:fill="FFFFFF"/>
            <w:vAlign w:val="center"/>
          </w:tcPr>
          <w:p w14:paraId="3DFD2CA0"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PMMR</w:t>
            </w:r>
            <w:r w:rsidRPr="00AE1D28">
              <w:rPr>
                <w:rFonts w:ascii="Times New Roman" w:eastAsia="宋体" w:hAnsi="Times New Roman" w:cs="Times New Roman"/>
                <w:snapToGrid/>
                <w:sz w:val="20"/>
                <w:szCs w:val="20"/>
                <w:lang w:eastAsia="zh-CN"/>
              </w:rPr>
              <w:t xml:space="preserve"> </w:t>
            </w:r>
          </w:p>
        </w:tc>
        <w:tc>
          <w:tcPr>
            <w:tcW w:w="560" w:type="pct"/>
            <w:vMerge w:val="restart"/>
            <w:tcBorders>
              <w:top w:val="single" w:sz="8" w:space="0" w:color="000000"/>
              <w:left w:val="nil"/>
              <w:bottom w:val="single" w:sz="8" w:space="0" w:color="000000"/>
              <w:right w:val="nil"/>
            </w:tcBorders>
            <w:shd w:val="clear" w:color="auto" w:fill="FFFFFF"/>
            <w:vAlign w:val="center"/>
          </w:tcPr>
          <w:p w14:paraId="34A5BE22"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p-value</w:t>
            </w:r>
            <w:r w:rsidRPr="00AE1D28">
              <w:rPr>
                <w:rFonts w:ascii="Times New Roman" w:eastAsia="宋体" w:hAnsi="Times New Roman" w:cs="Times New Roman"/>
                <w:snapToGrid/>
                <w:sz w:val="20"/>
                <w:szCs w:val="20"/>
                <w:vertAlign w:val="superscript"/>
                <w:lang w:eastAsia="zh-CN"/>
              </w:rPr>
              <w:t>2</w:t>
            </w:r>
          </w:p>
        </w:tc>
      </w:tr>
      <w:tr w:rsidR="00BD32BB" w:rsidRPr="00AE1D28" w14:paraId="18A4B1F9" w14:textId="77777777">
        <w:trPr>
          <w:trHeight w:val="300"/>
        </w:trPr>
        <w:tc>
          <w:tcPr>
            <w:tcW w:w="1434" w:type="pct"/>
            <w:vMerge/>
            <w:tcBorders>
              <w:top w:val="single" w:sz="8" w:space="0" w:color="000000"/>
              <w:left w:val="nil"/>
              <w:bottom w:val="single" w:sz="8" w:space="0" w:color="000000"/>
              <w:right w:val="nil"/>
            </w:tcBorders>
            <w:vAlign w:val="center"/>
          </w:tcPr>
          <w:p w14:paraId="0D60BED5"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307" w:type="pct"/>
            <w:vMerge/>
            <w:tcBorders>
              <w:top w:val="single" w:sz="8" w:space="0" w:color="000000"/>
              <w:left w:val="nil"/>
              <w:bottom w:val="single" w:sz="8" w:space="0" w:color="000000"/>
              <w:right w:val="nil"/>
            </w:tcBorders>
            <w:vAlign w:val="center"/>
          </w:tcPr>
          <w:p w14:paraId="5385B32A"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1350" w:type="pct"/>
            <w:tcBorders>
              <w:top w:val="nil"/>
              <w:left w:val="nil"/>
              <w:bottom w:val="single" w:sz="8" w:space="0" w:color="000000"/>
              <w:right w:val="nil"/>
            </w:tcBorders>
            <w:shd w:val="clear" w:color="auto" w:fill="FFFFFF"/>
            <w:vAlign w:val="center"/>
          </w:tcPr>
          <w:p w14:paraId="4B373E8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117</w:t>
            </w:r>
            <w:r w:rsidRPr="00AE1D28">
              <w:rPr>
                <w:rFonts w:ascii="Times New Roman" w:eastAsia="宋体" w:hAnsi="Times New Roman" w:cs="Times New Roman"/>
                <w:snapToGrid/>
                <w:sz w:val="20"/>
                <w:szCs w:val="20"/>
                <w:vertAlign w:val="superscript"/>
                <w:lang w:eastAsia="zh-CN"/>
              </w:rPr>
              <w:t>1</w:t>
            </w:r>
          </w:p>
        </w:tc>
        <w:tc>
          <w:tcPr>
            <w:tcW w:w="1350" w:type="pct"/>
            <w:tcBorders>
              <w:top w:val="nil"/>
              <w:left w:val="nil"/>
              <w:bottom w:val="single" w:sz="8" w:space="0" w:color="000000"/>
              <w:right w:val="nil"/>
            </w:tcBorders>
            <w:shd w:val="clear" w:color="auto" w:fill="FFFFFF"/>
            <w:vAlign w:val="center"/>
          </w:tcPr>
          <w:p w14:paraId="2166ACF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292</w:t>
            </w:r>
            <w:r w:rsidRPr="00AE1D28">
              <w:rPr>
                <w:rFonts w:ascii="Times New Roman" w:eastAsia="宋体" w:hAnsi="Times New Roman" w:cs="Times New Roman"/>
                <w:snapToGrid/>
                <w:sz w:val="20"/>
                <w:szCs w:val="20"/>
                <w:vertAlign w:val="superscript"/>
                <w:lang w:eastAsia="zh-CN"/>
              </w:rPr>
              <w:t>1</w:t>
            </w:r>
          </w:p>
        </w:tc>
        <w:tc>
          <w:tcPr>
            <w:tcW w:w="560" w:type="pct"/>
            <w:vMerge/>
            <w:tcBorders>
              <w:top w:val="single" w:sz="8" w:space="0" w:color="000000"/>
              <w:left w:val="nil"/>
              <w:bottom w:val="single" w:sz="8" w:space="0" w:color="000000"/>
              <w:right w:val="nil"/>
            </w:tcBorders>
            <w:vAlign w:val="center"/>
          </w:tcPr>
          <w:p w14:paraId="7B05629A"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r>
      <w:tr w:rsidR="00BD32BB" w:rsidRPr="00AE1D28" w14:paraId="212900EC" w14:textId="77777777">
        <w:trPr>
          <w:trHeight w:val="300"/>
        </w:trPr>
        <w:tc>
          <w:tcPr>
            <w:tcW w:w="1434" w:type="pct"/>
            <w:tcBorders>
              <w:top w:val="nil"/>
              <w:left w:val="nil"/>
              <w:bottom w:val="nil"/>
              <w:right w:val="nil"/>
            </w:tcBorders>
            <w:shd w:val="clear" w:color="auto" w:fill="FFFFFF"/>
          </w:tcPr>
          <w:p w14:paraId="014C530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gender</w:t>
            </w:r>
          </w:p>
        </w:tc>
        <w:tc>
          <w:tcPr>
            <w:tcW w:w="307" w:type="pct"/>
            <w:tcBorders>
              <w:top w:val="nil"/>
              <w:left w:val="nil"/>
              <w:bottom w:val="nil"/>
              <w:right w:val="nil"/>
            </w:tcBorders>
            <w:shd w:val="clear" w:color="auto" w:fill="FFFFFF"/>
          </w:tcPr>
          <w:p w14:paraId="681A2ED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4F85207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 (53%)</w:t>
            </w:r>
          </w:p>
        </w:tc>
        <w:tc>
          <w:tcPr>
            <w:tcW w:w="1350" w:type="pct"/>
            <w:tcBorders>
              <w:top w:val="nil"/>
              <w:left w:val="nil"/>
              <w:bottom w:val="nil"/>
              <w:right w:val="nil"/>
            </w:tcBorders>
            <w:shd w:val="clear" w:color="auto" w:fill="FFFFFF"/>
          </w:tcPr>
          <w:p w14:paraId="413B596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188 (64%)</w:t>
            </w:r>
          </w:p>
        </w:tc>
        <w:tc>
          <w:tcPr>
            <w:tcW w:w="560" w:type="pct"/>
            <w:tcBorders>
              <w:top w:val="nil"/>
              <w:left w:val="nil"/>
              <w:bottom w:val="nil"/>
              <w:right w:val="nil"/>
            </w:tcBorders>
            <w:shd w:val="clear" w:color="auto" w:fill="FFFFFF"/>
          </w:tcPr>
          <w:p w14:paraId="1CE1E55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0.033</w:t>
            </w:r>
          </w:p>
        </w:tc>
      </w:tr>
      <w:tr w:rsidR="00BD32BB" w:rsidRPr="00AE1D28" w14:paraId="4C648ED9" w14:textId="77777777">
        <w:trPr>
          <w:trHeight w:val="300"/>
        </w:trPr>
        <w:tc>
          <w:tcPr>
            <w:tcW w:w="1434" w:type="pct"/>
            <w:tcBorders>
              <w:top w:val="nil"/>
              <w:left w:val="nil"/>
              <w:bottom w:val="nil"/>
              <w:right w:val="nil"/>
            </w:tcBorders>
            <w:shd w:val="clear" w:color="auto" w:fill="FFFFFF"/>
          </w:tcPr>
          <w:p w14:paraId="3D1512E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age</w:t>
            </w:r>
          </w:p>
        </w:tc>
        <w:tc>
          <w:tcPr>
            <w:tcW w:w="307" w:type="pct"/>
            <w:tcBorders>
              <w:top w:val="nil"/>
              <w:left w:val="nil"/>
              <w:bottom w:val="nil"/>
              <w:right w:val="nil"/>
            </w:tcBorders>
            <w:shd w:val="clear" w:color="auto" w:fill="FFFFFF"/>
          </w:tcPr>
          <w:p w14:paraId="6C84335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26B171C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 (52, 70)</w:t>
            </w:r>
          </w:p>
        </w:tc>
        <w:tc>
          <w:tcPr>
            <w:tcW w:w="1350" w:type="pct"/>
            <w:tcBorders>
              <w:top w:val="nil"/>
              <w:left w:val="nil"/>
              <w:bottom w:val="nil"/>
              <w:right w:val="nil"/>
            </w:tcBorders>
            <w:shd w:val="clear" w:color="auto" w:fill="FFFFFF"/>
          </w:tcPr>
          <w:p w14:paraId="0065F65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66 (58, 71)</w:t>
            </w:r>
          </w:p>
        </w:tc>
        <w:tc>
          <w:tcPr>
            <w:tcW w:w="560" w:type="pct"/>
            <w:tcBorders>
              <w:top w:val="nil"/>
              <w:left w:val="nil"/>
              <w:bottom w:val="nil"/>
              <w:right w:val="nil"/>
            </w:tcBorders>
            <w:shd w:val="clear" w:color="auto" w:fill="FFFFFF"/>
          </w:tcPr>
          <w:p w14:paraId="62A76F4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0.007</w:t>
            </w:r>
          </w:p>
        </w:tc>
      </w:tr>
      <w:tr w:rsidR="00BD32BB" w:rsidRPr="00AE1D28" w14:paraId="32E02E7E" w14:textId="77777777">
        <w:trPr>
          <w:trHeight w:val="300"/>
        </w:trPr>
        <w:tc>
          <w:tcPr>
            <w:tcW w:w="1434" w:type="pct"/>
            <w:tcBorders>
              <w:top w:val="nil"/>
              <w:left w:val="nil"/>
              <w:bottom w:val="nil"/>
              <w:right w:val="nil"/>
            </w:tcBorders>
            <w:shd w:val="clear" w:color="auto" w:fill="FFFFFF"/>
          </w:tcPr>
          <w:p w14:paraId="48C8E87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Height(cm)</w:t>
            </w:r>
          </w:p>
        </w:tc>
        <w:tc>
          <w:tcPr>
            <w:tcW w:w="307" w:type="pct"/>
            <w:tcBorders>
              <w:top w:val="nil"/>
              <w:left w:val="nil"/>
              <w:bottom w:val="nil"/>
              <w:right w:val="nil"/>
            </w:tcBorders>
            <w:shd w:val="clear" w:color="auto" w:fill="FFFFFF"/>
          </w:tcPr>
          <w:p w14:paraId="5E8AB13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408</w:t>
            </w:r>
          </w:p>
        </w:tc>
        <w:tc>
          <w:tcPr>
            <w:tcW w:w="1350" w:type="pct"/>
            <w:tcBorders>
              <w:top w:val="nil"/>
              <w:left w:val="nil"/>
              <w:bottom w:val="nil"/>
              <w:right w:val="nil"/>
            </w:tcBorders>
            <w:shd w:val="clear" w:color="auto" w:fill="FFFFFF"/>
          </w:tcPr>
          <w:p w14:paraId="09BE37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160 (155, 166)</w:t>
            </w:r>
          </w:p>
        </w:tc>
        <w:tc>
          <w:tcPr>
            <w:tcW w:w="1350" w:type="pct"/>
            <w:tcBorders>
              <w:top w:val="nil"/>
              <w:left w:val="nil"/>
              <w:bottom w:val="nil"/>
              <w:right w:val="nil"/>
            </w:tcBorders>
            <w:shd w:val="clear" w:color="auto" w:fill="FFFFFF"/>
          </w:tcPr>
          <w:p w14:paraId="616D51E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161 (156, 168)</w:t>
            </w:r>
          </w:p>
        </w:tc>
        <w:tc>
          <w:tcPr>
            <w:tcW w:w="560" w:type="pct"/>
            <w:tcBorders>
              <w:top w:val="nil"/>
              <w:left w:val="nil"/>
              <w:bottom w:val="nil"/>
              <w:right w:val="nil"/>
            </w:tcBorders>
            <w:shd w:val="clear" w:color="auto" w:fill="FFFFFF"/>
          </w:tcPr>
          <w:p w14:paraId="39EC21F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65E8AD7E" w14:textId="77777777">
        <w:trPr>
          <w:trHeight w:val="300"/>
        </w:trPr>
        <w:tc>
          <w:tcPr>
            <w:tcW w:w="1434" w:type="pct"/>
            <w:tcBorders>
              <w:top w:val="nil"/>
              <w:left w:val="nil"/>
              <w:bottom w:val="nil"/>
              <w:right w:val="nil"/>
            </w:tcBorders>
            <w:shd w:val="clear" w:color="auto" w:fill="FFFFFF"/>
          </w:tcPr>
          <w:p w14:paraId="5D6453D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weight(cm)</w:t>
            </w:r>
          </w:p>
        </w:tc>
        <w:tc>
          <w:tcPr>
            <w:tcW w:w="307" w:type="pct"/>
            <w:tcBorders>
              <w:top w:val="nil"/>
              <w:left w:val="nil"/>
              <w:bottom w:val="nil"/>
              <w:right w:val="nil"/>
            </w:tcBorders>
            <w:shd w:val="clear" w:color="auto" w:fill="FFFFFF"/>
          </w:tcPr>
          <w:p w14:paraId="6CF2390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408</w:t>
            </w:r>
          </w:p>
        </w:tc>
        <w:tc>
          <w:tcPr>
            <w:tcW w:w="1350" w:type="pct"/>
            <w:tcBorders>
              <w:top w:val="nil"/>
              <w:left w:val="nil"/>
              <w:bottom w:val="nil"/>
              <w:right w:val="nil"/>
            </w:tcBorders>
            <w:shd w:val="clear" w:color="auto" w:fill="FFFFFF"/>
          </w:tcPr>
          <w:p w14:paraId="2383738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(52, 65)</w:t>
            </w:r>
          </w:p>
        </w:tc>
        <w:tc>
          <w:tcPr>
            <w:tcW w:w="1350" w:type="pct"/>
            <w:tcBorders>
              <w:top w:val="nil"/>
              <w:left w:val="nil"/>
              <w:bottom w:val="nil"/>
              <w:right w:val="nil"/>
            </w:tcBorders>
            <w:shd w:val="clear" w:color="auto" w:fill="FFFFFF"/>
          </w:tcPr>
          <w:p w14:paraId="04F4BB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(54, 68)</w:t>
            </w:r>
          </w:p>
        </w:tc>
        <w:tc>
          <w:tcPr>
            <w:tcW w:w="560" w:type="pct"/>
            <w:tcBorders>
              <w:top w:val="nil"/>
              <w:left w:val="nil"/>
              <w:bottom w:val="nil"/>
              <w:right w:val="nil"/>
            </w:tcBorders>
            <w:shd w:val="clear" w:color="auto" w:fill="FFFFFF"/>
          </w:tcPr>
          <w:p w14:paraId="3BBD3D6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0.12</w:t>
            </w:r>
          </w:p>
        </w:tc>
      </w:tr>
      <w:tr w:rsidR="00BD32BB" w:rsidRPr="00AE1D28" w14:paraId="35E3BB16" w14:textId="77777777">
        <w:trPr>
          <w:trHeight w:val="300"/>
        </w:trPr>
        <w:tc>
          <w:tcPr>
            <w:tcW w:w="1434" w:type="pct"/>
            <w:tcBorders>
              <w:top w:val="nil"/>
              <w:left w:val="nil"/>
              <w:bottom w:val="nil"/>
              <w:right w:val="nil"/>
            </w:tcBorders>
            <w:shd w:val="clear" w:color="auto" w:fill="FFFFFF"/>
          </w:tcPr>
          <w:p w14:paraId="2A54B34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Smoking_history</w:t>
            </w:r>
            <w:proofErr w:type="spellEnd"/>
          </w:p>
        </w:tc>
        <w:tc>
          <w:tcPr>
            <w:tcW w:w="307" w:type="pct"/>
            <w:tcBorders>
              <w:top w:val="nil"/>
              <w:left w:val="nil"/>
              <w:bottom w:val="nil"/>
              <w:right w:val="nil"/>
            </w:tcBorders>
            <w:shd w:val="clear" w:color="auto" w:fill="FFFFFF"/>
          </w:tcPr>
          <w:p w14:paraId="0E6DC7D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249752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 (38%)</w:t>
            </w:r>
          </w:p>
        </w:tc>
        <w:tc>
          <w:tcPr>
            <w:tcW w:w="1350" w:type="pct"/>
            <w:tcBorders>
              <w:top w:val="nil"/>
              <w:left w:val="nil"/>
              <w:bottom w:val="nil"/>
              <w:right w:val="nil"/>
            </w:tcBorders>
            <w:shd w:val="clear" w:color="auto" w:fill="FFFFFF"/>
          </w:tcPr>
          <w:p w14:paraId="5C41ED9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120 (41%)</w:t>
            </w:r>
          </w:p>
        </w:tc>
        <w:tc>
          <w:tcPr>
            <w:tcW w:w="560" w:type="pct"/>
            <w:tcBorders>
              <w:top w:val="nil"/>
              <w:left w:val="nil"/>
              <w:bottom w:val="nil"/>
              <w:right w:val="nil"/>
            </w:tcBorders>
            <w:shd w:val="clear" w:color="auto" w:fill="FFFFFF"/>
          </w:tcPr>
          <w:p w14:paraId="6844E3C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5FE5A002" w14:textId="77777777">
        <w:trPr>
          <w:trHeight w:val="300"/>
        </w:trPr>
        <w:tc>
          <w:tcPr>
            <w:tcW w:w="1434" w:type="pct"/>
            <w:tcBorders>
              <w:top w:val="nil"/>
              <w:left w:val="nil"/>
              <w:bottom w:val="nil"/>
              <w:right w:val="nil"/>
            </w:tcBorders>
            <w:shd w:val="clear" w:color="auto" w:fill="FFFFFF"/>
          </w:tcPr>
          <w:p w14:paraId="7C8D1AB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drinking_history</w:t>
            </w:r>
            <w:proofErr w:type="spellEnd"/>
          </w:p>
        </w:tc>
        <w:tc>
          <w:tcPr>
            <w:tcW w:w="307" w:type="pct"/>
            <w:tcBorders>
              <w:top w:val="nil"/>
              <w:left w:val="nil"/>
              <w:bottom w:val="nil"/>
              <w:right w:val="nil"/>
            </w:tcBorders>
            <w:shd w:val="clear" w:color="auto" w:fill="FFFFFF"/>
          </w:tcPr>
          <w:p w14:paraId="4C4816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04A0D68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42 (36%)</w:t>
            </w:r>
          </w:p>
        </w:tc>
        <w:tc>
          <w:tcPr>
            <w:tcW w:w="1350" w:type="pct"/>
            <w:tcBorders>
              <w:top w:val="nil"/>
              <w:left w:val="nil"/>
              <w:bottom w:val="nil"/>
              <w:right w:val="nil"/>
            </w:tcBorders>
            <w:shd w:val="clear" w:color="auto" w:fill="FFFFFF"/>
          </w:tcPr>
          <w:p w14:paraId="2953ABA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103 (35%)</w:t>
            </w:r>
          </w:p>
        </w:tc>
        <w:tc>
          <w:tcPr>
            <w:tcW w:w="560" w:type="pct"/>
            <w:tcBorders>
              <w:top w:val="nil"/>
              <w:left w:val="nil"/>
              <w:bottom w:val="nil"/>
              <w:right w:val="nil"/>
            </w:tcBorders>
            <w:shd w:val="clear" w:color="auto" w:fill="FFFFFF"/>
          </w:tcPr>
          <w:p w14:paraId="09ECE3A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4D72F9AD" w14:textId="77777777">
        <w:trPr>
          <w:trHeight w:val="300"/>
        </w:trPr>
        <w:tc>
          <w:tcPr>
            <w:tcW w:w="1434" w:type="pct"/>
            <w:tcBorders>
              <w:top w:val="nil"/>
              <w:left w:val="nil"/>
              <w:bottom w:val="nil"/>
              <w:right w:val="nil"/>
            </w:tcBorders>
            <w:shd w:val="clear" w:color="auto" w:fill="FFFFFF"/>
          </w:tcPr>
          <w:p w14:paraId="0738449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Family_history_of_cancer</w:t>
            </w:r>
            <w:proofErr w:type="spellEnd"/>
          </w:p>
        </w:tc>
        <w:tc>
          <w:tcPr>
            <w:tcW w:w="307" w:type="pct"/>
            <w:tcBorders>
              <w:top w:val="nil"/>
              <w:left w:val="nil"/>
              <w:bottom w:val="nil"/>
              <w:right w:val="nil"/>
            </w:tcBorders>
            <w:shd w:val="clear" w:color="auto" w:fill="FFFFFF"/>
          </w:tcPr>
          <w:p w14:paraId="14AD3DB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5525409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 (9.4%)</w:t>
            </w:r>
          </w:p>
        </w:tc>
        <w:tc>
          <w:tcPr>
            <w:tcW w:w="1350" w:type="pct"/>
            <w:tcBorders>
              <w:top w:val="nil"/>
              <w:left w:val="nil"/>
              <w:bottom w:val="nil"/>
              <w:right w:val="nil"/>
            </w:tcBorders>
            <w:shd w:val="clear" w:color="auto" w:fill="FFFFFF"/>
          </w:tcPr>
          <w:p w14:paraId="112ABF2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 (4.5%)</w:t>
            </w:r>
          </w:p>
        </w:tc>
        <w:tc>
          <w:tcPr>
            <w:tcW w:w="560" w:type="pct"/>
            <w:tcBorders>
              <w:top w:val="nil"/>
              <w:left w:val="nil"/>
              <w:bottom w:val="nil"/>
              <w:right w:val="nil"/>
            </w:tcBorders>
            <w:shd w:val="clear" w:color="auto" w:fill="FFFFFF"/>
          </w:tcPr>
          <w:p w14:paraId="2FF4627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0.054</w:t>
            </w:r>
          </w:p>
        </w:tc>
      </w:tr>
      <w:tr w:rsidR="00BD32BB" w:rsidRPr="00AE1D28" w14:paraId="1BC1F710" w14:textId="77777777">
        <w:trPr>
          <w:trHeight w:val="300"/>
        </w:trPr>
        <w:tc>
          <w:tcPr>
            <w:tcW w:w="1434" w:type="pct"/>
            <w:tcBorders>
              <w:top w:val="nil"/>
              <w:left w:val="nil"/>
              <w:bottom w:val="nil"/>
              <w:right w:val="nil"/>
            </w:tcBorders>
            <w:shd w:val="clear" w:color="auto" w:fill="FFFFFF"/>
          </w:tcPr>
          <w:p w14:paraId="4EE1386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WBC</w:t>
            </w:r>
          </w:p>
        </w:tc>
        <w:tc>
          <w:tcPr>
            <w:tcW w:w="307" w:type="pct"/>
            <w:tcBorders>
              <w:top w:val="nil"/>
              <w:left w:val="nil"/>
              <w:bottom w:val="nil"/>
              <w:right w:val="nil"/>
            </w:tcBorders>
            <w:shd w:val="clear" w:color="auto" w:fill="FFFFFF"/>
          </w:tcPr>
          <w:p w14:paraId="313D264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11F326E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5.99 (4.96, 8.04)</w:t>
            </w:r>
          </w:p>
        </w:tc>
        <w:tc>
          <w:tcPr>
            <w:tcW w:w="1350" w:type="pct"/>
            <w:tcBorders>
              <w:top w:val="nil"/>
              <w:left w:val="nil"/>
              <w:bottom w:val="nil"/>
              <w:right w:val="nil"/>
            </w:tcBorders>
            <w:shd w:val="clear" w:color="auto" w:fill="FFFFFF"/>
          </w:tcPr>
          <w:p w14:paraId="38271D1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5.79 (4.64, 7.40)</w:t>
            </w:r>
          </w:p>
        </w:tc>
        <w:tc>
          <w:tcPr>
            <w:tcW w:w="560" w:type="pct"/>
            <w:tcBorders>
              <w:top w:val="nil"/>
              <w:left w:val="nil"/>
              <w:bottom w:val="nil"/>
              <w:right w:val="nil"/>
            </w:tcBorders>
            <w:shd w:val="clear" w:color="auto" w:fill="FFFFFF"/>
          </w:tcPr>
          <w:p w14:paraId="4F94D52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224FD398" w14:textId="77777777">
        <w:trPr>
          <w:trHeight w:val="300"/>
        </w:trPr>
        <w:tc>
          <w:tcPr>
            <w:tcW w:w="1434" w:type="pct"/>
            <w:tcBorders>
              <w:top w:val="nil"/>
              <w:left w:val="nil"/>
              <w:bottom w:val="nil"/>
              <w:right w:val="nil"/>
            </w:tcBorders>
            <w:shd w:val="clear" w:color="auto" w:fill="FFFFFF"/>
          </w:tcPr>
          <w:p w14:paraId="7B2FD5A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GR</w:t>
            </w:r>
          </w:p>
        </w:tc>
        <w:tc>
          <w:tcPr>
            <w:tcW w:w="307" w:type="pct"/>
            <w:tcBorders>
              <w:top w:val="nil"/>
              <w:left w:val="nil"/>
              <w:bottom w:val="nil"/>
              <w:right w:val="nil"/>
            </w:tcBorders>
            <w:shd w:val="clear" w:color="auto" w:fill="FFFFFF"/>
          </w:tcPr>
          <w:p w14:paraId="7523AA3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74464F0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4.17 (2.87, 5.69)</w:t>
            </w:r>
          </w:p>
        </w:tc>
        <w:tc>
          <w:tcPr>
            <w:tcW w:w="1350" w:type="pct"/>
            <w:tcBorders>
              <w:top w:val="nil"/>
              <w:left w:val="nil"/>
              <w:bottom w:val="nil"/>
              <w:right w:val="nil"/>
            </w:tcBorders>
            <w:shd w:val="clear" w:color="auto" w:fill="FFFFFF"/>
          </w:tcPr>
          <w:p w14:paraId="4851D4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3.61 (2.74, 5.14)</w:t>
            </w:r>
          </w:p>
        </w:tc>
        <w:tc>
          <w:tcPr>
            <w:tcW w:w="560" w:type="pct"/>
            <w:tcBorders>
              <w:top w:val="nil"/>
              <w:left w:val="nil"/>
              <w:bottom w:val="nil"/>
              <w:right w:val="nil"/>
            </w:tcBorders>
            <w:shd w:val="clear" w:color="auto" w:fill="FFFFFF"/>
          </w:tcPr>
          <w:p w14:paraId="065C69B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0.12</w:t>
            </w:r>
          </w:p>
        </w:tc>
      </w:tr>
      <w:tr w:rsidR="00BD32BB" w:rsidRPr="00AE1D28" w14:paraId="5F562A7A" w14:textId="77777777">
        <w:trPr>
          <w:trHeight w:val="300"/>
        </w:trPr>
        <w:tc>
          <w:tcPr>
            <w:tcW w:w="1434" w:type="pct"/>
            <w:tcBorders>
              <w:top w:val="nil"/>
              <w:left w:val="nil"/>
              <w:bottom w:val="nil"/>
              <w:right w:val="nil"/>
            </w:tcBorders>
            <w:shd w:val="clear" w:color="auto" w:fill="FFFFFF"/>
          </w:tcPr>
          <w:p w14:paraId="6B75205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LYMPH</w:t>
            </w:r>
          </w:p>
        </w:tc>
        <w:tc>
          <w:tcPr>
            <w:tcW w:w="307" w:type="pct"/>
            <w:tcBorders>
              <w:top w:val="nil"/>
              <w:left w:val="nil"/>
              <w:bottom w:val="nil"/>
              <w:right w:val="nil"/>
            </w:tcBorders>
            <w:shd w:val="clear" w:color="auto" w:fill="FFFFFF"/>
          </w:tcPr>
          <w:p w14:paraId="0766BD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0B86F99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1.45 (1.11, 1.94)</w:t>
            </w:r>
          </w:p>
        </w:tc>
        <w:tc>
          <w:tcPr>
            <w:tcW w:w="1350" w:type="pct"/>
            <w:tcBorders>
              <w:top w:val="nil"/>
              <w:left w:val="nil"/>
              <w:bottom w:val="nil"/>
              <w:right w:val="nil"/>
            </w:tcBorders>
            <w:shd w:val="clear" w:color="auto" w:fill="FFFFFF"/>
          </w:tcPr>
          <w:p w14:paraId="542250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1.41 (1.04, 1.77)</w:t>
            </w:r>
          </w:p>
        </w:tc>
        <w:tc>
          <w:tcPr>
            <w:tcW w:w="560" w:type="pct"/>
            <w:tcBorders>
              <w:top w:val="nil"/>
              <w:left w:val="nil"/>
              <w:bottom w:val="nil"/>
              <w:right w:val="nil"/>
            </w:tcBorders>
            <w:shd w:val="clear" w:color="auto" w:fill="FFFFFF"/>
          </w:tcPr>
          <w:p w14:paraId="43744A6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38FD905E" w14:textId="77777777">
        <w:trPr>
          <w:trHeight w:val="300"/>
        </w:trPr>
        <w:tc>
          <w:tcPr>
            <w:tcW w:w="1434" w:type="pct"/>
            <w:tcBorders>
              <w:top w:val="nil"/>
              <w:left w:val="nil"/>
              <w:bottom w:val="nil"/>
              <w:right w:val="nil"/>
            </w:tcBorders>
            <w:shd w:val="clear" w:color="auto" w:fill="FFFFFF"/>
          </w:tcPr>
          <w:p w14:paraId="07A86FD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MONO</w:t>
            </w:r>
          </w:p>
        </w:tc>
        <w:tc>
          <w:tcPr>
            <w:tcW w:w="307" w:type="pct"/>
            <w:tcBorders>
              <w:top w:val="nil"/>
              <w:left w:val="nil"/>
              <w:bottom w:val="nil"/>
              <w:right w:val="nil"/>
            </w:tcBorders>
            <w:shd w:val="clear" w:color="auto" w:fill="FFFFFF"/>
          </w:tcPr>
          <w:p w14:paraId="63D7B66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657CFD0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0.39 (0.27, 0.49)</w:t>
            </w:r>
          </w:p>
        </w:tc>
        <w:tc>
          <w:tcPr>
            <w:tcW w:w="1350" w:type="pct"/>
            <w:tcBorders>
              <w:top w:val="nil"/>
              <w:left w:val="nil"/>
              <w:bottom w:val="nil"/>
              <w:right w:val="nil"/>
            </w:tcBorders>
            <w:shd w:val="clear" w:color="auto" w:fill="FFFFFF"/>
          </w:tcPr>
          <w:p w14:paraId="0703180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0.37 (0.28, 0.49)</w:t>
            </w:r>
          </w:p>
        </w:tc>
        <w:tc>
          <w:tcPr>
            <w:tcW w:w="560" w:type="pct"/>
            <w:tcBorders>
              <w:top w:val="nil"/>
              <w:left w:val="nil"/>
              <w:bottom w:val="nil"/>
              <w:right w:val="nil"/>
            </w:tcBorders>
            <w:shd w:val="clear" w:color="auto" w:fill="FFFFFF"/>
          </w:tcPr>
          <w:p w14:paraId="1CBDD0B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258A1583" w14:textId="77777777">
        <w:trPr>
          <w:trHeight w:val="300"/>
        </w:trPr>
        <w:tc>
          <w:tcPr>
            <w:tcW w:w="1434" w:type="pct"/>
            <w:tcBorders>
              <w:top w:val="nil"/>
              <w:left w:val="nil"/>
              <w:bottom w:val="nil"/>
              <w:right w:val="nil"/>
            </w:tcBorders>
            <w:shd w:val="clear" w:color="auto" w:fill="FFFFFF"/>
          </w:tcPr>
          <w:p w14:paraId="7298385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EO</w:t>
            </w:r>
          </w:p>
        </w:tc>
        <w:tc>
          <w:tcPr>
            <w:tcW w:w="307" w:type="pct"/>
            <w:tcBorders>
              <w:top w:val="nil"/>
              <w:left w:val="nil"/>
              <w:bottom w:val="nil"/>
              <w:right w:val="nil"/>
            </w:tcBorders>
            <w:shd w:val="clear" w:color="auto" w:fill="FFFFFF"/>
          </w:tcPr>
          <w:p w14:paraId="54B66BC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755162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0.11 (0.07, 0.15)</w:t>
            </w:r>
          </w:p>
        </w:tc>
        <w:tc>
          <w:tcPr>
            <w:tcW w:w="1350" w:type="pct"/>
            <w:tcBorders>
              <w:top w:val="nil"/>
              <w:left w:val="nil"/>
              <w:bottom w:val="nil"/>
              <w:right w:val="nil"/>
            </w:tcBorders>
            <w:shd w:val="clear" w:color="auto" w:fill="FFFFFF"/>
          </w:tcPr>
          <w:p w14:paraId="4E432E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0.11 (0.06, 0.19)</w:t>
            </w:r>
          </w:p>
        </w:tc>
        <w:tc>
          <w:tcPr>
            <w:tcW w:w="560" w:type="pct"/>
            <w:tcBorders>
              <w:top w:val="nil"/>
              <w:left w:val="nil"/>
              <w:bottom w:val="nil"/>
              <w:right w:val="nil"/>
            </w:tcBorders>
            <w:shd w:val="clear" w:color="auto" w:fill="FFFFFF"/>
          </w:tcPr>
          <w:p w14:paraId="026987C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2CDFC3AF" w14:textId="77777777">
        <w:trPr>
          <w:trHeight w:val="300"/>
        </w:trPr>
        <w:tc>
          <w:tcPr>
            <w:tcW w:w="1434" w:type="pct"/>
            <w:tcBorders>
              <w:top w:val="nil"/>
              <w:left w:val="nil"/>
              <w:bottom w:val="nil"/>
              <w:right w:val="nil"/>
            </w:tcBorders>
            <w:shd w:val="clear" w:color="auto" w:fill="FFFFFF"/>
          </w:tcPr>
          <w:p w14:paraId="3D681BF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BASO</w:t>
            </w:r>
          </w:p>
        </w:tc>
        <w:tc>
          <w:tcPr>
            <w:tcW w:w="307" w:type="pct"/>
            <w:tcBorders>
              <w:top w:val="nil"/>
              <w:left w:val="nil"/>
              <w:bottom w:val="nil"/>
              <w:right w:val="nil"/>
            </w:tcBorders>
            <w:shd w:val="clear" w:color="auto" w:fill="FFFFFF"/>
          </w:tcPr>
          <w:p w14:paraId="5E06516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336E123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0.020 (0.020, 0.030)</w:t>
            </w:r>
          </w:p>
        </w:tc>
        <w:tc>
          <w:tcPr>
            <w:tcW w:w="1350" w:type="pct"/>
            <w:tcBorders>
              <w:top w:val="nil"/>
              <w:left w:val="nil"/>
              <w:bottom w:val="nil"/>
              <w:right w:val="nil"/>
            </w:tcBorders>
            <w:shd w:val="clear" w:color="auto" w:fill="FFFFFF"/>
          </w:tcPr>
          <w:p w14:paraId="20BCD4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0.020 (0.020, 0.035)</w:t>
            </w:r>
          </w:p>
        </w:tc>
        <w:tc>
          <w:tcPr>
            <w:tcW w:w="560" w:type="pct"/>
            <w:tcBorders>
              <w:top w:val="nil"/>
              <w:left w:val="nil"/>
              <w:bottom w:val="nil"/>
              <w:right w:val="nil"/>
            </w:tcBorders>
            <w:shd w:val="clear" w:color="auto" w:fill="FFFFFF"/>
          </w:tcPr>
          <w:p w14:paraId="0742E88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05BA8E3C" w14:textId="77777777">
        <w:trPr>
          <w:trHeight w:val="300"/>
        </w:trPr>
        <w:tc>
          <w:tcPr>
            <w:tcW w:w="1434" w:type="pct"/>
            <w:tcBorders>
              <w:top w:val="nil"/>
              <w:left w:val="nil"/>
              <w:bottom w:val="nil"/>
              <w:right w:val="nil"/>
            </w:tcBorders>
            <w:shd w:val="clear" w:color="auto" w:fill="FFFFFF"/>
          </w:tcPr>
          <w:p w14:paraId="1F62EA5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GR_percentage</w:t>
            </w:r>
            <w:proofErr w:type="spellEnd"/>
          </w:p>
        </w:tc>
        <w:tc>
          <w:tcPr>
            <w:tcW w:w="307" w:type="pct"/>
            <w:tcBorders>
              <w:top w:val="nil"/>
              <w:left w:val="nil"/>
              <w:bottom w:val="nil"/>
              <w:right w:val="nil"/>
            </w:tcBorders>
            <w:shd w:val="clear" w:color="auto" w:fill="FFFFFF"/>
          </w:tcPr>
          <w:p w14:paraId="30C4D64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0A5E72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66 (59, 75)</w:t>
            </w:r>
          </w:p>
        </w:tc>
        <w:tc>
          <w:tcPr>
            <w:tcW w:w="1350" w:type="pct"/>
            <w:tcBorders>
              <w:top w:val="nil"/>
              <w:left w:val="nil"/>
              <w:bottom w:val="nil"/>
              <w:right w:val="nil"/>
            </w:tcBorders>
            <w:shd w:val="clear" w:color="auto" w:fill="FFFFFF"/>
          </w:tcPr>
          <w:p w14:paraId="64504F7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64 (57, 73)</w:t>
            </w:r>
          </w:p>
        </w:tc>
        <w:tc>
          <w:tcPr>
            <w:tcW w:w="560" w:type="pct"/>
            <w:tcBorders>
              <w:top w:val="nil"/>
              <w:left w:val="nil"/>
              <w:bottom w:val="nil"/>
              <w:right w:val="nil"/>
            </w:tcBorders>
            <w:shd w:val="clear" w:color="auto" w:fill="FFFFFF"/>
          </w:tcPr>
          <w:p w14:paraId="78057DD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56C2A442" w14:textId="77777777">
        <w:trPr>
          <w:trHeight w:val="300"/>
        </w:trPr>
        <w:tc>
          <w:tcPr>
            <w:tcW w:w="1434" w:type="pct"/>
            <w:tcBorders>
              <w:top w:val="nil"/>
              <w:left w:val="nil"/>
              <w:bottom w:val="nil"/>
              <w:right w:val="nil"/>
            </w:tcBorders>
            <w:shd w:val="clear" w:color="auto" w:fill="FFFFFF"/>
          </w:tcPr>
          <w:p w14:paraId="60EF4C8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LYMPH_percentage</w:t>
            </w:r>
            <w:proofErr w:type="spellEnd"/>
          </w:p>
        </w:tc>
        <w:tc>
          <w:tcPr>
            <w:tcW w:w="307" w:type="pct"/>
            <w:tcBorders>
              <w:top w:val="nil"/>
              <w:left w:val="nil"/>
              <w:bottom w:val="nil"/>
              <w:right w:val="nil"/>
            </w:tcBorders>
            <w:shd w:val="clear" w:color="auto" w:fill="FFFFFF"/>
          </w:tcPr>
          <w:p w14:paraId="5757510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4BCD252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 (17, 30)</w:t>
            </w:r>
          </w:p>
        </w:tc>
        <w:tc>
          <w:tcPr>
            <w:tcW w:w="1350" w:type="pct"/>
            <w:tcBorders>
              <w:top w:val="nil"/>
              <w:left w:val="nil"/>
              <w:bottom w:val="nil"/>
              <w:right w:val="nil"/>
            </w:tcBorders>
            <w:shd w:val="clear" w:color="auto" w:fill="FFFFFF"/>
          </w:tcPr>
          <w:p w14:paraId="18183E2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 (18, 32)</w:t>
            </w:r>
          </w:p>
        </w:tc>
        <w:tc>
          <w:tcPr>
            <w:tcW w:w="560" w:type="pct"/>
            <w:tcBorders>
              <w:top w:val="nil"/>
              <w:left w:val="nil"/>
              <w:bottom w:val="nil"/>
              <w:right w:val="nil"/>
            </w:tcBorders>
            <w:shd w:val="clear" w:color="auto" w:fill="FFFFFF"/>
          </w:tcPr>
          <w:p w14:paraId="75158C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2727AEC1" w14:textId="77777777">
        <w:trPr>
          <w:trHeight w:val="300"/>
        </w:trPr>
        <w:tc>
          <w:tcPr>
            <w:tcW w:w="1434" w:type="pct"/>
            <w:tcBorders>
              <w:top w:val="nil"/>
              <w:left w:val="nil"/>
              <w:bottom w:val="nil"/>
              <w:right w:val="nil"/>
            </w:tcBorders>
            <w:shd w:val="clear" w:color="auto" w:fill="FFFFFF"/>
          </w:tcPr>
          <w:p w14:paraId="042468E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MONO_percentage</w:t>
            </w:r>
            <w:proofErr w:type="spellEnd"/>
          </w:p>
        </w:tc>
        <w:tc>
          <w:tcPr>
            <w:tcW w:w="307" w:type="pct"/>
            <w:tcBorders>
              <w:top w:val="nil"/>
              <w:left w:val="nil"/>
              <w:bottom w:val="nil"/>
              <w:right w:val="nil"/>
            </w:tcBorders>
            <w:shd w:val="clear" w:color="auto" w:fill="FFFFFF"/>
          </w:tcPr>
          <w:p w14:paraId="03D8E8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33667D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6.20 (5.00, 7.20)</w:t>
            </w:r>
          </w:p>
        </w:tc>
        <w:tc>
          <w:tcPr>
            <w:tcW w:w="1350" w:type="pct"/>
            <w:tcBorders>
              <w:top w:val="nil"/>
              <w:left w:val="nil"/>
              <w:bottom w:val="nil"/>
              <w:right w:val="nil"/>
            </w:tcBorders>
            <w:shd w:val="clear" w:color="auto" w:fill="FFFFFF"/>
          </w:tcPr>
          <w:p w14:paraId="7DE19B2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6.30 (5.15, 7.70)</w:t>
            </w:r>
          </w:p>
        </w:tc>
        <w:tc>
          <w:tcPr>
            <w:tcW w:w="560" w:type="pct"/>
            <w:tcBorders>
              <w:top w:val="nil"/>
              <w:left w:val="nil"/>
              <w:bottom w:val="nil"/>
              <w:right w:val="nil"/>
            </w:tcBorders>
            <w:shd w:val="clear" w:color="auto" w:fill="FFFFFF"/>
          </w:tcPr>
          <w:p w14:paraId="53094EF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64A9AF6E" w14:textId="77777777">
        <w:trPr>
          <w:trHeight w:val="300"/>
        </w:trPr>
        <w:tc>
          <w:tcPr>
            <w:tcW w:w="1434" w:type="pct"/>
            <w:tcBorders>
              <w:top w:val="nil"/>
              <w:left w:val="nil"/>
              <w:bottom w:val="nil"/>
              <w:right w:val="nil"/>
            </w:tcBorders>
            <w:shd w:val="clear" w:color="auto" w:fill="FFFFFF"/>
          </w:tcPr>
          <w:p w14:paraId="3867E51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EO_percentage</w:t>
            </w:r>
            <w:proofErr w:type="spellEnd"/>
          </w:p>
        </w:tc>
        <w:tc>
          <w:tcPr>
            <w:tcW w:w="307" w:type="pct"/>
            <w:tcBorders>
              <w:top w:val="nil"/>
              <w:left w:val="nil"/>
              <w:bottom w:val="nil"/>
              <w:right w:val="nil"/>
            </w:tcBorders>
            <w:shd w:val="clear" w:color="auto" w:fill="FFFFFF"/>
          </w:tcPr>
          <w:p w14:paraId="04CCD8C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41A45AC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1.70 (1.00, 2.80)</w:t>
            </w:r>
          </w:p>
        </w:tc>
        <w:tc>
          <w:tcPr>
            <w:tcW w:w="1350" w:type="pct"/>
            <w:tcBorders>
              <w:top w:val="nil"/>
              <w:left w:val="nil"/>
              <w:bottom w:val="nil"/>
              <w:right w:val="nil"/>
            </w:tcBorders>
            <w:shd w:val="clear" w:color="auto" w:fill="FFFFFF"/>
          </w:tcPr>
          <w:p w14:paraId="593C398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2.00 (1.00, 3.40)</w:t>
            </w:r>
          </w:p>
        </w:tc>
        <w:tc>
          <w:tcPr>
            <w:tcW w:w="560" w:type="pct"/>
            <w:tcBorders>
              <w:top w:val="nil"/>
              <w:left w:val="nil"/>
              <w:bottom w:val="nil"/>
              <w:right w:val="nil"/>
            </w:tcBorders>
            <w:shd w:val="clear" w:color="auto" w:fill="FFFFFF"/>
          </w:tcPr>
          <w:p w14:paraId="7677955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6A8A3AC1" w14:textId="77777777">
        <w:trPr>
          <w:trHeight w:val="300"/>
        </w:trPr>
        <w:tc>
          <w:tcPr>
            <w:tcW w:w="1434" w:type="pct"/>
            <w:tcBorders>
              <w:top w:val="nil"/>
              <w:left w:val="nil"/>
              <w:bottom w:val="nil"/>
              <w:right w:val="nil"/>
            </w:tcBorders>
            <w:shd w:val="clear" w:color="auto" w:fill="FFFFFF"/>
          </w:tcPr>
          <w:p w14:paraId="5CBBF40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BASO_percentage</w:t>
            </w:r>
            <w:proofErr w:type="spellEnd"/>
          </w:p>
        </w:tc>
        <w:tc>
          <w:tcPr>
            <w:tcW w:w="307" w:type="pct"/>
            <w:tcBorders>
              <w:top w:val="nil"/>
              <w:left w:val="nil"/>
              <w:bottom w:val="nil"/>
              <w:right w:val="nil"/>
            </w:tcBorders>
            <w:shd w:val="clear" w:color="auto" w:fill="FFFFFF"/>
          </w:tcPr>
          <w:p w14:paraId="318DFE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406</w:t>
            </w:r>
          </w:p>
        </w:tc>
        <w:tc>
          <w:tcPr>
            <w:tcW w:w="1350" w:type="pct"/>
            <w:tcBorders>
              <w:top w:val="nil"/>
              <w:left w:val="nil"/>
              <w:bottom w:val="nil"/>
              <w:right w:val="nil"/>
            </w:tcBorders>
            <w:shd w:val="clear" w:color="auto" w:fill="FFFFFF"/>
          </w:tcPr>
          <w:p w14:paraId="2F72BA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0.40 (0.20, 0.50)</w:t>
            </w:r>
          </w:p>
        </w:tc>
        <w:tc>
          <w:tcPr>
            <w:tcW w:w="1350" w:type="pct"/>
            <w:tcBorders>
              <w:top w:val="nil"/>
              <w:left w:val="nil"/>
              <w:bottom w:val="nil"/>
              <w:right w:val="nil"/>
            </w:tcBorders>
            <w:shd w:val="clear" w:color="auto" w:fill="FFFFFF"/>
          </w:tcPr>
          <w:p w14:paraId="5F66EE0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0.40 (0.20, 0.60)</w:t>
            </w:r>
          </w:p>
        </w:tc>
        <w:tc>
          <w:tcPr>
            <w:tcW w:w="560" w:type="pct"/>
            <w:tcBorders>
              <w:top w:val="nil"/>
              <w:left w:val="nil"/>
              <w:bottom w:val="nil"/>
              <w:right w:val="nil"/>
            </w:tcBorders>
            <w:shd w:val="clear" w:color="auto" w:fill="FFFFFF"/>
          </w:tcPr>
          <w:p w14:paraId="0AC60A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10BB0593" w14:textId="77777777">
        <w:trPr>
          <w:trHeight w:val="300"/>
        </w:trPr>
        <w:tc>
          <w:tcPr>
            <w:tcW w:w="1434" w:type="pct"/>
            <w:tcBorders>
              <w:top w:val="nil"/>
              <w:left w:val="nil"/>
              <w:bottom w:val="nil"/>
              <w:right w:val="nil"/>
            </w:tcBorders>
            <w:shd w:val="clear" w:color="auto" w:fill="FFFFFF"/>
          </w:tcPr>
          <w:p w14:paraId="53FCEB6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RBC</w:t>
            </w:r>
          </w:p>
        </w:tc>
        <w:tc>
          <w:tcPr>
            <w:tcW w:w="307" w:type="pct"/>
            <w:tcBorders>
              <w:top w:val="nil"/>
              <w:left w:val="nil"/>
              <w:bottom w:val="nil"/>
              <w:right w:val="nil"/>
            </w:tcBorders>
            <w:shd w:val="clear" w:color="auto" w:fill="FFFFFF"/>
          </w:tcPr>
          <w:p w14:paraId="28E0DBB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407</w:t>
            </w:r>
          </w:p>
        </w:tc>
        <w:tc>
          <w:tcPr>
            <w:tcW w:w="1350" w:type="pct"/>
            <w:tcBorders>
              <w:top w:val="nil"/>
              <w:left w:val="nil"/>
              <w:bottom w:val="nil"/>
              <w:right w:val="nil"/>
            </w:tcBorders>
            <w:shd w:val="clear" w:color="auto" w:fill="FFFFFF"/>
          </w:tcPr>
          <w:p w14:paraId="5558CB0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3.97 (3.45, 4.51)</w:t>
            </w:r>
          </w:p>
        </w:tc>
        <w:tc>
          <w:tcPr>
            <w:tcW w:w="1350" w:type="pct"/>
            <w:tcBorders>
              <w:top w:val="nil"/>
              <w:left w:val="nil"/>
              <w:bottom w:val="nil"/>
              <w:right w:val="nil"/>
            </w:tcBorders>
            <w:shd w:val="clear" w:color="auto" w:fill="FFFFFF"/>
          </w:tcPr>
          <w:p w14:paraId="4A71881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4.21 (3.68, 4.63)</w:t>
            </w:r>
          </w:p>
        </w:tc>
        <w:tc>
          <w:tcPr>
            <w:tcW w:w="560" w:type="pct"/>
            <w:tcBorders>
              <w:top w:val="nil"/>
              <w:left w:val="nil"/>
              <w:bottom w:val="nil"/>
              <w:right w:val="nil"/>
            </w:tcBorders>
            <w:shd w:val="clear" w:color="auto" w:fill="FFFFFF"/>
          </w:tcPr>
          <w:p w14:paraId="007E84D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0.041</w:t>
            </w:r>
          </w:p>
        </w:tc>
      </w:tr>
      <w:tr w:rsidR="00BD32BB" w:rsidRPr="00AE1D28" w14:paraId="055A872B" w14:textId="77777777">
        <w:trPr>
          <w:trHeight w:val="300"/>
        </w:trPr>
        <w:tc>
          <w:tcPr>
            <w:tcW w:w="1434" w:type="pct"/>
            <w:tcBorders>
              <w:top w:val="nil"/>
              <w:left w:val="nil"/>
              <w:bottom w:val="nil"/>
              <w:right w:val="nil"/>
            </w:tcBorders>
            <w:shd w:val="clear" w:color="auto" w:fill="FFFFFF"/>
          </w:tcPr>
          <w:p w14:paraId="71D1873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HGB</w:t>
            </w:r>
          </w:p>
        </w:tc>
        <w:tc>
          <w:tcPr>
            <w:tcW w:w="307" w:type="pct"/>
            <w:tcBorders>
              <w:top w:val="nil"/>
              <w:left w:val="nil"/>
              <w:bottom w:val="nil"/>
              <w:right w:val="nil"/>
            </w:tcBorders>
            <w:shd w:val="clear" w:color="auto" w:fill="FFFFFF"/>
          </w:tcPr>
          <w:p w14:paraId="0E3DDBE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762B14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115 (88, 131)</w:t>
            </w:r>
          </w:p>
        </w:tc>
        <w:tc>
          <w:tcPr>
            <w:tcW w:w="1350" w:type="pct"/>
            <w:tcBorders>
              <w:top w:val="nil"/>
              <w:left w:val="nil"/>
              <w:bottom w:val="nil"/>
              <w:right w:val="nil"/>
            </w:tcBorders>
            <w:shd w:val="clear" w:color="auto" w:fill="FFFFFF"/>
          </w:tcPr>
          <w:p w14:paraId="6DBE409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 (103, 135)</w:t>
            </w:r>
          </w:p>
        </w:tc>
        <w:tc>
          <w:tcPr>
            <w:tcW w:w="560" w:type="pct"/>
            <w:tcBorders>
              <w:top w:val="nil"/>
              <w:left w:val="nil"/>
              <w:bottom w:val="nil"/>
              <w:right w:val="nil"/>
            </w:tcBorders>
            <w:shd w:val="clear" w:color="auto" w:fill="FFFFFF"/>
          </w:tcPr>
          <w:p w14:paraId="36C02BB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0.055</w:t>
            </w:r>
          </w:p>
        </w:tc>
      </w:tr>
      <w:tr w:rsidR="00BD32BB" w:rsidRPr="00AE1D28" w14:paraId="39E8AB16" w14:textId="77777777">
        <w:trPr>
          <w:trHeight w:val="300"/>
        </w:trPr>
        <w:tc>
          <w:tcPr>
            <w:tcW w:w="1434" w:type="pct"/>
            <w:tcBorders>
              <w:top w:val="nil"/>
              <w:left w:val="nil"/>
              <w:bottom w:val="nil"/>
              <w:right w:val="nil"/>
            </w:tcBorders>
            <w:shd w:val="clear" w:color="auto" w:fill="FFFFFF"/>
          </w:tcPr>
          <w:p w14:paraId="7D00351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HCT</w:t>
            </w:r>
          </w:p>
        </w:tc>
        <w:tc>
          <w:tcPr>
            <w:tcW w:w="307" w:type="pct"/>
            <w:tcBorders>
              <w:top w:val="nil"/>
              <w:left w:val="nil"/>
              <w:bottom w:val="nil"/>
              <w:right w:val="nil"/>
            </w:tcBorders>
            <w:shd w:val="clear" w:color="auto" w:fill="FFFFFF"/>
          </w:tcPr>
          <w:p w14:paraId="0C02981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5A917C4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 (29, 40)</w:t>
            </w:r>
          </w:p>
        </w:tc>
        <w:tc>
          <w:tcPr>
            <w:tcW w:w="1350" w:type="pct"/>
            <w:tcBorders>
              <w:top w:val="nil"/>
              <w:left w:val="nil"/>
              <w:bottom w:val="nil"/>
              <w:right w:val="nil"/>
            </w:tcBorders>
            <w:shd w:val="clear" w:color="auto" w:fill="FFFFFF"/>
          </w:tcPr>
          <w:p w14:paraId="1A58918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 (33, 42)</w:t>
            </w:r>
          </w:p>
        </w:tc>
        <w:tc>
          <w:tcPr>
            <w:tcW w:w="560" w:type="pct"/>
            <w:tcBorders>
              <w:top w:val="nil"/>
              <w:left w:val="nil"/>
              <w:bottom w:val="nil"/>
              <w:right w:val="nil"/>
            </w:tcBorders>
            <w:shd w:val="clear" w:color="auto" w:fill="FFFFFF"/>
          </w:tcPr>
          <w:p w14:paraId="52D469B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0.021</w:t>
            </w:r>
          </w:p>
        </w:tc>
      </w:tr>
      <w:tr w:rsidR="00BD32BB" w:rsidRPr="00AE1D28" w14:paraId="6A4CE6B2" w14:textId="77777777">
        <w:trPr>
          <w:trHeight w:val="300"/>
        </w:trPr>
        <w:tc>
          <w:tcPr>
            <w:tcW w:w="1434" w:type="pct"/>
            <w:tcBorders>
              <w:top w:val="nil"/>
              <w:left w:val="nil"/>
              <w:bottom w:val="nil"/>
              <w:right w:val="nil"/>
            </w:tcBorders>
            <w:shd w:val="clear" w:color="auto" w:fill="FFFFFF"/>
          </w:tcPr>
          <w:p w14:paraId="2DF82C6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MCV</w:t>
            </w:r>
          </w:p>
        </w:tc>
        <w:tc>
          <w:tcPr>
            <w:tcW w:w="307" w:type="pct"/>
            <w:tcBorders>
              <w:top w:val="nil"/>
              <w:left w:val="nil"/>
              <w:bottom w:val="nil"/>
              <w:right w:val="nil"/>
            </w:tcBorders>
            <w:shd w:val="clear" w:color="auto" w:fill="FFFFFF"/>
          </w:tcPr>
          <w:p w14:paraId="24CC5B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4ED400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89 (81, 94)</w:t>
            </w:r>
          </w:p>
        </w:tc>
        <w:tc>
          <w:tcPr>
            <w:tcW w:w="1350" w:type="pct"/>
            <w:tcBorders>
              <w:top w:val="nil"/>
              <w:left w:val="nil"/>
              <w:bottom w:val="nil"/>
              <w:right w:val="nil"/>
            </w:tcBorders>
            <w:shd w:val="clear" w:color="auto" w:fill="FFFFFF"/>
          </w:tcPr>
          <w:p w14:paraId="362DD9A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91 (85, 95)</w:t>
            </w:r>
          </w:p>
        </w:tc>
        <w:tc>
          <w:tcPr>
            <w:tcW w:w="560" w:type="pct"/>
            <w:tcBorders>
              <w:top w:val="nil"/>
              <w:left w:val="nil"/>
              <w:bottom w:val="nil"/>
              <w:right w:val="nil"/>
            </w:tcBorders>
            <w:shd w:val="clear" w:color="auto" w:fill="FFFFFF"/>
          </w:tcPr>
          <w:p w14:paraId="1803F14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0.083</w:t>
            </w:r>
          </w:p>
        </w:tc>
      </w:tr>
      <w:tr w:rsidR="00BD32BB" w:rsidRPr="00AE1D28" w14:paraId="051E37B6" w14:textId="77777777">
        <w:trPr>
          <w:trHeight w:val="300"/>
        </w:trPr>
        <w:tc>
          <w:tcPr>
            <w:tcW w:w="1434" w:type="pct"/>
            <w:tcBorders>
              <w:top w:val="nil"/>
              <w:left w:val="nil"/>
              <w:bottom w:val="nil"/>
              <w:right w:val="nil"/>
            </w:tcBorders>
            <w:shd w:val="clear" w:color="auto" w:fill="FFFFFF"/>
          </w:tcPr>
          <w:p w14:paraId="233B1EB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w:t>
            </w:r>
          </w:p>
        </w:tc>
        <w:tc>
          <w:tcPr>
            <w:tcW w:w="307" w:type="pct"/>
            <w:tcBorders>
              <w:top w:val="nil"/>
              <w:left w:val="nil"/>
              <w:bottom w:val="nil"/>
              <w:right w:val="nil"/>
            </w:tcBorders>
            <w:shd w:val="clear" w:color="auto" w:fill="FFFFFF"/>
          </w:tcPr>
          <w:p w14:paraId="2E1558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0402244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28.9 (24.4, 30.7)</w:t>
            </w:r>
          </w:p>
        </w:tc>
        <w:tc>
          <w:tcPr>
            <w:tcW w:w="1350" w:type="pct"/>
            <w:tcBorders>
              <w:top w:val="nil"/>
              <w:left w:val="nil"/>
              <w:bottom w:val="nil"/>
              <w:right w:val="nil"/>
            </w:tcBorders>
            <w:shd w:val="clear" w:color="auto" w:fill="FFFFFF"/>
          </w:tcPr>
          <w:p w14:paraId="613705B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29.4 (27.2, 30.8)</w:t>
            </w:r>
          </w:p>
        </w:tc>
        <w:tc>
          <w:tcPr>
            <w:tcW w:w="560" w:type="pct"/>
            <w:tcBorders>
              <w:top w:val="nil"/>
              <w:left w:val="nil"/>
              <w:bottom w:val="nil"/>
              <w:right w:val="nil"/>
            </w:tcBorders>
            <w:shd w:val="clear" w:color="auto" w:fill="FFFFFF"/>
          </w:tcPr>
          <w:p w14:paraId="16E25D3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0.14</w:t>
            </w:r>
          </w:p>
        </w:tc>
      </w:tr>
      <w:tr w:rsidR="00BD32BB" w:rsidRPr="00AE1D28" w14:paraId="45A98038" w14:textId="77777777">
        <w:trPr>
          <w:trHeight w:val="300"/>
        </w:trPr>
        <w:tc>
          <w:tcPr>
            <w:tcW w:w="1434" w:type="pct"/>
            <w:tcBorders>
              <w:top w:val="nil"/>
              <w:left w:val="nil"/>
              <w:bottom w:val="nil"/>
              <w:right w:val="nil"/>
            </w:tcBorders>
            <w:shd w:val="clear" w:color="auto" w:fill="FFFFFF"/>
          </w:tcPr>
          <w:p w14:paraId="734BEDD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MCHC</w:t>
            </w:r>
          </w:p>
        </w:tc>
        <w:tc>
          <w:tcPr>
            <w:tcW w:w="307" w:type="pct"/>
            <w:tcBorders>
              <w:top w:val="nil"/>
              <w:left w:val="nil"/>
              <w:bottom w:val="nil"/>
              <w:right w:val="nil"/>
            </w:tcBorders>
            <w:shd w:val="clear" w:color="auto" w:fill="FFFFFF"/>
          </w:tcPr>
          <w:p w14:paraId="42F0888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20B2960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320 (306, 328)</w:t>
            </w:r>
          </w:p>
        </w:tc>
        <w:tc>
          <w:tcPr>
            <w:tcW w:w="1350" w:type="pct"/>
            <w:tcBorders>
              <w:top w:val="nil"/>
              <w:left w:val="nil"/>
              <w:bottom w:val="nil"/>
              <w:right w:val="nil"/>
            </w:tcBorders>
            <w:shd w:val="clear" w:color="auto" w:fill="FFFFFF"/>
          </w:tcPr>
          <w:p w14:paraId="7E33905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321 (312, 328)</w:t>
            </w:r>
          </w:p>
        </w:tc>
        <w:tc>
          <w:tcPr>
            <w:tcW w:w="560" w:type="pct"/>
            <w:tcBorders>
              <w:top w:val="nil"/>
              <w:left w:val="nil"/>
              <w:bottom w:val="nil"/>
              <w:right w:val="nil"/>
            </w:tcBorders>
            <w:shd w:val="clear" w:color="auto" w:fill="FFFFFF"/>
          </w:tcPr>
          <w:p w14:paraId="1B346F9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60BF72B3" w14:textId="77777777">
        <w:trPr>
          <w:trHeight w:val="300"/>
        </w:trPr>
        <w:tc>
          <w:tcPr>
            <w:tcW w:w="1434" w:type="pct"/>
            <w:tcBorders>
              <w:top w:val="nil"/>
              <w:left w:val="nil"/>
              <w:bottom w:val="nil"/>
              <w:right w:val="nil"/>
            </w:tcBorders>
            <w:shd w:val="clear" w:color="auto" w:fill="FFFFFF"/>
          </w:tcPr>
          <w:p w14:paraId="12A8BD1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RDW-CV</w:t>
            </w:r>
          </w:p>
        </w:tc>
        <w:tc>
          <w:tcPr>
            <w:tcW w:w="307" w:type="pct"/>
            <w:tcBorders>
              <w:top w:val="nil"/>
              <w:left w:val="nil"/>
              <w:bottom w:val="nil"/>
              <w:right w:val="nil"/>
            </w:tcBorders>
            <w:shd w:val="clear" w:color="auto" w:fill="FFFFFF"/>
          </w:tcPr>
          <w:p w14:paraId="6E69C4A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6AAB5E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13.80 (12.90, 16.30)</w:t>
            </w:r>
          </w:p>
        </w:tc>
        <w:tc>
          <w:tcPr>
            <w:tcW w:w="1350" w:type="pct"/>
            <w:tcBorders>
              <w:top w:val="nil"/>
              <w:left w:val="nil"/>
              <w:bottom w:val="nil"/>
              <w:right w:val="nil"/>
            </w:tcBorders>
            <w:shd w:val="clear" w:color="auto" w:fill="FFFFFF"/>
          </w:tcPr>
          <w:p w14:paraId="4B51F7A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13.70 (12.95, 15.20)</w:t>
            </w:r>
          </w:p>
        </w:tc>
        <w:tc>
          <w:tcPr>
            <w:tcW w:w="560" w:type="pct"/>
            <w:tcBorders>
              <w:top w:val="nil"/>
              <w:left w:val="nil"/>
              <w:bottom w:val="nil"/>
              <w:right w:val="nil"/>
            </w:tcBorders>
            <w:shd w:val="clear" w:color="auto" w:fill="FFFFFF"/>
          </w:tcPr>
          <w:p w14:paraId="22959D4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628804D9" w14:textId="77777777">
        <w:trPr>
          <w:trHeight w:val="300"/>
        </w:trPr>
        <w:tc>
          <w:tcPr>
            <w:tcW w:w="1434" w:type="pct"/>
            <w:tcBorders>
              <w:top w:val="nil"/>
              <w:left w:val="nil"/>
              <w:bottom w:val="nil"/>
              <w:right w:val="nil"/>
            </w:tcBorders>
            <w:shd w:val="clear" w:color="auto" w:fill="FFFFFF"/>
          </w:tcPr>
          <w:p w14:paraId="2BA028E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RDW-SD</w:t>
            </w:r>
          </w:p>
        </w:tc>
        <w:tc>
          <w:tcPr>
            <w:tcW w:w="307" w:type="pct"/>
            <w:tcBorders>
              <w:top w:val="nil"/>
              <w:left w:val="nil"/>
              <w:bottom w:val="nil"/>
              <w:right w:val="nil"/>
            </w:tcBorders>
            <w:shd w:val="clear" w:color="auto" w:fill="FFFFFF"/>
          </w:tcPr>
          <w:p w14:paraId="3A4ED52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7D5416D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43.6 (41.9, 46.9)</w:t>
            </w:r>
          </w:p>
        </w:tc>
        <w:tc>
          <w:tcPr>
            <w:tcW w:w="1350" w:type="pct"/>
            <w:tcBorders>
              <w:top w:val="nil"/>
              <w:left w:val="nil"/>
              <w:bottom w:val="nil"/>
              <w:right w:val="nil"/>
            </w:tcBorders>
            <w:shd w:val="clear" w:color="auto" w:fill="FFFFFF"/>
          </w:tcPr>
          <w:p w14:paraId="1DFC9EC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44.7 (42.2, 48.2)</w:t>
            </w:r>
          </w:p>
        </w:tc>
        <w:tc>
          <w:tcPr>
            <w:tcW w:w="560" w:type="pct"/>
            <w:tcBorders>
              <w:top w:val="nil"/>
              <w:left w:val="nil"/>
              <w:bottom w:val="nil"/>
              <w:right w:val="nil"/>
            </w:tcBorders>
            <w:shd w:val="clear" w:color="auto" w:fill="FFFFFF"/>
          </w:tcPr>
          <w:p w14:paraId="7F650BF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2E2A9FB7" w14:textId="77777777">
        <w:trPr>
          <w:trHeight w:val="300"/>
        </w:trPr>
        <w:tc>
          <w:tcPr>
            <w:tcW w:w="1434" w:type="pct"/>
            <w:tcBorders>
              <w:top w:val="nil"/>
              <w:left w:val="nil"/>
              <w:bottom w:val="nil"/>
              <w:right w:val="nil"/>
            </w:tcBorders>
            <w:shd w:val="clear" w:color="auto" w:fill="FFFFFF"/>
          </w:tcPr>
          <w:p w14:paraId="172EF30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PLT</w:t>
            </w:r>
          </w:p>
        </w:tc>
        <w:tc>
          <w:tcPr>
            <w:tcW w:w="307" w:type="pct"/>
            <w:tcBorders>
              <w:top w:val="nil"/>
              <w:left w:val="nil"/>
              <w:bottom w:val="nil"/>
              <w:right w:val="nil"/>
            </w:tcBorders>
            <w:shd w:val="clear" w:color="auto" w:fill="FFFFFF"/>
          </w:tcPr>
          <w:p w14:paraId="7F2EAA4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409</w:t>
            </w:r>
          </w:p>
        </w:tc>
        <w:tc>
          <w:tcPr>
            <w:tcW w:w="1350" w:type="pct"/>
            <w:tcBorders>
              <w:top w:val="nil"/>
              <w:left w:val="nil"/>
              <w:bottom w:val="nil"/>
              <w:right w:val="nil"/>
            </w:tcBorders>
            <w:shd w:val="clear" w:color="auto" w:fill="FFFFFF"/>
          </w:tcPr>
          <w:p w14:paraId="3C47A2B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200 (159, 259)</w:t>
            </w:r>
          </w:p>
        </w:tc>
        <w:tc>
          <w:tcPr>
            <w:tcW w:w="1350" w:type="pct"/>
            <w:tcBorders>
              <w:top w:val="nil"/>
              <w:left w:val="nil"/>
              <w:bottom w:val="nil"/>
              <w:right w:val="nil"/>
            </w:tcBorders>
            <w:shd w:val="clear" w:color="auto" w:fill="FFFFFF"/>
          </w:tcPr>
          <w:p w14:paraId="233910A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196 (151, 245)</w:t>
            </w:r>
          </w:p>
        </w:tc>
        <w:tc>
          <w:tcPr>
            <w:tcW w:w="560" w:type="pct"/>
            <w:tcBorders>
              <w:top w:val="nil"/>
              <w:left w:val="nil"/>
              <w:bottom w:val="nil"/>
              <w:right w:val="nil"/>
            </w:tcBorders>
            <w:shd w:val="clear" w:color="auto" w:fill="FFFFFF"/>
          </w:tcPr>
          <w:p w14:paraId="5F3FD06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379448F0" w14:textId="77777777">
        <w:trPr>
          <w:trHeight w:val="300"/>
        </w:trPr>
        <w:tc>
          <w:tcPr>
            <w:tcW w:w="1434" w:type="pct"/>
            <w:tcBorders>
              <w:top w:val="nil"/>
              <w:left w:val="nil"/>
              <w:bottom w:val="nil"/>
              <w:right w:val="nil"/>
            </w:tcBorders>
            <w:shd w:val="clear" w:color="auto" w:fill="FFFFFF"/>
          </w:tcPr>
          <w:p w14:paraId="343DEDF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MPV</w:t>
            </w:r>
          </w:p>
        </w:tc>
        <w:tc>
          <w:tcPr>
            <w:tcW w:w="307" w:type="pct"/>
            <w:tcBorders>
              <w:top w:val="nil"/>
              <w:left w:val="nil"/>
              <w:bottom w:val="nil"/>
              <w:right w:val="nil"/>
            </w:tcBorders>
            <w:shd w:val="clear" w:color="auto" w:fill="FFFFFF"/>
          </w:tcPr>
          <w:p w14:paraId="46DF2FA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50" w:type="pct"/>
            <w:tcBorders>
              <w:top w:val="nil"/>
              <w:left w:val="nil"/>
              <w:bottom w:val="nil"/>
              <w:right w:val="nil"/>
            </w:tcBorders>
            <w:shd w:val="clear" w:color="auto" w:fill="FFFFFF"/>
          </w:tcPr>
          <w:p w14:paraId="7B346E2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50" w:type="pct"/>
            <w:tcBorders>
              <w:top w:val="nil"/>
              <w:left w:val="nil"/>
              <w:bottom w:val="nil"/>
              <w:right w:val="nil"/>
            </w:tcBorders>
            <w:shd w:val="clear" w:color="auto" w:fill="FFFFFF"/>
          </w:tcPr>
          <w:p w14:paraId="2573203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0" w:type="pct"/>
            <w:tcBorders>
              <w:top w:val="nil"/>
              <w:left w:val="nil"/>
              <w:bottom w:val="nil"/>
              <w:right w:val="nil"/>
            </w:tcBorders>
            <w:shd w:val="clear" w:color="auto" w:fill="FFFFFF"/>
          </w:tcPr>
          <w:p w14:paraId="4CA6D709"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50B99E52" w14:textId="77777777">
        <w:trPr>
          <w:trHeight w:val="300"/>
        </w:trPr>
        <w:tc>
          <w:tcPr>
            <w:tcW w:w="1434" w:type="pct"/>
            <w:tcBorders>
              <w:top w:val="nil"/>
              <w:left w:val="nil"/>
              <w:bottom w:val="nil"/>
              <w:right w:val="nil"/>
            </w:tcBorders>
            <w:shd w:val="clear" w:color="auto" w:fill="FFFFFF"/>
          </w:tcPr>
          <w:p w14:paraId="4EBF02C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PDW</w:t>
            </w:r>
          </w:p>
        </w:tc>
        <w:tc>
          <w:tcPr>
            <w:tcW w:w="307" w:type="pct"/>
            <w:tcBorders>
              <w:top w:val="nil"/>
              <w:left w:val="nil"/>
              <w:bottom w:val="nil"/>
              <w:right w:val="nil"/>
            </w:tcBorders>
            <w:shd w:val="clear" w:color="auto" w:fill="FFFFFF"/>
          </w:tcPr>
          <w:p w14:paraId="10DA026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50" w:type="pct"/>
            <w:tcBorders>
              <w:top w:val="nil"/>
              <w:left w:val="nil"/>
              <w:bottom w:val="nil"/>
              <w:right w:val="nil"/>
            </w:tcBorders>
            <w:shd w:val="clear" w:color="auto" w:fill="FFFFFF"/>
          </w:tcPr>
          <w:p w14:paraId="169B042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50" w:type="pct"/>
            <w:tcBorders>
              <w:top w:val="nil"/>
              <w:left w:val="nil"/>
              <w:bottom w:val="nil"/>
              <w:right w:val="nil"/>
            </w:tcBorders>
            <w:shd w:val="clear" w:color="auto" w:fill="FFFFFF"/>
          </w:tcPr>
          <w:p w14:paraId="53FB4B1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0" w:type="pct"/>
            <w:tcBorders>
              <w:top w:val="nil"/>
              <w:left w:val="nil"/>
              <w:bottom w:val="nil"/>
              <w:right w:val="nil"/>
            </w:tcBorders>
            <w:shd w:val="clear" w:color="auto" w:fill="FFFFFF"/>
          </w:tcPr>
          <w:p w14:paraId="6A7CCC61"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2C40BBE8" w14:textId="77777777">
        <w:trPr>
          <w:trHeight w:val="300"/>
        </w:trPr>
        <w:tc>
          <w:tcPr>
            <w:tcW w:w="1434" w:type="pct"/>
            <w:tcBorders>
              <w:top w:val="nil"/>
              <w:left w:val="nil"/>
              <w:bottom w:val="nil"/>
              <w:right w:val="nil"/>
            </w:tcBorders>
            <w:shd w:val="clear" w:color="auto" w:fill="FFFFFF"/>
          </w:tcPr>
          <w:p w14:paraId="7BFB9E0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PCT</w:t>
            </w:r>
          </w:p>
        </w:tc>
        <w:tc>
          <w:tcPr>
            <w:tcW w:w="307" w:type="pct"/>
            <w:tcBorders>
              <w:top w:val="nil"/>
              <w:left w:val="nil"/>
              <w:bottom w:val="nil"/>
              <w:right w:val="nil"/>
            </w:tcBorders>
            <w:shd w:val="clear" w:color="auto" w:fill="FFFFFF"/>
          </w:tcPr>
          <w:p w14:paraId="7EE993F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50" w:type="pct"/>
            <w:tcBorders>
              <w:top w:val="nil"/>
              <w:left w:val="nil"/>
              <w:bottom w:val="nil"/>
              <w:right w:val="nil"/>
            </w:tcBorders>
            <w:shd w:val="clear" w:color="auto" w:fill="FFFFFF"/>
          </w:tcPr>
          <w:p w14:paraId="61DEFBB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50" w:type="pct"/>
            <w:tcBorders>
              <w:top w:val="nil"/>
              <w:left w:val="nil"/>
              <w:bottom w:val="nil"/>
              <w:right w:val="nil"/>
            </w:tcBorders>
            <w:shd w:val="clear" w:color="auto" w:fill="FFFFFF"/>
          </w:tcPr>
          <w:p w14:paraId="426AAAB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0" w:type="pct"/>
            <w:tcBorders>
              <w:top w:val="nil"/>
              <w:left w:val="nil"/>
              <w:bottom w:val="nil"/>
              <w:right w:val="nil"/>
            </w:tcBorders>
            <w:shd w:val="clear" w:color="auto" w:fill="FFFFFF"/>
          </w:tcPr>
          <w:p w14:paraId="1123FA29"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40E37FAB" w14:textId="77777777">
        <w:trPr>
          <w:trHeight w:val="300"/>
        </w:trPr>
        <w:tc>
          <w:tcPr>
            <w:tcW w:w="1434" w:type="pct"/>
            <w:tcBorders>
              <w:top w:val="nil"/>
              <w:left w:val="nil"/>
              <w:bottom w:val="nil"/>
              <w:right w:val="nil"/>
            </w:tcBorders>
            <w:shd w:val="clear" w:color="auto" w:fill="FFFFFF"/>
          </w:tcPr>
          <w:p w14:paraId="4A7571E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RET</w:t>
            </w:r>
          </w:p>
        </w:tc>
        <w:tc>
          <w:tcPr>
            <w:tcW w:w="307" w:type="pct"/>
            <w:tcBorders>
              <w:top w:val="nil"/>
              <w:left w:val="nil"/>
              <w:bottom w:val="nil"/>
              <w:right w:val="nil"/>
            </w:tcBorders>
            <w:shd w:val="clear" w:color="auto" w:fill="FFFFFF"/>
          </w:tcPr>
          <w:p w14:paraId="16A03E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102</w:t>
            </w:r>
          </w:p>
        </w:tc>
        <w:tc>
          <w:tcPr>
            <w:tcW w:w="1350" w:type="pct"/>
            <w:tcBorders>
              <w:top w:val="nil"/>
              <w:left w:val="nil"/>
              <w:bottom w:val="nil"/>
              <w:right w:val="nil"/>
            </w:tcBorders>
            <w:shd w:val="clear" w:color="auto" w:fill="FFFFFF"/>
          </w:tcPr>
          <w:p w14:paraId="1C9916E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1.46 (0.87, 2.58)</w:t>
            </w:r>
          </w:p>
        </w:tc>
        <w:tc>
          <w:tcPr>
            <w:tcW w:w="1350" w:type="pct"/>
            <w:tcBorders>
              <w:top w:val="nil"/>
              <w:left w:val="nil"/>
              <w:bottom w:val="nil"/>
              <w:right w:val="nil"/>
            </w:tcBorders>
            <w:shd w:val="clear" w:color="auto" w:fill="FFFFFF"/>
          </w:tcPr>
          <w:p w14:paraId="38107B9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1.47 (1.17, 2.09)</w:t>
            </w:r>
          </w:p>
        </w:tc>
        <w:tc>
          <w:tcPr>
            <w:tcW w:w="560" w:type="pct"/>
            <w:tcBorders>
              <w:top w:val="nil"/>
              <w:left w:val="nil"/>
              <w:bottom w:val="nil"/>
              <w:right w:val="nil"/>
            </w:tcBorders>
            <w:shd w:val="clear" w:color="auto" w:fill="FFFFFF"/>
          </w:tcPr>
          <w:p w14:paraId="6B629B0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3D7F6AFA" w14:textId="77777777">
        <w:trPr>
          <w:trHeight w:val="300"/>
        </w:trPr>
        <w:tc>
          <w:tcPr>
            <w:tcW w:w="1434" w:type="pct"/>
            <w:tcBorders>
              <w:top w:val="nil"/>
              <w:left w:val="nil"/>
              <w:bottom w:val="nil"/>
              <w:right w:val="nil"/>
            </w:tcBorders>
            <w:shd w:val="clear" w:color="auto" w:fill="FFFFFF"/>
          </w:tcPr>
          <w:p w14:paraId="72A5884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IRF</w:t>
            </w:r>
          </w:p>
        </w:tc>
        <w:tc>
          <w:tcPr>
            <w:tcW w:w="307" w:type="pct"/>
            <w:tcBorders>
              <w:top w:val="nil"/>
              <w:left w:val="nil"/>
              <w:bottom w:val="nil"/>
              <w:right w:val="nil"/>
            </w:tcBorders>
            <w:shd w:val="clear" w:color="auto" w:fill="FFFFFF"/>
          </w:tcPr>
          <w:p w14:paraId="5369FEB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102</w:t>
            </w:r>
          </w:p>
        </w:tc>
        <w:tc>
          <w:tcPr>
            <w:tcW w:w="1350" w:type="pct"/>
            <w:tcBorders>
              <w:top w:val="nil"/>
              <w:left w:val="nil"/>
              <w:bottom w:val="nil"/>
              <w:right w:val="nil"/>
            </w:tcBorders>
            <w:shd w:val="clear" w:color="auto" w:fill="FFFFFF"/>
          </w:tcPr>
          <w:p w14:paraId="245E3E5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8.7 (4.9, 14.1)</w:t>
            </w:r>
          </w:p>
        </w:tc>
        <w:tc>
          <w:tcPr>
            <w:tcW w:w="1350" w:type="pct"/>
            <w:tcBorders>
              <w:top w:val="nil"/>
              <w:left w:val="nil"/>
              <w:bottom w:val="nil"/>
              <w:right w:val="nil"/>
            </w:tcBorders>
            <w:shd w:val="clear" w:color="auto" w:fill="FFFFFF"/>
          </w:tcPr>
          <w:p w14:paraId="4E8AC42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9.9 (5.7, 14.2)</w:t>
            </w:r>
          </w:p>
        </w:tc>
        <w:tc>
          <w:tcPr>
            <w:tcW w:w="560" w:type="pct"/>
            <w:tcBorders>
              <w:top w:val="nil"/>
              <w:left w:val="nil"/>
              <w:bottom w:val="nil"/>
              <w:right w:val="nil"/>
            </w:tcBorders>
            <w:shd w:val="clear" w:color="auto" w:fill="FFFFFF"/>
          </w:tcPr>
          <w:p w14:paraId="3C950F7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5224524A" w14:textId="77777777">
        <w:trPr>
          <w:trHeight w:val="300"/>
        </w:trPr>
        <w:tc>
          <w:tcPr>
            <w:tcW w:w="1434" w:type="pct"/>
            <w:tcBorders>
              <w:top w:val="nil"/>
              <w:left w:val="nil"/>
              <w:bottom w:val="nil"/>
              <w:right w:val="nil"/>
            </w:tcBorders>
            <w:shd w:val="clear" w:color="auto" w:fill="FFFFFF"/>
          </w:tcPr>
          <w:p w14:paraId="5C37C06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LFR</w:t>
            </w:r>
          </w:p>
        </w:tc>
        <w:tc>
          <w:tcPr>
            <w:tcW w:w="307" w:type="pct"/>
            <w:tcBorders>
              <w:top w:val="nil"/>
              <w:left w:val="nil"/>
              <w:bottom w:val="nil"/>
              <w:right w:val="nil"/>
            </w:tcBorders>
            <w:shd w:val="clear" w:color="auto" w:fill="FFFFFF"/>
          </w:tcPr>
          <w:p w14:paraId="61DC0E9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102</w:t>
            </w:r>
          </w:p>
        </w:tc>
        <w:tc>
          <w:tcPr>
            <w:tcW w:w="1350" w:type="pct"/>
            <w:tcBorders>
              <w:top w:val="nil"/>
              <w:left w:val="nil"/>
              <w:bottom w:val="nil"/>
              <w:right w:val="nil"/>
            </w:tcBorders>
            <w:shd w:val="clear" w:color="auto" w:fill="FFFFFF"/>
          </w:tcPr>
          <w:p w14:paraId="5229CB3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91.3 (85.7, 95.1)</w:t>
            </w:r>
          </w:p>
        </w:tc>
        <w:tc>
          <w:tcPr>
            <w:tcW w:w="1350" w:type="pct"/>
            <w:tcBorders>
              <w:top w:val="nil"/>
              <w:left w:val="nil"/>
              <w:bottom w:val="nil"/>
              <w:right w:val="nil"/>
            </w:tcBorders>
            <w:shd w:val="clear" w:color="auto" w:fill="FFFFFF"/>
          </w:tcPr>
          <w:p w14:paraId="2866EF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90.1 (85.8, 94.3)</w:t>
            </w:r>
          </w:p>
        </w:tc>
        <w:tc>
          <w:tcPr>
            <w:tcW w:w="560" w:type="pct"/>
            <w:tcBorders>
              <w:top w:val="nil"/>
              <w:left w:val="nil"/>
              <w:bottom w:val="nil"/>
              <w:right w:val="nil"/>
            </w:tcBorders>
            <w:shd w:val="clear" w:color="auto" w:fill="FFFFFF"/>
          </w:tcPr>
          <w:p w14:paraId="0FFC03A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359E4042" w14:textId="77777777">
        <w:trPr>
          <w:trHeight w:val="300"/>
        </w:trPr>
        <w:tc>
          <w:tcPr>
            <w:tcW w:w="1434" w:type="pct"/>
            <w:tcBorders>
              <w:top w:val="nil"/>
              <w:left w:val="nil"/>
              <w:bottom w:val="nil"/>
              <w:right w:val="nil"/>
            </w:tcBorders>
            <w:shd w:val="clear" w:color="auto" w:fill="FFFFFF"/>
          </w:tcPr>
          <w:p w14:paraId="5675C51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MFR</w:t>
            </w:r>
          </w:p>
        </w:tc>
        <w:tc>
          <w:tcPr>
            <w:tcW w:w="307" w:type="pct"/>
            <w:tcBorders>
              <w:top w:val="nil"/>
              <w:left w:val="nil"/>
              <w:bottom w:val="nil"/>
              <w:right w:val="nil"/>
            </w:tcBorders>
            <w:shd w:val="clear" w:color="auto" w:fill="FFFFFF"/>
          </w:tcPr>
          <w:p w14:paraId="7F15CB0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91</w:t>
            </w:r>
          </w:p>
        </w:tc>
        <w:tc>
          <w:tcPr>
            <w:tcW w:w="1350" w:type="pct"/>
            <w:tcBorders>
              <w:top w:val="nil"/>
              <w:left w:val="nil"/>
              <w:bottom w:val="nil"/>
              <w:right w:val="nil"/>
            </w:tcBorders>
            <w:shd w:val="clear" w:color="auto" w:fill="FFFFFF"/>
          </w:tcPr>
          <w:p w14:paraId="021AD20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11.0 (6.4, 13.6)</w:t>
            </w:r>
          </w:p>
        </w:tc>
        <w:tc>
          <w:tcPr>
            <w:tcW w:w="1350" w:type="pct"/>
            <w:tcBorders>
              <w:top w:val="nil"/>
              <w:left w:val="nil"/>
              <w:bottom w:val="nil"/>
              <w:right w:val="nil"/>
            </w:tcBorders>
            <w:shd w:val="clear" w:color="auto" w:fill="FFFFFF"/>
          </w:tcPr>
          <w:p w14:paraId="59F8A54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9.9 (6.0, 12.8)</w:t>
            </w:r>
          </w:p>
        </w:tc>
        <w:tc>
          <w:tcPr>
            <w:tcW w:w="560" w:type="pct"/>
            <w:tcBorders>
              <w:top w:val="nil"/>
              <w:left w:val="nil"/>
              <w:bottom w:val="nil"/>
              <w:right w:val="nil"/>
            </w:tcBorders>
            <w:shd w:val="clear" w:color="auto" w:fill="FFFFFF"/>
          </w:tcPr>
          <w:p w14:paraId="32E9278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1A470FFB" w14:textId="77777777">
        <w:trPr>
          <w:trHeight w:val="300"/>
        </w:trPr>
        <w:tc>
          <w:tcPr>
            <w:tcW w:w="1434" w:type="pct"/>
            <w:tcBorders>
              <w:top w:val="nil"/>
              <w:left w:val="nil"/>
              <w:bottom w:val="nil"/>
              <w:right w:val="nil"/>
            </w:tcBorders>
            <w:shd w:val="clear" w:color="auto" w:fill="FFFFFF"/>
          </w:tcPr>
          <w:p w14:paraId="1313F22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HFR</w:t>
            </w:r>
          </w:p>
        </w:tc>
        <w:tc>
          <w:tcPr>
            <w:tcW w:w="307" w:type="pct"/>
            <w:tcBorders>
              <w:top w:val="nil"/>
              <w:left w:val="nil"/>
              <w:bottom w:val="nil"/>
              <w:right w:val="nil"/>
            </w:tcBorders>
            <w:shd w:val="clear" w:color="auto" w:fill="FFFFFF"/>
          </w:tcPr>
          <w:p w14:paraId="7F3CA0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102</w:t>
            </w:r>
          </w:p>
        </w:tc>
        <w:tc>
          <w:tcPr>
            <w:tcW w:w="1350" w:type="pct"/>
            <w:tcBorders>
              <w:top w:val="nil"/>
              <w:left w:val="nil"/>
              <w:bottom w:val="nil"/>
              <w:right w:val="nil"/>
            </w:tcBorders>
            <w:shd w:val="clear" w:color="auto" w:fill="FFFFFF"/>
          </w:tcPr>
          <w:p w14:paraId="53F09C0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1.95 (0.80, 3.05)</w:t>
            </w:r>
          </w:p>
        </w:tc>
        <w:tc>
          <w:tcPr>
            <w:tcW w:w="1350" w:type="pct"/>
            <w:tcBorders>
              <w:top w:val="nil"/>
              <w:left w:val="nil"/>
              <w:bottom w:val="nil"/>
              <w:right w:val="nil"/>
            </w:tcBorders>
            <w:shd w:val="clear" w:color="auto" w:fill="FFFFFF"/>
          </w:tcPr>
          <w:p w14:paraId="509E992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1.45 (1.00, 2.40)</w:t>
            </w:r>
          </w:p>
        </w:tc>
        <w:tc>
          <w:tcPr>
            <w:tcW w:w="560" w:type="pct"/>
            <w:tcBorders>
              <w:top w:val="nil"/>
              <w:left w:val="nil"/>
              <w:bottom w:val="nil"/>
              <w:right w:val="nil"/>
            </w:tcBorders>
            <w:shd w:val="clear" w:color="auto" w:fill="FFFFFF"/>
          </w:tcPr>
          <w:p w14:paraId="6F653FA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086890C6" w14:textId="77777777">
        <w:trPr>
          <w:trHeight w:val="300"/>
        </w:trPr>
        <w:tc>
          <w:tcPr>
            <w:tcW w:w="1434" w:type="pct"/>
            <w:tcBorders>
              <w:top w:val="nil"/>
              <w:left w:val="nil"/>
              <w:bottom w:val="nil"/>
              <w:right w:val="nil"/>
            </w:tcBorders>
            <w:shd w:val="clear" w:color="auto" w:fill="FFFFFF"/>
          </w:tcPr>
          <w:p w14:paraId="333CD9D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CRP</w:t>
            </w:r>
          </w:p>
        </w:tc>
        <w:tc>
          <w:tcPr>
            <w:tcW w:w="307" w:type="pct"/>
            <w:tcBorders>
              <w:top w:val="nil"/>
              <w:left w:val="nil"/>
              <w:bottom w:val="nil"/>
              <w:right w:val="nil"/>
            </w:tcBorders>
            <w:shd w:val="clear" w:color="auto" w:fill="FFFFFF"/>
          </w:tcPr>
          <w:p w14:paraId="407DD5C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215</w:t>
            </w:r>
          </w:p>
        </w:tc>
        <w:tc>
          <w:tcPr>
            <w:tcW w:w="1350" w:type="pct"/>
            <w:tcBorders>
              <w:top w:val="nil"/>
              <w:left w:val="nil"/>
              <w:bottom w:val="nil"/>
              <w:right w:val="nil"/>
            </w:tcBorders>
            <w:shd w:val="clear" w:color="auto" w:fill="FFFFFF"/>
          </w:tcPr>
          <w:p w14:paraId="367F613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 (1, 20)</w:t>
            </w:r>
          </w:p>
        </w:tc>
        <w:tc>
          <w:tcPr>
            <w:tcW w:w="1350" w:type="pct"/>
            <w:tcBorders>
              <w:top w:val="nil"/>
              <w:left w:val="nil"/>
              <w:bottom w:val="nil"/>
              <w:right w:val="nil"/>
            </w:tcBorders>
            <w:shd w:val="clear" w:color="auto" w:fill="FFFFFF"/>
          </w:tcPr>
          <w:p w14:paraId="4FC0D1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 (1, 10)</w:t>
            </w:r>
          </w:p>
        </w:tc>
        <w:tc>
          <w:tcPr>
            <w:tcW w:w="560" w:type="pct"/>
            <w:tcBorders>
              <w:top w:val="nil"/>
              <w:left w:val="nil"/>
              <w:bottom w:val="nil"/>
              <w:right w:val="nil"/>
            </w:tcBorders>
            <w:shd w:val="clear" w:color="auto" w:fill="FFFFFF"/>
          </w:tcPr>
          <w:p w14:paraId="33420FE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4D868594" w14:textId="77777777">
        <w:trPr>
          <w:trHeight w:val="300"/>
        </w:trPr>
        <w:tc>
          <w:tcPr>
            <w:tcW w:w="1434" w:type="pct"/>
            <w:tcBorders>
              <w:top w:val="nil"/>
              <w:left w:val="nil"/>
              <w:bottom w:val="nil"/>
              <w:right w:val="nil"/>
            </w:tcBorders>
            <w:shd w:val="clear" w:color="auto" w:fill="FFFFFF"/>
          </w:tcPr>
          <w:p w14:paraId="2E86A17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TBIL</w:t>
            </w:r>
          </w:p>
        </w:tc>
        <w:tc>
          <w:tcPr>
            <w:tcW w:w="307" w:type="pct"/>
            <w:tcBorders>
              <w:top w:val="nil"/>
              <w:left w:val="nil"/>
              <w:bottom w:val="nil"/>
              <w:right w:val="nil"/>
            </w:tcBorders>
            <w:shd w:val="clear" w:color="auto" w:fill="FFFFFF"/>
          </w:tcPr>
          <w:p w14:paraId="7DED528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406</w:t>
            </w:r>
          </w:p>
        </w:tc>
        <w:tc>
          <w:tcPr>
            <w:tcW w:w="1350" w:type="pct"/>
            <w:tcBorders>
              <w:top w:val="nil"/>
              <w:left w:val="nil"/>
              <w:bottom w:val="nil"/>
              <w:right w:val="nil"/>
            </w:tcBorders>
            <w:shd w:val="clear" w:color="auto" w:fill="FFFFFF"/>
          </w:tcPr>
          <w:p w14:paraId="14831DD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 (9, 15)</w:t>
            </w:r>
          </w:p>
        </w:tc>
        <w:tc>
          <w:tcPr>
            <w:tcW w:w="1350" w:type="pct"/>
            <w:tcBorders>
              <w:top w:val="nil"/>
              <w:left w:val="nil"/>
              <w:bottom w:val="nil"/>
              <w:right w:val="nil"/>
            </w:tcBorders>
            <w:shd w:val="clear" w:color="auto" w:fill="FFFFFF"/>
          </w:tcPr>
          <w:p w14:paraId="051DA2F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 (9, 16)</w:t>
            </w:r>
          </w:p>
        </w:tc>
        <w:tc>
          <w:tcPr>
            <w:tcW w:w="560" w:type="pct"/>
            <w:tcBorders>
              <w:top w:val="nil"/>
              <w:left w:val="nil"/>
              <w:bottom w:val="nil"/>
              <w:right w:val="nil"/>
            </w:tcBorders>
            <w:shd w:val="clear" w:color="auto" w:fill="FFFFFF"/>
          </w:tcPr>
          <w:p w14:paraId="5D02BFD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52B4960A" w14:textId="77777777">
        <w:trPr>
          <w:trHeight w:val="300"/>
        </w:trPr>
        <w:tc>
          <w:tcPr>
            <w:tcW w:w="1434" w:type="pct"/>
            <w:tcBorders>
              <w:top w:val="nil"/>
              <w:left w:val="nil"/>
              <w:bottom w:val="nil"/>
              <w:right w:val="nil"/>
            </w:tcBorders>
            <w:shd w:val="clear" w:color="auto" w:fill="FFFFFF"/>
          </w:tcPr>
          <w:p w14:paraId="3CBF5CE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DBIL</w:t>
            </w:r>
          </w:p>
        </w:tc>
        <w:tc>
          <w:tcPr>
            <w:tcW w:w="307" w:type="pct"/>
            <w:tcBorders>
              <w:top w:val="nil"/>
              <w:left w:val="nil"/>
              <w:bottom w:val="nil"/>
              <w:right w:val="nil"/>
            </w:tcBorders>
            <w:shd w:val="clear" w:color="auto" w:fill="FFFFFF"/>
          </w:tcPr>
          <w:p w14:paraId="145ADC9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407</w:t>
            </w:r>
          </w:p>
        </w:tc>
        <w:tc>
          <w:tcPr>
            <w:tcW w:w="1350" w:type="pct"/>
            <w:tcBorders>
              <w:top w:val="nil"/>
              <w:left w:val="nil"/>
              <w:bottom w:val="nil"/>
              <w:right w:val="nil"/>
            </w:tcBorders>
            <w:shd w:val="clear" w:color="auto" w:fill="FFFFFF"/>
          </w:tcPr>
          <w:p w14:paraId="7CCE215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2.50 (1.80, 3.50)</w:t>
            </w:r>
          </w:p>
        </w:tc>
        <w:tc>
          <w:tcPr>
            <w:tcW w:w="1350" w:type="pct"/>
            <w:tcBorders>
              <w:top w:val="nil"/>
              <w:left w:val="nil"/>
              <w:bottom w:val="nil"/>
              <w:right w:val="nil"/>
            </w:tcBorders>
            <w:shd w:val="clear" w:color="auto" w:fill="FFFFFF"/>
          </w:tcPr>
          <w:p w14:paraId="0AE1EA3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3.40 (2.10, 4.80)</w:t>
            </w:r>
          </w:p>
        </w:tc>
        <w:tc>
          <w:tcPr>
            <w:tcW w:w="560" w:type="pct"/>
            <w:tcBorders>
              <w:top w:val="nil"/>
              <w:left w:val="nil"/>
              <w:bottom w:val="nil"/>
              <w:right w:val="nil"/>
            </w:tcBorders>
            <w:shd w:val="clear" w:color="auto" w:fill="FFFFFF"/>
          </w:tcPr>
          <w:p w14:paraId="17E1F65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61F01B3D" w14:textId="77777777">
        <w:trPr>
          <w:trHeight w:val="300"/>
        </w:trPr>
        <w:tc>
          <w:tcPr>
            <w:tcW w:w="1434" w:type="pct"/>
            <w:tcBorders>
              <w:top w:val="nil"/>
              <w:left w:val="nil"/>
              <w:bottom w:val="nil"/>
              <w:right w:val="nil"/>
            </w:tcBorders>
            <w:shd w:val="clear" w:color="auto" w:fill="FFFFFF"/>
          </w:tcPr>
          <w:p w14:paraId="74ECD21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IBIL</w:t>
            </w:r>
          </w:p>
        </w:tc>
        <w:tc>
          <w:tcPr>
            <w:tcW w:w="307" w:type="pct"/>
            <w:tcBorders>
              <w:top w:val="nil"/>
              <w:left w:val="nil"/>
              <w:bottom w:val="nil"/>
              <w:right w:val="nil"/>
            </w:tcBorders>
            <w:shd w:val="clear" w:color="auto" w:fill="FFFFFF"/>
          </w:tcPr>
          <w:p w14:paraId="3C4417F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407</w:t>
            </w:r>
          </w:p>
        </w:tc>
        <w:tc>
          <w:tcPr>
            <w:tcW w:w="1350" w:type="pct"/>
            <w:tcBorders>
              <w:top w:val="nil"/>
              <w:left w:val="nil"/>
              <w:bottom w:val="nil"/>
              <w:right w:val="nil"/>
            </w:tcBorders>
            <w:shd w:val="clear" w:color="auto" w:fill="FFFFFF"/>
          </w:tcPr>
          <w:p w14:paraId="1B5747E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8.8 (7.0, 11.9)</w:t>
            </w:r>
          </w:p>
        </w:tc>
        <w:tc>
          <w:tcPr>
            <w:tcW w:w="1350" w:type="pct"/>
            <w:tcBorders>
              <w:top w:val="nil"/>
              <w:left w:val="nil"/>
              <w:bottom w:val="nil"/>
              <w:right w:val="nil"/>
            </w:tcBorders>
            <w:shd w:val="clear" w:color="auto" w:fill="FFFFFF"/>
          </w:tcPr>
          <w:p w14:paraId="7E6E2A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8.7 (6.5, 11.4)</w:t>
            </w:r>
          </w:p>
        </w:tc>
        <w:tc>
          <w:tcPr>
            <w:tcW w:w="560" w:type="pct"/>
            <w:tcBorders>
              <w:top w:val="nil"/>
              <w:left w:val="nil"/>
              <w:bottom w:val="nil"/>
              <w:right w:val="nil"/>
            </w:tcBorders>
            <w:shd w:val="clear" w:color="auto" w:fill="FFFFFF"/>
          </w:tcPr>
          <w:p w14:paraId="635228B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58DCBCF8" w14:textId="77777777">
        <w:trPr>
          <w:trHeight w:val="300"/>
        </w:trPr>
        <w:tc>
          <w:tcPr>
            <w:tcW w:w="1434" w:type="pct"/>
            <w:tcBorders>
              <w:top w:val="nil"/>
              <w:left w:val="nil"/>
              <w:bottom w:val="nil"/>
              <w:right w:val="nil"/>
            </w:tcBorders>
            <w:shd w:val="clear" w:color="auto" w:fill="FFFFFF"/>
          </w:tcPr>
          <w:p w14:paraId="5351E68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TP</w:t>
            </w:r>
          </w:p>
        </w:tc>
        <w:tc>
          <w:tcPr>
            <w:tcW w:w="307" w:type="pct"/>
            <w:tcBorders>
              <w:top w:val="nil"/>
              <w:left w:val="nil"/>
              <w:bottom w:val="nil"/>
              <w:right w:val="nil"/>
            </w:tcBorders>
            <w:shd w:val="clear" w:color="auto" w:fill="FFFFFF"/>
          </w:tcPr>
          <w:p w14:paraId="08067E9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407</w:t>
            </w:r>
          </w:p>
        </w:tc>
        <w:tc>
          <w:tcPr>
            <w:tcW w:w="1350" w:type="pct"/>
            <w:tcBorders>
              <w:top w:val="nil"/>
              <w:left w:val="nil"/>
              <w:bottom w:val="nil"/>
              <w:right w:val="nil"/>
            </w:tcBorders>
            <w:shd w:val="clear" w:color="auto" w:fill="FFFFFF"/>
          </w:tcPr>
          <w:p w14:paraId="7C328E9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69 (66, 74)</w:t>
            </w:r>
          </w:p>
        </w:tc>
        <w:tc>
          <w:tcPr>
            <w:tcW w:w="1350" w:type="pct"/>
            <w:tcBorders>
              <w:top w:val="nil"/>
              <w:left w:val="nil"/>
              <w:bottom w:val="nil"/>
              <w:right w:val="nil"/>
            </w:tcBorders>
            <w:shd w:val="clear" w:color="auto" w:fill="FFFFFF"/>
          </w:tcPr>
          <w:p w14:paraId="3A9511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69 (64, 73)</w:t>
            </w:r>
          </w:p>
        </w:tc>
        <w:tc>
          <w:tcPr>
            <w:tcW w:w="560" w:type="pct"/>
            <w:tcBorders>
              <w:top w:val="nil"/>
              <w:left w:val="nil"/>
              <w:bottom w:val="nil"/>
              <w:right w:val="nil"/>
            </w:tcBorders>
            <w:shd w:val="clear" w:color="auto" w:fill="FFFFFF"/>
          </w:tcPr>
          <w:p w14:paraId="03D68C9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762D1C5A" w14:textId="77777777">
        <w:trPr>
          <w:trHeight w:val="300"/>
        </w:trPr>
        <w:tc>
          <w:tcPr>
            <w:tcW w:w="1434" w:type="pct"/>
            <w:tcBorders>
              <w:top w:val="nil"/>
              <w:left w:val="nil"/>
              <w:bottom w:val="nil"/>
              <w:right w:val="nil"/>
            </w:tcBorders>
            <w:shd w:val="clear" w:color="auto" w:fill="FFFFFF"/>
          </w:tcPr>
          <w:p w14:paraId="274A6BC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ALB</w:t>
            </w:r>
          </w:p>
        </w:tc>
        <w:tc>
          <w:tcPr>
            <w:tcW w:w="307" w:type="pct"/>
            <w:tcBorders>
              <w:top w:val="nil"/>
              <w:left w:val="nil"/>
              <w:bottom w:val="nil"/>
              <w:right w:val="nil"/>
            </w:tcBorders>
            <w:shd w:val="clear" w:color="auto" w:fill="FFFFFF"/>
          </w:tcPr>
          <w:p w14:paraId="6D16A56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406</w:t>
            </w:r>
          </w:p>
        </w:tc>
        <w:tc>
          <w:tcPr>
            <w:tcW w:w="1350" w:type="pct"/>
            <w:tcBorders>
              <w:top w:val="nil"/>
              <w:left w:val="nil"/>
              <w:bottom w:val="nil"/>
              <w:right w:val="nil"/>
            </w:tcBorders>
            <w:shd w:val="clear" w:color="auto" w:fill="FFFFFF"/>
          </w:tcPr>
          <w:p w14:paraId="18D3A1D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38.4 (35.9, 41.8)</w:t>
            </w:r>
          </w:p>
        </w:tc>
        <w:tc>
          <w:tcPr>
            <w:tcW w:w="1350" w:type="pct"/>
            <w:tcBorders>
              <w:top w:val="nil"/>
              <w:left w:val="nil"/>
              <w:bottom w:val="nil"/>
              <w:right w:val="nil"/>
            </w:tcBorders>
            <w:shd w:val="clear" w:color="auto" w:fill="FFFFFF"/>
          </w:tcPr>
          <w:p w14:paraId="09F50EC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39.1 (36.0, 42.0)</w:t>
            </w:r>
          </w:p>
        </w:tc>
        <w:tc>
          <w:tcPr>
            <w:tcW w:w="560" w:type="pct"/>
            <w:tcBorders>
              <w:top w:val="nil"/>
              <w:left w:val="nil"/>
              <w:bottom w:val="nil"/>
              <w:right w:val="nil"/>
            </w:tcBorders>
            <w:shd w:val="clear" w:color="auto" w:fill="FFFFFF"/>
          </w:tcPr>
          <w:p w14:paraId="19448EF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71EBEC73" w14:textId="77777777">
        <w:trPr>
          <w:trHeight w:val="300"/>
        </w:trPr>
        <w:tc>
          <w:tcPr>
            <w:tcW w:w="1434" w:type="pct"/>
            <w:tcBorders>
              <w:top w:val="nil"/>
              <w:left w:val="nil"/>
              <w:bottom w:val="nil"/>
              <w:right w:val="nil"/>
            </w:tcBorders>
            <w:shd w:val="clear" w:color="auto" w:fill="FFFFFF"/>
          </w:tcPr>
          <w:p w14:paraId="3BA5903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PALB</w:t>
            </w:r>
          </w:p>
        </w:tc>
        <w:tc>
          <w:tcPr>
            <w:tcW w:w="307" w:type="pct"/>
            <w:tcBorders>
              <w:top w:val="nil"/>
              <w:left w:val="nil"/>
              <w:bottom w:val="nil"/>
              <w:right w:val="nil"/>
            </w:tcBorders>
            <w:shd w:val="clear" w:color="auto" w:fill="FFFFFF"/>
          </w:tcPr>
          <w:p w14:paraId="599B9BE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170</w:t>
            </w:r>
          </w:p>
        </w:tc>
        <w:tc>
          <w:tcPr>
            <w:tcW w:w="1350" w:type="pct"/>
            <w:tcBorders>
              <w:top w:val="nil"/>
              <w:left w:val="nil"/>
              <w:bottom w:val="nil"/>
              <w:right w:val="nil"/>
            </w:tcBorders>
            <w:shd w:val="clear" w:color="auto" w:fill="FFFFFF"/>
          </w:tcPr>
          <w:p w14:paraId="41B9A1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177 (128, 209)</w:t>
            </w:r>
          </w:p>
        </w:tc>
        <w:tc>
          <w:tcPr>
            <w:tcW w:w="1350" w:type="pct"/>
            <w:tcBorders>
              <w:top w:val="nil"/>
              <w:left w:val="nil"/>
              <w:bottom w:val="nil"/>
              <w:right w:val="nil"/>
            </w:tcBorders>
            <w:shd w:val="clear" w:color="auto" w:fill="FFFFFF"/>
          </w:tcPr>
          <w:p w14:paraId="0968F92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196 (156, 235)</w:t>
            </w:r>
          </w:p>
        </w:tc>
        <w:tc>
          <w:tcPr>
            <w:tcW w:w="560" w:type="pct"/>
            <w:tcBorders>
              <w:top w:val="nil"/>
              <w:left w:val="nil"/>
              <w:bottom w:val="nil"/>
              <w:right w:val="nil"/>
            </w:tcBorders>
            <w:shd w:val="clear" w:color="auto" w:fill="FFFFFF"/>
          </w:tcPr>
          <w:p w14:paraId="1B2B947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0.019</w:t>
            </w:r>
          </w:p>
        </w:tc>
      </w:tr>
      <w:tr w:rsidR="00BD32BB" w:rsidRPr="00AE1D28" w14:paraId="64AC8A65" w14:textId="77777777">
        <w:trPr>
          <w:trHeight w:val="300"/>
        </w:trPr>
        <w:tc>
          <w:tcPr>
            <w:tcW w:w="1434" w:type="pct"/>
            <w:tcBorders>
              <w:top w:val="nil"/>
              <w:left w:val="nil"/>
              <w:bottom w:val="nil"/>
              <w:right w:val="nil"/>
            </w:tcBorders>
            <w:shd w:val="clear" w:color="auto" w:fill="FFFFFF"/>
          </w:tcPr>
          <w:p w14:paraId="02DAF9B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GLB</w:t>
            </w:r>
          </w:p>
        </w:tc>
        <w:tc>
          <w:tcPr>
            <w:tcW w:w="307" w:type="pct"/>
            <w:tcBorders>
              <w:top w:val="nil"/>
              <w:left w:val="nil"/>
              <w:bottom w:val="nil"/>
              <w:right w:val="nil"/>
            </w:tcBorders>
            <w:shd w:val="clear" w:color="auto" w:fill="FFFFFF"/>
          </w:tcPr>
          <w:p w14:paraId="25AA470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406</w:t>
            </w:r>
          </w:p>
        </w:tc>
        <w:tc>
          <w:tcPr>
            <w:tcW w:w="1350" w:type="pct"/>
            <w:tcBorders>
              <w:top w:val="nil"/>
              <w:left w:val="nil"/>
              <w:bottom w:val="nil"/>
              <w:right w:val="nil"/>
            </w:tcBorders>
            <w:shd w:val="clear" w:color="auto" w:fill="FFFFFF"/>
          </w:tcPr>
          <w:p w14:paraId="1073D32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29.6 (27.3, 33.4)</w:t>
            </w:r>
          </w:p>
        </w:tc>
        <w:tc>
          <w:tcPr>
            <w:tcW w:w="1350" w:type="pct"/>
            <w:tcBorders>
              <w:top w:val="nil"/>
              <w:left w:val="nil"/>
              <w:bottom w:val="nil"/>
              <w:right w:val="nil"/>
            </w:tcBorders>
            <w:shd w:val="clear" w:color="auto" w:fill="FFFFFF"/>
          </w:tcPr>
          <w:p w14:paraId="46794A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30.0 (27.5, 32.7)</w:t>
            </w:r>
          </w:p>
        </w:tc>
        <w:tc>
          <w:tcPr>
            <w:tcW w:w="560" w:type="pct"/>
            <w:tcBorders>
              <w:top w:val="nil"/>
              <w:left w:val="nil"/>
              <w:bottom w:val="nil"/>
              <w:right w:val="nil"/>
            </w:tcBorders>
            <w:shd w:val="clear" w:color="auto" w:fill="FFFFFF"/>
          </w:tcPr>
          <w:p w14:paraId="363D31C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486CD70A" w14:textId="77777777">
        <w:trPr>
          <w:trHeight w:val="300"/>
        </w:trPr>
        <w:tc>
          <w:tcPr>
            <w:tcW w:w="1434" w:type="pct"/>
            <w:tcBorders>
              <w:top w:val="nil"/>
              <w:left w:val="nil"/>
              <w:bottom w:val="nil"/>
              <w:right w:val="nil"/>
            </w:tcBorders>
            <w:shd w:val="clear" w:color="auto" w:fill="FFFFFF"/>
          </w:tcPr>
          <w:p w14:paraId="4A46275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w:t>
            </w:r>
          </w:p>
        </w:tc>
        <w:tc>
          <w:tcPr>
            <w:tcW w:w="307" w:type="pct"/>
            <w:tcBorders>
              <w:top w:val="nil"/>
              <w:left w:val="nil"/>
              <w:bottom w:val="nil"/>
              <w:right w:val="nil"/>
            </w:tcBorders>
            <w:shd w:val="clear" w:color="auto" w:fill="FFFFFF"/>
          </w:tcPr>
          <w:p w14:paraId="006149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406</w:t>
            </w:r>
          </w:p>
        </w:tc>
        <w:tc>
          <w:tcPr>
            <w:tcW w:w="1350" w:type="pct"/>
            <w:tcBorders>
              <w:top w:val="nil"/>
              <w:left w:val="nil"/>
              <w:bottom w:val="nil"/>
              <w:right w:val="nil"/>
            </w:tcBorders>
            <w:shd w:val="clear" w:color="auto" w:fill="FFFFFF"/>
          </w:tcPr>
          <w:p w14:paraId="2F59BC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1.28 (1.12, 1.51)</w:t>
            </w:r>
          </w:p>
        </w:tc>
        <w:tc>
          <w:tcPr>
            <w:tcW w:w="1350" w:type="pct"/>
            <w:tcBorders>
              <w:top w:val="nil"/>
              <w:left w:val="nil"/>
              <w:bottom w:val="nil"/>
              <w:right w:val="nil"/>
            </w:tcBorders>
            <w:shd w:val="clear" w:color="auto" w:fill="FFFFFF"/>
          </w:tcPr>
          <w:p w14:paraId="20AB0C3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1.29 (1.17, 1.45)</w:t>
            </w:r>
          </w:p>
        </w:tc>
        <w:tc>
          <w:tcPr>
            <w:tcW w:w="560" w:type="pct"/>
            <w:tcBorders>
              <w:top w:val="nil"/>
              <w:left w:val="nil"/>
              <w:bottom w:val="nil"/>
              <w:right w:val="nil"/>
            </w:tcBorders>
            <w:shd w:val="clear" w:color="auto" w:fill="FFFFFF"/>
          </w:tcPr>
          <w:p w14:paraId="5CFF47A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126B81AF" w14:textId="77777777">
        <w:trPr>
          <w:trHeight w:val="300"/>
        </w:trPr>
        <w:tc>
          <w:tcPr>
            <w:tcW w:w="1434" w:type="pct"/>
            <w:tcBorders>
              <w:top w:val="nil"/>
              <w:left w:val="nil"/>
              <w:bottom w:val="nil"/>
              <w:right w:val="nil"/>
            </w:tcBorders>
            <w:shd w:val="clear" w:color="auto" w:fill="FFFFFF"/>
          </w:tcPr>
          <w:p w14:paraId="128280C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ALT</w:t>
            </w:r>
          </w:p>
        </w:tc>
        <w:tc>
          <w:tcPr>
            <w:tcW w:w="307" w:type="pct"/>
            <w:tcBorders>
              <w:top w:val="nil"/>
              <w:left w:val="nil"/>
              <w:bottom w:val="nil"/>
              <w:right w:val="nil"/>
            </w:tcBorders>
            <w:shd w:val="clear" w:color="auto" w:fill="FFFFFF"/>
          </w:tcPr>
          <w:p w14:paraId="339282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407</w:t>
            </w:r>
          </w:p>
        </w:tc>
        <w:tc>
          <w:tcPr>
            <w:tcW w:w="1350" w:type="pct"/>
            <w:tcBorders>
              <w:top w:val="nil"/>
              <w:left w:val="nil"/>
              <w:bottom w:val="nil"/>
              <w:right w:val="nil"/>
            </w:tcBorders>
            <w:shd w:val="clear" w:color="auto" w:fill="FFFFFF"/>
          </w:tcPr>
          <w:p w14:paraId="16A22A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 (10, 22)</w:t>
            </w:r>
          </w:p>
        </w:tc>
        <w:tc>
          <w:tcPr>
            <w:tcW w:w="1350" w:type="pct"/>
            <w:tcBorders>
              <w:top w:val="nil"/>
              <w:left w:val="nil"/>
              <w:bottom w:val="nil"/>
              <w:right w:val="nil"/>
            </w:tcBorders>
            <w:shd w:val="clear" w:color="auto" w:fill="FFFFFF"/>
          </w:tcPr>
          <w:p w14:paraId="66566B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 (11, 23)</w:t>
            </w:r>
          </w:p>
        </w:tc>
        <w:tc>
          <w:tcPr>
            <w:tcW w:w="560" w:type="pct"/>
            <w:tcBorders>
              <w:top w:val="nil"/>
              <w:left w:val="nil"/>
              <w:bottom w:val="nil"/>
              <w:right w:val="nil"/>
            </w:tcBorders>
            <w:shd w:val="clear" w:color="auto" w:fill="FFFFFF"/>
          </w:tcPr>
          <w:p w14:paraId="1C5C0D0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63C62BF2" w14:textId="77777777">
        <w:trPr>
          <w:trHeight w:val="300"/>
        </w:trPr>
        <w:tc>
          <w:tcPr>
            <w:tcW w:w="1434" w:type="pct"/>
            <w:tcBorders>
              <w:top w:val="nil"/>
              <w:left w:val="nil"/>
              <w:bottom w:val="nil"/>
              <w:right w:val="nil"/>
            </w:tcBorders>
            <w:shd w:val="clear" w:color="auto" w:fill="FFFFFF"/>
          </w:tcPr>
          <w:p w14:paraId="415AD16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AST</w:t>
            </w:r>
          </w:p>
        </w:tc>
        <w:tc>
          <w:tcPr>
            <w:tcW w:w="307" w:type="pct"/>
            <w:tcBorders>
              <w:top w:val="nil"/>
              <w:left w:val="nil"/>
              <w:bottom w:val="nil"/>
              <w:right w:val="nil"/>
            </w:tcBorders>
            <w:shd w:val="clear" w:color="auto" w:fill="FFFFFF"/>
          </w:tcPr>
          <w:p w14:paraId="541FD9B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403</w:t>
            </w:r>
          </w:p>
        </w:tc>
        <w:tc>
          <w:tcPr>
            <w:tcW w:w="1350" w:type="pct"/>
            <w:tcBorders>
              <w:top w:val="nil"/>
              <w:left w:val="nil"/>
              <w:bottom w:val="nil"/>
              <w:right w:val="nil"/>
            </w:tcBorders>
            <w:shd w:val="clear" w:color="auto" w:fill="FFFFFF"/>
          </w:tcPr>
          <w:p w14:paraId="64F0535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 (18, 29)</w:t>
            </w:r>
          </w:p>
        </w:tc>
        <w:tc>
          <w:tcPr>
            <w:tcW w:w="1350" w:type="pct"/>
            <w:tcBorders>
              <w:top w:val="nil"/>
              <w:left w:val="nil"/>
              <w:bottom w:val="nil"/>
              <w:right w:val="nil"/>
            </w:tcBorders>
            <w:shd w:val="clear" w:color="auto" w:fill="FFFFFF"/>
          </w:tcPr>
          <w:p w14:paraId="72BB09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 (19, 30)</w:t>
            </w:r>
          </w:p>
        </w:tc>
        <w:tc>
          <w:tcPr>
            <w:tcW w:w="560" w:type="pct"/>
            <w:tcBorders>
              <w:top w:val="nil"/>
              <w:left w:val="nil"/>
              <w:bottom w:val="nil"/>
              <w:right w:val="nil"/>
            </w:tcBorders>
            <w:shd w:val="clear" w:color="auto" w:fill="FFFFFF"/>
          </w:tcPr>
          <w:p w14:paraId="0C70F07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36A05BB1" w14:textId="77777777">
        <w:trPr>
          <w:trHeight w:val="300"/>
        </w:trPr>
        <w:tc>
          <w:tcPr>
            <w:tcW w:w="1434" w:type="pct"/>
            <w:tcBorders>
              <w:top w:val="nil"/>
              <w:left w:val="nil"/>
              <w:bottom w:val="nil"/>
              <w:right w:val="nil"/>
            </w:tcBorders>
            <w:shd w:val="clear" w:color="auto" w:fill="FFFFFF"/>
          </w:tcPr>
          <w:p w14:paraId="4490C28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GGT</w:t>
            </w:r>
          </w:p>
        </w:tc>
        <w:tc>
          <w:tcPr>
            <w:tcW w:w="307" w:type="pct"/>
            <w:tcBorders>
              <w:top w:val="nil"/>
              <w:left w:val="nil"/>
              <w:bottom w:val="nil"/>
              <w:right w:val="nil"/>
            </w:tcBorders>
            <w:shd w:val="clear" w:color="auto" w:fill="FFFFFF"/>
          </w:tcPr>
          <w:p w14:paraId="00835F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407</w:t>
            </w:r>
          </w:p>
        </w:tc>
        <w:tc>
          <w:tcPr>
            <w:tcW w:w="1350" w:type="pct"/>
            <w:tcBorders>
              <w:top w:val="nil"/>
              <w:left w:val="nil"/>
              <w:bottom w:val="nil"/>
              <w:right w:val="nil"/>
            </w:tcBorders>
            <w:shd w:val="clear" w:color="auto" w:fill="FFFFFF"/>
          </w:tcPr>
          <w:p w14:paraId="4B0016F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 (13, 29)</w:t>
            </w:r>
          </w:p>
        </w:tc>
        <w:tc>
          <w:tcPr>
            <w:tcW w:w="1350" w:type="pct"/>
            <w:tcBorders>
              <w:top w:val="nil"/>
              <w:left w:val="nil"/>
              <w:bottom w:val="nil"/>
              <w:right w:val="nil"/>
            </w:tcBorders>
            <w:shd w:val="clear" w:color="auto" w:fill="FFFFFF"/>
          </w:tcPr>
          <w:p w14:paraId="5D7ED2F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 (14, 29)</w:t>
            </w:r>
          </w:p>
        </w:tc>
        <w:tc>
          <w:tcPr>
            <w:tcW w:w="560" w:type="pct"/>
            <w:tcBorders>
              <w:top w:val="nil"/>
              <w:left w:val="nil"/>
              <w:bottom w:val="nil"/>
              <w:right w:val="nil"/>
            </w:tcBorders>
            <w:shd w:val="clear" w:color="auto" w:fill="FFFFFF"/>
          </w:tcPr>
          <w:p w14:paraId="6570E22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781AB6AB" w14:textId="77777777">
        <w:trPr>
          <w:trHeight w:val="300"/>
        </w:trPr>
        <w:tc>
          <w:tcPr>
            <w:tcW w:w="1434" w:type="pct"/>
            <w:tcBorders>
              <w:top w:val="nil"/>
              <w:left w:val="nil"/>
              <w:bottom w:val="nil"/>
              <w:right w:val="nil"/>
            </w:tcBorders>
            <w:shd w:val="clear" w:color="auto" w:fill="FFFFFF"/>
          </w:tcPr>
          <w:p w14:paraId="40EA5C4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lastRenderedPageBreak/>
              <w:t>ALP</w:t>
            </w:r>
          </w:p>
        </w:tc>
        <w:tc>
          <w:tcPr>
            <w:tcW w:w="307" w:type="pct"/>
            <w:tcBorders>
              <w:top w:val="nil"/>
              <w:left w:val="nil"/>
              <w:bottom w:val="nil"/>
              <w:right w:val="nil"/>
            </w:tcBorders>
            <w:shd w:val="clear" w:color="auto" w:fill="FFFFFF"/>
          </w:tcPr>
          <w:p w14:paraId="79E22A5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407</w:t>
            </w:r>
          </w:p>
        </w:tc>
        <w:tc>
          <w:tcPr>
            <w:tcW w:w="1350" w:type="pct"/>
            <w:tcBorders>
              <w:top w:val="nil"/>
              <w:left w:val="nil"/>
              <w:bottom w:val="nil"/>
              <w:right w:val="nil"/>
            </w:tcBorders>
            <w:shd w:val="clear" w:color="auto" w:fill="FFFFFF"/>
          </w:tcPr>
          <w:p w14:paraId="747F27B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82 (68, 102)</w:t>
            </w:r>
          </w:p>
        </w:tc>
        <w:tc>
          <w:tcPr>
            <w:tcW w:w="1350" w:type="pct"/>
            <w:tcBorders>
              <w:top w:val="nil"/>
              <w:left w:val="nil"/>
              <w:bottom w:val="nil"/>
              <w:right w:val="nil"/>
            </w:tcBorders>
            <w:shd w:val="clear" w:color="auto" w:fill="FFFFFF"/>
          </w:tcPr>
          <w:p w14:paraId="4D22944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84 (71, 102)</w:t>
            </w:r>
          </w:p>
        </w:tc>
        <w:tc>
          <w:tcPr>
            <w:tcW w:w="560" w:type="pct"/>
            <w:tcBorders>
              <w:top w:val="nil"/>
              <w:left w:val="nil"/>
              <w:bottom w:val="nil"/>
              <w:right w:val="nil"/>
            </w:tcBorders>
            <w:shd w:val="clear" w:color="auto" w:fill="FFFFFF"/>
          </w:tcPr>
          <w:p w14:paraId="429F660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431725FD" w14:textId="77777777">
        <w:trPr>
          <w:trHeight w:val="300"/>
        </w:trPr>
        <w:tc>
          <w:tcPr>
            <w:tcW w:w="1434" w:type="pct"/>
            <w:tcBorders>
              <w:top w:val="nil"/>
              <w:left w:val="nil"/>
              <w:bottom w:val="nil"/>
              <w:right w:val="nil"/>
            </w:tcBorders>
            <w:shd w:val="clear" w:color="auto" w:fill="FFFFFF"/>
          </w:tcPr>
          <w:p w14:paraId="33DEB5E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TBA</w:t>
            </w:r>
          </w:p>
        </w:tc>
        <w:tc>
          <w:tcPr>
            <w:tcW w:w="307" w:type="pct"/>
            <w:tcBorders>
              <w:top w:val="nil"/>
              <w:left w:val="nil"/>
              <w:bottom w:val="nil"/>
              <w:right w:val="nil"/>
            </w:tcBorders>
            <w:shd w:val="clear" w:color="auto" w:fill="FFFFFF"/>
          </w:tcPr>
          <w:p w14:paraId="01F6566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76</w:t>
            </w:r>
          </w:p>
        </w:tc>
        <w:tc>
          <w:tcPr>
            <w:tcW w:w="1350" w:type="pct"/>
            <w:tcBorders>
              <w:top w:val="nil"/>
              <w:left w:val="nil"/>
              <w:bottom w:val="nil"/>
              <w:right w:val="nil"/>
            </w:tcBorders>
            <w:shd w:val="clear" w:color="auto" w:fill="FFFFFF"/>
          </w:tcPr>
          <w:p w14:paraId="625CCF2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4.3 (2.7, 8.2)</w:t>
            </w:r>
          </w:p>
        </w:tc>
        <w:tc>
          <w:tcPr>
            <w:tcW w:w="1350" w:type="pct"/>
            <w:tcBorders>
              <w:top w:val="nil"/>
              <w:left w:val="nil"/>
              <w:bottom w:val="nil"/>
              <w:right w:val="nil"/>
            </w:tcBorders>
            <w:shd w:val="clear" w:color="auto" w:fill="FFFFFF"/>
          </w:tcPr>
          <w:p w14:paraId="1D841E6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 (2.4, 6.6)</w:t>
            </w:r>
          </w:p>
        </w:tc>
        <w:tc>
          <w:tcPr>
            <w:tcW w:w="560" w:type="pct"/>
            <w:tcBorders>
              <w:top w:val="nil"/>
              <w:left w:val="nil"/>
              <w:bottom w:val="nil"/>
              <w:right w:val="nil"/>
            </w:tcBorders>
            <w:shd w:val="clear" w:color="auto" w:fill="FFFFFF"/>
          </w:tcPr>
          <w:p w14:paraId="708F435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1D79F91A" w14:textId="77777777">
        <w:trPr>
          <w:trHeight w:val="300"/>
        </w:trPr>
        <w:tc>
          <w:tcPr>
            <w:tcW w:w="1434" w:type="pct"/>
            <w:tcBorders>
              <w:top w:val="nil"/>
              <w:left w:val="nil"/>
              <w:bottom w:val="nil"/>
              <w:right w:val="nil"/>
            </w:tcBorders>
            <w:shd w:val="clear" w:color="auto" w:fill="FFFFFF"/>
          </w:tcPr>
          <w:p w14:paraId="6A193C8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AFU</w:t>
            </w:r>
          </w:p>
        </w:tc>
        <w:tc>
          <w:tcPr>
            <w:tcW w:w="307" w:type="pct"/>
            <w:tcBorders>
              <w:top w:val="nil"/>
              <w:left w:val="nil"/>
              <w:bottom w:val="nil"/>
              <w:right w:val="nil"/>
            </w:tcBorders>
            <w:shd w:val="clear" w:color="auto" w:fill="FFFFFF"/>
          </w:tcPr>
          <w:p w14:paraId="65346D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50" w:type="pct"/>
            <w:tcBorders>
              <w:top w:val="nil"/>
              <w:left w:val="nil"/>
              <w:bottom w:val="nil"/>
              <w:right w:val="nil"/>
            </w:tcBorders>
            <w:shd w:val="clear" w:color="auto" w:fill="FFFFFF"/>
          </w:tcPr>
          <w:p w14:paraId="276BBC4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50" w:type="pct"/>
            <w:tcBorders>
              <w:top w:val="nil"/>
              <w:left w:val="nil"/>
              <w:bottom w:val="nil"/>
              <w:right w:val="nil"/>
            </w:tcBorders>
            <w:shd w:val="clear" w:color="auto" w:fill="FFFFFF"/>
          </w:tcPr>
          <w:p w14:paraId="6B21D86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0" w:type="pct"/>
            <w:tcBorders>
              <w:top w:val="nil"/>
              <w:left w:val="nil"/>
              <w:bottom w:val="nil"/>
              <w:right w:val="nil"/>
            </w:tcBorders>
            <w:shd w:val="clear" w:color="auto" w:fill="FFFFFF"/>
          </w:tcPr>
          <w:p w14:paraId="0C791DD4"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06A1CC75" w14:textId="77777777">
        <w:trPr>
          <w:trHeight w:val="300"/>
        </w:trPr>
        <w:tc>
          <w:tcPr>
            <w:tcW w:w="1434" w:type="pct"/>
            <w:tcBorders>
              <w:top w:val="nil"/>
              <w:left w:val="nil"/>
              <w:bottom w:val="nil"/>
              <w:right w:val="nil"/>
            </w:tcBorders>
            <w:shd w:val="clear" w:color="auto" w:fill="FFFFFF"/>
          </w:tcPr>
          <w:p w14:paraId="6B561EE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CRCL</w:t>
            </w:r>
          </w:p>
        </w:tc>
        <w:tc>
          <w:tcPr>
            <w:tcW w:w="307" w:type="pct"/>
            <w:tcBorders>
              <w:top w:val="nil"/>
              <w:left w:val="nil"/>
              <w:bottom w:val="nil"/>
              <w:right w:val="nil"/>
            </w:tcBorders>
            <w:shd w:val="clear" w:color="auto" w:fill="FFFFFF"/>
          </w:tcPr>
          <w:p w14:paraId="61ED6B0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372</w:t>
            </w:r>
          </w:p>
        </w:tc>
        <w:tc>
          <w:tcPr>
            <w:tcW w:w="1350" w:type="pct"/>
            <w:tcBorders>
              <w:top w:val="nil"/>
              <w:left w:val="nil"/>
              <w:bottom w:val="nil"/>
              <w:right w:val="nil"/>
            </w:tcBorders>
            <w:shd w:val="clear" w:color="auto" w:fill="FFFFFF"/>
          </w:tcPr>
          <w:p w14:paraId="6C309C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102 (81, 122)</w:t>
            </w:r>
          </w:p>
        </w:tc>
        <w:tc>
          <w:tcPr>
            <w:tcW w:w="1350" w:type="pct"/>
            <w:tcBorders>
              <w:top w:val="nil"/>
              <w:left w:val="nil"/>
              <w:bottom w:val="nil"/>
              <w:right w:val="nil"/>
            </w:tcBorders>
            <w:shd w:val="clear" w:color="auto" w:fill="FFFFFF"/>
          </w:tcPr>
          <w:p w14:paraId="1FEDDF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96 (77, 116)</w:t>
            </w:r>
          </w:p>
        </w:tc>
        <w:tc>
          <w:tcPr>
            <w:tcW w:w="560" w:type="pct"/>
            <w:tcBorders>
              <w:top w:val="nil"/>
              <w:left w:val="nil"/>
              <w:bottom w:val="nil"/>
              <w:right w:val="nil"/>
            </w:tcBorders>
            <w:shd w:val="clear" w:color="auto" w:fill="FFFFFF"/>
          </w:tcPr>
          <w:p w14:paraId="0395030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378041F5" w14:textId="77777777">
        <w:trPr>
          <w:trHeight w:val="300"/>
        </w:trPr>
        <w:tc>
          <w:tcPr>
            <w:tcW w:w="1434" w:type="pct"/>
            <w:tcBorders>
              <w:top w:val="nil"/>
              <w:left w:val="nil"/>
              <w:bottom w:val="nil"/>
              <w:right w:val="nil"/>
            </w:tcBorders>
            <w:shd w:val="clear" w:color="auto" w:fill="FFFFFF"/>
          </w:tcPr>
          <w:p w14:paraId="082D5EB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UREA</w:t>
            </w:r>
          </w:p>
        </w:tc>
        <w:tc>
          <w:tcPr>
            <w:tcW w:w="307" w:type="pct"/>
            <w:tcBorders>
              <w:top w:val="nil"/>
              <w:left w:val="nil"/>
              <w:bottom w:val="nil"/>
              <w:right w:val="nil"/>
            </w:tcBorders>
            <w:shd w:val="clear" w:color="auto" w:fill="FFFFFF"/>
          </w:tcPr>
          <w:p w14:paraId="4F97BE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398</w:t>
            </w:r>
          </w:p>
        </w:tc>
        <w:tc>
          <w:tcPr>
            <w:tcW w:w="1350" w:type="pct"/>
            <w:tcBorders>
              <w:top w:val="nil"/>
              <w:left w:val="nil"/>
              <w:bottom w:val="nil"/>
              <w:right w:val="nil"/>
            </w:tcBorders>
            <w:shd w:val="clear" w:color="auto" w:fill="FFFFFF"/>
          </w:tcPr>
          <w:p w14:paraId="0B692A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4.91 (4.06, 5.82)</w:t>
            </w:r>
          </w:p>
        </w:tc>
        <w:tc>
          <w:tcPr>
            <w:tcW w:w="1350" w:type="pct"/>
            <w:tcBorders>
              <w:top w:val="nil"/>
              <w:left w:val="nil"/>
              <w:bottom w:val="nil"/>
              <w:right w:val="nil"/>
            </w:tcBorders>
            <w:shd w:val="clear" w:color="auto" w:fill="FFFFFF"/>
          </w:tcPr>
          <w:p w14:paraId="5C813DC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5.09 (4.29, 6.21)</w:t>
            </w:r>
          </w:p>
        </w:tc>
        <w:tc>
          <w:tcPr>
            <w:tcW w:w="560" w:type="pct"/>
            <w:tcBorders>
              <w:top w:val="nil"/>
              <w:left w:val="nil"/>
              <w:bottom w:val="nil"/>
              <w:right w:val="nil"/>
            </w:tcBorders>
            <w:shd w:val="clear" w:color="auto" w:fill="FFFFFF"/>
          </w:tcPr>
          <w:p w14:paraId="652AD6D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0.11</w:t>
            </w:r>
          </w:p>
        </w:tc>
      </w:tr>
      <w:tr w:rsidR="00BD32BB" w:rsidRPr="00AE1D28" w14:paraId="0A7B9230" w14:textId="77777777">
        <w:trPr>
          <w:trHeight w:val="300"/>
        </w:trPr>
        <w:tc>
          <w:tcPr>
            <w:tcW w:w="1434" w:type="pct"/>
            <w:tcBorders>
              <w:top w:val="nil"/>
              <w:left w:val="nil"/>
              <w:bottom w:val="nil"/>
              <w:right w:val="nil"/>
            </w:tcBorders>
            <w:shd w:val="clear" w:color="auto" w:fill="FFFFFF"/>
          </w:tcPr>
          <w:p w14:paraId="4E6F1DA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CREA</w:t>
            </w:r>
          </w:p>
        </w:tc>
        <w:tc>
          <w:tcPr>
            <w:tcW w:w="307" w:type="pct"/>
            <w:tcBorders>
              <w:top w:val="nil"/>
              <w:left w:val="nil"/>
              <w:bottom w:val="nil"/>
              <w:right w:val="nil"/>
            </w:tcBorders>
            <w:shd w:val="clear" w:color="auto" w:fill="FFFFFF"/>
          </w:tcPr>
          <w:p w14:paraId="17D1A51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398</w:t>
            </w:r>
          </w:p>
        </w:tc>
        <w:tc>
          <w:tcPr>
            <w:tcW w:w="1350" w:type="pct"/>
            <w:tcBorders>
              <w:top w:val="nil"/>
              <w:left w:val="nil"/>
              <w:bottom w:val="nil"/>
              <w:right w:val="nil"/>
            </w:tcBorders>
            <w:shd w:val="clear" w:color="auto" w:fill="FFFFFF"/>
          </w:tcPr>
          <w:p w14:paraId="60B6AB1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70 (60, 81)</w:t>
            </w:r>
          </w:p>
        </w:tc>
        <w:tc>
          <w:tcPr>
            <w:tcW w:w="1350" w:type="pct"/>
            <w:tcBorders>
              <w:top w:val="nil"/>
              <w:left w:val="nil"/>
              <w:bottom w:val="nil"/>
              <w:right w:val="nil"/>
            </w:tcBorders>
            <w:shd w:val="clear" w:color="auto" w:fill="FFFFFF"/>
          </w:tcPr>
          <w:p w14:paraId="5ACE35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70 (59, 82)</w:t>
            </w:r>
          </w:p>
        </w:tc>
        <w:tc>
          <w:tcPr>
            <w:tcW w:w="560" w:type="pct"/>
            <w:tcBorders>
              <w:top w:val="nil"/>
              <w:left w:val="nil"/>
              <w:bottom w:val="nil"/>
              <w:right w:val="nil"/>
            </w:tcBorders>
            <w:shd w:val="clear" w:color="auto" w:fill="FFFFFF"/>
          </w:tcPr>
          <w:p w14:paraId="33D4EC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38535F0A" w14:textId="77777777">
        <w:trPr>
          <w:trHeight w:val="300"/>
        </w:trPr>
        <w:tc>
          <w:tcPr>
            <w:tcW w:w="1434" w:type="pct"/>
            <w:tcBorders>
              <w:top w:val="nil"/>
              <w:left w:val="nil"/>
              <w:bottom w:val="nil"/>
              <w:right w:val="nil"/>
            </w:tcBorders>
            <w:shd w:val="clear" w:color="auto" w:fill="FFFFFF"/>
          </w:tcPr>
          <w:p w14:paraId="41A3E0F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UA</w:t>
            </w:r>
          </w:p>
        </w:tc>
        <w:tc>
          <w:tcPr>
            <w:tcW w:w="307" w:type="pct"/>
            <w:tcBorders>
              <w:top w:val="nil"/>
              <w:left w:val="nil"/>
              <w:bottom w:val="nil"/>
              <w:right w:val="nil"/>
            </w:tcBorders>
            <w:shd w:val="clear" w:color="auto" w:fill="FFFFFF"/>
          </w:tcPr>
          <w:p w14:paraId="46FAB0B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400</w:t>
            </w:r>
          </w:p>
        </w:tc>
        <w:tc>
          <w:tcPr>
            <w:tcW w:w="1350" w:type="pct"/>
            <w:tcBorders>
              <w:top w:val="nil"/>
              <w:left w:val="nil"/>
              <w:bottom w:val="nil"/>
              <w:right w:val="nil"/>
            </w:tcBorders>
            <w:shd w:val="clear" w:color="auto" w:fill="FFFFFF"/>
          </w:tcPr>
          <w:p w14:paraId="1A5AF4F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302 (255, 371)</w:t>
            </w:r>
          </w:p>
        </w:tc>
        <w:tc>
          <w:tcPr>
            <w:tcW w:w="1350" w:type="pct"/>
            <w:tcBorders>
              <w:top w:val="nil"/>
              <w:left w:val="nil"/>
              <w:bottom w:val="nil"/>
              <w:right w:val="nil"/>
            </w:tcBorders>
            <w:shd w:val="clear" w:color="auto" w:fill="FFFFFF"/>
          </w:tcPr>
          <w:p w14:paraId="2E73707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316 (265, 378)</w:t>
            </w:r>
          </w:p>
        </w:tc>
        <w:tc>
          <w:tcPr>
            <w:tcW w:w="560" w:type="pct"/>
            <w:tcBorders>
              <w:top w:val="nil"/>
              <w:left w:val="nil"/>
              <w:bottom w:val="nil"/>
              <w:right w:val="nil"/>
            </w:tcBorders>
            <w:shd w:val="clear" w:color="auto" w:fill="FFFFFF"/>
          </w:tcPr>
          <w:p w14:paraId="1DAE071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504A2490" w14:textId="77777777">
        <w:trPr>
          <w:trHeight w:val="300"/>
        </w:trPr>
        <w:tc>
          <w:tcPr>
            <w:tcW w:w="1434" w:type="pct"/>
            <w:tcBorders>
              <w:top w:val="nil"/>
              <w:left w:val="nil"/>
              <w:bottom w:val="nil"/>
              <w:right w:val="nil"/>
            </w:tcBorders>
            <w:shd w:val="clear" w:color="auto" w:fill="FFFFFF"/>
          </w:tcPr>
          <w:p w14:paraId="7171E05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GLU</w:t>
            </w:r>
          </w:p>
        </w:tc>
        <w:tc>
          <w:tcPr>
            <w:tcW w:w="307" w:type="pct"/>
            <w:tcBorders>
              <w:top w:val="nil"/>
              <w:left w:val="nil"/>
              <w:bottom w:val="nil"/>
              <w:right w:val="nil"/>
            </w:tcBorders>
            <w:shd w:val="clear" w:color="auto" w:fill="FFFFFF"/>
          </w:tcPr>
          <w:p w14:paraId="38B958E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391</w:t>
            </w:r>
          </w:p>
        </w:tc>
        <w:tc>
          <w:tcPr>
            <w:tcW w:w="1350" w:type="pct"/>
            <w:tcBorders>
              <w:top w:val="nil"/>
              <w:left w:val="nil"/>
              <w:bottom w:val="nil"/>
              <w:right w:val="nil"/>
            </w:tcBorders>
            <w:shd w:val="clear" w:color="auto" w:fill="FFFFFF"/>
          </w:tcPr>
          <w:p w14:paraId="39947F5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4.85 (4.35, 5.66)</w:t>
            </w:r>
          </w:p>
        </w:tc>
        <w:tc>
          <w:tcPr>
            <w:tcW w:w="1350" w:type="pct"/>
            <w:tcBorders>
              <w:top w:val="nil"/>
              <w:left w:val="nil"/>
              <w:bottom w:val="nil"/>
              <w:right w:val="nil"/>
            </w:tcBorders>
            <w:shd w:val="clear" w:color="auto" w:fill="FFFFFF"/>
          </w:tcPr>
          <w:p w14:paraId="10E61C4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4.96 (4.30, 5.97)</w:t>
            </w:r>
          </w:p>
        </w:tc>
        <w:tc>
          <w:tcPr>
            <w:tcW w:w="560" w:type="pct"/>
            <w:tcBorders>
              <w:top w:val="nil"/>
              <w:left w:val="nil"/>
              <w:bottom w:val="nil"/>
              <w:right w:val="nil"/>
            </w:tcBorders>
            <w:shd w:val="clear" w:color="auto" w:fill="FFFFFF"/>
          </w:tcPr>
          <w:p w14:paraId="66D68F7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61603949" w14:textId="77777777">
        <w:trPr>
          <w:trHeight w:val="300"/>
        </w:trPr>
        <w:tc>
          <w:tcPr>
            <w:tcW w:w="1434" w:type="pct"/>
            <w:tcBorders>
              <w:top w:val="nil"/>
              <w:left w:val="nil"/>
              <w:bottom w:val="nil"/>
              <w:right w:val="nil"/>
            </w:tcBorders>
            <w:shd w:val="clear" w:color="auto" w:fill="FFFFFF"/>
          </w:tcPr>
          <w:p w14:paraId="476996D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K</w:t>
            </w:r>
          </w:p>
        </w:tc>
        <w:tc>
          <w:tcPr>
            <w:tcW w:w="307" w:type="pct"/>
            <w:tcBorders>
              <w:top w:val="nil"/>
              <w:left w:val="nil"/>
              <w:bottom w:val="nil"/>
              <w:right w:val="nil"/>
            </w:tcBorders>
            <w:shd w:val="clear" w:color="auto" w:fill="FFFFFF"/>
          </w:tcPr>
          <w:p w14:paraId="38CC402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394</w:t>
            </w:r>
          </w:p>
        </w:tc>
        <w:tc>
          <w:tcPr>
            <w:tcW w:w="1350" w:type="pct"/>
            <w:tcBorders>
              <w:top w:val="nil"/>
              <w:left w:val="nil"/>
              <w:bottom w:val="nil"/>
              <w:right w:val="nil"/>
            </w:tcBorders>
            <w:shd w:val="clear" w:color="auto" w:fill="FFFFFF"/>
          </w:tcPr>
          <w:p w14:paraId="0EC5B25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3.64 (3.41, 3.82)</w:t>
            </w:r>
          </w:p>
        </w:tc>
        <w:tc>
          <w:tcPr>
            <w:tcW w:w="1350" w:type="pct"/>
            <w:tcBorders>
              <w:top w:val="nil"/>
              <w:left w:val="nil"/>
              <w:bottom w:val="nil"/>
              <w:right w:val="nil"/>
            </w:tcBorders>
            <w:shd w:val="clear" w:color="auto" w:fill="FFFFFF"/>
          </w:tcPr>
          <w:p w14:paraId="5156B65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3.73 (3.49, 3.95)</w:t>
            </w:r>
          </w:p>
        </w:tc>
        <w:tc>
          <w:tcPr>
            <w:tcW w:w="560" w:type="pct"/>
            <w:tcBorders>
              <w:top w:val="nil"/>
              <w:left w:val="nil"/>
              <w:bottom w:val="nil"/>
              <w:right w:val="nil"/>
            </w:tcBorders>
            <w:shd w:val="clear" w:color="auto" w:fill="FFFFFF"/>
          </w:tcPr>
          <w:p w14:paraId="069D736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0.018</w:t>
            </w:r>
          </w:p>
        </w:tc>
      </w:tr>
      <w:tr w:rsidR="00BD32BB" w:rsidRPr="00AE1D28" w14:paraId="363FC38E" w14:textId="77777777">
        <w:trPr>
          <w:trHeight w:val="300"/>
        </w:trPr>
        <w:tc>
          <w:tcPr>
            <w:tcW w:w="1434" w:type="pct"/>
            <w:tcBorders>
              <w:top w:val="nil"/>
              <w:left w:val="nil"/>
              <w:bottom w:val="nil"/>
              <w:right w:val="nil"/>
            </w:tcBorders>
            <w:shd w:val="clear" w:color="auto" w:fill="FFFFFF"/>
          </w:tcPr>
          <w:p w14:paraId="438298A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NA</w:t>
            </w:r>
          </w:p>
        </w:tc>
        <w:tc>
          <w:tcPr>
            <w:tcW w:w="307" w:type="pct"/>
            <w:tcBorders>
              <w:top w:val="nil"/>
              <w:left w:val="nil"/>
              <w:bottom w:val="nil"/>
              <w:right w:val="nil"/>
            </w:tcBorders>
            <w:shd w:val="clear" w:color="auto" w:fill="FFFFFF"/>
          </w:tcPr>
          <w:p w14:paraId="0428526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394</w:t>
            </w:r>
          </w:p>
        </w:tc>
        <w:tc>
          <w:tcPr>
            <w:tcW w:w="1350" w:type="pct"/>
            <w:tcBorders>
              <w:top w:val="nil"/>
              <w:left w:val="nil"/>
              <w:bottom w:val="nil"/>
              <w:right w:val="nil"/>
            </w:tcBorders>
            <w:shd w:val="clear" w:color="auto" w:fill="FFFFFF"/>
          </w:tcPr>
          <w:p w14:paraId="19ED472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140.10 (138.40, 141.50)</w:t>
            </w:r>
          </w:p>
        </w:tc>
        <w:tc>
          <w:tcPr>
            <w:tcW w:w="1350" w:type="pct"/>
            <w:tcBorders>
              <w:top w:val="nil"/>
              <w:left w:val="nil"/>
              <w:bottom w:val="nil"/>
              <w:right w:val="nil"/>
            </w:tcBorders>
            <w:shd w:val="clear" w:color="auto" w:fill="FFFFFF"/>
          </w:tcPr>
          <w:p w14:paraId="3ECF7CE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140.40 (138.60, 141.90)</w:t>
            </w:r>
          </w:p>
        </w:tc>
        <w:tc>
          <w:tcPr>
            <w:tcW w:w="560" w:type="pct"/>
            <w:tcBorders>
              <w:top w:val="nil"/>
              <w:left w:val="nil"/>
              <w:bottom w:val="nil"/>
              <w:right w:val="nil"/>
            </w:tcBorders>
            <w:shd w:val="clear" w:color="auto" w:fill="FFFFFF"/>
          </w:tcPr>
          <w:p w14:paraId="38F8A78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1B572CF6" w14:textId="77777777">
        <w:trPr>
          <w:trHeight w:val="300"/>
        </w:trPr>
        <w:tc>
          <w:tcPr>
            <w:tcW w:w="1434" w:type="pct"/>
            <w:tcBorders>
              <w:top w:val="nil"/>
              <w:left w:val="nil"/>
              <w:bottom w:val="nil"/>
              <w:right w:val="nil"/>
            </w:tcBorders>
            <w:shd w:val="clear" w:color="auto" w:fill="FFFFFF"/>
          </w:tcPr>
          <w:p w14:paraId="473DEC7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CL</w:t>
            </w:r>
          </w:p>
        </w:tc>
        <w:tc>
          <w:tcPr>
            <w:tcW w:w="307" w:type="pct"/>
            <w:tcBorders>
              <w:top w:val="nil"/>
              <w:left w:val="nil"/>
              <w:bottom w:val="nil"/>
              <w:right w:val="nil"/>
            </w:tcBorders>
            <w:shd w:val="clear" w:color="auto" w:fill="FFFFFF"/>
          </w:tcPr>
          <w:p w14:paraId="2DA453F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394</w:t>
            </w:r>
          </w:p>
        </w:tc>
        <w:tc>
          <w:tcPr>
            <w:tcW w:w="1350" w:type="pct"/>
            <w:tcBorders>
              <w:top w:val="nil"/>
              <w:left w:val="nil"/>
              <w:bottom w:val="nil"/>
              <w:right w:val="nil"/>
            </w:tcBorders>
            <w:shd w:val="clear" w:color="auto" w:fill="FFFFFF"/>
          </w:tcPr>
          <w:p w14:paraId="1435E4F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105.7 (103.6, 107.5)</w:t>
            </w:r>
          </w:p>
        </w:tc>
        <w:tc>
          <w:tcPr>
            <w:tcW w:w="1350" w:type="pct"/>
            <w:tcBorders>
              <w:top w:val="nil"/>
              <w:left w:val="nil"/>
              <w:bottom w:val="nil"/>
              <w:right w:val="nil"/>
            </w:tcBorders>
            <w:shd w:val="clear" w:color="auto" w:fill="FFFFFF"/>
          </w:tcPr>
          <w:p w14:paraId="729D1D4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106.0 (103.9, 107.8)</w:t>
            </w:r>
          </w:p>
        </w:tc>
        <w:tc>
          <w:tcPr>
            <w:tcW w:w="560" w:type="pct"/>
            <w:tcBorders>
              <w:top w:val="nil"/>
              <w:left w:val="nil"/>
              <w:bottom w:val="nil"/>
              <w:right w:val="nil"/>
            </w:tcBorders>
            <w:shd w:val="clear" w:color="auto" w:fill="FFFFFF"/>
          </w:tcPr>
          <w:p w14:paraId="10795FA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24C10BEA" w14:textId="77777777">
        <w:trPr>
          <w:trHeight w:val="300"/>
        </w:trPr>
        <w:tc>
          <w:tcPr>
            <w:tcW w:w="1434" w:type="pct"/>
            <w:tcBorders>
              <w:top w:val="nil"/>
              <w:left w:val="nil"/>
              <w:bottom w:val="nil"/>
              <w:right w:val="nil"/>
            </w:tcBorders>
            <w:shd w:val="clear" w:color="auto" w:fill="FFFFFF"/>
          </w:tcPr>
          <w:p w14:paraId="7A64A20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TCO2</w:t>
            </w:r>
          </w:p>
        </w:tc>
        <w:tc>
          <w:tcPr>
            <w:tcW w:w="307" w:type="pct"/>
            <w:tcBorders>
              <w:top w:val="nil"/>
              <w:left w:val="nil"/>
              <w:bottom w:val="nil"/>
              <w:right w:val="nil"/>
            </w:tcBorders>
            <w:shd w:val="clear" w:color="auto" w:fill="FFFFFF"/>
          </w:tcPr>
          <w:p w14:paraId="01A9878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391</w:t>
            </w:r>
          </w:p>
        </w:tc>
        <w:tc>
          <w:tcPr>
            <w:tcW w:w="1350" w:type="pct"/>
            <w:tcBorders>
              <w:top w:val="nil"/>
              <w:left w:val="nil"/>
              <w:bottom w:val="nil"/>
              <w:right w:val="nil"/>
            </w:tcBorders>
            <w:shd w:val="clear" w:color="auto" w:fill="FFFFFF"/>
          </w:tcPr>
          <w:p w14:paraId="5FC1A99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24.6 (22.2, 26.5)</w:t>
            </w:r>
          </w:p>
        </w:tc>
        <w:tc>
          <w:tcPr>
            <w:tcW w:w="1350" w:type="pct"/>
            <w:tcBorders>
              <w:top w:val="nil"/>
              <w:left w:val="nil"/>
              <w:bottom w:val="nil"/>
              <w:right w:val="nil"/>
            </w:tcBorders>
            <w:shd w:val="clear" w:color="auto" w:fill="FFFFFF"/>
          </w:tcPr>
          <w:p w14:paraId="2394451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24.8 (22.8, 27.1)</w:t>
            </w:r>
          </w:p>
        </w:tc>
        <w:tc>
          <w:tcPr>
            <w:tcW w:w="560" w:type="pct"/>
            <w:tcBorders>
              <w:top w:val="nil"/>
              <w:left w:val="nil"/>
              <w:bottom w:val="nil"/>
              <w:right w:val="nil"/>
            </w:tcBorders>
            <w:shd w:val="clear" w:color="auto" w:fill="FFFFFF"/>
          </w:tcPr>
          <w:p w14:paraId="0A2ABDD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05038112" w14:textId="77777777">
        <w:trPr>
          <w:trHeight w:val="300"/>
        </w:trPr>
        <w:tc>
          <w:tcPr>
            <w:tcW w:w="1434" w:type="pct"/>
            <w:tcBorders>
              <w:top w:val="nil"/>
              <w:left w:val="nil"/>
              <w:bottom w:val="nil"/>
              <w:right w:val="nil"/>
            </w:tcBorders>
            <w:shd w:val="clear" w:color="auto" w:fill="FFFFFF"/>
          </w:tcPr>
          <w:p w14:paraId="1CF2D5B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CA</w:t>
            </w:r>
          </w:p>
        </w:tc>
        <w:tc>
          <w:tcPr>
            <w:tcW w:w="307" w:type="pct"/>
            <w:tcBorders>
              <w:top w:val="nil"/>
              <w:left w:val="nil"/>
              <w:bottom w:val="nil"/>
              <w:right w:val="nil"/>
            </w:tcBorders>
            <w:shd w:val="clear" w:color="auto" w:fill="FFFFFF"/>
          </w:tcPr>
          <w:p w14:paraId="2AFCBE4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393</w:t>
            </w:r>
          </w:p>
        </w:tc>
        <w:tc>
          <w:tcPr>
            <w:tcW w:w="1350" w:type="pct"/>
            <w:tcBorders>
              <w:top w:val="nil"/>
              <w:left w:val="nil"/>
              <w:bottom w:val="nil"/>
              <w:right w:val="nil"/>
            </w:tcBorders>
            <w:shd w:val="clear" w:color="auto" w:fill="FFFFFF"/>
          </w:tcPr>
          <w:p w14:paraId="3D1D18A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2.26 (2.17, 2.32)</w:t>
            </w:r>
          </w:p>
        </w:tc>
        <w:tc>
          <w:tcPr>
            <w:tcW w:w="1350" w:type="pct"/>
            <w:tcBorders>
              <w:top w:val="nil"/>
              <w:left w:val="nil"/>
              <w:bottom w:val="nil"/>
              <w:right w:val="nil"/>
            </w:tcBorders>
            <w:shd w:val="clear" w:color="auto" w:fill="FFFFFF"/>
          </w:tcPr>
          <w:p w14:paraId="20480E4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2.27 (2.19, 2.34)</w:t>
            </w:r>
          </w:p>
        </w:tc>
        <w:tc>
          <w:tcPr>
            <w:tcW w:w="560" w:type="pct"/>
            <w:tcBorders>
              <w:top w:val="nil"/>
              <w:left w:val="nil"/>
              <w:bottom w:val="nil"/>
              <w:right w:val="nil"/>
            </w:tcBorders>
            <w:shd w:val="clear" w:color="auto" w:fill="FFFFFF"/>
          </w:tcPr>
          <w:p w14:paraId="0759399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72F73276" w14:textId="77777777">
        <w:trPr>
          <w:trHeight w:val="300"/>
        </w:trPr>
        <w:tc>
          <w:tcPr>
            <w:tcW w:w="1434" w:type="pct"/>
            <w:tcBorders>
              <w:top w:val="nil"/>
              <w:left w:val="nil"/>
              <w:bottom w:val="nil"/>
              <w:right w:val="nil"/>
            </w:tcBorders>
            <w:shd w:val="clear" w:color="auto" w:fill="FFFFFF"/>
          </w:tcPr>
          <w:p w14:paraId="727B44E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PO4</w:t>
            </w:r>
          </w:p>
        </w:tc>
        <w:tc>
          <w:tcPr>
            <w:tcW w:w="307" w:type="pct"/>
            <w:tcBorders>
              <w:top w:val="nil"/>
              <w:left w:val="nil"/>
              <w:bottom w:val="nil"/>
              <w:right w:val="nil"/>
            </w:tcBorders>
            <w:shd w:val="clear" w:color="auto" w:fill="FFFFFF"/>
          </w:tcPr>
          <w:p w14:paraId="7E0E9EE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w:t>
            </w:r>
          </w:p>
        </w:tc>
        <w:tc>
          <w:tcPr>
            <w:tcW w:w="1350" w:type="pct"/>
            <w:tcBorders>
              <w:top w:val="nil"/>
              <w:left w:val="nil"/>
              <w:bottom w:val="nil"/>
              <w:right w:val="nil"/>
            </w:tcBorders>
            <w:shd w:val="clear" w:color="auto" w:fill="FFFFFF"/>
          </w:tcPr>
          <w:p w14:paraId="11F2765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1.02 (0.86, 1.18)</w:t>
            </w:r>
          </w:p>
        </w:tc>
        <w:tc>
          <w:tcPr>
            <w:tcW w:w="1350" w:type="pct"/>
            <w:tcBorders>
              <w:top w:val="nil"/>
              <w:left w:val="nil"/>
              <w:bottom w:val="nil"/>
              <w:right w:val="nil"/>
            </w:tcBorders>
            <w:shd w:val="clear" w:color="auto" w:fill="FFFFFF"/>
          </w:tcPr>
          <w:p w14:paraId="1DB35FB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1.04 (0.91, 1.17)</w:t>
            </w:r>
          </w:p>
        </w:tc>
        <w:tc>
          <w:tcPr>
            <w:tcW w:w="560" w:type="pct"/>
            <w:tcBorders>
              <w:top w:val="nil"/>
              <w:left w:val="nil"/>
              <w:bottom w:val="nil"/>
              <w:right w:val="nil"/>
            </w:tcBorders>
            <w:shd w:val="clear" w:color="auto" w:fill="FFFFFF"/>
          </w:tcPr>
          <w:p w14:paraId="056AF2F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7BB87221" w14:textId="77777777">
        <w:trPr>
          <w:trHeight w:val="300"/>
        </w:trPr>
        <w:tc>
          <w:tcPr>
            <w:tcW w:w="1434" w:type="pct"/>
            <w:tcBorders>
              <w:top w:val="nil"/>
              <w:left w:val="nil"/>
              <w:bottom w:val="nil"/>
              <w:right w:val="nil"/>
            </w:tcBorders>
            <w:shd w:val="clear" w:color="auto" w:fill="FFFFFF"/>
          </w:tcPr>
          <w:p w14:paraId="1057BF1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MG</w:t>
            </w:r>
          </w:p>
        </w:tc>
        <w:tc>
          <w:tcPr>
            <w:tcW w:w="307" w:type="pct"/>
            <w:tcBorders>
              <w:top w:val="nil"/>
              <w:left w:val="nil"/>
              <w:bottom w:val="nil"/>
              <w:right w:val="nil"/>
            </w:tcBorders>
            <w:shd w:val="clear" w:color="auto" w:fill="FFFFFF"/>
          </w:tcPr>
          <w:p w14:paraId="1149E61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390</w:t>
            </w:r>
          </w:p>
        </w:tc>
        <w:tc>
          <w:tcPr>
            <w:tcW w:w="1350" w:type="pct"/>
            <w:tcBorders>
              <w:top w:val="nil"/>
              <w:left w:val="nil"/>
              <w:bottom w:val="nil"/>
              <w:right w:val="nil"/>
            </w:tcBorders>
            <w:shd w:val="clear" w:color="auto" w:fill="FFFFFF"/>
          </w:tcPr>
          <w:p w14:paraId="5B0CBDF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0.88 (0.83, 0.92)</w:t>
            </w:r>
          </w:p>
        </w:tc>
        <w:tc>
          <w:tcPr>
            <w:tcW w:w="1350" w:type="pct"/>
            <w:tcBorders>
              <w:top w:val="nil"/>
              <w:left w:val="nil"/>
              <w:bottom w:val="nil"/>
              <w:right w:val="nil"/>
            </w:tcBorders>
            <w:shd w:val="clear" w:color="auto" w:fill="FFFFFF"/>
          </w:tcPr>
          <w:p w14:paraId="12DFD29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0.89 (0.83, 0.93)</w:t>
            </w:r>
          </w:p>
        </w:tc>
        <w:tc>
          <w:tcPr>
            <w:tcW w:w="560" w:type="pct"/>
            <w:tcBorders>
              <w:top w:val="nil"/>
              <w:left w:val="nil"/>
              <w:bottom w:val="nil"/>
              <w:right w:val="nil"/>
            </w:tcBorders>
            <w:shd w:val="clear" w:color="auto" w:fill="FFFFFF"/>
          </w:tcPr>
          <w:p w14:paraId="2F9ED75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1CBFB891" w14:textId="77777777">
        <w:trPr>
          <w:trHeight w:val="300"/>
        </w:trPr>
        <w:tc>
          <w:tcPr>
            <w:tcW w:w="1434" w:type="pct"/>
            <w:tcBorders>
              <w:top w:val="nil"/>
              <w:left w:val="nil"/>
              <w:bottom w:val="nil"/>
              <w:right w:val="nil"/>
            </w:tcBorders>
            <w:shd w:val="clear" w:color="auto" w:fill="FFFFFF"/>
          </w:tcPr>
          <w:p w14:paraId="6DFF656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w:t>
            </w:r>
          </w:p>
        </w:tc>
        <w:tc>
          <w:tcPr>
            <w:tcW w:w="307" w:type="pct"/>
            <w:tcBorders>
              <w:top w:val="nil"/>
              <w:left w:val="nil"/>
              <w:bottom w:val="nil"/>
              <w:right w:val="nil"/>
            </w:tcBorders>
            <w:shd w:val="clear" w:color="auto" w:fill="FFFFFF"/>
          </w:tcPr>
          <w:p w14:paraId="79E225B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157</w:t>
            </w:r>
          </w:p>
        </w:tc>
        <w:tc>
          <w:tcPr>
            <w:tcW w:w="1350" w:type="pct"/>
            <w:tcBorders>
              <w:top w:val="nil"/>
              <w:left w:val="nil"/>
              <w:bottom w:val="nil"/>
              <w:right w:val="nil"/>
            </w:tcBorders>
            <w:shd w:val="clear" w:color="auto" w:fill="FFFFFF"/>
          </w:tcPr>
          <w:p w14:paraId="73CDBCB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68 (44, 108)</w:t>
            </w:r>
          </w:p>
        </w:tc>
        <w:tc>
          <w:tcPr>
            <w:tcW w:w="1350" w:type="pct"/>
            <w:tcBorders>
              <w:top w:val="nil"/>
              <w:left w:val="nil"/>
              <w:bottom w:val="nil"/>
              <w:right w:val="nil"/>
            </w:tcBorders>
            <w:shd w:val="clear" w:color="auto" w:fill="FFFFFF"/>
          </w:tcPr>
          <w:p w14:paraId="36CD8D3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90 (56, 131)</w:t>
            </w:r>
          </w:p>
        </w:tc>
        <w:tc>
          <w:tcPr>
            <w:tcW w:w="560" w:type="pct"/>
            <w:tcBorders>
              <w:top w:val="nil"/>
              <w:left w:val="nil"/>
              <w:bottom w:val="nil"/>
              <w:right w:val="nil"/>
            </w:tcBorders>
            <w:shd w:val="clear" w:color="auto" w:fill="FFFFFF"/>
          </w:tcPr>
          <w:p w14:paraId="06AFAE5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0.021</w:t>
            </w:r>
          </w:p>
        </w:tc>
      </w:tr>
      <w:tr w:rsidR="00BD32BB" w:rsidRPr="00AE1D28" w14:paraId="361E991A" w14:textId="77777777">
        <w:trPr>
          <w:trHeight w:val="300"/>
        </w:trPr>
        <w:tc>
          <w:tcPr>
            <w:tcW w:w="1434" w:type="pct"/>
            <w:tcBorders>
              <w:top w:val="nil"/>
              <w:left w:val="nil"/>
              <w:bottom w:val="nil"/>
              <w:right w:val="nil"/>
            </w:tcBorders>
            <w:shd w:val="clear" w:color="auto" w:fill="FFFFFF"/>
          </w:tcPr>
          <w:p w14:paraId="0218434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CK-MB</w:t>
            </w:r>
          </w:p>
        </w:tc>
        <w:tc>
          <w:tcPr>
            <w:tcW w:w="307" w:type="pct"/>
            <w:tcBorders>
              <w:top w:val="nil"/>
              <w:left w:val="nil"/>
              <w:bottom w:val="nil"/>
              <w:right w:val="nil"/>
            </w:tcBorders>
            <w:shd w:val="clear" w:color="auto" w:fill="FFFFFF"/>
          </w:tcPr>
          <w:p w14:paraId="77DADCC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114</w:t>
            </w:r>
          </w:p>
        </w:tc>
        <w:tc>
          <w:tcPr>
            <w:tcW w:w="1350" w:type="pct"/>
            <w:tcBorders>
              <w:top w:val="nil"/>
              <w:left w:val="nil"/>
              <w:bottom w:val="nil"/>
              <w:right w:val="nil"/>
            </w:tcBorders>
            <w:shd w:val="clear" w:color="auto" w:fill="FFFFFF"/>
          </w:tcPr>
          <w:p w14:paraId="2253B4A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10.0 (8.0, 13.0)</w:t>
            </w:r>
          </w:p>
        </w:tc>
        <w:tc>
          <w:tcPr>
            <w:tcW w:w="1350" w:type="pct"/>
            <w:tcBorders>
              <w:top w:val="nil"/>
              <w:left w:val="nil"/>
              <w:bottom w:val="nil"/>
              <w:right w:val="nil"/>
            </w:tcBorders>
            <w:shd w:val="clear" w:color="auto" w:fill="FFFFFF"/>
          </w:tcPr>
          <w:p w14:paraId="004641A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11.0 (8.0, 14.0)</w:t>
            </w:r>
          </w:p>
        </w:tc>
        <w:tc>
          <w:tcPr>
            <w:tcW w:w="560" w:type="pct"/>
            <w:tcBorders>
              <w:top w:val="nil"/>
              <w:left w:val="nil"/>
              <w:bottom w:val="nil"/>
              <w:right w:val="nil"/>
            </w:tcBorders>
            <w:shd w:val="clear" w:color="auto" w:fill="FFFFFF"/>
          </w:tcPr>
          <w:p w14:paraId="2251C5D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22239BE7" w14:textId="77777777">
        <w:trPr>
          <w:trHeight w:val="300"/>
        </w:trPr>
        <w:tc>
          <w:tcPr>
            <w:tcW w:w="1434" w:type="pct"/>
            <w:tcBorders>
              <w:top w:val="nil"/>
              <w:left w:val="nil"/>
              <w:bottom w:val="nil"/>
              <w:right w:val="nil"/>
            </w:tcBorders>
            <w:shd w:val="clear" w:color="auto" w:fill="FFFFFF"/>
          </w:tcPr>
          <w:p w14:paraId="4EE448D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LDH</w:t>
            </w:r>
          </w:p>
        </w:tc>
        <w:tc>
          <w:tcPr>
            <w:tcW w:w="307" w:type="pct"/>
            <w:tcBorders>
              <w:top w:val="nil"/>
              <w:left w:val="nil"/>
              <w:bottom w:val="nil"/>
              <w:right w:val="nil"/>
            </w:tcBorders>
            <w:shd w:val="clear" w:color="auto" w:fill="FFFFFF"/>
          </w:tcPr>
          <w:p w14:paraId="26CA79F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w:t>
            </w:r>
          </w:p>
        </w:tc>
        <w:tc>
          <w:tcPr>
            <w:tcW w:w="1350" w:type="pct"/>
            <w:tcBorders>
              <w:top w:val="nil"/>
              <w:left w:val="nil"/>
              <w:bottom w:val="nil"/>
              <w:right w:val="nil"/>
            </w:tcBorders>
            <w:shd w:val="clear" w:color="auto" w:fill="FFFFFF"/>
          </w:tcPr>
          <w:p w14:paraId="40B655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167 (156, 187)</w:t>
            </w:r>
          </w:p>
        </w:tc>
        <w:tc>
          <w:tcPr>
            <w:tcW w:w="1350" w:type="pct"/>
            <w:tcBorders>
              <w:top w:val="nil"/>
              <w:left w:val="nil"/>
              <w:bottom w:val="nil"/>
              <w:right w:val="nil"/>
            </w:tcBorders>
            <w:shd w:val="clear" w:color="auto" w:fill="FFFFFF"/>
          </w:tcPr>
          <w:p w14:paraId="2E0AFA0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187 (178, 214)</w:t>
            </w:r>
          </w:p>
        </w:tc>
        <w:tc>
          <w:tcPr>
            <w:tcW w:w="560" w:type="pct"/>
            <w:tcBorders>
              <w:top w:val="nil"/>
              <w:left w:val="nil"/>
              <w:bottom w:val="nil"/>
              <w:right w:val="nil"/>
            </w:tcBorders>
            <w:shd w:val="clear" w:color="auto" w:fill="FFFFFF"/>
          </w:tcPr>
          <w:p w14:paraId="7625C5D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0.013</w:t>
            </w:r>
          </w:p>
        </w:tc>
      </w:tr>
      <w:tr w:rsidR="00BD32BB" w:rsidRPr="00AE1D28" w14:paraId="0C344658" w14:textId="77777777">
        <w:trPr>
          <w:trHeight w:val="300"/>
        </w:trPr>
        <w:tc>
          <w:tcPr>
            <w:tcW w:w="1434" w:type="pct"/>
            <w:tcBorders>
              <w:top w:val="nil"/>
              <w:left w:val="nil"/>
              <w:bottom w:val="nil"/>
              <w:right w:val="nil"/>
            </w:tcBorders>
            <w:shd w:val="clear" w:color="auto" w:fill="FFFFFF"/>
          </w:tcPr>
          <w:p w14:paraId="4B20BBD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α-HBDH</w:t>
            </w:r>
          </w:p>
        </w:tc>
        <w:tc>
          <w:tcPr>
            <w:tcW w:w="307" w:type="pct"/>
            <w:tcBorders>
              <w:top w:val="nil"/>
              <w:left w:val="nil"/>
              <w:bottom w:val="nil"/>
              <w:right w:val="nil"/>
            </w:tcBorders>
            <w:shd w:val="clear" w:color="auto" w:fill="FFFFFF"/>
          </w:tcPr>
          <w:p w14:paraId="41D2250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151</w:t>
            </w:r>
          </w:p>
        </w:tc>
        <w:tc>
          <w:tcPr>
            <w:tcW w:w="1350" w:type="pct"/>
            <w:tcBorders>
              <w:top w:val="nil"/>
              <w:left w:val="nil"/>
              <w:bottom w:val="nil"/>
              <w:right w:val="nil"/>
            </w:tcBorders>
            <w:shd w:val="clear" w:color="auto" w:fill="FFFFFF"/>
          </w:tcPr>
          <w:p w14:paraId="35E3712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104 (91, 125)</w:t>
            </w:r>
          </w:p>
        </w:tc>
        <w:tc>
          <w:tcPr>
            <w:tcW w:w="1350" w:type="pct"/>
            <w:tcBorders>
              <w:top w:val="nil"/>
              <w:left w:val="nil"/>
              <w:bottom w:val="nil"/>
              <w:right w:val="nil"/>
            </w:tcBorders>
            <w:shd w:val="clear" w:color="auto" w:fill="FFFFFF"/>
          </w:tcPr>
          <w:p w14:paraId="7178EFC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112 (98, 125)</w:t>
            </w:r>
          </w:p>
        </w:tc>
        <w:tc>
          <w:tcPr>
            <w:tcW w:w="560" w:type="pct"/>
            <w:tcBorders>
              <w:top w:val="nil"/>
              <w:left w:val="nil"/>
              <w:bottom w:val="nil"/>
              <w:right w:val="nil"/>
            </w:tcBorders>
            <w:shd w:val="clear" w:color="auto" w:fill="FFFFFF"/>
          </w:tcPr>
          <w:p w14:paraId="4793CD3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4127B339" w14:textId="77777777">
        <w:trPr>
          <w:trHeight w:val="300"/>
        </w:trPr>
        <w:tc>
          <w:tcPr>
            <w:tcW w:w="1434" w:type="pct"/>
            <w:tcBorders>
              <w:top w:val="nil"/>
              <w:left w:val="nil"/>
              <w:bottom w:val="nil"/>
              <w:right w:val="nil"/>
            </w:tcBorders>
            <w:shd w:val="clear" w:color="auto" w:fill="FFFFFF"/>
          </w:tcPr>
          <w:p w14:paraId="4C7B5A8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LIP</w:t>
            </w:r>
          </w:p>
        </w:tc>
        <w:tc>
          <w:tcPr>
            <w:tcW w:w="307" w:type="pct"/>
            <w:tcBorders>
              <w:top w:val="nil"/>
              <w:left w:val="nil"/>
              <w:bottom w:val="nil"/>
              <w:right w:val="nil"/>
            </w:tcBorders>
            <w:shd w:val="clear" w:color="auto" w:fill="FFFFFF"/>
          </w:tcPr>
          <w:p w14:paraId="334C247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50" w:type="pct"/>
            <w:tcBorders>
              <w:top w:val="nil"/>
              <w:left w:val="nil"/>
              <w:bottom w:val="nil"/>
              <w:right w:val="nil"/>
            </w:tcBorders>
            <w:shd w:val="clear" w:color="auto" w:fill="FFFFFF"/>
          </w:tcPr>
          <w:p w14:paraId="0B1EB62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50" w:type="pct"/>
            <w:tcBorders>
              <w:top w:val="nil"/>
              <w:left w:val="nil"/>
              <w:bottom w:val="nil"/>
              <w:right w:val="nil"/>
            </w:tcBorders>
            <w:shd w:val="clear" w:color="auto" w:fill="FFFFFF"/>
          </w:tcPr>
          <w:p w14:paraId="343ECB5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0" w:type="pct"/>
            <w:tcBorders>
              <w:top w:val="nil"/>
              <w:left w:val="nil"/>
              <w:bottom w:val="nil"/>
              <w:right w:val="nil"/>
            </w:tcBorders>
            <w:shd w:val="clear" w:color="auto" w:fill="FFFFFF"/>
          </w:tcPr>
          <w:p w14:paraId="680C766A"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713F9E37" w14:textId="77777777">
        <w:trPr>
          <w:trHeight w:val="300"/>
        </w:trPr>
        <w:tc>
          <w:tcPr>
            <w:tcW w:w="1434" w:type="pct"/>
            <w:tcBorders>
              <w:top w:val="nil"/>
              <w:left w:val="nil"/>
              <w:bottom w:val="nil"/>
              <w:right w:val="nil"/>
            </w:tcBorders>
            <w:shd w:val="clear" w:color="auto" w:fill="FFFFFF"/>
          </w:tcPr>
          <w:p w14:paraId="2B136F1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CHOL</w:t>
            </w:r>
          </w:p>
        </w:tc>
        <w:tc>
          <w:tcPr>
            <w:tcW w:w="307" w:type="pct"/>
            <w:tcBorders>
              <w:top w:val="nil"/>
              <w:left w:val="nil"/>
              <w:bottom w:val="nil"/>
              <w:right w:val="nil"/>
            </w:tcBorders>
            <w:shd w:val="clear" w:color="auto" w:fill="FFFFFF"/>
          </w:tcPr>
          <w:p w14:paraId="2398C57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42</w:t>
            </w:r>
          </w:p>
        </w:tc>
        <w:tc>
          <w:tcPr>
            <w:tcW w:w="1350" w:type="pct"/>
            <w:tcBorders>
              <w:top w:val="nil"/>
              <w:left w:val="nil"/>
              <w:bottom w:val="nil"/>
              <w:right w:val="nil"/>
            </w:tcBorders>
            <w:shd w:val="clear" w:color="auto" w:fill="FFFFFF"/>
          </w:tcPr>
          <w:p w14:paraId="36DBCAA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3.96 (3.40, 5.05)</w:t>
            </w:r>
          </w:p>
        </w:tc>
        <w:tc>
          <w:tcPr>
            <w:tcW w:w="1350" w:type="pct"/>
            <w:tcBorders>
              <w:top w:val="nil"/>
              <w:left w:val="nil"/>
              <w:bottom w:val="nil"/>
              <w:right w:val="nil"/>
            </w:tcBorders>
            <w:shd w:val="clear" w:color="auto" w:fill="FFFFFF"/>
          </w:tcPr>
          <w:p w14:paraId="28FA6ED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4.51 (3.73, 5.27)</w:t>
            </w:r>
          </w:p>
        </w:tc>
        <w:tc>
          <w:tcPr>
            <w:tcW w:w="560" w:type="pct"/>
            <w:tcBorders>
              <w:top w:val="nil"/>
              <w:left w:val="nil"/>
              <w:bottom w:val="nil"/>
              <w:right w:val="nil"/>
            </w:tcBorders>
            <w:shd w:val="clear" w:color="auto" w:fill="FFFFFF"/>
          </w:tcPr>
          <w:p w14:paraId="2A7BFA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0F91B080" w14:textId="77777777">
        <w:trPr>
          <w:trHeight w:val="300"/>
        </w:trPr>
        <w:tc>
          <w:tcPr>
            <w:tcW w:w="1434" w:type="pct"/>
            <w:tcBorders>
              <w:top w:val="nil"/>
              <w:left w:val="nil"/>
              <w:bottom w:val="nil"/>
              <w:right w:val="nil"/>
            </w:tcBorders>
            <w:shd w:val="clear" w:color="auto" w:fill="FFFFFF"/>
          </w:tcPr>
          <w:p w14:paraId="30A5902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TG</w:t>
            </w:r>
          </w:p>
        </w:tc>
        <w:tc>
          <w:tcPr>
            <w:tcW w:w="307" w:type="pct"/>
            <w:tcBorders>
              <w:top w:val="nil"/>
              <w:left w:val="nil"/>
              <w:bottom w:val="nil"/>
              <w:right w:val="nil"/>
            </w:tcBorders>
            <w:shd w:val="clear" w:color="auto" w:fill="FFFFFF"/>
          </w:tcPr>
          <w:p w14:paraId="5A98F34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41</w:t>
            </w:r>
          </w:p>
        </w:tc>
        <w:tc>
          <w:tcPr>
            <w:tcW w:w="1350" w:type="pct"/>
            <w:tcBorders>
              <w:top w:val="nil"/>
              <w:left w:val="nil"/>
              <w:bottom w:val="nil"/>
              <w:right w:val="nil"/>
            </w:tcBorders>
            <w:shd w:val="clear" w:color="auto" w:fill="FFFFFF"/>
          </w:tcPr>
          <w:p w14:paraId="38B9B7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1.16 (0.91, 1.46)</w:t>
            </w:r>
          </w:p>
        </w:tc>
        <w:tc>
          <w:tcPr>
            <w:tcW w:w="1350" w:type="pct"/>
            <w:tcBorders>
              <w:top w:val="nil"/>
              <w:left w:val="nil"/>
              <w:bottom w:val="nil"/>
              <w:right w:val="nil"/>
            </w:tcBorders>
            <w:shd w:val="clear" w:color="auto" w:fill="FFFFFF"/>
          </w:tcPr>
          <w:p w14:paraId="47D3826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1.20 (1.04, 1.63)</w:t>
            </w:r>
          </w:p>
        </w:tc>
        <w:tc>
          <w:tcPr>
            <w:tcW w:w="560" w:type="pct"/>
            <w:tcBorders>
              <w:top w:val="nil"/>
              <w:left w:val="nil"/>
              <w:bottom w:val="nil"/>
              <w:right w:val="nil"/>
            </w:tcBorders>
            <w:shd w:val="clear" w:color="auto" w:fill="FFFFFF"/>
          </w:tcPr>
          <w:p w14:paraId="183DA28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7FEF8B6E" w14:textId="77777777">
        <w:trPr>
          <w:trHeight w:val="300"/>
        </w:trPr>
        <w:tc>
          <w:tcPr>
            <w:tcW w:w="1434" w:type="pct"/>
            <w:tcBorders>
              <w:top w:val="nil"/>
              <w:left w:val="nil"/>
              <w:bottom w:val="nil"/>
              <w:right w:val="nil"/>
            </w:tcBorders>
            <w:shd w:val="clear" w:color="auto" w:fill="FFFFFF"/>
          </w:tcPr>
          <w:p w14:paraId="632CD79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ADA</w:t>
            </w:r>
          </w:p>
        </w:tc>
        <w:tc>
          <w:tcPr>
            <w:tcW w:w="307" w:type="pct"/>
            <w:tcBorders>
              <w:top w:val="nil"/>
              <w:left w:val="nil"/>
              <w:bottom w:val="nil"/>
              <w:right w:val="nil"/>
            </w:tcBorders>
            <w:shd w:val="clear" w:color="auto" w:fill="FFFFFF"/>
          </w:tcPr>
          <w:p w14:paraId="4A57CBC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w:t>
            </w:r>
          </w:p>
        </w:tc>
        <w:tc>
          <w:tcPr>
            <w:tcW w:w="1350" w:type="pct"/>
            <w:tcBorders>
              <w:top w:val="nil"/>
              <w:left w:val="nil"/>
              <w:bottom w:val="nil"/>
              <w:right w:val="nil"/>
            </w:tcBorders>
            <w:shd w:val="clear" w:color="auto" w:fill="FFFFFF"/>
          </w:tcPr>
          <w:p w14:paraId="253201F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 (7, 13)</w:t>
            </w:r>
          </w:p>
        </w:tc>
        <w:tc>
          <w:tcPr>
            <w:tcW w:w="1350" w:type="pct"/>
            <w:tcBorders>
              <w:top w:val="nil"/>
              <w:left w:val="nil"/>
              <w:bottom w:val="nil"/>
              <w:right w:val="nil"/>
            </w:tcBorders>
            <w:shd w:val="clear" w:color="auto" w:fill="FFFFFF"/>
          </w:tcPr>
          <w:p w14:paraId="0A8224B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 (8, 12)</w:t>
            </w:r>
          </w:p>
        </w:tc>
        <w:tc>
          <w:tcPr>
            <w:tcW w:w="560" w:type="pct"/>
            <w:tcBorders>
              <w:top w:val="nil"/>
              <w:left w:val="nil"/>
              <w:bottom w:val="nil"/>
              <w:right w:val="nil"/>
            </w:tcBorders>
            <w:shd w:val="clear" w:color="auto" w:fill="FFFFFF"/>
          </w:tcPr>
          <w:p w14:paraId="3DC66A7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2C28AD48" w14:textId="77777777">
        <w:trPr>
          <w:trHeight w:val="300"/>
        </w:trPr>
        <w:tc>
          <w:tcPr>
            <w:tcW w:w="1434" w:type="pct"/>
            <w:tcBorders>
              <w:top w:val="nil"/>
              <w:left w:val="nil"/>
              <w:bottom w:val="nil"/>
              <w:right w:val="nil"/>
            </w:tcBorders>
            <w:shd w:val="clear" w:color="auto" w:fill="FFFFFF"/>
          </w:tcPr>
          <w:p w14:paraId="23C4F53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AMY</w:t>
            </w:r>
          </w:p>
        </w:tc>
        <w:tc>
          <w:tcPr>
            <w:tcW w:w="307" w:type="pct"/>
            <w:tcBorders>
              <w:top w:val="nil"/>
              <w:left w:val="nil"/>
              <w:bottom w:val="nil"/>
              <w:right w:val="nil"/>
            </w:tcBorders>
            <w:shd w:val="clear" w:color="auto" w:fill="FFFFFF"/>
          </w:tcPr>
          <w:p w14:paraId="5601362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50" w:type="pct"/>
            <w:tcBorders>
              <w:top w:val="nil"/>
              <w:left w:val="nil"/>
              <w:bottom w:val="nil"/>
              <w:right w:val="nil"/>
            </w:tcBorders>
            <w:shd w:val="clear" w:color="auto" w:fill="FFFFFF"/>
          </w:tcPr>
          <w:p w14:paraId="0787157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50" w:type="pct"/>
            <w:tcBorders>
              <w:top w:val="nil"/>
              <w:left w:val="nil"/>
              <w:bottom w:val="nil"/>
              <w:right w:val="nil"/>
            </w:tcBorders>
            <w:shd w:val="clear" w:color="auto" w:fill="FFFFFF"/>
          </w:tcPr>
          <w:p w14:paraId="6450336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0" w:type="pct"/>
            <w:tcBorders>
              <w:top w:val="nil"/>
              <w:left w:val="nil"/>
              <w:bottom w:val="nil"/>
              <w:right w:val="nil"/>
            </w:tcBorders>
            <w:shd w:val="clear" w:color="auto" w:fill="FFFFFF"/>
          </w:tcPr>
          <w:p w14:paraId="73D0CBD5"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791F0943" w14:textId="77777777">
        <w:trPr>
          <w:trHeight w:val="300"/>
        </w:trPr>
        <w:tc>
          <w:tcPr>
            <w:tcW w:w="1434" w:type="pct"/>
            <w:tcBorders>
              <w:top w:val="nil"/>
              <w:left w:val="nil"/>
              <w:bottom w:val="nil"/>
              <w:right w:val="nil"/>
            </w:tcBorders>
            <w:shd w:val="clear" w:color="auto" w:fill="FFFFFF"/>
          </w:tcPr>
          <w:p w14:paraId="2F8C633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APOA1</w:t>
            </w:r>
          </w:p>
        </w:tc>
        <w:tc>
          <w:tcPr>
            <w:tcW w:w="307" w:type="pct"/>
            <w:tcBorders>
              <w:top w:val="nil"/>
              <w:left w:val="nil"/>
              <w:bottom w:val="nil"/>
              <w:right w:val="nil"/>
            </w:tcBorders>
            <w:shd w:val="clear" w:color="auto" w:fill="FFFFFF"/>
          </w:tcPr>
          <w:p w14:paraId="37C740C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w:t>
            </w:r>
          </w:p>
        </w:tc>
        <w:tc>
          <w:tcPr>
            <w:tcW w:w="1350" w:type="pct"/>
            <w:tcBorders>
              <w:top w:val="nil"/>
              <w:left w:val="nil"/>
              <w:bottom w:val="nil"/>
              <w:right w:val="nil"/>
            </w:tcBorders>
            <w:shd w:val="clear" w:color="auto" w:fill="FFFFFF"/>
          </w:tcPr>
          <w:p w14:paraId="720DA9B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1.13 (1.06, 1.36)</w:t>
            </w:r>
          </w:p>
        </w:tc>
        <w:tc>
          <w:tcPr>
            <w:tcW w:w="1350" w:type="pct"/>
            <w:tcBorders>
              <w:top w:val="nil"/>
              <w:left w:val="nil"/>
              <w:bottom w:val="nil"/>
              <w:right w:val="nil"/>
            </w:tcBorders>
            <w:shd w:val="clear" w:color="auto" w:fill="FFFFFF"/>
          </w:tcPr>
          <w:p w14:paraId="11341E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1.17 (1.04, 1.39)</w:t>
            </w:r>
          </w:p>
        </w:tc>
        <w:tc>
          <w:tcPr>
            <w:tcW w:w="560" w:type="pct"/>
            <w:tcBorders>
              <w:top w:val="nil"/>
              <w:left w:val="nil"/>
              <w:bottom w:val="nil"/>
              <w:right w:val="nil"/>
            </w:tcBorders>
            <w:shd w:val="clear" w:color="auto" w:fill="FFFFFF"/>
          </w:tcPr>
          <w:p w14:paraId="178F8C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44765361" w14:textId="77777777">
        <w:trPr>
          <w:trHeight w:val="300"/>
        </w:trPr>
        <w:tc>
          <w:tcPr>
            <w:tcW w:w="1434" w:type="pct"/>
            <w:tcBorders>
              <w:top w:val="nil"/>
              <w:left w:val="nil"/>
              <w:bottom w:val="nil"/>
              <w:right w:val="nil"/>
            </w:tcBorders>
            <w:shd w:val="clear" w:color="auto" w:fill="FFFFFF"/>
          </w:tcPr>
          <w:p w14:paraId="36B3380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APOB</w:t>
            </w:r>
          </w:p>
        </w:tc>
        <w:tc>
          <w:tcPr>
            <w:tcW w:w="307" w:type="pct"/>
            <w:tcBorders>
              <w:top w:val="nil"/>
              <w:left w:val="nil"/>
              <w:bottom w:val="nil"/>
              <w:right w:val="nil"/>
            </w:tcBorders>
            <w:shd w:val="clear" w:color="auto" w:fill="FFFFFF"/>
          </w:tcPr>
          <w:p w14:paraId="1478C1D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w:t>
            </w:r>
          </w:p>
        </w:tc>
        <w:tc>
          <w:tcPr>
            <w:tcW w:w="1350" w:type="pct"/>
            <w:tcBorders>
              <w:top w:val="nil"/>
              <w:left w:val="nil"/>
              <w:bottom w:val="nil"/>
              <w:right w:val="nil"/>
            </w:tcBorders>
            <w:shd w:val="clear" w:color="auto" w:fill="FFFFFF"/>
          </w:tcPr>
          <w:p w14:paraId="77B19E3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0.84 (0.67, 0.98)</w:t>
            </w:r>
          </w:p>
        </w:tc>
        <w:tc>
          <w:tcPr>
            <w:tcW w:w="1350" w:type="pct"/>
            <w:tcBorders>
              <w:top w:val="nil"/>
              <w:left w:val="nil"/>
              <w:bottom w:val="nil"/>
              <w:right w:val="nil"/>
            </w:tcBorders>
            <w:shd w:val="clear" w:color="auto" w:fill="FFFFFF"/>
          </w:tcPr>
          <w:p w14:paraId="740F6B8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0.86 (0.79, 0.92)</w:t>
            </w:r>
          </w:p>
        </w:tc>
        <w:tc>
          <w:tcPr>
            <w:tcW w:w="560" w:type="pct"/>
            <w:tcBorders>
              <w:top w:val="nil"/>
              <w:left w:val="nil"/>
              <w:bottom w:val="nil"/>
              <w:right w:val="nil"/>
            </w:tcBorders>
            <w:shd w:val="clear" w:color="auto" w:fill="FFFFFF"/>
          </w:tcPr>
          <w:p w14:paraId="0E9D529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378D7BE7" w14:textId="77777777">
        <w:trPr>
          <w:trHeight w:val="300"/>
        </w:trPr>
        <w:tc>
          <w:tcPr>
            <w:tcW w:w="1434" w:type="pct"/>
            <w:tcBorders>
              <w:top w:val="nil"/>
              <w:left w:val="nil"/>
              <w:bottom w:val="nil"/>
              <w:right w:val="nil"/>
            </w:tcBorders>
            <w:shd w:val="clear" w:color="auto" w:fill="FFFFFF"/>
          </w:tcPr>
          <w:p w14:paraId="0A6998F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HDL-C</w:t>
            </w:r>
          </w:p>
        </w:tc>
        <w:tc>
          <w:tcPr>
            <w:tcW w:w="307" w:type="pct"/>
            <w:tcBorders>
              <w:top w:val="nil"/>
              <w:left w:val="nil"/>
              <w:bottom w:val="nil"/>
              <w:right w:val="nil"/>
            </w:tcBorders>
            <w:shd w:val="clear" w:color="auto" w:fill="FFFFFF"/>
          </w:tcPr>
          <w:p w14:paraId="101EF93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w:t>
            </w:r>
          </w:p>
        </w:tc>
        <w:tc>
          <w:tcPr>
            <w:tcW w:w="1350" w:type="pct"/>
            <w:tcBorders>
              <w:top w:val="nil"/>
              <w:left w:val="nil"/>
              <w:bottom w:val="nil"/>
              <w:right w:val="nil"/>
            </w:tcBorders>
            <w:shd w:val="clear" w:color="auto" w:fill="FFFFFF"/>
          </w:tcPr>
          <w:p w14:paraId="0F4B0A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1.01 (0.87, 1.24)</w:t>
            </w:r>
          </w:p>
        </w:tc>
        <w:tc>
          <w:tcPr>
            <w:tcW w:w="1350" w:type="pct"/>
            <w:tcBorders>
              <w:top w:val="nil"/>
              <w:left w:val="nil"/>
              <w:bottom w:val="nil"/>
              <w:right w:val="nil"/>
            </w:tcBorders>
            <w:shd w:val="clear" w:color="auto" w:fill="FFFFFF"/>
          </w:tcPr>
          <w:p w14:paraId="4CEAE6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1.07 (0.96, 1.47)</w:t>
            </w:r>
          </w:p>
        </w:tc>
        <w:tc>
          <w:tcPr>
            <w:tcW w:w="560" w:type="pct"/>
            <w:tcBorders>
              <w:top w:val="nil"/>
              <w:left w:val="nil"/>
              <w:bottom w:val="nil"/>
              <w:right w:val="nil"/>
            </w:tcBorders>
            <w:shd w:val="clear" w:color="auto" w:fill="FFFFFF"/>
          </w:tcPr>
          <w:p w14:paraId="6A937F7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677DFA60" w14:textId="77777777">
        <w:trPr>
          <w:trHeight w:val="300"/>
        </w:trPr>
        <w:tc>
          <w:tcPr>
            <w:tcW w:w="1434" w:type="pct"/>
            <w:tcBorders>
              <w:top w:val="nil"/>
              <w:left w:val="nil"/>
              <w:bottom w:val="nil"/>
              <w:right w:val="nil"/>
            </w:tcBorders>
            <w:shd w:val="clear" w:color="auto" w:fill="FFFFFF"/>
          </w:tcPr>
          <w:p w14:paraId="49D722E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LDL-C1</w:t>
            </w:r>
          </w:p>
        </w:tc>
        <w:tc>
          <w:tcPr>
            <w:tcW w:w="307" w:type="pct"/>
            <w:tcBorders>
              <w:top w:val="nil"/>
              <w:left w:val="nil"/>
              <w:bottom w:val="nil"/>
              <w:right w:val="nil"/>
            </w:tcBorders>
            <w:shd w:val="clear" w:color="auto" w:fill="FFFFFF"/>
          </w:tcPr>
          <w:p w14:paraId="5D6418B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w:t>
            </w:r>
          </w:p>
        </w:tc>
        <w:tc>
          <w:tcPr>
            <w:tcW w:w="1350" w:type="pct"/>
            <w:tcBorders>
              <w:top w:val="nil"/>
              <w:left w:val="nil"/>
              <w:bottom w:val="nil"/>
              <w:right w:val="nil"/>
            </w:tcBorders>
            <w:shd w:val="clear" w:color="auto" w:fill="FFFFFF"/>
          </w:tcPr>
          <w:p w14:paraId="64161CC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2.58 (1.91, 3.55)</w:t>
            </w:r>
          </w:p>
        </w:tc>
        <w:tc>
          <w:tcPr>
            <w:tcW w:w="1350" w:type="pct"/>
            <w:tcBorders>
              <w:top w:val="nil"/>
              <w:left w:val="nil"/>
              <w:bottom w:val="nil"/>
              <w:right w:val="nil"/>
            </w:tcBorders>
            <w:shd w:val="clear" w:color="auto" w:fill="FFFFFF"/>
          </w:tcPr>
          <w:p w14:paraId="3F5A930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2.86 (2.20, 3.51)</w:t>
            </w:r>
          </w:p>
        </w:tc>
        <w:tc>
          <w:tcPr>
            <w:tcW w:w="560" w:type="pct"/>
            <w:tcBorders>
              <w:top w:val="nil"/>
              <w:left w:val="nil"/>
              <w:bottom w:val="nil"/>
              <w:right w:val="nil"/>
            </w:tcBorders>
            <w:shd w:val="clear" w:color="auto" w:fill="FFFFFF"/>
          </w:tcPr>
          <w:p w14:paraId="10C8194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6FC7C035" w14:textId="77777777">
        <w:trPr>
          <w:trHeight w:val="300"/>
        </w:trPr>
        <w:tc>
          <w:tcPr>
            <w:tcW w:w="1434" w:type="pct"/>
            <w:tcBorders>
              <w:top w:val="nil"/>
              <w:left w:val="nil"/>
              <w:bottom w:val="nil"/>
              <w:right w:val="nil"/>
            </w:tcBorders>
            <w:shd w:val="clear" w:color="auto" w:fill="FFFFFF"/>
          </w:tcPr>
          <w:p w14:paraId="66FB295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CysC</w:t>
            </w:r>
            <w:proofErr w:type="spellEnd"/>
          </w:p>
        </w:tc>
        <w:tc>
          <w:tcPr>
            <w:tcW w:w="307" w:type="pct"/>
            <w:tcBorders>
              <w:top w:val="nil"/>
              <w:left w:val="nil"/>
              <w:bottom w:val="nil"/>
              <w:right w:val="nil"/>
            </w:tcBorders>
            <w:shd w:val="clear" w:color="auto" w:fill="FFFFFF"/>
          </w:tcPr>
          <w:p w14:paraId="4C6CC63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372</w:t>
            </w:r>
          </w:p>
        </w:tc>
        <w:tc>
          <w:tcPr>
            <w:tcW w:w="1350" w:type="pct"/>
            <w:tcBorders>
              <w:top w:val="nil"/>
              <w:left w:val="nil"/>
              <w:bottom w:val="nil"/>
              <w:right w:val="nil"/>
            </w:tcBorders>
            <w:shd w:val="clear" w:color="auto" w:fill="FFFFFF"/>
          </w:tcPr>
          <w:p w14:paraId="03FE0C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0.79 (0.70, 0.95)</w:t>
            </w:r>
          </w:p>
        </w:tc>
        <w:tc>
          <w:tcPr>
            <w:tcW w:w="1350" w:type="pct"/>
            <w:tcBorders>
              <w:top w:val="nil"/>
              <w:left w:val="nil"/>
              <w:bottom w:val="nil"/>
              <w:right w:val="nil"/>
            </w:tcBorders>
            <w:shd w:val="clear" w:color="auto" w:fill="FFFFFF"/>
          </w:tcPr>
          <w:p w14:paraId="443BB52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0.82 (0.72, 0.97)</w:t>
            </w:r>
          </w:p>
        </w:tc>
        <w:tc>
          <w:tcPr>
            <w:tcW w:w="560" w:type="pct"/>
            <w:tcBorders>
              <w:top w:val="nil"/>
              <w:left w:val="nil"/>
              <w:bottom w:val="nil"/>
              <w:right w:val="nil"/>
            </w:tcBorders>
            <w:shd w:val="clear" w:color="auto" w:fill="FFFFFF"/>
          </w:tcPr>
          <w:p w14:paraId="41A19B1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3F6E9C6E" w14:textId="77777777">
        <w:trPr>
          <w:trHeight w:val="300"/>
        </w:trPr>
        <w:tc>
          <w:tcPr>
            <w:tcW w:w="1434" w:type="pct"/>
            <w:tcBorders>
              <w:top w:val="nil"/>
              <w:left w:val="nil"/>
              <w:bottom w:val="nil"/>
              <w:right w:val="nil"/>
            </w:tcBorders>
            <w:shd w:val="clear" w:color="auto" w:fill="FFFFFF"/>
          </w:tcPr>
          <w:p w14:paraId="5D259EF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PT</w:t>
            </w:r>
          </w:p>
        </w:tc>
        <w:tc>
          <w:tcPr>
            <w:tcW w:w="307" w:type="pct"/>
            <w:tcBorders>
              <w:top w:val="nil"/>
              <w:left w:val="nil"/>
              <w:bottom w:val="nil"/>
              <w:right w:val="nil"/>
            </w:tcBorders>
            <w:shd w:val="clear" w:color="auto" w:fill="FFFFFF"/>
          </w:tcPr>
          <w:p w14:paraId="074FA71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408</w:t>
            </w:r>
          </w:p>
        </w:tc>
        <w:tc>
          <w:tcPr>
            <w:tcW w:w="1350" w:type="pct"/>
            <w:tcBorders>
              <w:top w:val="nil"/>
              <w:left w:val="nil"/>
              <w:bottom w:val="nil"/>
              <w:right w:val="nil"/>
            </w:tcBorders>
            <w:shd w:val="clear" w:color="auto" w:fill="FFFFFF"/>
          </w:tcPr>
          <w:p w14:paraId="15CB17B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11.20 (10.80, 12.00)</w:t>
            </w:r>
          </w:p>
        </w:tc>
        <w:tc>
          <w:tcPr>
            <w:tcW w:w="1350" w:type="pct"/>
            <w:tcBorders>
              <w:top w:val="nil"/>
              <w:left w:val="nil"/>
              <w:bottom w:val="nil"/>
              <w:right w:val="nil"/>
            </w:tcBorders>
            <w:shd w:val="clear" w:color="auto" w:fill="FFFFFF"/>
          </w:tcPr>
          <w:p w14:paraId="2B5AB8C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11.00 (10.40, 11.60)</w:t>
            </w:r>
          </w:p>
        </w:tc>
        <w:tc>
          <w:tcPr>
            <w:tcW w:w="560" w:type="pct"/>
            <w:tcBorders>
              <w:top w:val="nil"/>
              <w:left w:val="nil"/>
              <w:bottom w:val="nil"/>
              <w:right w:val="nil"/>
            </w:tcBorders>
            <w:shd w:val="clear" w:color="auto" w:fill="FFFFFF"/>
          </w:tcPr>
          <w:p w14:paraId="5270761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&lt;0.001</w:t>
            </w:r>
          </w:p>
        </w:tc>
      </w:tr>
      <w:tr w:rsidR="00BD32BB" w:rsidRPr="00AE1D28" w14:paraId="4E94A2E5" w14:textId="77777777">
        <w:trPr>
          <w:trHeight w:val="300"/>
        </w:trPr>
        <w:tc>
          <w:tcPr>
            <w:tcW w:w="1434" w:type="pct"/>
            <w:tcBorders>
              <w:top w:val="nil"/>
              <w:left w:val="nil"/>
              <w:bottom w:val="nil"/>
              <w:right w:val="nil"/>
            </w:tcBorders>
            <w:shd w:val="clear" w:color="auto" w:fill="FFFFFF"/>
          </w:tcPr>
          <w:p w14:paraId="1174068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INR</w:t>
            </w:r>
          </w:p>
        </w:tc>
        <w:tc>
          <w:tcPr>
            <w:tcW w:w="307" w:type="pct"/>
            <w:tcBorders>
              <w:top w:val="nil"/>
              <w:left w:val="nil"/>
              <w:bottom w:val="nil"/>
              <w:right w:val="nil"/>
            </w:tcBorders>
            <w:shd w:val="clear" w:color="auto" w:fill="FFFFFF"/>
          </w:tcPr>
          <w:p w14:paraId="2B2AFF0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408</w:t>
            </w:r>
          </w:p>
        </w:tc>
        <w:tc>
          <w:tcPr>
            <w:tcW w:w="1350" w:type="pct"/>
            <w:tcBorders>
              <w:top w:val="nil"/>
              <w:left w:val="nil"/>
              <w:bottom w:val="nil"/>
              <w:right w:val="nil"/>
            </w:tcBorders>
            <w:shd w:val="clear" w:color="auto" w:fill="FFFFFF"/>
          </w:tcPr>
          <w:p w14:paraId="2B855EF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0.97 (0.93, 1.04)</w:t>
            </w:r>
          </w:p>
        </w:tc>
        <w:tc>
          <w:tcPr>
            <w:tcW w:w="1350" w:type="pct"/>
            <w:tcBorders>
              <w:top w:val="nil"/>
              <w:left w:val="nil"/>
              <w:bottom w:val="nil"/>
              <w:right w:val="nil"/>
            </w:tcBorders>
            <w:shd w:val="clear" w:color="auto" w:fill="FFFFFF"/>
          </w:tcPr>
          <w:p w14:paraId="3698296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0.95 (0.90, 1.01)</w:t>
            </w:r>
          </w:p>
        </w:tc>
        <w:tc>
          <w:tcPr>
            <w:tcW w:w="560" w:type="pct"/>
            <w:tcBorders>
              <w:top w:val="nil"/>
              <w:left w:val="nil"/>
              <w:bottom w:val="nil"/>
              <w:right w:val="nil"/>
            </w:tcBorders>
            <w:shd w:val="clear" w:color="auto" w:fill="FFFFFF"/>
          </w:tcPr>
          <w:p w14:paraId="0678425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0.002</w:t>
            </w:r>
          </w:p>
        </w:tc>
      </w:tr>
      <w:tr w:rsidR="00BD32BB" w:rsidRPr="00AE1D28" w14:paraId="2A553FF8" w14:textId="77777777">
        <w:trPr>
          <w:trHeight w:val="300"/>
        </w:trPr>
        <w:tc>
          <w:tcPr>
            <w:tcW w:w="1434" w:type="pct"/>
            <w:tcBorders>
              <w:top w:val="nil"/>
              <w:left w:val="nil"/>
              <w:bottom w:val="nil"/>
              <w:right w:val="nil"/>
            </w:tcBorders>
            <w:shd w:val="clear" w:color="auto" w:fill="FFFFFF"/>
          </w:tcPr>
          <w:p w14:paraId="373A0EF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w:t>
            </w:r>
          </w:p>
        </w:tc>
        <w:tc>
          <w:tcPr>
            <w:tcW w:w="307" w:type="pct"/>
            <w:tcBorders>
              <w:top w:val="nil"/>
              <w:left w:val="nil"/>
              <w:bottom w:val="nil"/>
              <w:right w:val="nil"/>
            </w:tcBorders>
            <w:shd w:val="clear" w:color="auto" w:fill="FFFFFF"/>
          </w:tcPr>
          <w:p w14:paraId="495E246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408</w:t>
            </w:r>
          </w:p>
        </w:tc>
        <w:tc>
          <w:tcPr>
            <w:tcW w:w="1350" w:type="pct"/>
            <w:tcBorders>
              <w:top w:val="nil"/>
              <w:left w:val="nil"/>
              <w:bottom w:val="nil"/>
              <w:right w:val="nil"/>
            </w:tcBorders>
            <w:shd w:val="clear" w:color="auto" w:fill="FFFFFF"/>
          </w:tcPr>
          <w:p w14:paraId="3BA66B9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24.9 (22.9, 27.9)</w:t>
            </w:r>
          </w:p>
        </w:tc>
        <w:tc>
          <w:tcPr>
            <w:tcW w:w="1350" w:type="pct"/>
            <w:tcBorders>
              <w:top w:val="nil"/>
              <w:left w:val="nil"/>
              <w:bottom w:val="nil"/>
              <w:right w:val="nil"/>
            </w:tcBorders>
            <w:shd w:val="clear" w:color="auto" w:fill="FFFFFF"/>
          </w:tcPr>
          <w:p w14:paraId="7A7B3F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25.3 (22.9, 28.1)</w:t>
            </w:r>
          </w:p>
        </w:tc>
        <w:tc>
          <w:tcPr>
            <w:tcW w:w="560" w:type="pct"/>
            <w:tcBorders>
              <w:top w:val="nil"/>
              <w:left w:val="nil"/>
              <w:bottom w:val="nil"/>
              <w:right w:val="nil"/>
            </w:tcBorders>
            <w:shd w:val="clear" w:color="auto" w:fill="FFFFFF"/>
          </w:tcPr>
          <w:p w14:paraId="6548864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179C04A7" w14:textId="77777777">
        <w:trPr>
          <w:trHeight w:val="300"/>
        </w:trPr>
        <w:tc>
          <w:tcPr>
            <w:tcW w:w="1434" w:type="pct"/>
            <w:tcBorders>
              <w:top w:val="nil"/>
              <w:left w:val="nil"/>
              <w:bottom w:val="nil"/>
              <w:right w:val="nil"/>
            </w:tcBorders>
            <w:shd w:val="clear" w:color="auto" w:fill="FFFFFF"/>
          </w:tcPr>
          <w:p w14:paraId="2383DA9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APTTR</w:t>
            </w:r>
          </w:p>
        </w:tc>
        <w:tc>
          <w:tcPr>
            <w:tcW w:w="307" w:type="pct"/>
            <w:tcBorders>
              <w:top w:val="nil"/>
              <w:left w:val="nil"/>
              <w:bottom w:val="nil"/>
              <w:right w:val="nil"/>
            </w:tcBorders>
            <w:shd w:val="clear" w:color="auto" w:fill="FFFFFF"/>
          </w:tcPr>
          <w:p w14:paraId="1464E5D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50" w:type="pct"/>
            <w:tcBorders>
              <w:top w:val="nil"/>
              <w:left w:val="nil"/>
              <w:bottom w:val="nil"/>
              <w:right w:val="nil"/>
            </w:tcBorders>
            <w:shd w:val="clear" w:color="auto" w:fill="FFFFFF"/>
          </w:tcPr>
          <w:p w14:paraId="7DD2119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50" w:type="pct"/>
            <w:tcBorders>
              <w:top w:val="nil"/>
              <w:left w:val="nil"/>
              <w:bottom w:val="nil"/>
              <w:right w:val="nil"/>
            </w:tcBorders>
            <w:shd w:val="clear" w:color="auto" w:fill="FFFFFF"/>
          </w:tcPr>
          <w:p w14:paraId="7EF8C4C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0" w:type="pct"/>
            <w:tcBorders>
              <w:top w:val="nil"/>
              <w:left w:val="nil"/>
              <w:bottom w:val="nil"/>
              <w:right w:val="nil"/>
            </w:tcBorders>
            <w:shd w:val="clear" w:color="auto" w:fill="FFFFFF"/>
          </w:tcPr>
          <w:p w14:paraId="28A33103"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64C3C49F" w14:textId="77777777">
        <w:trPr>
          <w:trHeight w:val="300"/>
        </w:trPr>
        <w:tc>
          <w:tcPr>
            <w:tcW w:w="1434" w:type="pct"/>
            <w:tcBorders>
              <w:top w:val="nil"/>
              <w:left w:val="nil"/>
              <w:bottom w:val="nil"/>
              <w:right w:val="nil"/>
            </w:tcBorders>
            <w:shd w:val="clear" w:color="auto" w:fill="FFFFFF"/>
          </w:tcPr>
          <w:p w14:paraId="576B35D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FIB</w:t>
            </w:r>
          </w:p>
        </w:tc>
        <w:tc>
          <w:tcPr>
            <w:tcW w:w="307" w:type="pct"/>
            <w:tcBorders>
              <w:top w:val="nil"/>
              <w:left w:val="nil"/>
              <w:bottom w:val="nil"/>
              <w:right w:val="nil"/>
            </w:tcBorders>
            <w:shd w:val="clear" w:color="auto" w:fill="FFFFFF"/>
          </w:tcPr>
          <w:p w14:paraId="46FE25C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408</w:t>
            </w:r>
          </w:p>
        </w:tc>
        <w:tc>
          <w:tcPr>
            <w:tcW w:w="1350" w:type="pct"/>
            <w:tcBorders>
              <w:top w:val="nil"/>
              <w:left w:val="nil"/>
              <w:bottom w:val="nil"/>
              <w:right w:val="nil"/>
            </w:tcBorders>
            <w:shd w:val="clear" w:color="auto" w:fill="FFFFFF"/>
          </w:tcPr>
          <w:p w14:paraId="1EFCB3A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3.08 (2.52, 3.85)</w:t>
            </w:r>
          </w:p>
        </w:tc>
        <w:tc>
          <w:tcPr>
            <w:tcW w:w="1350" w:type="pct"/>
            <w:tcBorders>
              <w:top w:val="nil"/>
              <w:left w:val="nil"/>
              <w:bottom w:val="nil"/>
              <w:right w:val="nil"/>
            </w:tcBorders>
            <w:shd w:val="clear" w:color="auto" w:fill="FFFFFF"/>
          </w:tcPr>
          <w:p w14:paraId="5F854F3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3.19 (2.63, 3.83)</w:t>
            </w:r>
          </w:p>
        </w:tc>
        <w:tc>
          <w:tcPr>
            <w:tcW w:w="560" w:type="pct"/>
            <w:tcBorders>
              <w:top w:val="nil"/>
              <w:left w:val="nil"/>
              <w:bottom w:val="nil"/>
              <w:right w:val="nil"/>
            </w:tcBorders>
            <w:shd w:val="clear" w:color="auto" w:fill="FFFFFF"/>
          </w:tcPr>
          <w:p w14:paraId="183C84E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14626561" w14:textId="77777777">
        <w:trPr>
          <w:trHeight w:val="300"/>
        </w:trPr>
        <w:tc>
          <w:tcPr>
            <w:tcW w:w="1434" w:type="pct"/>
            <w:tcBorders>
              <w:top w:val="nil"/>
              <w:left w:val="nil"/>
              <w:bottom w:val="nil"/>
              <w:right w:val="nil"/>
            </w:tcBorders>
            <w:shd w:val="clear" w:color="auto" w:fill="FFFFFF"/>
          </w:tcPr>
          <w:p w14:paraId="455AE9C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w:t>
            </w:r>
          </w:p>
        </w:tc>
        <w:tc>
          <w:tcPr>
            <w:tcW w:w="307" w:type="pct"/>
            <w:tcBorders>
              <w:top w:val="nil"/>
              <w:left w:val="nil"/>
              <w:bottom w:val="nil"/>
              <w:right w:val="nil"/>
            </w:tcBorders>
            <w:shd w:val="clear" w:color="auto" w:fill="FFFFFF"/>
          </w:tcPr>
          <w:p w14:paraId="4BC6F48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408</w:t>
            </w:r>
          </w:p>
        </w:tc>
        <w:tc>
          <w:tcPr>
            <w:tcW w:w="1350" w:type="pct"/>
            <w:tcBorders>
              <w:top w:val="nil"/>
              <w:left w:val="nil"/>
              <w:bottom w:val="nil"/>
              <w:right w:val="nil"/>
            </w:tcBorders>
            <w:shd w:val="clear" w:color="auto" w:fill="FFFFFF"/>
          </w:tcPr>
          <w:p w14:paraId="2A9F76D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17.70 (16.60, 18.70)</w:t>
            </w:r>
          </w:p>
        </w:tc>
        <w:tc>
          <w:tcPr>
            <w:tcW w:w="1350" w:type="pct"/>
            <w:tcBorders>
              <w:top w:val="nil"/>
              <w:left w:val="nil"/>
              <w:bottom w:val="nil"/>
              <w:right w:val="nil"/>
            </w:tcBorders>
            <w:shd w:val="clear" w:color="auto" w:fill="FFFFFF"/>
          </w:tcPr>
          <w:p w14:paraId="42A019B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17.20 (16.40, 18.20)</w:t>
            </w:r>
          </w:p>
        </w:tc>
        <w:tc>
          <w:tcPr>
            <w:tcW w:w="560" w:type="pct"/>
            <w:tcBorders>
              <w:top w:val="nil"/>
              <w:left w:val="nil"/>
              <w:bottom w:val="nil"/>
              <w:right w:val="nil"/>
            </w:tcBorders>
            <w:shd w:val="clear" w:color="auto" w:fill="FFFFFF"/>
          </w:tcPr>
          <w:p w14:paraId="130726A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0.004</w:t>
            </w:r>
          </w:p>
        </w:tc>
      </w:tr>
      <w:tr w:rsidR="00BD32BB" w:rsidRPr="00AE1D28" w14:paraId="5D1F9490" w14:textId="77777777">
        <w:trPr>
          <w:trHeight w:val="300"/>
        </w:trPr>
        <w:tc>
          <w:tcPr>
            <w:tcW w:w="1434" w:type="pct"/>
            <w:tcBorders>
              <w:top w:val="nil"/>
              <w:left w:val="nil"/>
              <w:bottom w:val="nil"/>
              <w:right w:val="nil"/>
            </w:tcBorders>
            <w:shd w:val="clear" w:color="auto" w:fill="FFFFFF"/>
          </w:tcPr>
          <w:p w14:paraId="1DD8011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TTR</w:t>
            </w:r>
          </w:p>
        </w:tc>
        <w:tc>
          <w:tcPr>
            <w:tcW w:w="307" w:type="pct"/>
            <w:tcBorders>
              <w:top w:val="nil"/>
              <w:left w:val="nil"/>
              <w:bottom w:val="nil"/>
              <w:right w:val="nil"/>
            </w:tcBorders>
            <w:shd w:val="clear" w:color="auto" w:fill="FFFFFF"/>
          </w:tcPr>
          <w:p w14:paraId="02AFD5A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50" w:type="pct"/>
            <w:tcBorders>
              <w:top w:val="nil"/>
              <w:left w:val="nil"/>
              <w:bottom w:val="nil"/>
              <w:right w:val="nil"/>
            </w:tcBorders>
            <w:shd w:val="clear" w:color="auto" w:fill="FFFFFF"/>
          </w:tcPr>
          <w:p w14:paraId="2EA46E3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50" w:type="pct"/>
            <w:tcBorders>
              <w:top w:val="nil"/>
              <w:left w:val="nil"/>
              <w:bottom w:val="nil"/>
              <w:right w:val="nil"/>
            </w:tcBorders>
            <w:shd w:val="clear" w:color="auto" w:fill="FFFFFF"/>
          </w:tcPr>
          <w:p w14:paraId="7525FCB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0" w:type="pct"/>
            <w:tcBorders>
              <w:top w:val="nil"/>
              <w:left w:val="nil"/>
              <w:bottom w:val="nil"/>
              <w:right w:val="nil"/>
            </w:tcBorders>
            <w:shd w:val="clear" w:color="auto" w:fill="FFFFFF"/>
          </w:tcPr>
          <w:p w14:paraId="4D5BFDAC"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5A4F4C4D" w14:textId="77777777">
        <w:trPr>
          <w:trHeight w:val="300"/>
        </w:trPr>
        <w:tc>
          <w:tcPr>
            <w:tcW w:w="1434" w:type="pct"/>
            <w:tcBorders>
              <w:top w:val="nil"/>
              <w:left w:val="nil"/>
              <w:bottom w:val="nil"/>
              <w:right w:val="nil"/>
            </w:tcBorders>
            <w:shd w:val="clear" w:color="auto" w:fill="FFFFFF"/>
          </w:tcPr>
          <w:p w14:paraId="1F93336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D-DIMER</w:t>
            </w:r>
          </w:p>
        </w:tc>
        <w:tc>
          <w:tcPr>
            <w:tcW w:w="307" w:type="pct"/>
            <w:tcBorders>
              <w:top w:val="nil"/>
              <w:left w:val="nil"/>
              <w:bottom w:val="nil"/>
              <w:right w:val="nil"/>
            </w:tcBorders>
            <w:shd w:val="clear" w:color="auto" w:fill="FFFFFF"/>
          </w:tcPr>
          <w:p w14:paraId="6D28B1A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163</w:t>
            </w:r>
          </w:p>
        </w:tc>
        <w:tc>
          <w:tcPr>
            <w:tcW w:w="1350" w:type="pct"/>
            <w:tcBorders>
              <w:top w:val="nil"/>
              <w:left w:val="nil"/>
              <w:bottom w:val="nil"/>
              <w:right w:val="nil"/>
            </w:tcBorders>
            <w:shd w:val="clear" w:color="auto" w:fill="FFFFFF"/>
          </w:tcPr>
          <w:p w14:paraId="4D33C0A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0.80 (0.60, 1.00)</w:t>
            </w:r>
          </w:p>
        </w:tc>
        <w:tc>
          <w:tcPr>
            <w:tcW w:w="1350" w:type="pct"/>
            <w:tcBorders>
              <w:top w:val="nil"/>
              <w:left w:val="nil"/>
              <w:bottom w:val="nil"/>
              <w:right w:val="nil"/>
            </w:tcBorders>
            <w:shd w:val="clear" w:color="auto" w:fill="FFFFFF"/>
          </w:tcPr>
          <w:p w14:paraId="557201F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0.70 (0.60, 1.25)</w:t>
            </w:r>
          </w:p>
        </w:tc>
        <w:tc>
          <w:tcPr>
            <w:tcW w:w="560" w:type="pct"/>
            <w:tcBorders>
              <w:top w:val="nil"/>
              <w:left w:val="nil"/>
              <w:bottom w:val="nil"/>
              <w:right w:val="nil"/>
            </w:tcBorders>
            <w:shd w:val="clear" w:color="auto" w:fill="FFFFFF"/>
          </w:tcPr>
          <w:p w14:paraId="11C1FE8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0DE5F9FB" w14:textId="77777777">
        <w:trPr>
          <w:trHeight w:val="300"/>
        </w:trPr>
        <w:tc>
          <w:tcPr>
            <w:tcW w:w="1434" w:type="pct"/>
            <w:tcBorders>
              <w:top w:val="nil"/>
              <w:left w:val="nil"/>
              <w:bottom w:val="nil"/>
              <w:right w:val="nil"/>
            </w:tcBorders>
            <w:shd w:val="clear" w:color="auto" w:fill="FFFFFF"/>
          </w:tcPr>
          <w:p w14:paraId="2F2F011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FDP</w:t>
            </w:r>
          </w:p>
        </w:tc>
        <w:tc>
          <w:tcPr>
            <w:tcW w:w="307" w:type="pct"/>
            <w:tcBorders>
              <w:top w:val="nil"/>
              <w:left w:val="nil"/>
              <w:bottom w:val="nil"/>
              <w:right w:val="nil"/>
            </w:tcBorders>
            <w:shd w:val="clear" w:color="auto" w:fill="FFFFFF"/>
          </w:tcPr>
          <w:p w14:paraId="39497E0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195</w:t>
            </w:r>
          </w:p>
        </w:tc>
        <w:tc>
          <w:tcPr>
            <w:tcW w:w="1350" w:type="pct"/>
            <w:tcBorders>
              <w:top w:val="nil"/>
              <w:left w:val="nil"/>
              <w:bottom w:val="nil"/>
              <w:right w:val="nil"/>
            </w:tcBorders>
            <w:shd w:val="clear" w:color="auto" w:fill="FFFFFF"/>
          </w:tcPr>
          <w:p w14:paraId="5374FF5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2.40 (1.70, 3.80)</w:t>
            </w:r>
          </w:p>
        </w:tc>
        <w:tc>
          <w:tcPr>
            <w:tcW w:w="1350" w:type="pct"/>
            <w:tcBorders>
              <w:top w:val="nil"/>
              <w:left w:val="nil"/>
              <w:bottom w:val="nil"/>
              <w:right w:val="nil"/>
            </w:tcBorders>
            <w:shd w:val="clear" w:color="auto" w:fill="FFFFFF"/>
          </w:tcPr>
          <w:p w14:paraId="4A740E1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2.25 (1.70, 3.95)</w:t>
            </w:r>
          </w:p>
        </w:tc>
        <w:tc>
          <w:tcPr>
            <w:tcW w:w="560" w:type="pct"/>
            <w:tcBorders>
              <w:top w:val="nil"/>
              <w:left w:val="nil"/>
              <w:bottom w:val="nil"/>
              <w:right w:val="nil"/>
            </w:tcBorders>
            <w:shd w:val="clear" w:color="auto" w:fill="FFFFFF"/>
          </w:tcPr>
          <w:p w14:paraId="614E24C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6DC6D529" w14:textId="77777777">
        <w:trPr>
          <w:trHeight w:val="300"/>
        </w:trPr>
        <w:tc>
          <w:tcPr>
            <w:tcW w:w="5000" w:type="pct"/>
            <w:gridSpan w:val="5"/>
            <w:tcBorders>
              <w:top w:val="single" w:sz="4" w:space="0" w:color="000000"/>
              <w:left w:val="nil"/>
              <w:bottom w:val="nil"/>
              <w:right w:val="nil"/>
            </w:tcBorders>
            <w:shd w:val="clear" w:color="auto" w:fill="FFFFFF"/>
            <w:vAlign w:val="center"/>
          </w:tcPr>
          <w:p w14:paraId="4AB3C62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t>1</w:t>
            </w:r>
            <w:r w:rsidRPr="00AE1D28">
              <w:rPr>
                <w:rFonts w:ascii="Times New Roman" w:eastAsia="宋体" w:hAnsi="Times New Roman" w:cs="Times New Roman"/>
                <w:snapToGrid/>
                <w:sz w:val="20"/>
                <w:szCs w:val="20"/>
                <w:lang w:eastAsia="zh-CN"/>
              </w:rPr>
              <w:t>n (%); Median (Q1, Q3)</w:t>
            </w:r>
          </w:p>
        </w:tc>
      </w:tr>
      <w:tr w:rsidR="00BD32BB" w:rsidRPr="00AE1D28" w14:paraId="2B7D5152" w14:textId="77777777">
        <w:trPr>
          <w:trHeight w:val="300"/>
        </w:trPr>
        <w:tc>
          <w:tcPr>
            <w:tcW w:w="5000" w:type="pct"/>
            <w:gridSpan w:val="5"/>
            <w:tcBorders>
              <w:top w:val="nil"/>
              <w:left w:val="nil"/>
              <w:bottom w:val="single" w:sz="4" w:space="0" w:color="000000"/>
              <w:right w:val="nil"/>
            </w:tcBorders>
            <w:shd w:val="clear" w:color="auto" w:fill="FFFFFF"/>
            <w:vAlign w:val="center"/>
          </w:tcPr>
          <w:p w14:paraId="7FEC68C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t>2</w:t>
            </w:r>
            <w:r w:rsidRPr="00AE1D28">
              <w:rPr>
                <w:rFonts w:ascii="Times New Roman" w:eastAsia="宋体" w:hAnsi="Times New Roman" w:cs="Times New Roman"/>
                <w:snapToGrid/>
                <w:sz w:val="20"/>
                <w:szCs w:val="20"/>
                <w:lang w:eastAsia="zh-CN"/>
              </w:rPr>
              <w:t>Pearson's Chi-squared test; Wilcoxon rank sum test; NA; Wilcoxon rank sum exact test</w:t>
            </w:r>
          </w:p>
        </w:tc>
      </w:tr>
    </w:tbl>
    <w:p w14:paraId="01A59055" w14:textId="50CBC6C2" w:rsidR="00BD32BB" w:rsidRPr="00AE1D28" w:rsidRDefault="00AE1D28">
      <w:pPr>
        <w:pStyle w:val="afff7"/>
        <w:jc w:val="left"/>
        <w:rPr>
          <w:rFonts w:ascii="Times New Roman" w:hAnsi="Times New Roman"/>
          <w:snapToGrid w:val="0"/>
          <w:sz w:val="24"/>
          <w:szCs w:val="24"/>
          <w:lang w:bidi="ar"/>
        </w:rPr>
      </w:pPr>
      <w:bookmarkStart w:id="65" w:name="_Toc234958842"/>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 xml:space="preserve">19. Comparison of baseline characteristics among the </w:t>
      </w:r>
      <w:proofErr w:type="spellStart"/>
      <w:r w:rsidR="00886DF8" w:rsidRPr="00AE1D28">
        <w:rPr>
          <w:rFonts w:ascii="Times New Roman" w:hAnsi="Times New Roman"/>
          <w:snapToGrid w:val="0"/>
          <w:sz w:val="24"/>
          <w:szCs w:val="24"/>
          <w:lang w:bidi="ar"/>
        </w:rPr>
        <w:t>dMMR</w:t>
      </w:r>
      <w:proofErr w:type="spellEnd"/>
      <w:r w:rsidR="00886DF8" w:rsidRPr="00AE1D28">
        <w:rPr>
          <w:rFonts w:ascii="Times New Roman" w:hAnsi="Times New Roman"/>
          <w:snapToGrid w:val="0"/>
          <w:sz w:val="24"/>
          <w:szCs w:val="24"/>
          <w:lang w:bidi="ar"/>
        </w:rPr>
        <w:t xml:space="preserve"> group and the </w:t>
      </w:r>
      <w:proofErr w:type="spellStart"/>
      <w:r w:rsidR="00886DF8" w:rsidRPr="00AE1D28">
        <w:rPr>
          <w:rFonts w:ascii="Times New Roman" w:hAnsi="Times New Roman"/>
          <w:snapToGrid w:val="0"/>
          <w:sz w:val="24"/>
          <w:szCs w:val="24"/>
          <w:lang w:bidi="ar"/>
        </w:rPr>
        <w:t>pMMR</w:t>
      </w:r>
      <w:proofErr w:type="spellEnd"/>
      <w:r w:rsidR="00886DF8" w:rsidRPr="00AE1D28">
        <w:rPr>
          <w:rFonts w:ascii="Times New Roman" w:hAnsi="Times New Roman"/>
          <w:snapToGrid w:val="0"/>
          <w:sz w:val="24"/>
          <w:szCs w:val="24"/>
          <w:lang w:bidi="ar"/>
        </w:rPr>
        <w:t xml:space="preserve"> group in the CITWH cohort</w:t>
      </w:r>
      <w:bookmarkEnd w:id="65"/>
    </w:p>
    <w:p w14:paraId="479EC2AD" w14:textId="77777777" w:rsidR="00BD32BB" w:rsidRPr="00AE1D28" w:rsidRDefault="00000000">
      <w:pPr>
        <w:rPr>
          <w:rFonts w:ascii="Times New Roman" w:eastAsia="Times New Roman" w:hAnsi="Times New Roman" w:cs="Times New Roman"/>
          <w:sz w:val="20"/>
          <w:szCs w:val="20"/>
          <w:lang w:eastAsia="zh-CN" w:bidi="ar"/>
        </w:rPr>
      </w:pPr>
      <w:r w:rsidRPr="00AE1D28">
        <w:rPr>
          <w:rFonts w:ascii="Times New Roman" w:eastAsia="Times New Roman" w:hAnsi="Times New Roman" w:cs="Times New Roman"/>
          <w:sz w:val="20"/>
          <w:szCs w:val="20"/>
          <w:lang w:eastAsia="zh-CN" w:bidi="ar"/>
        </w:rPr>
        <w:t xml:space="preserve">This table presents descriptive statistics of demographic characteristics, clinical features, and laboratory test indicators for the </w:t>
      </w:r>
      <w:r w:rsidRPr="00AE1D28">
        <w:rPr>
          <w:rFonts w:ascii="Times New Roman" w:eastAsiaTheme="minorEastAsia" w:hAnsi="Times New Roman" w:cs="Times New Roman"/>
          <w:sz w:val="20"/>
          <w:szCs w:val="20"/>
          <w:lang w:eastAsia="zh-CN" w:bidi="ar"/>
        </w:rPr>
        <w:t>two</w:t>
      </w:r>
      <w:r w:rsidRPr="00AE1D28">
        <w:rPr>
          <w:rFonts w:ascii="Times New Roman" w:eastAsia="Times New Roman" w:hAnsi="Times New Roman" w:cs="Times New Roman"/>
          <w:sz w:val="20"/>
          <w:szCs w:val="20"/>
          <w:lang w:eastAsia="zh-CN" w:bidi="ar"/>
        </w:rPr>
        <w:t xml:space="preserve"> groups within the Chengdu Integrated </w:t>
      </w:r>
      <w:proofErr w:type="spellStart"/>
      <w:r w:rsidRPr="00AE1D28">
        <w:rPr>
          <w:rFonts w:ascii="Times New Roman" w:eastAsia="Times New Roman" w:hAnsi="Times New Roman" w:cs="Times New Roman"/>
          <w:sz w:val="20"/>
          <w:szCs w:val="20"/>
          <w:lang w:eastAsia="zh-CN" w:bidi="ar"/>
        </w:rPr>
        <w:t>TCM&amp;Western</w:t>
      </w:r>
      <w:proofErr w:type="spellEnd"/>
      <w:r w:rsidRPr="00AE1D28">
        <w:rPr>
          <w:rFonts w:ascii="Times New Roman" w:eastAsia="Times New Roman" w:hAnsi="Times New Roman" w:cs="Times New Roman"/>
          <w:sz w:val="20"/>
          <w:szCs w:val="20"/>
          <w:lang w:eastAsia="zh-CN" w:bidi="ar"/>
        </w:rPr>
        <w:t xml:space="preserve"> medicine Hospital (</w:t>
      </w:r>
      <w:proofErr w:type="spellStart"/>
      <w:r w:rsidRPr="00AE1D28">
        <w:rPr>
          <w:rFonts w:ascii="Times New Roman" w:eastAsia="Times New Roman" w:hAnsi="Times New Roman" w:cs="Times New Roman"/>
          <w:sz w:val="20"/>
          <w:szCs w:val="20"/>
          <w:lang w:eastAsia="zh-CN" w:bidi="ar"/>
        </w:rPr>
        <w:t>dMMR</w:t>
      </w:r>
      <w:proofErr w:type="spellEnd"/>
      <w:r w:rsidRPr="00AE1D28">
        <w:rPr>
          <w:rFonts w:ascii="Times New Roman" w:eastAsia="Times New Roman" w:hAnsi="Times New Roman" w:cs="Times New Roman"/>
          <w:sz w:val="20"/>
          <w:szCs w:val="20"/>
          <w:lang w:eastAsia="zh-CN" w:bidi="ar"/>
        </w:rPr>
        <w:t>: N=</w:t>
      </w:r>
      <w:r w:rsidRPr="00AE1D28">
        <w:rPr>
          <w:rFonts w:ascii="Times New Roman" w:eastAsiaTheme="minorEastAsia" w:hAnsi="Times New Roman" w:cs="Times New Roman"/>
          <w:sz w:val="20"/>
          <w:szCs w:val="20"/>
          <w:lang w:eastAsia="zh-CN" w:bidi="ar"/>
        </w:rPr>
        <w:t>117</w:t>
      </w:r>
      <w:r w:rsidRPr="00AE1D28">
        <w:rPr>
          <w:rFonts w:ascii="Times New Roman" w:eastAsia="Times New Roman" w:hAnsi="Times New Roman" w:cs="Times New Roman"/>
          <w:sz w:val="20"/>
          <w:szCs w:val="20"/>
          <w:lang w:eastAsia="zh-CN" w:bidi="ar"/>
        </w:rPr>
        <w:t>; colorectal cancer: N=</w:t>
      </w:r>
      <w:r w:rsidRPr="00AE1D28">
        <w:rPr>
          <w:rFonts w:ascii="Times New Roman" w:eastAsiaTheme="minorEastAsia" w:hAnsi="Times New Roman" w:cs="Times New Roman"/>
          <w:sz w:val="20"/>
          <w:szCs w:val="20"/>
          <w:lang w:eastAsia="zh-CN" w:bidi="ar"/>
        </w:rPr>
        <w:t>292</w:t>
      </w:r>
      <w:r w:rsidRPr="00AE1D28">
        <w:rPr>
          <w:rFonts w:ascii="Times New Roman" w:eastAsia="Times New Roman" w:hAnsi="Times New Roman" w:cs="Times New Roman"/>
          <w:sz w:val="20"/>
          <w:szCs w:val="20"/>
          <w:lang w:eastAsia="zh-CN" w:bidi="ar"/>
        </w:rPr>
        <w:t>). Categorical variables are presented as counts (percentages), and continuous variables as median (first quartile, third quartile). Between-group comparisons were performed using Pearson’s chi</w:t>
      </w:r>
      <w:r w:rsidRPr="00AE1D28">
        <w:rPr>
          <w:rFonts w:ascii="Times New Roman" w:eastAsia="Times New Roman" w:hAnsi="Times New Roman" w:cs="Times New Roman"/>
          <w:sz w:val="20"/>
          <w:szCs w:val="20"/>
          <w:lang w:eastAsia="zh-CN" w:bidi="ar"/>
        </w:rPr>
        <w:noBreakHyphen/>
        <w:t>square test (categorical variables) or Welch’s two-sample t-test (continuous variables). Abbreviations are provided in the table</w:t>
      </w:r>
    </w:p>
    <w:p w14:paraId="309F50B9" w14:textId="77777777" w:rsidR="00BD32BB" w:rsidRPr="00AE1D28" w:rsidRDefault="00000000">
      <w:pPr>
        <w:kinsoku/>
        <w:autoSpaceDE/>
        <w:autoSpaceDN/>
        <w:adjustRightInd/>
        <w:snapToGrid/>
        <w:textAlignment w:val="auto"/>
        <w:rPr>
          <w:rFonts w:ascii="Times New Roman" w:eastAsia="Times New Roman" w:hAnsi="Times New Roman" w:cs="Times New Roman"/>
          <w:sz w:val="20"/>
          <w:szCs w:val="20"/>
          <w:lang w:eastAsia="zh-CN" w:bidi="ar"/>
        </w:rPr>
      </w:pPr>
      <w:r w:rsidRPr="00AE1D28">
        <w:rPr>
          <w:rFonts w:ascii="Times New Roman" w:eastAsia="Times New Roman" w:hAnsi="Times New Roman" w:cs="Times New Roman"/>
          <w:sz w:val="20"/>
          <w:szCs w:val="20"/>
          <w:lang w:eastAsia="zh-CN" w:bidi="ar"/>
        </w:rPr>
        <w:br w:type="page"/>
      </w:r>
    </w:p>
    <w:tbl>
      <w:tblPr>
        <w:tblW w:w="5000" w:type="pct"/>
        <w:tblLook w:val="04A0" w:firstRow="1" w:lastRow="0" w:firstColumn="1" w:lastColumn="0" w:noHBand="0" w:noVBand="1"/>
      </w:tblPr>
      <w:tblGrid>
        <w:gridCol w:w="2827"/>
        <w:gridCol w:w="626"/>
        <w:gridCol w:w="2611"/>
        <w:gridCol w:w="2611"/>
        <w:gridCol w:w="1112"/>
      </w:tblGrid>
      <w:tr w:rsidR="00BD32BB" w:rsidRPr="00AE1D28" w14:paraId="421F40EF" w14:textId="77777777">
        <w:trPr>
          <w:trHeight w:val="300"/>
        </w:trPr>
        <w:tc>
          <w:tcPr>
            <w:tcW w:w="1444" w:type="pct"/>
            <w:vMerge w:val="restart"/>
            <w:tcBorders>
              <w:top w:val="single" w:sz="8" w:space="0" w:color="000000"/>
              <w:left w:val="nil"/>
              <w:bottom w:val="single" w:sz="8" w:space="0" w:color="000000"/>
              <w:right w:val="nil"/>
            </w:tcBorders>
            <w:shd w:val="clear" w:color="auto" w:fill="FFFFFF"/>
            <w:vAlign w:val="center"/>
          </w:tcPr>
          <w:p w14:paraId="6AE8A165" w14:textId="77777777" w:rsidR="00BD32BB" w:rsidRPr="00AE1D28" w:rsidRDefault="00000000">
            <w:pPr>
              <w:kinsoku/>
              <w:autoSpaceDE/>
              <w:autoSpaceDN/>
              <w:adjustRightInd/>
              <w:snapToGrid/>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lastRenderedPageBreak/>
              <w:t>Variable</w:t>
            </w:r>
          </w:p>
        </w:tc>
        <w:tc>
          <w:tcPr>
            <w:tcW w:w="320" w:type="pct"/>
            <w:vMerge w:val="restart"/>
            <w:tcBorders>
              <w:top w:val="single" w:sz="8" w:space="0" w:color="000000"/>
              <w:left w:val="nil"/>
              <w:bottom w:val="single" w:sz="8" w:space="0" w:color="000000"/>
              <w:right w:val="nil"/>
            </w:tcBorders>
            <w:shd w:val="clear" w:color="auto" w:fill="FFFFFF"/>
            <w:vAlign w:val="center"/>
          </w:tcPr>
          <w:p w14:paraId="798497E0"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N</w:t>
            </w:r>
          </w:p>
        </w:tc>
        <w:tc>
          <w:tcPr>
            <w:tcW w:w="1334" w:type="pct"/>
            <w:tcBorders>
              <w:top w:val="single" w:sz="8" w:space="0" w:color="000000"/>
              <w:left w:val="nil"/>
              <w:bottom w:val="nil"/>
              <w:right w:val="nil"/>
            </w:tcBorders>
            <w:shd w:val="clear" w:color="auto" w:fill="FFFFFF"/>
            <w:vAlign w:val="center"/>
          </w:tcPr>
          <w:p w14:paraId="6EC353B3"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Cancer early</w:t>
            </w:r>
            <w:r w:rsidRPr="00AE1D28">
              <w:rPr>
                <w:rFonts w:ascii="Times New Roman" w:eastAsia="宋体" w:hAnsi="Times New Roman" w:cs="Times New Roman"/>
                <w:snapToGrid/>
                <w:sz w:val="20"/>
                <w:szCs w:val="20"/>
                <w:lang w:eastAsia="zh-CN"/>
              </w:rPr>
              <w:t xml:space="preserve"> </w:t>
            </w:r>
            <w:r w:rsidRPr="00AE1D28">
              <w:rPr>
                <w:rFonts w:ascii="Times New Roman" w:eastAsia="宋体" w:hAnsi="Times New Roman" w:cs="Times New Roman"/>
                <w:b/>
                <w:bCs/>
                <w:snapToGrid/>
                <w:sz w:val="20"/>
                <w:szCs w:val="20"/>
                <w:lang w:eastAsia="zh-CN"/>
              </w:rPr>
              <w:t>stage</w:t>
            </w:r>
          </w:p>
        </w:tc>
        <w:tc>
          <w:tcPr>
            <w:tcW w:w="1334" w:type="pct"/>
            <w:tcBorders>
              <w:top w:val="single" w:sz="8" w:space="0" w:color="000000"/>
              <w:left w:val="nil"/>
              <w:bottom w:val="nil"/>
              <w:right w:val="nil"/>
            </w:tcBorders>
            <w:shd w:val="clear" w:color="auto" w:fill="FFFFFF"/>
            <w:vAlign w:val="center"/>
          </w:tcPr>
          <w:p w14:paraId="566EE673"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Cancer late</w:t>
            </w:r>
            <w:r w:rsidRPr="00AE1D28">
              <w:rPr>
                <w:rFonts w:ascii="Times New Roman" w:eastAsia="宋体" w:hAnsi="Times New Roman" w:cs="Times New Roman"/>
                <w:snapToGrid/>
                <w:sz w:val="20"/>
                <w:szCs w:val="20"/>
                <w:lang w:eastAsia="zh-CN"/>
              </w:rPr>
              <w:t xml:space="preserve"> </w:t>
            </w:r>
            <w:r w:rsidRPr="00AE1D28">
              <w:rPr>
                <w:rFonts w:ascii="Times New Roman" w:eastAsia="宋体" w:hAnsi="Times New Roman" w:cs="Times New Roman"/>
                <w:b/>
                <w:bCs/>
                <w:snapToGrid/>
                <w:sz w:val="20"/>
                <w:szCs w:val="20"/>
                <w:lang w:eastAsia="zh-CN"/>
              </w:rPr>
              <w:t>stage</w:t>
            </w:r>
          </w:p>
        </w:tc>
        <w:tc>
          <w:tcPr>
            <w:tcW w:w="568" w:type="pct"/>
            <w:vMerge w:val="restart"/>
            <w:tcBorders>
              <w:top w:val="single" w:sz="8" w:space="0" w:color="000000"/>
              <w:left w:val="nil"/>
              <w:bottom w:val="single" w:sz="8" w:space="0" w:color="000000"/>
              <w:right w:val="nil"/>
            </w:tcBorders>
            <w:shd w:val="clear" w:color="auto" w:fill="FFFFFF"/>
            <w:vAlign w:val="center"/>
          </w:tcPr>
          <w:p w14:paraId="778B9D52" w14:textId="77777777" w:rsidR="00BD32BB" w:rsidRPr="00AE1D28" w:rsidRDefault="00000000">
            <w:pPr>
              <w:kinsoku/>
              <w:autoSpaceDE/>
              <w:autoSpaceDN/>
              <w:adjustRightInd/>
              <w:snapToGrid/>
              <w:jc w:val="center"/>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p-value</w:t>
            </w:r>
            <w:r w:rsidRPr="00AE1D28">
              <w:rPr>
                <w:rFonts w:ascii="Times New Roman" w:eastAsia="宋体" w:hAnsi="Times New Roman" w:cs="Times New Roman"/>
                <w:snapToGrid/>
                <w:sz w:val="20"/>
                <w:szCs w:val="20"/>
                <w:vertAlign w:val="superscript"/>
                <w:lang w:eastAsia="zh-CN"/>
              </w:rPr>
              <w:t>2</w:t>
            </w:r>
          </w:p>
        </w:tc>
      </w:tr>
      <w:tr w:rsidR="00BD32BB" w:rsidRPr="00AE1D28" w14:paraId="3AD08D88" w14:textId="77777777">
        <w:trPr>
          <w:trHeight w:val="300"/>
        </w:trPr>
        <w:tc>
          <w:tcPr>
            <w:tcW w:w="1444" w:type="pct"/>
            <w:vMerge/>
            <w:tcBorders>
              <w:top w:val="single" w:sz="8" w:space="0" w:color="000000"/>
              <w:left w:val="nil"/>
              <w:bottom w:val="single" w:sz="8" w:space="0" w:color="000000"/>
              <w:right w:val="nil"/>
            </w:tcBorders>
            <w:vAlign w:val="center"/>
          </w:tcPr>
          <w:p w14:paraId="440AEB43"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320" w:type="pct"/>
            <w:vMerge/>
            <w:tcBorders>
              <w:top w:val="single" w:sz="8" w:space="0" w:color="000000"/>
              <w:left w:val="nil"/>
              <w:bottom w:val="single" w:sz="8" w:space="0" w:color="000000"/>
              <w:right w:val="nil"/>
            </w:tcBorders>
            <w:vAlign w:val="center"/>
          </w:tcPr>
          <w:p w14:paraId="71F04C64"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c>
          <w:tcPr>
            <w:tcW w:w="1334" w:type="pct"/>
            <w:tcBorders>
              <w:top w:val="nil"/>
              <w:left w:val="nil"/>
              <w:bottom w:val="single" w:sz="8" w:space="0" w:color="000000"/>
              <w:right w:val="nil"/>
            </w:tcBorders>
            <w:shd w:val="clear" w:color="auto" w:fill="FFFFFF"/>
            <w:vAlign w:val="center"/>
          </w:tcPr>
          <w:p w14:paraId="2AAF9D7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255</w:t>
            </w:r>
            <w:r w:rsidRPr="00AE1D28">
              <w:rPr>
                <w:rFonts w:ascii="Times New Roman" w:eastAsia="宋体" w:hAnsi="Times New Roman" w:cs="Times New Roman"/>
                <w:snapToGrid/>
                <w:sz w:val="20"/>
                <w:szCs w:val="20"/>
                <w:vertAlign w:val="superscript"/>
                <w:lang w:eastAsia="zh-CN"/>
              </w:rPr>
              <w:t>1</w:t>
            </w:r>
          </w:p>
        </w:tc>
        <w:tc>
          <w:tcPr>
            <w:tcW w:w="1334" w:type="pct"/>
            <w:tcBorders>
              <w:top w:val="nil"/>
              <w:left w:val="nil"/>
              <w:bottom w:val="single" w:sz="8" w:space="0" w:color="000000"/>
              <w:right w:val="nil"/>
            </w:tcBorders>
            <w:shd w:val="clear" w:color="auto" w:fill="FFFFFF"/>
            <w:vAlign w:val="center"/>
          </w:tcPr>
          <w:p w14:paraId="2E39229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 = 202</w:t>
            </w:r>
            <w:r w:rsidRPr="00AE1D28">
              <w:rPr>
                <w:rFonts w:ascii="Times New Roman" w:eastAsia="宋体" w:hAnsi="Times New Roman" w:cs="Times New Roman"/>
                <w:snapToGrid/>
                <w:sz w:val="20"/>
                <w:szCs w:val="20"/>
                <w:vertAlign w:val="superscript"/>
                <w:lang w:eastAsia="zh-CN"/>
              </w:rPr>
              <w:t>1</w:t>
            </w:r>
          </w:p>
        </w:tc>
        <w:tc>
          <w:tcPr>
            <w:tcW w:w="568" w:type="pct"/>
            <w:vMerge/>
            <w:tcBorders>
              <w:top w:val="single" w:sz="8" w:space="0" w:color="000000"/>
              <w:left w:val="nil"/>
              <w:bottom w:val="single" w:sz="8" w:space="0" w:color="000000"/>
              <w:right w:val="nil"/>
            </w:tcBorders>
            <w:vAlign w:val="center"/>
          </w:tcPr>
          <w:p w14:paraId="60F1E44F" w14:textId="77777777" w:rsidR="00BD32BB" w:rsidRPr="00AE1D28" w:rsidRDefault="00BD32BB">
            <w:pPr>
              <w:kinsoku/>
              <w:autoSpaceDE/>
              <w:autoSpaceDN/>
              <w:adjustRightInd/>
              <w:snapToGrid/>
              <w:textAlignment w:val="auto"/>
              <w:rPr>
                <w:rFonts w:ascii="Times New Roman" w:eastAsia="宋体" w:hAnsi="Times New Roman" w:cs="Times New Roman"/>
                <w:b/>
                <w:bCs/>
                <w:snapToGrid/>
                <w:sz w:val="20"/>
                <w:szCs w:val="20"/>
                <w:lang w:eastAsia="zh-CN"/>
              </w:rPr>
            </w:pPr>
          </w:p>
        </w:tc>
      </w:tr>
      <w:tr w:rsidR="00BD32BB" w:rsidRPr="00AE1D28" w14:paraId="5E987C88" w14:textId="77777777">
        <w:trPr>
          <w:trHeight w:val="300"/>
        </w:trPr>
        <w:tc>
          <w:tcPr>
            <w:tcW w:w="1444" w:type="pct"/>
            <w:tcBorders>
              <w:top w:val="nil"/>
              <w:left w:val="nil"/>
              <w:bottom w:val="nil"/>
              <w:right w:val="nil"/>
            </w:tcBorders>
            <w:shd w:val="clear" w:color="auto" w:fill="FFFFFF"/>
          </w:tcPr>
          <w:p w14:paraId="6DD2644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gender</w:t>
            </w:r>
          </w:p>
        </w:tc>
        <w:tc>
          <w:tcPr>
            <w:tcW w:w="320" w:type="pct"/>
            <w:tcBorders>
              <w:top w:val="nil"/>
              <w:left w:val="nil"/>
              <w:bottom w:val="nil"/>
              <w:right w:val="nil"/>
            </w:tcBorders>
            <w:shd w:val="clear" w:color="auto" w:fill="FFFFFF"/>
          </w:tcPr>
          <w:p w14:paraId="3B5E221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254F3AB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145 (57%)</w:t>
            </w:r>
          </w:p>
        </w:tc>
        <w:tc>
          <w:tcPr>
            <w:tcW w:w="1334" w:type="pct"/>
            <w:tcBorders>
              <w:top w:val="nil"/>
              <w:left w:val="nil"/>
              <w:bottom w:val="nil"/>
              <w:right w:val="nil"/>
            </w:tcBorders>
            <w:shd w:val="clear" w:color="auto" w:fill="FFFFFF"/>
          </w:tcPr>
          <w:p w14:paraId="6B8BDD8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132 (65%)</w:t>
            </w:r>
          </w:p>
        </w:tc>
        <w:tc>
          <w:tcPr>
            <w:tcW w:w="568" w:type="pct"/>
            <w:tcBorders>
              <w:top w:val="nil"/>
              <w:left w:val="nil"/>
              <w:bottom w:val="nil"/>
              <w:right w:val="nil"/>
            </w:tcBorders>
            <w:shd w:val="clear" w:color="auto" w:fill="FFFFFF"/>
          </w:tcPr>
          <w:p w14:paraId="6FBDC7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0.065</w:t>
            </w:r>
          </w:p>
        </w:tc>
      </w:tr>
      <w:tr w:rsidR="00BD32BB" w:rsidRPr="00AE1D28" w14:paraId="670D447D" w14:textId="77777777">
        <w:trPr>
          <w:trHeight w:val="300"/>
        </w:trPr>
        <w:tc>
          <w:tcPr>
            <w:tcW w:w="1444" w:type="pct"/>
            <w:tcBorders>
              <w:top w:val="nil"/>
              <w:left w:val="nil"/>
              <w:bottom w:val="nil"/>
              <w:right w:val="nil"/>
            </w:tcBorders>
            <w:shd w:val="clear" w:color="auto" w:fill="FFFFFF"/>
          </w:tcPr>
          <w:p w14:paraId="1AEE68D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age</w:t>
            </w:r>
          </w:p>
        </w:tc>
        <w:tc>
          <w:tcPr>
            <w:tcW w:w="320" w:type="pct"/>
            <w:tcBorders>
              <w:top w:val="nil"/>
              <w:left w:val="nil"/>
              <w:bottom w:val="nil"/>
              <w:right w:val="nil"/>
            </w:tcBorders>
            <w:shd w:val="clear" w:color="auto" w:fill="FFFFFF"/>
          </w:tcPr>
          <w:p w14:paraId="4737D39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43BE4F5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65 (56, 71)</w:t>
            </w:r>
          </w:p>
        </w:tc>
        <w:tc>
          <w:tcPr>
            <w:tcW w:w="1334" w:type="pct"/>
            <w:tcBorders>
              <w:top w:val="nil"/>
              <w:left w:val="nil"/>
              <w:bottom w:val="nil"/>
              <w:right w:val="nil"/>
            </w:tcBorders>
            <w:shd w:val="clear" w:color="auto" w:fill="FFFFFF"/>
          </w:tcPr>
          <w:p w14:paraId="76F732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65 (57, 71)</w:t>
            </w:r>
          </w:p>
        </w:tc>
        <w:tc>
          <w:tcPr>
            <w:tcW w:w="568" w:type="pct"/>
            <w:tcBorders>
              <w:top w:val="nil"/>
              <w:left w:val="nil"/>
              <w:bottom w:val="nil"/>
              <w:right w:val="nil"/>
            </w:tcBorders>
            <w:shd w:val="clear" w:color="auto" w:fill="FFFFFF"/>
          </w:tcPr>
          <w:p w14:paraId="045FB77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w:t>
            </w:r>
          </w:p>
        </w:tc>
      </w:tr>
      <w:tr w:rsidR="00BD32BB" w:rsidRPr="00AE1D28" w14:paraId="0FD8A6ED" w14:textId="77777777">
        <w:trPr>
          <w:trHeight w:val="300"/>
        </w:trPr>
        <w:tc>
          <w:tcPr>
            <w:tcW w:w="1444" w:type="pct"/>
            <w:tcBorders>
              <w:top w:val="nil"/>
              <w:left w:val="nil"/>
              <w:bottom w:val="nil"/>
              <w:right w:val="nil"/>
            </w:tcBorders>
            <w:shd w:val="clear" w:color="auto" w:fill="FFFFFF"/>
          </w:tcPr>
          <w:p w14:paraId="0309527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Height(cm)</w:t>
            </w:r>
          </w:p>
        </w:tc>
        <w:tc>
          <w:tcPr>
            <w:tcW w:w="320" w:type="pct"/>
            <w:tcBorders>
              <w:top w:val="nil"/>
              <w:left w:val="nil"/>
              <w:bottom w:val="nil"/>
              <w:right w:val="nil"/>
            </w:tcBorders>
            <w:shd w:val="clear" w:color="auto" w:fill="FFFFFF"/>
          </w:tcPr>
          <w:p w14:paraId="17AD7E0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456</w:t>
            </w:r>
          </w:p>
        </w:tc>
        <w:tc>
          <w:tcPr>
            <w:tcW w:w="1334" w:type="pct"/>
            <w:tcBorders>
              <w:top w:val="nil"/>
              <w:left w:val="nil"/>
              <w:bottom w:val="nil"/>
              <w:right w:val="nil"/>
            </w:tcBorders>
            <w:shd w:val="clear" w:color="auto" w:fill="FFFFFF"/>
          </w:tcPr>
          <w:p w14:paraId="75C830A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160 (155, 167)</w:t>
            </w:r>
          </w:p>
        </w:tc>
        <w:tc>
          <w:tcPr>
            <w:tcW w:w="1334" w:type="pct"/>
            <w:tcBorders>
              <w:top w:val="nil"/>
              <w:left w:val="nil"/>
              <w:bottom w:val="nil"/>
              <w:right w:val="nil"/>
            </w:tcBorders>
            <w:shd w:val="clear" w:color="auto" w:fill="FFFFFF"/>
          </w:tcPr>
          <w:p w14:paraId="1C0049C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161 (156, 166)</w:t>
            </w:r>
          </w:p>
        </w:tc>
        <w:tc>
          <w:tcPr>
            <w:tcW w:w="568" w:type="pct"/>
            <w:tcBorders>
              <w:top w:val="nil"/>
              <w:left w:val="nil"/>
              <w:bottom w:val="nil"/>
              <w:right w:val="nil"/>
            </w:tcBorders>
            <w:shd w:val="clear" w:color="auto" w:fill="FFFFFF"/>
          </w:tcPr>
          <w:p w14:paraId="521BCEC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662FA925" w14:textId="77777777">
        <w:trPr>
          <w:trHeight w:val="300"/>
        </w:trPr>
        <w:tc>
          <w:tcPr>
            <w:tcW w:w="1444" w:type="pct"/>
            <w:tcBorders>
              <w:top w:val="nil"/>
              <w:left w:val="nil"/>
              <w:bottom w:val="nil"/>
              <w:right w:val="nil"/>
            </w:tcBorders>
            <w:shd w:val="clear" w:color="auto" w:fill="FFFFFF"/>
          </w:tcPr>
          <w:p w14:paraId="0588848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weight(cm)</w:t>
            </w:r>
          </w:p>
        </w:tc>
        <w:tc>
          <w:tcPr>
            <w:tcW w:w="320" w:type="pct"/>
            <w:tcBorders>
              <w:top w:val="nil"/>
              <w:left w:val="nil"/>
              <w:bottom w:val="nil"/>
              <w:right w:val="nil"/>
            </w:tcBorders>
            <w:shd w:val="clear" w:color="auto" w:fill="FFFFFF"/>
          </w:tcPr>
          <w:p w14:paraId="6150EB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456</w:t>
            </w:r>
          </w:p>
        </w:tc>
        <w:tc>
          <w:tcPr>
            <w:tcW w:w="1334" w:type="pct"/>
            <w:tcBorders>
              <w:top w:val="nil"/>
              <w:left w:val="nil"/>
              <w:bottom w:val="nil"/>
              <w:right w:val="nil"/>
            </w:tcBorders>
            <w:shd w:val="clear" w:color="auto" w:fill="FFFFFF"/>
          </w:tcPr>
          <w:p w14:paraId="787629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(52, 67)</w:t>
            </w:r>
          </w:p>
        </w:tc>
        <w:tc>
          <w:tcPr>
            <w:tcW w:w="1334" w:type="pct"/>
            <w:tcBorders>
              <w:top w:val="nil"/>
              <w:left w:val="nil"/>
              <w:bottom w:val="nil"/>
              <w:right w:val="nil"/>
            </w:tcBorders>
            <w:shd w:val="clear" w:color="auto" w:fill="FFFFFF"/>
          </w:tcPr>
          <w:p w14:paraId="682F4CA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 (53, 65)</w:t>
            </w:r>
          </w:p>
        </w:tc>
        <w:tc>
          <w:tcPr>
            <w:tcW w:w="568" w:type="pct"/>
            <w:tcBorders>
              <w:top w:val="nil"/>
              <w:left w:val="nil"/>
              <w:bottom w:val="nil"/>
              <w:right w:val="nil"/>
            </w:tcBorders>
            <w:shd w:val="clear" w:color="auto" w:fill="FFFFFF"/>
          </w:tcPr>
          <w:p w14:paraId="799BB9B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6ACAC7D0" w14:textId="77777777">
        <w:trPr>
          <w:trHeight w:val="300"/>
        </w:trPr>
        <w:tc>
          <w:tcPr>
            <w:tcW w:w="1444" w:type="pct"/>
            <w:tcBorders>
              <w:top w:val="nil"/>
              <w:left w:val="nil"/>
              <w:bottom w:val="nil"/>
              <w:right w:val="nil"/>
            </w:tcBorders>
            <w:shd w:val="clear" w:color="auto" w:fill="FFFFFF"/>
          </w:tcPr>
          <w:p w14:paraId="4D78D55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Smoking_history</w:t>
            </w:r>
            <w:proofErr w:type="spellEnd"/>
          </w:p>
        </w:tc>
        <w:tc>
          <w:tcPr>
            <w:tcW w:w="320" w:type="pct"/>
            <w:tcBorders>
              <w:top w:val="nil"/>
              <w:left w:val="nil"/>
              <w:bottom w:val="nil"/>
              <w:right w:val="nil"/>
            </w:tcBorders>
            <w:shd w:val="clear" w:color="auto" w:fill="FFFFFF"/>
          </w:tcPr>
          <w:p w14:paraId="2F9E6AB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6B6FBF3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97 (38%)</w:t>
            </w:r>
          </w:p>
        </w:tc>
        <w:tc>
          <w:tcPr>
            <w:tcW w:w="1334" w:type="pct"/>
            <w:tcBorders>
              <w:top w:val="nil"/>
              <w:left w:val="nil"/>
              <w:bottom w:val="nil"/>
              <w:right w:val="nil"/>
            </w:tcBorders>
            <w:shd w:val="clear" w:color="auto" w:fill="FFFFFF"/>
          </w:tcPr>
          <w:p w14:paraId="3907CD0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84 (42%)</w:t>
            </w:r>
          </w:p>
        </w:tc>
        <w:tc>
          <w:tcPr>
            <w:tcW w:w="568" w:type="pct"/>
            <w:tcBorders>
              <w:top w:val="nil"/>
              <w:left w:val="nil"/>
              <w:bottom w:val="nil"/>
              <w:right w:val="nil"/>
            </w:tcBorders>
            <w:shd w:val="clear" w:color="auto" w:fill="FFFFFF"/>
          </w:tcPr>
          <w:p w14:paraId="7B50EE1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60EB41AF" w14:textId="77777777">
        <w:trPr>
          <w:trHeight w:val="300"/>
        </w:trPr>
        <w:tc>
          <w:tcPr>
            <w:tcW w:w="1444" w:type="pct"/>
            <w:tcBorders>
              <w:top w:val="nil"/>
              <w:left w:val="nil"/>
              <w:bottom w:val="nil"/>
              <w:right w:val="nil"/>
            </w:tcBorders>
            <w:shd w:val="clear" w:color="auto" w:fill="FFFFFF"/>
          </w:tcPr>
          <w:p w14:paraId="0060604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drinking_history</w:t>
            </w:r>
            <w:proofErr w:type="spellEnd"/>
          </w:p>
        </w:tc>
        <w:tc>
          <w:tcPr>
            <w:tcW w:w="320" w:type="pct"/>
            <w:tcBorders>
              <w:top w:val="nil"/>
              <w:left w:val="nil"/>
              <w:bottom w:val="nil"/>
              <w:right w:val="nil"/>
            </w:tcBorders>
            <w:shd w:val="clear" w:color="auto" w:fill="FFFFFF"/>
          </w:tcPr>
          <w:p w14:paraId="0C5AB5C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0EFB497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84 (33%)</w:t>
            </w:r>
          </w:p>
        </w:tc>
        <w:tc>
          <w:tcPr>
            <w:tcW w:w="1334" w:type="pct"/>
            <w:tcBorders>
              <w:top w:val="nil"/>
              <w:left w:val="nil"/>
              <w:bottom w:val="nil"/>
              <w:right w:val="nil"/>
            </w:tcBorders>
            <w:shd w:val="clear" w:color="auto" w:fill="FFFFFF"/>
          </w:tcPr>
          <w:p w14:paraId="593D28D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76 (38%)</w:t>
            </w:r>
          </w:p>
        </w:tc>
        <w:tc>
          <w:tcPr>
            <w:tcW w:w="568" w:type="pct"/>
            <w:tcBorders>
              <w:top w:val="nil"/>
              <w:left w:val="nil"/>
              <w:bottom w:val="nil"/>
              <w:right w:val="nil"/>
            </w:tcBorders>
            <w:shd w:val="clear" w:color="auto" w:fill="FFFFFF"/>
          </w:tcPr>
          <w:p w14:paraId="1A5599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083269A9" w14:textId="77777777">
        <w:trPr>
          <w:trHeight w:val="300"/>
        </w:trPr>
        <w:tc>
          <w:tcPr>
            <w:tcW w:w="1444" w:type="pct"/>
            <w:tcBorders>
              <w:top w:val="nil"/>
              <w:left w:val="nil"/>
              <w:bottom w:val="nil"/>
              <w:right w:val="nil"/>
            </w:tcBorders>
            <w:shd w:val="clear" w:color="auto" w:fill="FFFFFF"/>
          </w:tcPr>
          <w:p w14:paraId="3C43D00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Family_history_of_cancer</w:t>
            </w:r>
            <w:proofErr w:type="spellEnd"/>
          </w:p>
        </w:tc>
        <w:tc>
          <w:tcPr>
            <w:tcW w:w="320" w:type="pct"/>
            <w:tcBorders>
              <w:top w:val="nil"/>
              <w:left w:val="nil"/>
              <w:bottom w:val="nil"/>
              <w:right w:val="nil"/>
            </w:tcBorders>
            <w:shd w:val="clear" w:color="auto" w:fill="FFFFFF"/>
          </w:tcPr>
          <w:p w14:paraId="1090AD9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1960DFF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 (4.7%)</w:t>
            </w:r>
          </w:p>
        </w:tc>
        <w:tc>
          <w:tcPr>
            <w:tcW w:w="1334" w:type="pct"/>
            <w:tcBorders>
              <w:top w:val="nil"/>
              <w:left w:val="nil"/>
              <w:bottom w:val="nil"/>
              <w:right w:val="nil"/>
            </w:tcBorders>
            <w:shd w:val="clear" w:color="auto" w:fill="FFFFFF"/>
          </w:tcPr>
          <w:p w14:paraId="347CB33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 (7.4%)</w:t>
            </w:r>
          </w:p>
        </w:tc>
        <w:tc>
          <w:tcPr>
            <w:tcW w:w="568" w:type="pct"/>
            <w:tcBorders>
              <w:top w:val="nil"/>
              <w:left w:val="nil"/>
              <w:bottom w:val="nil"/>
              <w:right w:val="nil"/>
            </w:tcBorders>
            <w:shd w:val="clear" w:color="auto" w:fill="FFFFFF"/>
          </w:tcPr>
          <w:p w14:paraId="2EF500F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7B461C8E" w14:textId="77777777">
        <w:trPr>
          <w:trHeight w:val="300"/>
        </w:trPr>
        <w:tc>
          <w:tcPr>
            <w:tcW w:w="1444" w:type="pct"/>
            <w:tcBorders>
              <w:top w:val="nil"/>
              <w:left w:val="nil"/>
              <w:bottom w:val="nil"/>
              <w:right w:val="nil"/>
            </w:tcBorders>
            <w:shd w:val="clear" w:color="auto" w:fill="FFFFFF"/>
          </w:tcPr>
          <w:p w14:paraId="110C23C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WBC</w:t>
            </w:r>
          </w:p>
        </w:tc>
        <w:tc>
          <w:tcPr>
            <w:tcW w:w="320" w:type="pct"/>
            <w:tcBorders>
              <w:top w:val="nil"/>
              <w:left w:val="nil"/>
              <w:bottom w:val="nil"/>
              <w:right w:val="nil"/>
            </w:tcBorders>
            <w:shd w:val="clear" w:color="auto" w:fill="FFFFFF"/>
          </w:tcPr>
          <w:p w14:paraId="19C569A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4572F5C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5.76 (4.62, 7.30)</w:t>
            </w:r>
          </w:p>
        </w:tc>
        <w:tc>
          <w:tcPr>
            <w:tcW w:w="1334" w:type="pct"/>
            <w:tcBorders>
              <w:top w:val="nil"/>
              <w:left w:val="nil"/>
              <w:bottom w:val="nil"/>
              <w:right w:val="nil"/>
            </w:tcBorders>
            <w:shd w:val="clear" w:color="auto" w:fill="FFFFFF"/>
          </w:tcPr>
          <w:p w14:paraId="664B790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6.01 (4.87, 7.83)</w:t>
            </w:r>
          </w:p>
        </w:tc>
        <w:tc>
          <w:tcPr>
            <w:tcW w:w="568" w:type="pct"/>
            <w:tcBorders>
              <w:top w:val="nil"/>
              <w:left w:val="nil"/>
              <w:bottom w:val="nil"/>
              <w:right w:val="nil"/>
            </w:tcBorders>
            <w:shd w:val="clear" w:color="auto" w:fill="FFFFFF"/>
          </w:tcPr>
          <w:p w14:paraId="786FFCE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3C4FAA48" w14:textId="77777777">
        <w:trPr>
          <w:trHeight w:val="300"/>
        </w:trPr>
        <w:tc>
          <w:tcPr>
            <w:tcW w:w="1444" w:type="pct"/>
            <w:tcBorders>
              <w:top w:val="nil"/>
              <w:left w:val="nil"/>
              <w:bottom w:val="nil"/>
              <w:right w:val="nil"/>
            </w:tcBorders>
            <w:shd w:val="clear" w:color="auto" w:fill="FFFFFF"/>
          </w:tcPr>
          <w:p w14:paraId="4BC2707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GR</w:t>
            </w:r>
          </w:p>
        </w:tc>
        <w:tc>
          <w:tcPr>
            <w:tcW w:w="320" w:type="pct"/>
            <w:tcBorders>
              <w:top w:val="nil"/>
              <w:left w:val="nil"/>
              <w:bottom w:val="nil"/>
              <w:right w:val="nil"/>
            </w:tcBorders>
            <w:shd w:val="clear" w:color="auto" w:fill="FFFFFF"/>
          </w:tcPr>
          <w:p w14:paraId="7D6263D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429C452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3.52 (2.72, 5.03)</w:t>
            </w:r>
          </w:p>
        </w:tc>
        <w:tc>
          <w:tcPr>
            <w:tcW w:w="1334" w:type="pct"/>
            <w:tcBorders>
              <w:top w:val="nil"/>
              <w:left w:val="nil"/>
              <w:bottom w:val="nil"/>
              <w:right w:val="nil"/>
            </w:tcBorders>
            <w:shd w:val="clear" w:color="auto" w:fill="FFFFFF"/>
          </w:tcPr>
          <w:p w14:paraId="0015EFA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4.00 (2.81, 5.36)</w:t>
            </w:r>
          </w:p>
        </w:tc>
        <w:tc>
          <w:tcPr>
            <w:tcW w:w="568" w:type="pct"/>
            <w:tcBorders>
              <w:top w:val="nil"/>
              <w:left w:val="nil"/>
              <w:bottom w:val="nil"/>
              <w:right w:val="nil"/>
            </w:tcBorders>
            <w:shd w:val="clear" w:color="auto" w:fill="FFFFFF"/>
          </w:tcPr>
          <w:p w14:paraId="6498285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0.12</w:t>
            </w:r>
          </w:p>
        </w:tc>
      </w:tr>
      <w:tr w:rsidR="00BD32BB" w:rsidRPr="00AE1D28" w14:paraId="12F38909" w14:textId="77777777">
        <w:trPr>
          <w:trHeight w:val="300"/>
        </w:trPr>
        <w:tc>
          <w:tcPr>
            <w:tcW w:w="1444" w:type="pct"/>
            <w:tcBorders>
              <w:top w:val="nil"/>
              <w:left w:val="nil"/>
              <w:bottom w:val="nil"/>
              <w:right w:val="nil"/>
            </w:tcBorders>
            <w:shd w:val="clear" w:color="auto" w:fill="FFFFFF"/>
          </w:tcPr>
          <w:p w14:paraId="5744612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LYMPH</w:t>
            </w:r>
          </w:p>
        </w:tc>
        <w:tc>
          <w:tcPr>
            <w:tcW w:w="320" w:type="pct"/>
            <w:tcBorders>
              <w:top w:val="nil"/>
              <w:left w:val="nil"/>
              <w:bottom w:val="nil"/>
              <w:right w:val="nil"/>
            </w:tcBorders>
            <w:shd w:val="clear" w:color="auto" w:fill="FFFFFF"/>
          </w:tcPr>
          <w:p w14:paraId="754EE1B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6E3602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1.43 (1.06, 1.88)</w:t>
            </w:r>
          </w:p>
        </w:tc>
        <w:tc>
          <w:tcPr>
            <w:tcW w:w="1334" w:type="pct"/>
            <w:tcBorders>
              <w:top w:val="nil"/>
              <w:left w:val="nil"/>
              <w:bottom w:val="nil"/>
              <w:right w:val="nil"/>
            </w:tcBorders>
            <w:shd w:val="clear" w:color="auto" w:fill="FFFFFF"/>
          </w:tcPr>
          <w:p w14:paraId="28FF146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1.34 (1.06, 1.77)</w:t>
            </w:r>
          </w:p>
        </w:tc>
        <w:tc>
          <w:tcPr>
            <w:tcW w:w="568" w:type="pct"/>
            <w:tcBorders>
              <w:top w:val="nil"/>
              <w:left w:val="nil"/>
              <w:bottom w:val="nil"/>
              <w:right w:val="nil"/>
            </w:tcBorders>
            <w:shd w:val="clear" w:color="auto" w:fill="FFFFFF"/>
          </w:tcPr>
          <w:p w14:paraId="5CBE7D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25AB5582" w14:textId="77777777">
        <w:trPr>
          <w:trHeight w:val="300"/>
        </w:trPr>
        <w:tc>
          <w:tcPr>
            <w:tcW w:w="1444" w:type="pct"/>
            <w:tcBorders>
              <w:top w:val="nil"/>
              <w:left w:val="nil"/>
              <w:bottom w:val="nil"/>
              <w:right w:val="nil"/>
            </w:tcBorders>
            <w:shd w:val="clear" w:color="auto" w:fill="FFFFFF"/>
          </w:tcPr>
          <w:p w14:paraId="23DCCE0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MONO</w:t>
            </w:r>
          </w:p>
        </w:tc>
        <w:tc>
          <w:tcPr>
            <w:tcW w:w="320" w:type="pct"/>
            <w:tcBorders>
              <w:top w:val="nil"/>
              <w:left w:val="nil"/>
              <w:bottom w:val="nil"/>
              <w:right w:val="nil"/>
            </w:tcBorders>
            <w:shd w:val="clear" w:color="auto" w:fill="FFFFFF"/>
          </w:tcPr>
          <w:p w14:paraId="68D7A48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33CF904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0.37 (0.26, 0.48)</w:t>
            </w:r>
          </w:p>
        </w:tc>
        <w:tc>
          <w:tcPr>
            <w:tcW w:w="1334" w:type="pct"/>
            <w:tcBorders>
              <w:top w:val="nil"/>
              <w:left w:val="nil"/>
              <w:bottom w:val="nil"/>
              <w:right w:val="nil"/>
            </w:tcBorders>
            <w:shd w:val="clear" w:color="auto" w:fill="FFFFFF"/>
          </w:tcPr>
          <w:p w14:paraId="3CDFE2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0.38 (0.28, 0.49)</w:t>
            </w:r>
          </w:p>
        </w:tc>
        <w:tc>
          <w:tcPr>
            <w:tcW w:w="568" w:type="pct"/>
            <w:tcBorders>
              <w:top w:val="nil"/>
              <w:left w:val="nil"/>
              <w:bottom w:val="nil"/>
              <w:right w:val="nil"/>
            </w:tcBorders>
            <w:shd w:val="clear" w:color="auto" w:fill="FFFFFF"/>
          </w:tcPr>
          <w:p w14:paraId="73F5542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1261FF19" w14:textId="77777777">
        <w:trPr>
          <w:trHeight w:val="300"/>
        </w:trPr>
        <w:tc>
          <w:tcPr>
            <w:tcW w:w="1444" w:type="pct"/>
            <w:tcBorders>
              <w:top w:val="nil"/>
              <w:left w:val="nil"/>
              <w:bottom w:val="nil"/>
              <w:right w:val="nil"/>
            </w:tcBorders>
            <w:shd w:val="clear" w:color="auto" w:fill="FFFFFF"/>
          </w:tcPr>
          <w:p w14:paraId="38FC2C2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EO</w:t>
            </w:r>
          </w:p>
        </w:tc>
        <w:tc>
          <w:tcPr>
            <w:tcW w:w="320" w:type="pct"/>
            <w:tcBorders>
              <w:top w:val="nil"/>
              <w:left w:val="nil"/>
              <w:bottom w:val="nil"/>
              <w:right w:val="nil"/>
            </w:tcBorders>
            <w:shd w:val="clear" w:color="auto" w:fill="FFFFFF"/>
          </w:tcPr>
          <w:p w14:paraId="3D378C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1725F3A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0.11 (0.07, 0.18)</w:t>
            </w:r>
          </w:p>
        </w:tc>
        <w:tc>
          <w:tcPr>
            <w:tcW w:w="1334" w:type="pct"/>
            <w:tcBorders>
              <w:top w:val="nil"/>
              <w:left w:val="nil"/>
              <w:bottom w:val="nil"/>
              <w:right w:val="nil"/>
            </w:tcBorders>
            <w:shd w:val="clear" w:color="auto" w:fill="FFFFFF"/>
          </w:tcPr>
          <w:p w14:paraId="2601372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0.11 (0.06, 0.17)</w:t>
            </w:r>
          </w:p>
        </w:tc>
        <w:tc>
          <w:tcPr>
            <w:tcW w:w="568" w:type="pct"/>
            <w:tcBorders>
              <w:top w:val="nil"/>
              <w:left w:val="nil"/>
              <w:bottom w:val="nil"/>
              <w:right w:val="nil"/>
            </w:tcBorders>
            <w:shd w:val="clear" w:color="auto" w:fill="FFFFFF"/>
          </w:tcPr>
          <w:p w14:paraId="17AE3CD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2C23E901" w14:textId="77777777">
        <w:trPr>
          <w:trHeight w:val="300"/>
        </w:trPr>
        <w:tc>
          <w:tcPr>
            <w:tcW w:w="1444" w:type="pct"/>
            <w:tcBorders>
              <w:top w:val="nil"/>
              <w:left w:val="nil"/>
              <w:bottom w:val="nil"/>
              <w:right w:val="nil"/>
            </w:tcBorders>
            <w:shd w:val="clear" w:color="auto" w:fill="FFFFFF"/>
          </w:tcPr>
          <w:p w14:paraId="54840B8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BASO</w:t>
            </w:r>
          </w:p>
        </w:tc>
        <w:tc>
          <w:tcPr>
            <w:tcW w:w="320" w:type="pct"/>
            <w:tcBorders>
              <w:top w:val="nil"/>
              <w:left w:val="nil"/>
              <w:bottom w:val="nil"/>
              <w:right w:val="nil"/>
            </w:tcBorders>
            <w:shd w:val="clear" w:color="auto" w:fill="FFFFFF"/>
          </w:tcPr>
          <w:p w14:paraId="68BAB1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5D499FC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0.020 (0.020, 0.030)</w:t>
            </w:r>
          </w:p>
        </w:tc>
        <w:tc>
          <w:tcPr>
            <w:tcW w:w="1334" w:type="pct"/>
            <w:tcBorders>
              <w:top w:val="nil"/>
              <w:left w:val="nil"/>
              <w:bottom w:val="nil"/>
              <w:right w:val="nil"/>
            </w:tcBorders>
            <w:shd w:val="clear" w:color="auto" w:fill="FFFFFF"/>
          </w:tcPr>
          <w:p w14:paraId="6C84643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0.020 (0.010, 0.030)</w:t>
            </w:r>
          </w:p>
        </w:tc>
        <w:tc>
          <w:tcPr>
            <w:tcW w:w="568" w:type="pct"/>
            <w:tcBorders>
              <w:top w:val="nil"/>
              <w:left w:val="nil"/>
              <w:bottom w:val="nil"/>
              <w:right w:val="nil"/>
            </w:tcBorders>
            <w:shd w:val="clear" w:color="auto" w:fill="FFFFFF"/>
          </w:tcPr>
          <w:p w14:paraId="2E05B60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1CA79DDD" w14:textId="77777777">
        <w:trPr>
          <w:trHeight w:val="300"/>
        </w:trPr>
        <w:tc>
          <w:tcPr>
            <w:tcW w:w="1444" w:type="pct"/>
            <w:tcBorders>
              <w:top w:val="nil"/>
              <w:left w:val="nil"/>
              <w:bottom w:val="nil"/>
              <w:right w:val="nil"/>
            </w:tcBorders>
            <w:shd w:val="clear" w:color="auto" w:fill="FFFFFF"/>
          </w:tcPr>
          <w:p w14:paraId="78AE9E6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GR_percentage</w:t>
            </w:r>
            <w:proofErr w:type="spellEnd"/>
          </w:p>
        </w:tc>
        <w:tc>
          <w:tcPr>
            <w:tcW w:w="320" w:type="pct"/>
            <w:tcBorders>
              <w:top w:val="nil"/>
              <w:left w:val="nil"/>
              <w:bottom w:val="nil"/>
              <w:right w:val="nil"/>
            </w:tcBorders>
            <w:shd w:val="clear" w:color="auto" w:fill="FFFFFF"/>
          </w:tcPr>
          <w:p w14:paraId="5DFEF95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19B002B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64 (57, 72)</w:t>
            </w:r>
          </w:p>
        </w:tc>
        <w:tc>
          <w:tcPr>
            <w:tcW w:w="1334" w:type="pct"/>
            <w:tcBorders>
              <w:top w:val="nil"/>
              <w:left w:val="nil"/>
              <w:bottom w:val="nil"/>
              <w:right w:val="nil"/>
            </w:tcBorders>
            <w:shd w:val="clear" w:color="auto" w:fill="FFFFFF"/>
          </w:tcPr>
          <w:p w14:paraId="1065730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66 (59, 75)</w:t>
            </w:r>
          </w:p>
        </w:tc>
        <w:tc>
          <w:tcPr>
            <w:tcW w:w="568" w:type="pct"/>
            <w:tcBorders>
              <w:top w:val="nil"/>
              <w:left w:val="nil"/>
              <w:bottom w:val="nil"/>
              <w:right w:val="nil"/>
            </w:tcBorders>
            <w:shd w:val="clear" w:color="auto" w:fill="FFFFFF"/>
          </w:tcPr>
          <w:p w14:paraId="1EFAF57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0.082</w:t>
            </w:r>
          </w:p>
        </w:tc>
      </w:tr>
      <w:tr w:rsidR="00BD32BB" w:rsidRPr="00AE1D28" w14:paraId="33E9748C" w14:textId="77777777">
        <w:trPr>
          <w:trHeight w:val="300"/>
        </w:trPr>
        <w:tc>
          <w:tcPr>
            <w:tcW w:w="1444" w:type="pct"/>
            <w:tcBorders>
              <w:top w:val="nil"/>
              <w:left w:val="nil"/>
              <w:bottom w:val="nil"/>
              <w:right w:val="nil"/>
            </w:tcBorders>
            <w:shd w:val="clear" w:color="auto" w:fill="FFFFFF"/>
          </w:tcPr>
          <w:p w14:paraId="655FF3A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LYMPH_percentage</w:t>
            </w:r>
            <w:proofErr w:type="spellEnd"/>
          </w:p>
        </w:tc>
        <w:tc>
          <w:tcPr>
            <w:tcW w:w="320" w:type="pct"/>
            <w:tcBorders>
              <w:top w:val="nil"/>
              <w:left w:val="nil"/>
              <w:bottom w:val="nil"/>
              <w:right w:val="nil"/>
            </w:tcBorders>
            <w:shd w:val="clear" w:color="auto" w:fill="FFFFFF"/>
          </w:tcPr>
          <w:p w14:paraId="2D12919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3C679AA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26 (19, 32)</w:t>
            </w:r>
          </w:p>
        </w:tc>
        <w:tc>
          <w:tcPr>
            <w:tcW w:w="1334" w:type="pct"/>
            <w:tcBorders>
              <w:top w:val="nil"/>
              <w:left w:val="nil"/>
              <w:bottom w:val="nil"/>
              <w:right w:val="nil"/>
            </w:tcBorders>
            <w:shd w:val="clear" w:color="auto" w:fill="FFFFFF"/>
          </w:tcPr>
          <w:p w14:paraId="6DA5DCB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 (16, 31)</w:t>
            </w:r>
          </w:p>
        </w:tc>
        <w:tc>
          <w:tcPr>
            <w:tcW w:w="568" w:type="pct"/>
            <w:tcBorders>
              <w:top w:val="nil"/>
              <w:left w:val="nil"/>
              <w:bottom w:val="nil"/>
              <w:right w:val="nil"/>
            </w:tcBorders>
            <w:shd w:val="clear" w:color="auto" w:fill="FFFFFF"/>
          </w:tcPr>
          <w:p w14:paraId="0F11AB6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0.11</w:t>
            </w:r>
          </w:p>
        </w:tc>
      </w:tr>
      <w:tr w:rsidR="00BD32BB" w:rsidRPr="00AE1D28" w14:paraId="7DE8F005" w14:textId="77777777">
        <w:trPr>
          <w:trHeight w:val="300"/>
        </w:trPr>
        <w:tc>
          <w:tcPr>
            <w:tcW w:w="1444" w:type="pct"/>
            <w:tcBorders>
              <w:top w:val="nil"/>
              <w:left w:val="nil"/>
              <w:bottom w:val="nil"/>
              <w:right w:val="nil"/>
            </w:tcBorders>
            <w:shd w:val="clear" w:color="auto" w:fill="FFFFFF"/>
          </w:tcPr>
          <w:p w14:paraId="1E28E87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MONO_percentage</w:t>
            </w:r>
            <w:proofErr w:type="spellEnd"/>
          </w:p>
        </w:tc>
        <w:tc>
          <w:tcPr>
            <w:tcW w:w="320" w:type="pct"/>
            <w:tcBorders>
              <w:top w:val="nil"/>
              <w:left w:val="nil"/>
              <w:bottom w:val="nil"/>
              <w:right w:val="nil"/>
            </w:tcBorders>
            <w:shd w:val="clear" w:color="auto" w:fill="FFFFFF"/>
          </w:tcPr>
          <w:p w14:paraId="2269F8C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5679362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6.20 (5.00, 7.70)</w:t>
            </w:r>
          </w:p>
        </w:tc>
        <w:tc>
          <w:tcPr>
            <w:tcW w:w="1334" w:type="pct"/>
            <w:tcBorders>
              <w:top w:val="nil"/>
              <w:left w:val="nil"/>
              <w:bottom w:val="nil"/>
              <w:right w:val="nil"/>
            </w:tcBorders>
            <w:shd w:val="clear" w:color="auto" w:fill="FFFFFF"/>
          </w:tcPr>
          <w:p w14:paraId="031EF3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6.30 (5.10, 7.50)</w:t>
            </w:r>
          </w:p>
        </w:tc>
        <w:tc>
          <w:tcPr>
            <w:tcW w:w="568" w:type="pct"/>
            <w:tcBorders>
              <w:top w:val="nil"/>
              <w:left w:val="nil"/>
              <w:bottom w:val="nil"/>
              <w:right w:val="nil"/>
            </w:tcBorders>
            <w:shd w:val="clear" w:color="auto" w:fill="FFFFFF"/>
          </w:tcPr>
          <w:p w14:paraId="5560CEC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39861439" w14:textId="77777777">
        <w:trPr>
          <w:trHeight w:val="300"/>
        </w:trPr>
        <w:tc>
          <w:tcPr>
            <w:tcW w:w="1444" w:type="pct"/>
            <w:tcBorders>
              <w:top w:val="nil"/>
              <w:left w:val="nil"/>
              <w:bottom w:val="nil"/>
              <w:right w:val="nil"/>
            </w:tcBorders>
            <w:shd w:val="clear" w:color="auto" w:fill="FFFFFF"/>
          </w:tcPr>
          <w:p w14:paraId="6C4CF73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EO_percentage</w:t>
            </w:r>
            <w:proofErr w:type="spellEnd"/>
          </w:p>
        </w:tc>
        <w:tc>
          <w:tcPr>
            <w:tcW w:w="320" w:type="pct"/>
            <w:tcBorders>
              <w:top w:val="nil"/>
              <w:left w:val="nil"/>
              <w:bottom w:val="nil"/>
              <w:right w:val="nil"/>
            </w:tcBorders>
            <w:shd w:val="clear" w:color="auto" w:fill="FFFFFF"/>
          </w:tcPr>
          <w:p w14:paraId="5FB4B52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3296474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1.90 (1.00, 3.40)</w:t>
            </w:r>
          </w:p>
        </w:tc>
        <w:tc>
          <w:tcPr>
            <w:tcW w:w="1334" w:type="pct"/>
            <w:tcBorders>
              <w:top w:val="nil"/>
              <w:left w:val="nil"/>
              <w:bottom w:val="nil"/>
              <w:right w:val="nil"/>
            </w:tcBorders>
            <w:shd w:val="clear" w:color="auto" w:fill="FFFFFF"/>
          </w:tcPr>
          <w:p w14:paraId="4A3830E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2.00 (0.90, 3.20)</w:t>
            </w:r>
          </w:p>
        </w:tc>
        <w:tc>
          <w:tcPr>
            <w:tcW w:w="568" w:type="pct"/>
            <w:tcBorders>
              <w:top w:val="nil"/>
              <w:left w:val="nil"/>
              <w:bottom w:val="nil"/>
              <w:right w:val="nil"/>
            </w:tcBorders>
            <w:shd w:val="clear" w:color="auto" w:fill="FFFFFF"/>
          </w:tcPr>
          <w:p w14:paraId="68B9C34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0D093704" w14:textId="77777777">
        <w:trPr>
          <w:trHeight w:val="300"/>
        </w:trPr>
        <w:tc>
          <w:tcPr>
            <w:tcW w:w="1444" w:type="pct"/>
            <w:tcBorders>
              <w:top w:val="nil"/>
              <w:left w:val="nil"/>
              <w:bottom w:val="nil"/>
              <w:right w:val="nil"/>
            </w:tcBorders>
            <w:shd w:val="clear" w:color="auto" w:fill="FFFFFF"/>
          </w:tcPr>
          <w:p w14:paraId="67C2B1D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BASO_percentage</w:t>
            </w:r>
            <w:proofErr w:type="spellEnd"/>
          </w:p>
        </w:tc>
        <w:tc>
          <w:tcPr>
            <w:tcW w:w="320" w:type="pct"/>
            <w:tcBorders>
              <w:top w:val="nil"/>
              <w:left w:val="nil"/>
              <w:bottom w:val="nil"/>
              <w:right w:val="nil"/>
            </w:tcBorders>
            <w:shd w:val="clear" w:color="auto" w:fill="FFFFFF"/>
          </w:tcPr>
          <w:p w14:paraId="332D44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452</w:t>
            </w:r>
          </w:p>
        </w:tc>
        <w:tc>
          <w:tcPr>
            <w:tcW w:w="1334" w:type="pct"/>
            <w:tcBorders>
              <w:top w:val="nil"/>
              <w:left w:val="nil"/>
              <w:bottom w:val="nil"/>
              <w:right w:val="nil"/>
            </w:tcBorders>
            <w:shd w:val="clear" w:color="auto" w:fill="FFFFFF"/>
          </w:tcPr>
          <w:p w14:paraId="6AA9893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0.40 (0.30, 0.60)</w:t>
            </w:r>
          </w:p>
        </w:tc>
        <w:tc>
          <w:tcPr>
            <w:tcW w:w="1334" w:type="pct"/>
            <w:tcBorders>
              <w:top w:val="nil"/>
              <w:left w:val="nil"/>
              <w:bottom w:val="nil"/>
              <w:right w:val="nil"/>
            </w:tcBorders>
            <w:shd w:val="clear" w:color="auto" w:fill="FFFFFF"/>
          </w:tcPr>
          <w:p w14:paraId="0502BF7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0.40 (0.20, 0.60)</w:t>
            </w:r>
          </w:p>
        </w:tc>
        <w:tc>
          <w:tcPr>
            <w:tcW w:w="568" w:type="pct"/>
            <w:tcBorders>
              <w:top w:val="nil"/>
              <w:left w:val="nil"/>
              <w:bottom w:val="nil"/>
              <w:right w:val="nil"/>
            </w:tcBorders>
            <w:shd w:val="clear" w:color="auto" w:fill="FFFFFF"/>
          </w:tcPr>
          <w:p w14:paraId="55788EC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2987A0D2" w14:textId="77777777">
        <w:trPr>
          <w:trHeight w:val="300"/>
        </w:trPr>
        <w:tc>
          <w:tcPr>
            <w:tcW w:w="1444" w:type="pct"/>
            <w:tcBorders>
              <w:top w:val="nil"/>
              <w:left w:val="nil"/>
              <w:bottom w:val="nil"/>
              <w:right w:val="nil"/>
            </w:tcBorders>
            <w:shd w:val="clear" w:color="auto" w:fill="FFFFFF"/>
          </w:tcPr>
          <w:p w14:paraId="3590511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RBC</w:t>
            </w:r>
          </w:p>
        </w:tc>
        <w:tc>
          <w:tcPr>
            <w:tcW w:w="320" w:type="pct"/>
            <w:tcBorders>
              <w:top w:val="nil"/>
              <w:left w:val="nil"/>
              <w:bottom w:val="nil"/>
              <w:right w:val="nil"/>
            </w:tcBorders>
            <w:shd w:val="clear" w:color="auto" w:fill="FFFFFF"/>
          </w:tcPr>
          <w:p w14:paraId="7C82F75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455</w:t>
            </w:r>
          </w:p>
        </w:tc>
        <w:tc>
          <w:tcPr>
            <w:tcW w:w="1334" w:type="pct"/>
            <w:tcBorders>
              <w:top w:val="nil"/>
              <w:left w:val="nil"/>
              <w:bottom w:val="nil"/>
              <w:right w:val="nil"/>
            </w:tcBorders>
            <w:shd w:val="clear" w:color="auto" w:fill="FFFFFF"/>
          </w:tcPr>
          <w:p w14:paraId="4758336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4.15 (3.68, 4.61)</w:t>
            </w:r>
          </w:p>
        </w:tc>
        <w:tc>
          <w:tcPr>
            <w:tcW w:w="1334" w:type="pct"/>
            <w:tcBorders>
              <w:top w:val="nil"/>
              <w:left w:val="nil"/>
              <w:bottom w:val="nil"/>
              <w:right w:val="nil"/>
            </w:tcBorders>
            <w:shd w:val="clear" w:color="auto" w:fill="FFFFFF"/>
          </w:tcPr>
          <w:p w14:paraId="1DB8CC1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4.14 (3.50, 4.59)</w:t>
            </w:r>
          </w:p>
        </w:tc>
        <w:tc>
          <w:tcPr>
            <w:tcW w:w="568" w:type="pct"/>
            <w:tcBorders>
              <w:top w:val="nil"/>
              <w:left w:val="nil"/>
              <w:bottom w:val="nil"/>
              <w:right w:val="nil"/>
            </w:tcBorders>
            <w:shd w:val="clear" w:color="auto" w:fill="FFFFFF"/>
          </w:tcPr>
          <w:p w14:paraId="55794CE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1F9D2942" w14:textId="77777777">
        <w:trPr>
          <w:trHeight w:val="300"/>
        </w:trPr>
        <w:tc>
          <w:tcPr>
            <w:tcW w:w="1444" w:type="pct"/>
            <w:tcBorders>
              <w:top w:val="nil"/>
              <w:left w:val="nil"/>
              <w:bottom w:val="nil"/>
              <w:right w:val="nil"/>
            </w:tcBorders>
            <w:shd w:val="clear" w:color="auto" w:fill="FFFFFF"/>
          </w:tcPr>
          <w:p w14:paraId="5331518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HGB</w:t>
            </w:r>
          </w:p>
        </w:tc>
        <w:tc>
          <w:tcPr>
            <w:tcW w:w="320" w:type="pct"/>
            <w:tcBorders>
              <w:top w:val="nil"/>
              <w:left w:val="nil"/>
              <w:bottom w:val="nil"/>
              <w:right w:val="nil"/>
            </w:tcBorders>
            <w:shd w:val="clear" w:color="auto" w:fill="FFFFFF"/>
          </w:tcPr>
          <w:p w14:paraId="2611C5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12E2975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 (102, 133)</w:t>
            </w:r>
          </w:p>
        </w:tc>
        <w:tc>
          <w:tcPr>
            <w:tcW w:w="1334" w:type="pct"/>
            <w:tcBorders>
              <w:top w:val="nil"/>
              <w:left w:val="nil"/>
              <w:bottom w:val="nil"/>
              <w:right w:val="nil"/>
            </w:tcBorders>
            <w:shd w:val="clear" w:color="auto" w:fill="FFFFFF"/>
          </w:tcPr>
          <w:p w14:paraId="19D4F60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118 (97, 135)</w:t>
            </w:r>
          </w:p>
        </w:tc>
        <w:tc>
          <w:tcPr>
            <w:tcW w:w="568" w:type="pct"/>
            <w:tcBorders>
              <w:top w:val="nil"/>
              <w:left w:val="nil"/>
              <w:bottom w:val="nil"/>
              <w:right w:val="nil"/>
            </w:tcBorders>
            <w:shd w:val="clear" w:color="auto" w:fill="FFFFFF"/>
          </w:tcPr>
          <w:p w14:paraId="19EFCD2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51B7184F" w14:textId="77777777">
        <w:trPr>
          <w:trHeight w:val="300"/>
        </w:trPr>
        <w:tc>
          <w:tcPr>
            <w:tcW w:w="1444" w:type="pct"/>
            <w:tcBorders>
              <w:top w:val="nil"/>
              <w:left w:val="nil"/>
              <w:bottom w:val="nil"/>
              <w:right w:val="nil"/>
            </w:tcBorders>
            <w:shd w:val="clear" w:color="auto" w:fill="FFFFFF"/>
          </w:tcPr>
          <w:p w14:paraId="6B447A4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HCT</w:t>
            </w:r>
          </w:p>
        </w:tc>
        <w:tc>
          <w:tcPr>
            <w:tcW w:w="320" w:type="pct"/>
            <w:tcBorders>
              <w:top w:val="nil"/>
              <w:left w:val="nil"/>
              <w:bottom w:val="nil"/>
              <w:right w:val="nil"/>
            </w:tcBorders>
            <w:shd w:val="clear" w:color="auto" w:fill="FFFFFF"/>
          </w:tcPr>
          <w:p w14:paraId="3D13E39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3F0DE93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 (32, 41)</w:t>
            </w:r>
          </w:p>
        </w:tc>
        <w:tc>
          <w:tcPr>
            <w:tcW w:w="1334" w:type="pct"/>
            <w:tcBorders>
              <w:top w:val="nil"/>
              <w:left w:val="nil"/>
              <w:bottom w:val="nil"/>
              <w:right w:val="nil"/>
            </w:tcBorders>
            <w:shd w:val="clear" w:color="auto" w:fill="FFFFFF"/>
          </w:tcPr>
          <w:p w14:paraId="13B813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 (30, 42)</w:t>
            </w:r>
          </w:p>
        </w:tc>
        <w:tc>
          <w:tcPr>
            <w:tcW w:w="568" w:type="pct"/>
            <w:tcBorders>
              <w:top w:val="nil"/>
              <w:left w:val="nil"/>
              <w:bottom w:val="nil"/>
              <w:right w:val="nil"/>
            </w:tcBorders>
            <w:shd w:val="clear" w:color="auto" w:fill="FFFFFF"/>
          </w:tcPr>
          <w:p w14:paraId="17DE999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2D408278" w14:textId="77777777">
        <w:trPr>
          <w:trHeight w:val="300"/>
        </w:trPr>
        <w:tc>
          <w:tcPr>
            <w:tcW w:w="1444" w:type="pct"/>
            <w:tcBorders>
              <w:top w:val="nil"/>
              <w:left w:val="nil"/>
              <w:bottom w:val="nil"/>
              <w:right w:val="nil"/>
            </w:tcBorders>
            <w:shd w:val="clear" w:color="auto" w:fill="FFFFFF"/>
          </w:tcPr>
          <w:p w14:paraId="782C827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MCV</w:t>
            </w:r>
          </w:p>
        </w:tc>
        <w:tc>
          <w:tcPr>
            <w:tcW w:w="320" w:type="pct"/>
            <w:tcBorders>
              <w:top w:val="nil"/>
              <w:left w:val="nil"/>
              <w:bottom w:val="nil"/>
              <w:right w:val="nil"/>
            </w:tcBorders>
            <w:shd w:val="clear" w:color="auto" w:fill="FFFFFF"/>
          </w:tcPr>
          <w:p w14:paraId="5E95DB0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3601A16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91 (84, 95)</w:t>
            </w:r>
          </w:p>
        </w:tc>
        <w:tc>
          <w:tcPr>
            <w:tcW w:w="1334" w:type="pct"/>
            <w:tcBorders>
              <w:top w:val="nil"/>
              <w:left w:val="nil"/>
              <w:bottom w:val="nil"/>
              <w:right w:val="nil"/>
            </w:tcBorders>
            <w:shd w:val="clear" w:color="auto" w:fill="FFFFFF"/>
          </w:tcPr>
          <w:p w14:paraId="77997C7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90 (84, 95)</w:t>
            </w:r>
          </w:p>
        </w:tc>
        <w:tc>
          <w:tcPr>
            <w:tcW w:w="568" w:type="pct"/>
            <w:tcBorders>
              <w:top w:val="nil"/>
              <w:left w:val="nil"/>
              <w:bottom w:val="nil"/>
              <w:right w:val="nil"/>
            </w:tcBorders>
            <w:shd w:val="clear" w:color="auto" w:fill="FFFFFF"/>
          </w:tcPr>
          <w:p w14:paraId="5648430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0DA19519" w14:textId="77777777">
        <w:trPr>
          <w:trHeight w:val="300"/>
        </w:trPr>
        <w:tc>
          <w:tcPr>
            <w:tcW w:w="1444" w:type="pct"/>
            <w:tcBorders>
              <w:top w:val="nil"/>
              <w:left w:val="nil"/>
              <w:bottom w:val="nil"/>
              <w:right w:val="nil"/>
            </w:tcBorders>
            <w:shd w:val="clear" w:color="auto" w:fill="FFFFFF"/>
          </w:tcPr>
          <w:p w14:paraId="1ED9F30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w:t>
            </w:r>
          </w:p>
        </w:tc>
        <w:tc>
          <w:tcPr>
            <w:tcW w:w="320" w:type="pct"/>
            <w:tcBorders>
              <w:top w:val="nil"/>
              <w:left w:val="nil"/>
              <w:bottom w:val="nil"/>
              <w:right w:val="nil"/>
            </w:tcBorders>
            <w:shd w:val="clear" w:color="auto" w:fill="FFFFFF"/>
          </w:tcPr>
          <w:p w14:paraId="2A4D780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7901D97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29.3 (26.1, 30.8)</w:t>
            </w:r>
          </w:p>
        </w:tc>
        <w:tc>
          <w:tcPr>
            <w:tcW w:w="1334" w:type="pct"/>
            <w:tcBorders>
              <w:top w:val="nil"/>
              <w:left w:val="nil"/>
              <w:bottom w:val="nil"/>
              <w:right w:val="nil"/>
            </w:tcBorders>
            <w:shd w:val="clear" w:color="auto" w:fill="FFFFFF"/>
          </w:tcPr>
          <w:p w14:paraId="570083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29.3 (25.8, 30.8)</w:t>
            </w:r>
          </w:p>
        </w:tc>
        <w:tc>
          <w:tcPr>
            <w:tcW w:w="568" w:type="pct"/>
            <w:tcBorders>
              <w:top w:val="nil"/>
              <w:left w:val="nil"/>
              <w:bottom w:val="nil"/>
              <w:right w:val="nil"/>
            </w:tcBorders>
            <w:shd w:val="clear" w:color="auto" w:fill="FFFFFF"/>
          </w:tcPr>
          <w:p w14:paraId="49D1B88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4764E512" w14:textId="77777777">
        <w:trPr>
          <w:trHeight w:val="300"/>
        </w:trPr>
        <w:tc>
          <w:tcPr>
            <w:tcW w:w="1444" w:type="pct"/>
            <w:tcBorders>
              <w:top w:val="nil"/>
              <w:left w:val="nil"/>
              <w:bottom w:val="nil"/>
              <w:right w:val="nil"/>
            </w:tcBorders>
            <w:shd w:val="clear" w:color="auto" w:fill="FFFFFF"/>
          </w:tcPr>
          <w:p w14:paraId="0AE1A97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MCHC</w:t>
            </w:r>
          </w:p>
        </w:tc>
        <w:tc>
          <w:tcPr>
            <w:tcW w:w="320" w:type="pct"/>
            <w:tcBorders>
              <w:top w:val="nil"/>
              <w:left w:val="nil"/>
              <w:bottom w:val="nil"/>
              <w:right w:val="nil"/>
            </w:tcBorders>
            <w:shd w:val="clear" w:color="auto" w:fill="FFFFFF"/>
          </w:tcPr>
          <w:p w14:paraId="0E2E00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15E3C33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321 (311, 328)</w:t>
            </w:r>
          </w:p>
        </w:tc>
        <w:tc>
          <w:tcPr>
            <w:tcW w:w="1334" w:type="pct"/>
            <w:tcBorders>
              <w:top w:val="nil"/>
              <w:left w:val="nil"/>
              <w:bottom w:val="nil"/>
              <w:right w:val="nil"/>
            </w:tcBorders>
            <w:shd w:val="clear" w:color="auto" w:fill="FFFFFF"/>
          </w:tcPr>
          <w:p w14:paraId="5DC5509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321 (311, 328)</w:t>
            </w:r>
          </w:p>
        </w:tc>
        <w:tc>
          <w:tcPr>
            <w:tcW w:w="568" w:type="pct"/>
            <w:tcBorders>
              <w:top w:val="nil"/>
              <w:left w:val="nil"/>
              <w:bottom w:val="nil"/>
              <w:right w:val="nil"/>
            </w:tcBorders>
            <w:shd w:val="clear" w:color="auto" w:fill="FFFFFF"/>
          </w:tcPr>
          <w:p w14:paraId="75B1F73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w:t>
            </w:r>
          </w:p>
        </w:tc>
      </w:tr>
      <w:tr w:rsidR="00BD32BB" w:rsidRPr="00AE1D28" w14:paraId="47C41A79" w14:textId="77777777">
        <w:trPr>
          <w:trHeight w:val="300"/>
        </w:trPr>
        <w:tc>
          <w:tcPr>
            <w:tcW w:w="1444" w:type="pct"/>
            <w:tcBorders>
              <w:top w:val="nil"/>
              <w:left w:val="nil"/>
              <w:bottom w:val="nil"/>
              <w:right w:val="nil"/>
            </w:tcBorders>
            <w:shd w:val="clear" w:color="auto" w:fill="FFFFFF"/>
          </w:tcPr>
          <w:p w14:paraId="04B4CE7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RDW-CV</w:t>
            </w:r>
          </w:p>
        </w:tc>
        <w:tc>
          <w:tcPr>
            <w:tcW w:w="320" w:type="pct"/>
            <w:tcBorders>
              <w:top w:val="nil"/>
              <w:left w:val="nil"/>
              <w:bottom w:val="nil"/>
              <w:right w:val="nil"/>
            </w:tcBorders>
            <w:shd w:val="clear" w:color="auto" w:fill="FFFFFF"/>
          </w:tcPr>
          <w:p w14:paraId="276166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5EA32A1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13.70 (12.90, 15.50)</w:t>
            </w:r>
          </w:p>
        </w:tc>
        <w:tc>
          <w:tcPr>
            <w:tcW w:w="1334" w:type="pct"/>
            <w:tcBorders>
              <w:top w:val="nil"/>
              <w:left w:val="nil"/>
              <w:bottom w:val="nil"/>
              <w:right w:val="nil"/>
            </w:tcBorders>
            <w:shd w:val="clear" w:color="auto" w:fill="FFFFFF"/>
          </w:tcPr>
          <w:p w14:paraId="349324B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13.65 (12.90, 15.30)</w:t>
            </w:r>
          </w:p>
        </w:tc>
        <w:tc>
          <w:tcPr>
            <w:tcW w:w="568" w:type="pct"/>
            <w:tcBorders>
              <w:top w:val="nil"/>
              <w:left w:val="nil"/>
              <w:bottom w:val="nil"/>
              <w:right w:val="nil"/>
            </w:tcBorders>
            <w:shd w:val="clear" w:color="auto" w:fill="FFFFFF"/>
          </w:tcPr>
          <w:p w14:paraId="0BF4C20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5499C1C8" w14:textId="77777777">
        <w:trPr>
          <w:trHeight w:val="300"/>
        </w:trPr>
        <w:tc>
          <w:tcPr>
            <w:tcW w:w="1444" w:type="pct"/>
            <w:tcBorders>
              <w:top w:val="nil"/>
              <w:left w:val="nil"/>
              <w:bottom w:val="nil"/>
              <w:right w:val="nil"/>
            </w:tcBorders>
            <w:shd w:val="clear" w:color="auto" w:fill="FFFFFF"/>
          </w:tcPr>
          <w:p w14:paraId="493879E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RDW-SD</w:t>
            </w:r>
          </w:p>
        </w:tc>
        <w:tc>
          <w:tcPr>
            <w:tcW w:w="320" w:type="pct"/>
            <w:tcBorders>
              <w:top w:val="nil"/>
              <w:left w:val="nil"/>
              <w:bottom w:val="nil"/>
              <w:right w:val="nil"/>
            </w:tcBorders>
            <w:shd w:val="clear" w:color="auto" w:fill="FFFFFF"/>
          </w:tcPr>
          <w:p w14:paraId="16AAA7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2BF5605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44.5 (42.2, 47.9)</w:t>
            </w:r>
          </w:p>
        </w:tc>
        <w:tc>
          <w:tcPr>
            <w:tcW w:w="1334" w:type="pct"/>
            <w:tcBorders>
              <w:top w:val="nil"/>
              <w:left w:val="nil"/>
              <w:bottom w:val="nil"/>
              <w:right w:val="nil"/>
            </w:tcBorders>
            <w:shd w:val="clear" w:color="auto" w:fill="FFFFFF"/>
          </w:tcPr>
          <w:p w14:paraId="7F7D81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44.6 (42.0, 48.1)</w:t>
            </w:r>
          </w:p>
        </w:tc>
        <w:tc>
          <w:tcPr>
            <w:tcW w:w="568" w:type="pct"/>
            <w:tcBorders>
              <w:top w:val="nil"/>
              <w:left w:val="nil"/>
              <w:bottom w:val="nil"/>
              <w:right w:val="nil"/>
            </w:tcBorders>
            <w:shd w:val="clear" w:color="auto" w:fill="FFFFFF"/>
          </w:tcPr>
          <w:p w14:paraId="0CDB500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1D0ECB64" w14:textId="77777777">
        <w:trPr>
          <w:trHeight w:val="300"/>
        </w:trPr>
        <w:tc>
          <w:tcPr>
            <w:tcW w:w="1444" w:type="pct"/>
            <w:tcBorders>
              <w:top w:val="nil"/>
              <w:left w:val="nil"/>
              <w:bottom w:val="nil"/>
              <w:right w:val="nil"/>
            </w:tcBorders>
            <w:shd w:val="clear" w:color="auto" w:fill="FFFFFF"/>
          </w:tcPr>
          <w:p w14:paraId="29ABFA1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PLT</w:t>
            </w:r>
          </w:p>
        </w:tc>
        <w:tc>
          <w:tcPr>
            <w:tcW w:w="320" w:type="pct"/>
            <w:tcBorders>
              <w:top w:val="nil"/>
              <w:left w:val="nil"/>
              <w:bottom w:val="nil"/>
              <w:right w:val="nil"/>
            </w:tcBorders>
            <w:shd w:val="clear" w:color="auto" w:fill="FFFFFF"/>
          </w:tcPr>
          <w:p w14:paraId="45A4FA9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457</w:t>
            </w:r>
          </w:p>
        </w:tc>
        <w:tc>
          <w:tcPr>
            <w:tcW w:w="1334" w:type="pct"/>
            <w:tcBorders>
              <w:top w:val="nil"/>
              <w:left w:val="nil"/>
              <w:bottom w:val="nil"/>
              <w:right w:val="nil"/>
            </w:tcBorders>
            <w:shd w:val="clear" w:color="auto" w:fill="FFFFFF"/>
          </w:tcPr>
          <w:p w14:paraId="652DAD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190 (150, 238)</w:t>
            </w:r>
          </w:p>
        </w:tc>
        <w:tc>
          <w:tcPr>
            <w:tcW w:w="1334" w:type="pct"/>
            <w:tcBorders>
              <w:top w:val="nil"/>
              <w:left w:val="nil"/>
              <w:bottom w:val="nil"/>
              <w:right w:val="nil"/>
            </w:tcBorders>
            <w:shd w:val="clear" w:color="auto" w:fill="FFFFFF"/>
          </w:tcPr>
          <w:p w14:paraId="24594D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208 (166, 272)</w:t>
            </w:r>
          </w:p>
        </w:tc>
        <w:tc>
          <w:tcPr>
            <w:tcW w:w="568" w:type="pct"/>
            <w:tcBorders>
              <w:top w:val="nil"/>
              <w:left w:val="nil"/>
              <w:bottom w:val="nil"/>
              <w:right w:val="nil"/>
            </w:tcBorders>
            <w:shd w:val="clear" w:color="auto" w:fill="FFFFFF"/>
          </w:tcPr>
          <w:p w14:paraId="11058D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0.008</w:t>
            </w:r>
          </w:p>
        </w:tc>
      </w:tr>
      <w:tr w:rsidR="00BD32BB" w:rsidRPr="00AE1D28" w14:paraId="4F79F771" w14:textId="77777777">
        <w:trPr>
          <w:trHeight w:val="300"/>
        </w:trPr>
        <w:tc>
          <w:tcPr>
            <w:tcW w:w="1444" w:type="pct"/>
            <w:tcBorders>
              <w:top w:val="nil"/>
              <w:left w:val="nil"/>
              <w:bottom w:val="nil"/>
              <w:right w:val="nil"/>
            </w:tcBorders>
            <w:shd w:val="clear" w:color="auto" w:fill="FFFFFF"/>
          </w:tcPr>
          <w:p w14:paraId="5B9D716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MPV</w:t>
            </w:r>
          </w:p>
        </w:tc>
        <w:tc>
          <w:tcPr>
            <w:tcW w:w="320" w:type="pct"/>
            <w:tcBorders>
              <w:top w:val="nil"/>
              <w:left w:val="nil"/>
              <w:bottom w:val="nil"/>
              <w:right w:val="nil"/>
            </w:tcBorders>
            <w:shd w:val="clear" w:color="auto" w:fill="FFFFFF"/>
          </w:tcPr>
          <w:p w14:paraId="421541F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44911CC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0E0A4C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3C2E18CB"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670F1F3A" w14:textId="77777777">
        <w:trPr>
          <w:trHeight w:val="300"/>
        </w:trPr>
        <w:tc>
          <w:tcPr>
            <w:tcW w:w="1444" w:type="pct"/>
            <w:tcBorders>
              <w:top w:val="nil"/>
              <w:left w:val="nil"/>
              <w:bottom w:val="nil"/>
              <w:right w:val="nil"/>
            </w:tcBorders>
            <w:shd w:val="clear" w:color="auto" w:fill="FFFFFF"/>
          </w:tcPr>
          <w:p w14:paraId="15167FC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PDW</w:t>
            </w:r>
          </w:p>
        </w:tc>
        <w:tc>
          <w:tcPr>
            <w:tcW w:w="320" w:type="pct"/>
            <w:tcBorders>
              <w:top w:val="nil"/>
              <w:left w:val="nil"/>
              <w:bottom w:val="nil"/>
              <w:right w:val="nil"/>
            </w:tcBorders>
            <w:shd w:val="clear" w:color="auto" w:fill="FFFFFF"/>
          </w:tcPr>
          <w:p w14:paraId="1B307A9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2DDCAEE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062EB3E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48B8728B"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683836CC" w14:textId="77777777">
        <w:trPr>
          <w:trHeight w:val="300"/>
        </w:trPr>
        <w:tc>
          <w:tcPr>
            <w:tcW w:w="1444" w:type="pct"/>
            <w:tcBorders>
              <w:top w:val="nil"/>
              <w:left w:val="nil"/>
              <w:bottom w:val="nil"/>
              <w:right w:val="nil"/>
            </w:tcBorders>
            <w:shd w:val="clear" w:color="auto" w:fill="FFFFFF"/>
          </w:tcPr>
          <w:p w14:paraId="4A2DE10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PCT</w:t>
            </w:r>
          </w:p>
        </w:tc>
        <w:tc>
          <w:tcPr>
            <w:tcW w:w="320" w:type="pct"/>
            <w:tcBorders>
              <w:top w:val="nil"/>
              <w:left w:val="nil"/>
              <w:bottom w:val="nil"/>
              <w:right w:val="nil"/>
            </w:tcBorders>
            <w:shd w:val="clear" w:color="auto" w:fill="FFFFFF"/>
          </w:tcPr>
          <w:p w14:paraId="5D1E345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6ACAB7E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7DFF2CD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4168B017"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0A5D7E03" w14:textId="77777777">
        <w:trPr>
          <w:trHeight w:val="300"/>
        </w:trPr>
        <w:tc>
          <w:tcPr>
            <w:tcW w:w="1444" w:type="pct"/>
            <w:tcBorders>
              <w:top w:val="nil"/>
              <w:left w:val="nil"/>
              <w:bottom w:val="nil"/>
              <w:right w:val="nil"/>
            </w:tcBorders>
            <w:shd w:val="clear" w:color="auto" w:fill="FFFFFF"/>
          </w:tcPr>
          <w:p w14:paraId="4F9B252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RET</w:t>
            </w:r>
          </w:p>
        </w:tc>
        <w:tc>
          <w:tcPr>
            <w:tcW w:w="320" w:type="pct"/>
            <w:tcBorders>
              <w:top w:val="nil"/>
              <w:left w:val="nil"/>
              <w:bottom w:val="nil"/>
              <w:right w:val="nil"/>
            </w:tcBorders>
            <w:shd w:val="clear" w:color="auto" w:fill="FFFFFF"/>
          </w:tcPr>
          <w:p w14:paraId="0DECF20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108</w:t>
            </w:r>
          </w:p>
        </w:tc>
        <w:tc>
          <w:tcPr>
            <w:tcW w:w="1334" w:type="pct"/>
            <w:tcBorders>
              <w:top w:val="nil"/>
              <w:left w:val="nil"/>
              <w:bottom w:val="nil"/>
              <w:right w:val="nil"/>
            </w:tcBorders>
            <w:shd w:val="clear" w:color="auto" w:fill="FFFFFF"/>
          </w:tcPr>
          <w:p w14:paraId="560CE9F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1.43 (0.93, 2.09)</w:t>
            </w:r>
          </w:p>
        </w:tc>
        <w:tc>
          <w:tcPr>
            <w:tcW w:w="1334" w:type="pct"/>
            <w:tcBorders>
              <w:top w:val="nil"/>
              <w:left w:val="nil"/>
              <w:bottom w:val="nil"/>
              <w:right w:val="nil"/>
            </w:tcBorders>
            <w:shd w:val="clear" w:color="auto" w:fill="FFFFFF"/>
          </w:tcPr>
          <w:p w14:paraId="4878FE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1.50 (1.21, 2.20)</w:t>
            </w:r>
          </w:p>
        </w:tc>
        <w:tc>
          <w:tcPr>
            <w:tcW w:w="568" w:type="pct"/>
            <w:tcBorders>
              <w:top w:val="nil"/>
              <w:left w:val="nil"/>
              <w:bottom w:val="nil"/>
              <w:right w:val="nil"/>
            </w:tcBorders>
            <w:shd w:val="clear" w:color="auto" w:fill="FFFFFF"/>
          </w:tcPr>
          <w:p w14:paraId="64D9960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3D242AA4" w14:textId="77777777">
        <w:trPr>
          <w:trHeight w:val="300"/>
        </w:trPr>
        <w:tc>
          <w:tcPr>
            <w:tcW w:w="1444" w:type="pct"/>
            <w:tcBorders>
              <w:top w:val="nil"/>
              <w:left w:val="nil"/>
              <w:bottom w:val="nil"/>
              <w:right w:val="nil"/>
            </w:tcBorders>
            <w:shd w:val="clear" w:color="auto" w:fill="FFFFFF"/>
          </w:tcPr>
          <w:p w14:paraId="3FB7E90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IRF</w:t>
            </w:r>
          </w:p>
        </w:tc>
        <w:tc>
          <w:tcPr>
            <w:tcW w:w="320" w:type="pct"/>
            <w:tcBorders>
              <w:top w:val="nil"/>
              <w:left w:val="nil"/>
              <w:bottom w:val="nil"/>
              <w:right w:val="nil"/>
            </w:tcBorders>
            <w:shd w:val="clear" w:color="auto" w:fill="FFFFFF"/>
          </w:tcPr>
          <w:p w14:paraId="0D742E6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108</w:t>
            </w:r>
          </w:p>
        </w:tc>
        <w:tc>
          <w:tcPr>
            <w:tcW w:w="1334" w:type="pct"/>
            <w:tcBorders>
              <w:top w:val="nil"/>
              <w:left w:val="nil"/>
              <w:bottom w:val="nil"/>
              <w:right w:val="nil"/>
            </w:tcBorders>
            <w:shd w:val="clear" w:color="auto" w:fill="FFFFFF"/>
          </w:tcPr>
          <w:p w14:paraId="3D25E6D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8.7 (4.9, 14.2)</w:t>
            </w:r>
          </w:p>
        </w:tc>
        <w:tc>
          <w:tcPr>
            <w:tcW w:w="1334" w:type="pct"/>
            <w:tcBorders>
              <w:top w:val="nil"/>
              <w:left w:val="nil"/>
              <w:bottom w:val="nil"/>
              <w:right w:val="nil"/>
            </w:tcBorders>
            <w:shd w:val="clear" w:color="auto" w:fill="FFFFFF"/>
          </w:tcPr>
          <w:p w14:paraId="721668E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9.9 (6.0, 14.6)</w:t>
            </w:r>
          </w:p>
        </w:tc>
        <w:tc>
          <w:tcPr>
            <w:tcW w:w="568" w:type="pct"/>
            <w:tcBorders>
              <w:top w:val="nil"/>
              <w:left w:val="nil"/>
              <w:bottom w:val="nil"/>
              <w:right w:val="nil"/>
            </w:tcBorders>
            <w:shd w:val="clear" w:color="auto" w:fill="FFFFFF"/>
          </w:tcPr>
          <w:p w14:paraId="60C33DB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12FA0966" w14:textId="77777777">
        <w:trPr>
          <w:trHeight w:val="300"/>
        </w:trPr>
        <w:tc>
          <w:tcPr>
            <w:tcW w:w="1444" w:type="pct"/>
            <w:tcBorders>
              <w:top w:val="nil"/>
              <w:left w:val="nil"/>
              <w:bottom w:val="nil"/>
              <w:right w:val="nil"/>
            </w:tcBorders>
            <w:shd w:val="clear" w:color="auto" w:fill="FFFFFF"/>
          </w:tcPr>
          <w:p w14:paraId="2F84AB2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LFR</w:t>
            </w:r>
          </w:p>
        </w:tc>
        <w:tc>
          <w:tcPr>
            <w:tcW w:w="320" w:type="pct"/>
            <w:tcBorders>
              <w:top w:val="nil"/>
              <w:left w:val="nil"/>
              <w:bottom w:val="nil"/>
              <w:right w:val="nil"/>
            </w:tcBorders>
            <w:shd w:val="clear" w:color="auto" w:fill="FFFFFF"/>
          </w:tcPr>
          <w:p w14:paraId="0FA694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108</w:t>
            </w:r>
          </w:p>
        </w:tc>
        <w:tc>
          <w:tcPr>
            <w:tcW w:w="1334" w:type="pct"/>
            <w:tcBorders>
              <w:top w:val="nil"/>
              <w:left w:val="nil"/>
              <w:bottom w:val="nil"/>
              <w:right w:val="nil"/>
            </w:tcBorders>
            <w:shd w:val="clear" w:color="auto" w:fill="FFFFFF"/>
          </w:tcPr>
          <w:p w14:paraId="04ABB31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91.3 (85.7, 95.1)</w:t>
            </w:r>
          </w:p>
        </w:tc>
        <w:tc>
          <w:tcPr>
            <w:tcW w:w="1334" w:type="pct"/>
            <w:tcBorders>
              <w:top w:val="nil"/>
              <w:left w:val="nil"/>
              <w:bottom w:val="nil"/>
              <w:right w:val="nil"/>
            </w:tcBorders>
            <w:shd w:val="clear" w:color="auto" w:fill="FFFFFF"/>
          </w:tcPr>
          <w:p w14:paraId="4A03652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90.1 (85.4, 94.0)</w:t>
            </w:r>
          </w:p>
        </w:tc>
        <w:tc>
          <w:tcPr>
            <w:tcW w:w="568" w:type="pct"/>
            <w:tcBorders>
              <w:top w:val="nil"/>
              <w:left w:val="nil"/>
              <w:bottom w:val="nil"/>
              <w:right w:val="nil"/>
            </w:tcBorders>
            <w:shd w:val="clear" w:color="auto" w:fill="FFFFFF"/>
          </w:tcPr>
          <w:p w14:paraId="7F4B9E0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212D56A4" w14:textId="77777777">
        <w:trPr>
          <w:trHeight w:val="300"/>
        </w:trPr>
        <w:tc>
          <w:tcPr>
            <w:tcW w:w="1444" w:type="pct"/>
            <w:tcBorders>
              <w:top w:val="nil"/>
              <w:left w:val="nil"/>
              <w:bottom w:val="nil"/>
              <w:right w:val="nil"/>
            </w:tcBorders>
            <w:shd w:val="clear" w:color="auto" w:fill="FFFFFF"/>
          </w:tcPr>
          <w:p w14:paraId="1D4750F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MFR</w:t>
            </w:r>
          </w:p>
        </w:tc>
        <w:tc>
          <w:tcPr>
            <w:tcW w:w="320" w:type="pct"/>
            <w:tcBorders>
              <w:top w:val="nil"/>
              <w:left w:val="nil"/>
              <w:bottom w:val="nil"/>
              <w:right w:val="nil"/>
            </w:tcBorders>
            <w:shd w:val="clear" w:color="auto" w:fill="FFFFFF"/>
          </w:tcPr>
          <w:p w14:paraId="53F9F57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96</w:t>
            </w:r>
          </w:p>
        </w:tc>
        <w:tc>
          <w:tcPr>
            <w:tcW w:w="1334" w:type="pct"/>
            <w:tcBorders>
              <w:top w:val="nil"/>
              <w:left w:val="nil"/>
              <w:bottom w:val="nil"/>
              <w:right w:val="nil"/>
            </w:tcBorders>
            <w:shd w:val="clear" w:color="auto" w:fill="FFFFFF"/>
          </w:tcPr>
          <w:p w14:paraId="37499E2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10.3 (5.8, 14.1)</w:t>
            </w:r>
          </w:p>
        </w:tc>
        <w:tc>
          <w:tcPr>
            <w:tcW w:w="1334" w:type="pct"/>
            <w:tcBorders>
              <w:top w:val="nil"/>
              <w:left w:val="nil"/>
              <w:bottom w:val="nil"/>
              <w:right w:val="nil"/>
            </w:tcBorders>
            <w:shd w:val="clear" w:color="auto" w:fill="FFFFFF"/>
          </w:tcPr>
          <w:p w14:paraId="1E444D0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10.0 (6.6, 12.5)</w:t>
            </w:r>
          </w:p>
        </w:tc>
        <w:tc>
          <w:tcPr>
            <w:tcW w:w="568" w:type="pct"/>
            <w:tcBorders>
              <w:top w:val="nil"/>
              <w:left w:val="nil"/>
              <w:bottom w:val="nil"/>
              <w:right w:val="nil"/>
            </w:tcBorders>
            <w:shd w:val="clear" w:color="auto" w:fill="FFFFFF"/>
          </w:tcPr>
          <w:p w14:paraId="3D4BD4B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0B66D35E" w14:textId="77777777">
        <w:trPr>
          <w:trHeight w:val="300"/>
        </w:trPr>
        <w:tc>
          <w:tcPr>
            <w:tcW w:w="1444" w:type="pct"/>
            <w:tcBorders>
              <w:top w:val="nil"/>
              <w:left w:val="nil"/>
              <w:bottom w:val="nil"/>
              <w:right w:val="nil"/>
            </w:tcBorders>
            <w:shd w:val="clear" w:color="auto" w:fill="FFFFFF"/>
          </w:tcPr>
          <w:p w14:paraId="63618E5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HFR</w:t>
            </w:r>
          </w:p>
        </w:tc>
        <w:tc>
          <w:tcPr>
            <w:tcW w:w="320" w:type="pct"/>
            <w:tcBorders>
              <w:top w:val="nil"/>
              <w:left w:val="nil"/>
              <w:bottom w:val="nil"/>
              <w:right w:val="nil"/>
            </w:tcBorders>
            <w:shd w:val="clear" w:color="auto" w:fill="FFFFFF"/>
          </w:tcPr>
          <w:p w14:paraId="309EABB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108</w:t>
            </w:r>
          </w:p>
        </w:tc>
        <w:tc>
          <w:tcPr>
            <w:tcW w:w="1334" w:type="pct"/>
            <w:tcBorders>
              <w:top w:val="nil"/>
              <w:left w:val="nil"/>
              <w:bottom w:val="nil"/>
              <w:right w:val="nil"/>
            </w:tcBorders>
            <w:shd w:val="clear" w:color="auto" w:fill="FFFFFF"/>
          </w:tcPr>
          <w:p w14:paraId="522EA54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1.80 (0.80, 3.00)</w:t>
            </w:r>
          </w:p>
        </w:tc>
        <w:tc>
          <w:tcPr>
            <w:tcW w:w="1334" w:type="pct"/>
            <w:tcBorders>
              <w:top w:val="nil"/>
              <w:left w:val="nil"/>
              <w:bottom w:val="nil"/>
              <w:right w:val="nil"/>
            </w:tcBorders>
            <w:shd w:val="clear" w:color="auto" w:fill="FFFFFF"/>
          </w:tcPr>
          <w:p w14:paraId="62889E0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1.70 (1.00, 2.40)</w:t>
            </w:r>
          </w:p>
        </w:tc>
        <w:tc>
          <w:tcPr>
            <w:tcW w:w="568" w:type="pct"/>
            <w:tcBorders>
              <w:top w:val="nil"/>
              <w:left w:val="nil"/>
              <w:bottom w:val="nil"/>
              <w:right w:val="nil"/>
            </w:tcBorders>
            <w:shd w:val="clear" w:color="auto" w:fill="FFFFFF"/>
          </w:tcPr>
          <w:p w14:paraId="2E22E2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52A47805" w14:textId="77777777">
        <w:trPr>
          <w:trHeight w:val="300"/>
        </w:trPr>
        <w:tc>
          <w:tcPr>
            <w:tcW w:w="1444" w:type="pct"/>
            <w:tcBorders>
              <w:top w:val="nil"/>
              <w:left w:val="nil"/>
              <w:bottom w:val="nil"/>
              <w:right w:val="nil"/>
            </w:tcBorders>
            <w:shd w:val="clear" w:color="auto" w:fill="FFFFFF"/>
          </w:tcPr>
          <w:p w14:paraId="02C779C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CRP</w:t>
            </w:r>
          </w:p>
        </w:tc>
        <w:tc>
          <w:tcPr>
            <w:tcW w:w="320" w:type="pct"/>
            <w:tcBorders>
              <w:top w:val="nil"/>
              <w:left w:val="nil"/>
              <w:bottom w:val="nil"/>
              <w:right w:val="nil"/>
            </w:tcBorders>
            <w:shd w:val="clear" w:color="auto" w:fill="FFFFFF"/>
          </w:tcPr>
          <w:p w14:paraId="39972C0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241</w:t>
            </w:r>
          </w:p>
        </w:tc>
        <w:tc>
          <w:tcPr>
            <w:tcW w:w="1334" w:type="pct"/>
            <w:tcBorders>
              <w:top w:val="nil"/>
              <w:left w:val="nil"/>
              <w:bottom w:val="nil"/>
              <w:right w:val="nil"/>
            </w:tcBorders>
            <w:shd w:val="clear" w:color="auto" w:fill="FFFFFF"/>
          </w:tcPr>
          <w:p w14:paraId="7780912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 (1, 10)</w:t>
            </w:r>
          </w:p>
        </w:tc>
        <w:tc>
          <w:tcPr>
            <w:tcW w:w="1334" w:type="pct"/>
            <w:tcBorders>
              <w:top w:val="nil"/>
              <w:left w:val="nil"/>
              <w:bottom w:val="nil"/>
              <w:right w:val="nil"/>
            </w:tcBorders>
            <w:shd w:val="clear" w:color="auto" w:fill="FFFFFF"/>
          </w:tcPr>
          <w:p w14:paraId="1A4DBE7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 (1, 14)</w:t>
            </w:r>
          </w:p>
        </w:tc>
        <w:tc>
          <w:tcPr>
            <w:tcW w:w="568" w:type="pct"/>
            <w:tcBorders>
              <w:top w:val="nil"/>
              <w:left w:val="nil"/>
              <w:bottom w:val="nil"/>
              <w:right w:val="nil"/>
            </w:tcBorders>
            <w:shd w:val="clear" w:color="auto" w:fill="FFFFFF"/>
          </w:tcPr>
          <w:p w14:paraId="3390BCB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0FEE7C0B" w14:textId="77777777">
        <w:trPr>
          <w:trHeight w:val="300"/>
        </w:trPr>
        <w:tc>
          <w:tcPr>
            <w:tcW w:w="1444" w:type="pct"/>
            <w:tcBorders>
              <w:top w:val="nil"/>
              <w:left w:val="nil"/>
              <w:bottom w:val="nil"/>
              <w:right w:val="nil"/>
            </w:tcBorders>
            <w:shd w:val="clear" w:color="auto" w:fill="FFFFFF"/>
          </w:tcPr>
          <w:p w14:paraId="0A9D32D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TBIL</w:t>
            </w:r>
          </w:p>
        </w:tc>
        <w:tc>
          <w:tcPr>
            <w:tcW w:w="320" w:type="pct"/>
            <w:tcBorders>
              <w:top w:val="nil"/>
              <w:left w:val="nil"/>
              <w:bottom w:val="nil"/>
              <w:right w:val="nil"/>
            </w:tcBorders>
            <w:shd w:val="clear" w:color="auto" w:fill="FFFFFF"/>
          </w:tcPr>
          <w:p w14:paraId="4BB4C9A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454</w:t>
            </w:r>
          </w:p>
        </w:tc>
        <w:tc>
          <w:tcPr>
            <w:tcW w:w="1334" w:type="pct"/>
            <w:tcBorders>
              <w:top w:val="nil"/>
              <w:left w:val="nil"/>
              <w:bottom w:val="nil"/>
              <w:right w:val="nil"/>
            </w:tcBorders>
            <w:shd w:val="clear" w:color="auto" w:fill="FFFFFF"/>
          </w:tcPr>
          <w:p w14:paraId="71A8300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 (9.2, 15.8)</w:t>
            </w:r>
          </w:p>
        </w:tc>
        <w:tc>
          <w:tcPr>
            <w:tcW w:w="1334" w:type="pct"/>
            <w:tcBorders>
              <w:top w:val="nil"/>
              <w:left w:val="nil"/>
              <w:bottom w:val="nil"/>
              <w:right w:val="nil"/>
            </w:tcBorders>
            <w:shd w:val="clear" w:color="auto" w:fill="FFFFFF"/>
          </w:tcPr>
          <w:p w14:paraId="5C47772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11.5 (8.8, 15.1)</w:t>
            </w:r>
          </w:p>
        </w:tc>
        <w:tc>
          <w:tcPr>
            <w:tcW w:w="568" w:type="pct"/>
            <w:tcBorders>
              <w:top w:val="nil"/>
              <w:left w:val="nil"/>
              <w:bottom w:val="nil"/>
              <w:right w:val="nil"/>
            </w:tcBorders>
            <w:shd w:val="clear" w:color="auto" w:fill="FFFFFF"/>
          </w:tcPr>
          <w:p w14:paraId="3CB1E6C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24710DB6" w14:textId="77777777">
        <w:trPr>
          <w:trHeight w:val="300"/>
        </w:trPr>
        <w:tc>
          <w:tcPr>
            <w:tcW w:w="1444" w:type="pct"/>
            <w:tcBorders>
              <w:top w:val="nil"/>
              <w:left w:val="nil"/>
              <w:bottom w:val="nil"/>
              <w:right w:val="nil"/>
            </w:tcBorders>
            <w:shd w:val="clear" w:color="auto" w:fill="FFFFFF"/>
          </w:tcPr>
          <w:p w14:paraId="4B19641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DBIL</w:t>
            </w:r>
          </w:p>
        </w:tc>
        <w:tc>
          <w:tcPr>
            <w:tcW w:w="320" w:type="pct"/>
            <w:tcBorders>
              <w:top w:val="nil"/>
              <w:left w:val="nil"/>
              <w:bottom w:val="nil"/>
              <w:right w:val="nil"/>
            </w:tcBorders>
            <w:shd w:val="clear" w:color="auto" w:fill="FFFFFF"/>
          </w:tcPr>
          <w:p w14:paraId="2822E6F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455</w:t>
            </w:r>
          </w:p>
        </w:tc>
        <w:tc>
          <w:tcPr>
            <w:tcW w:w="1334" w:type="pct"/>
            <w:tcBorders>
              <w:top w:val="nil"/>
              <w:left w:val="nil"/>
              <w:bottom w:val="nil"/>
              <w:right w:val="nil"/>
            </w:tcBorders>
            <w:shd w:val="clear" w:color="auto" w:fill="FFFFFF"/>
          </w:tcPr>
          <w:p w14:paraId="5E031BD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3.10 (2.00, 4.40)</w:t>
            </w:r>
          </w:p>
        </w:tc>
        <w:tc>
          <w:tcPr>
            <w:tcW w:w="1334" w:type="pct"/>
            <w:tcBorders>
              <w:top w:val="nil"/>
              <w:left w:val="nil"/>
              <w:bottom w:val="nil"/>
              <w:right w:val="nil"/>
            </w:tcBorders>
            <w:shd w:val="clear" w:color="auto" w:fill="FFFFFF"/>
          </w:tcPr>
          <w:p w14:paraId="38501B5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3.10 (2.10, 4.55)</w:t>
            </w:r>
          </w:p>
        </w:tc>
        <w:tc>
          <w:tcPr>
            <w:tcW w:w="568" w:type="pct"/>
            <w:tcBorders>
              <w:top w:val="nil"/>
              <w:left w:val="nil"/>
              <w:bottom w:val="nil"/>
              <w:right w:val="nil"/>
            </w:tcBorders>
            <w:shd w:val="clear" w:color="auto" w:fill="FFFFFF"/>
          </w:tcPr>
          <w:p w14:paraId="7434B0D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62E4B120" w14:textId="77777777">
        <w:trPr>
          <w:trHeight w:val="300"/>
        </w:trPr>
        <w:tc>
          <w:tcPr>
            <w:tcW w:w="1444" w:type="pct"/>
            <w:tcBorders>
              <w:top w:val="nil"/>
              <w:left w:val="nil"/>
              <w:bottom w:val="nil"/>
              <w:right w:val="nil"/>
            </w:tcBorders>
            <w:shd w:val="clear" w:color="auto" w:fill="FFFFFF"/>
          </w:tcPr>
          <w:p w14:paraId="2027BE4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IBIL</w:t>
            </w:r>
          </w:p>
        </w:tc>
        <w:tc>
          <w:tcPr>
            <w:tcW w:w="320" w:type="pct"/>
            <w:tcBorders>
              <w:top w:val="nil"/>
              <w:left w:val="nil"/>
              <w:bottom w:val="nil"/>
              <w:right w:val="nil"/>
            </w:tcBorders>
            <w:shd w:val="clear" w:color="auto" w:fill="FFFFFF"/>
          </w:tcPr>
          <w:p w14:paraId="2FBBAEB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455</w:t>
            </w:r>
          </w:p>
        </w:tc>
        <w:tc>
          <w:tcPr>
            <w:tcW w:w="1334" w:type="pct"/>
            <w:tcBorders>
              <w:top w:val="nil"/>
              <w:left w:val="nil"/>
              <w:bottom w:val="nil"/>
              <w:right w:val="nil"/>
            </w:tcBorders>
            <w:shd w:val="clear" w:color="auto" w:fill="FFFFFF"/>
          </w:tcPr>
          <w:p w14:paraId="4E2A852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8.8 (6.7, 11.8)</w:t>
            </w:r>
          </w:p>
        </w:tc>
        <w:tc>
          <w:tcPr>
            <w:tcW w:w="1334" w:type="pct"/>
            <w:tcBorders>
              <w:top w:val="nil"/>
              <w:left w:val="nil"/>
              <w:bottom w:val="nil"/>
              <w:right w:val="nil"/>
            </w:tcBorders>
            <w:shd w:val="clear" w:color="auto" w:fill="FFFFFF"/>
          </w:tcPr>
          <w:p w14:paraId="5043583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8.5 (6.4, 10.6)</w:t>
            </w:r>
          </w:p>
        </w:tc>
        <w:tc>
          <w:tcPr>
            <w:tcW w:w="568" w:type="pct"/>
            <w:tcBorders>
              <w:top w:val="nil"/>
              <w:left w:val="nil"/>
              <w:bottom w:val="nil"/>
              <w:right w:val="nil"/>
            </w:tcBorders>
            <w:shd w:val="clear" w:color="auto" w:fill="FFFFFF"/>
          </w:tcPr>
          <w:p w14:paraId="429B825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7109B88D" w14:textId="77777777">
        <w:trPr>
          <w:trHeight w:val="300"/>
        </w:trPr>
        <w:tc>
          <w:tcPr>
            <w:tcW w:w="1444" w:type="pct"/>
            <w:tcBorders>
              <w:top w:val="nil"/>
              <w:left w:val="nil"/>
              <w:bottom w:val="nil"/>
              <w:right w:val="nil"/>
            </w:tcBorders>
            <w:shd w:val="clear" w:color="auto" w:fill="FFFFFF"/>
          </w:tcPr>
          <w:p w14:paraId="7A6C112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TP</w:t>
            </w:r>
          </w:p>
        </w:tc>
        <w:tc>
          <w:tcPr>
            <w:tcW w:w="320" w:type="pct"/>
            <w:tcBorders>
              <w:top w:val="nil"/>
              <w:left w:val="nil"/>
              <w:bottom w:val="nil"/>
              <w:right w:val="nil"/>
            </w:tcBorders>
            <w:shd w:val="clear" w:color="auto" w:fill="FFFFFF"/>
          </w:tcPr>
          <w:p w14:paraId="1EDC1BE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455</w:t>
            </w:r>
          </w:p>
        </w:tc>
        <w:tc>
          <w:tcPr>
            <w:tcW w:w="1334" w:type="pct"/>
            <w:tcBorders>
              <w:top w:val="nil"/>
              <w:left w:val="nil"/>
              <w:bottom w:val="nil"/>
              <w:right w:val="nil"/>
            </w:tcBorders>
            <w:shd w:val="clear" w:color="auto" w:fill="FFFFFF"/>
          </w:tcPr>
          <w:p w14:paraId="7D265E7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69 (65, 74)</w:t>
            </w:r>
          </w:p>
        </w:tc>
        <w:tc>
          <w:tcPr>
            <w:tcW w:w="1334" w:type="pct"/>
            <w:tcBorders>
              <w:top w:val="nil"/>
              <w:left w:val="nil"/>
              <w:bottom w:val="nil"/>
              <w:right w:val="nil"/>
            </w:tcBorders>
            <w:shd w:val="clear" w:color="auto" w:fill="FFFFFF"/>
          </w:tcPr>
          <w:p w14:paraId="4403630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69 (64, 73)</w:t>
            </w:r>
          </w:p>
        </w:tc>
        <w:tc>
          <w:tcPr>
            <w:tcW w:w="568" w:type="pct"/>
            <w:tcBorders>
              <w:top w:val="nil"/>
              <w:left w:val="nil"/>
              <w:bottom w:val="nil"/>
              <w:right w:val="nil"/>
            </w:tcBorders>
            <w:shd w:val="clear" w:color="auto" w:fill="FFFFFF"/>
          </w:tcPr>
          <w:p w14:paraId="50FC104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4D4530D8" w14:textId="77777777">
        <w:trPr>
          <w:trHeight w:val="300"/>
        </w:trPr>
        <w:tc>
          <w:tcPr>
            <w:tcW w:w="1444" w:type="pct"/>
            <w:tcBorders>
              <w:top w:val="nil"/>
              <w:left w:val="nil"/>
              <w:bottom w:val="nil"/>
              <w:right w:val="nil"/>
            </w:tcBorders>
            <w:shd w:val="clear" w:color="auto" w:fill="FFFFFF"/>
          </w:tcPr>
          <w:p w14:paraId="1CF9F8F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ALB</w:t>
            </w:r>
          </w:p>
        </w:tc>
        <w:tc>
          <w:tcPr>
            <w:tcW w:w="320" w:type="pct"/>
            <w:tcBorders>
              <w:top w:val="nil"/>
              <w:left w:val="nil"/>
              <w:bottom w:val="nil"/>
              <w:right w:val="nil"/>
            </w:tcBorders>
            <w:shd w:val="clear" w:color="auto" w:fill="FFFFFF"/>
          </w:tcPr>
          <w:p w14:paraId="3CD15D1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454</w:t>
            </w:r>
          </w:p>
        </w:tc>
        <w:tc>
          <w:tcPr>
            <w:tcW w:w="1334" w:type="pct"/>
            <w:tcBorders>
              <w:top w:val="nil"/>
              <w:left w:val="nil"/>
              <w:bottom w:val="nil"/>
              <w:right w:val="nil"/>
            </w:tcBorders>
            <w:shd w:val="clear" w:color="auto" w:fill="FFFFFF"/>
          </w:tcPr>
          <w:p w14:paraId="46EE40F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39.4 (36.7, 42.3)</w:t>
            </w:r>
          </w:p>
        </w:tc>
        <w:tc>
          <w:tcPr>
            <w:tcW w:w="1334" w:type="pct"/>
            <w:tcBorders>
              <w:top w:val="nil"/>
              <w:left w:val="nil"/>
              <w:bottom w:val="nil"/>
              <w:right w:val="nil"/>
            </w:tcBorders>
            <w:shd w:val="clear" w:color="auto" w:fill="FFFFFF"/>
          </w:tcPr>
          <w:p w14:paraId="3D3FCB6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38.7 (35.3, 41.6)</w:t>
            </w:r>
          </w:p>
        </w:tc>
        <w:tc>
          <w:tcPr>
            <w:tcW w:w="568" w:type="pct"/>
            <w:tcBorders>
              <w:top w:val="nil"/>
              <w:left w:val="nil"/>
              <w:bottom w:val="nil"/>
              <w:right w:val="nil"/>
            </w:tcBorders>
            <w:shd w:val="clear" w:color="auto" w:fill="FFFFFF"/>
          </w:tcPr>
          <w:p w14:paraId="536B0FA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0.035</w:t>
            </w:r>
          </w:p>
        </w:tc>
      </w:tr>
      <w:tr w:rsidR="00BD32BB" w:rsidRPr="00AE1D28" w14:paraId="76A06868" w14:textId="77777777">
        <w:trPr>
          <w:trHeight w:val="300"/>
        </w:trPr>
        <w:tc>
          <w:tcPr>
            <w:tcW w:w="1444" w:type="pct"/>
            <w:tcBorders>
              <w:top w:val="nil"/>
              <w:left w:val="nil"/>
              <w:bottom w:val="nil"/>
              <w:right w:val="nil"/>
            </w:tcBorders>
            <w:shd w:val="clear" w:color="auto" w:fill="FFFFFF"/>
          </w:tcPr>
          <w:p w14:paraId="726FB5D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PALB</w:t>
            </w:r>
          </w:p>
        </w:tc>
        <w:tc>
          <w:tcPr>
            <w:tcW w:w="320" w:type="pct"/>
            <w:tcBorders>
              <w:top w:val="nil"/>
              <w:left w:val="nil"/>
              <w:bottom w:val="nil"/>
              <w:right w:val="nil"/>
            </w:tcBorders>
            <w:shd w:val="clear" w:color="auto" w:fill="FFFFFF"/>
          </w:tcPr>
          <w:p w14:paraId="42A0F8F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184</w:t>
            </w:r>
          </w:p>
        </w:tc>
        <w:tc>
          <w:tcPr>
            <w:tcW w:w="1334" w:type="pct"/>
            <w:tcBorders>
              <w:top w:val="nil"/>
              <w:left w:val="nil"/>
              <w:bottom w:val="nil"/>
              <w:right w:val="nil"/>
            </w:tcBorders>
            <w:shd w:val="clear" w:color="auto" w:fill="FFFFFF"/>
          </w:tcPr>
          <w:p w14:paraId="347BE43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195 (150, 231)</w:t>
            </w:r>
          </w:p>
        </w:tc>
        <w:tc>
          <w:tcPr>
            <w:tcW w:w="1334" w:type="pct"/>
            <w:tcBorders>
              <w:top w:val="nil"/>
              <w:left w:val="nil"/>
              <w:bottom w:val="nil"/>
              <w:right w:val="nil"/>
            </w:tcBorders>
            <w:shd w:val="clear" w:color="auto" w:fill="FFFFFF"/>
          </w:tcPr>
          <w:p w14:paraId="0FEDD1B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177 (148, 213)</w:t>
            </w:r>
          </w:p>
        </w:tc>
        <w:tc>
          <w:tcPr>
            <w:tcW w:w="568" w:type="pct"/>
            <w:tcBorders>
              <w:top w:val="nil"/>
              <w:left w:val="nil"/>
              <w:bottom w:val="nil"/>
              <w:right w:val="nil"/>
            </w:tcBorders>
            <w:shd w:val="clear" w:color="auto" w:fill="FFFFFF"/>
          </w:tcPr>
          <w:p w14:paraId="31932FE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0.13</w:t>
            </w:r>
          </w:p>
        </w:tc>
      </w:tr>
      <w:tr w:rsidR="00BD32BB" w:rsidRPr="00AE1D28" w14:paraId="6B1A728B" w14:textId="77777777">
        <w:trPr>
          <w:trHeight w:val="300"/>
        </w:trPr>
        <w:tc>
          <w:tcPr>
            <w:tcW w:w="1444" w:type="pct"/>
            <w:tcBorders>
              <w:top w:val="nil"/>
              <w:left w:val="nil"/>
              <w:bottom w:val="nil"/>
              <w:right w:val="nil"/>
            </w:tcBorders>
            <w:shd w:val="clear" w:color="auto" w:fill="FFFFFF"/>
          </w:tcPr>
          <w:p w14:paraId="02D25B4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GLB</w:t>
            </w:r>
          </w:p>
        </w:tc>
        <w:tc>
          <w:tcPr>
            <w:tcW w:w="320" w:type="pct"/>
            <w:tcBorders>
              <w:top w:val="nil"/>
              <w:left w:val="nil"/>
              <w:bottom w:val="nil"/>
              <w:right w:val="nil"/>
            </w:tcBorders>
            <w:shd w:val="clear" w:color="auto" w:fill="FFFFFF"/>
          </w:tcPr>
          <w:p w14:paraId="5B04E2F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454</w:t>
            </w:r>
          </w:p>
        </w:tc>
        <w:tc>
          <w:tcPr>
            <w:tcW w:w="1334" w:type="pct"/>
            <w:tcBorders>
              <w:top w:val="nil"/>
              <w:left w:val="nil"/>
              <w:bottom w:val="nil"/>
              <w:right w:val="nil"/>
            </w:tcBorders>
            <w:shd w:val="clear" w:color="auto" w:fill="FFFFFF"/>
          </w:tcPr>
          <w:p w14:paraId="65835F8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29.5 (27.1, 32.6)</w:t>
            </w:r>
          </w:p>
        </w:tc>
        <w:tc>
          <w:tcPr>
            <w:tcW w:w="1334" w:type="pct"/>
            <w:tcBorders>
              <w:top w:val="nil"/>
              <w:left w:val="nil"/>
              <w:bottom w:val="nil"/>
              <w:right w:val="nil"/>
            </w:tcBorders>
            <w:shd w:val="clear" w:color="auto" w:fill="FFFFFF"/>
          </w:tcPr>
          <w:p w14:paraId="7BF52B1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30.2 (27.8, 32.8)</w:t>
            </w:r>
          </w:p>
        </w:tc>
        <w:tc>
          <w:tcPr>
            <w:tcW w:w="568" w:type="pct"/>
            <w:tcBorders>
              <w:top w:val="nil"/>
              <w:left w:val="nil"/>
              <w:bottom w:val="nil"/>
              <w:right w:val="nil"/>
            </w:tcBorders>
            <w:shd w:val="clear" w:color="auto" w:fill="FFFFFF"/>
          </w:tcPr>
          <w:p w14:paraId="0783ECA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7B499962" w14:textId="77777777">
        <w:trPr>
          <w:trHeight w:val="300"/>
        </w:trPr>
        <w:tc>
          <w:tcPr>
            <w:tcW w:w="1444" w:type="pct"/>
            <w:tcBorders>
              <w:top w:val="nil"/>
              <w:left w:val="nil"/>
              <w:bottom w:val="nil"/>
              <w:right w:val="nil"/>
            </w:tcBorders>
            <w:shd w:val="clear" w:color="auto" w:fill="FFFFFF"/>
          </w:tcPr>
          <w:p w14:paraId="70A9415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A/G</w:t>
            </w:r>
          </w:p>
        </w:tc>
        <w:tc>
          <w:tcPr>
            <w:tcW w:w="320" w:type="pct"/>
            <w:tcBorders>
              <w:top w:val="nil"/>
              <w:left w:val="nil"/>
              <w:bottom w:val="nil"/>
              <w:right w:val="nil"/>
            </w:tcBorders>
            <w:shd w:val="clear" w:color="auto" w:fill="FFFFFF"/>
          </w:tcPr>
          <w:p w14:paraId="283BC65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454</w:t>
            </w:r>
          </w:p>
        </w:tc>
        <w:tc>
          <w:tcPr>
            <w:tcW w:w="1334" w:type="pct"/>
            <w:tcBorders>
              <w:top w:val="nil"/>
              <w:left w:val="nil"/>
              <w:bottom w:val="nil"/>
              <w:right w:val="nil"/>
            </w:tcBorders>
            <w:shd w:val="clear" w:color="auto" w:fill="FFFFFF"/>
          </w:tcPr>
          <w:p w14:paraId="1834286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1.33 (1.18, 1.49)</w:t>
            </w:r>
          </w:p>
        </w:tc>
        <w:tc>
          <w:tcPr>
            <w:tcW w:w="1334" w:type="pct"/>
            <w:tcBorders>
              <w:top w:val="nil"/>
              <w:left w:val="nil"/>
              <w:bottom w:val="nil"/>
              <w:right w:val="nil"/>
            </w:tcBorders>
            <w:shd w:val="clear" w:color="auto" w:fill="FFFFFF"/>
          </w:tcPr>
          <w:p w14:paraId="23FEF7D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1.26 (1.15, 1.42)</w:t>
            </w:r>
          </w:p>
        </w:tc>
        <w:tc>
          <w:tcPr>
            <w:tcW w:w="568" w:type="pct"/>
            <w:tcBorders>
              <w:top w:val="nil"/>
              <w:left w:val="nil"/>
              <w:bottom w:val="nil"/>
              <w:right w:val="nil"/>
            </w:tcBorders>
            <w:shd w:val="clear" w:color="auto" w:fill="FFFFFF"/>
          </w:tcPr>
          <w:p w14:paraId="0777000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0.013</w:t>
            </w:r>
          </w:p>
        </w:tc>
      </w:tr>
      <w:tr w:rsidR="00BD32BB" w:rsidRPr="00AE1D28" w14:paraId="5954100D" w14:textId="77777777">
        <w:trPr>
          <w:trHeight w:val="300"/>
        </w:trPr>
        <w:tc>
          <w:tcPr>
            <w:tcW w:w="1444" w:type="pct"/>
            <w:tcBorders>
              <w:top w:val="nil"/>
              <w:left w:val="nil"/>
              <w:bottom w:val="nil"/>
              <w:right w:val="nil"/>
            </w:tcBorders>
            <w:shd w:val="clear" w:color="auto" w:fill="FFFFFF"/>
          </w:tcPr>
          <w:p w14:paraId="518E3A5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ALT</w:t>
            </w:r>
          </w:p>
        </w:tc>
        <w:tc>
          <w:tcPr>
            <w:tcW w:w="320" w:type="pct"/>
            <w:tcBorders>
              <w:top w:val="nil"/>
              <w:left w:val="nil"/>
              <w:bottom w:val="nil"/>
              <w:right w:val="nil"/>
            </w:tcBorders>
            <w:shd w:val="clear" w:color="auto" w:fill="FFFFFF"/>
          </w:tcPr>
          <w:p w14:paraId="585FF6B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455</w:t>
            </w:r>
          </w:p>
        </w:tc>
        <w:tc>
          <w:tcPr>
            <w:tcW w:w="1334" w:type="pct"/>
            <w:tcBorders>
              <w:top w:val="nil"/>
              <w:left w:val="nil"/>
              <w:bottom w:val="nil"/>
              <w:right w:val="nil"/>
            </w:tcBorders>
            <w:shd w:val="clear" w:color="auto" w:fill="FFFFFF"/>
          </w:tcPr>
          <w:p w14:paraId="74879FC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15 (10, 21)</w:t>
            </w:r>
          </w:p>
        </w:tc>
        <w:tc>
          <w:tcPr>
            <w:tcW w:w="1334" w:type="pct"/>
            <w:tcBorders>
              <w:top w:val="nil"/>
              <w:left w:val="nil"/>
              <w:bottom w:val="nil"/>
              <w:right w:val="nil"/>
            </w:tcBorders>
            <w:shd w:val="clear" w:color="auto" w:fill="FFFFFF"/>
          </w:tcPr>
          <w:p w14:paraId="120A112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 (10, 25)</w:t>
            </w:r>
          </w:p>
        </w:tc>
        <w:tc>
          <w:tcPr>
            <w:tcW w:w="568" w:type="pct"/>
            <w:tcBorders>
              <w:top w:val="nil"/>
              <w:left w:val="nil"/>
              <w:bottom w:val="nil"/>
              <w:right w:val="nil"/>
            </w:tcBorders>
            <w:shd w:val="clear" w:color="auto" w:fill="FFFFFF"/>
          </w:tcPr>
          <w:p w14:paraId="273FE57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082CBCA4" w14:textId="77777777">
        <w:trPr>
          <w:trHeight w:val="300"/>
        </w:trPr>
        <w:tc>
          <w:tcPr>
            <w:tcW w:w="1444" w:type="pct"/>
            <w:tcBorders>
              <w:top w:val="nil"/>
              <w:left w:val="nil"/>
              <w:bottom w:val="nil"/>
              <w:right w:val="nil"/>
            </w:tcBorders>
            <w:shd w:val="clear" w:color="auto" w:fill="FFFFFF"/>
          </w:tcPr>
          <w:p w14:paraId="08F8B78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AST</w:t>
            </w:r>
          </w:p>
        </w:tc>
        <w:tc>
          <w:tcPr>
            <w:tcW w:w="320" w:type="pct"/>
            <w:tcBorders>
              <w:top w:val="nil"/>
              <w:left w:val="nil"/>
              <w:bottom w:val="nil"/>
              <w:right w:val="nil"/>
            </w:tcBorders>
            <w:shd w:val="clear" w:color="auto" w:fill="FFFFFF"/>
          </w:tcPr>
          <w:p w14:paraId="48A5E3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451</w:t>
            </w:r>
          </w:p>
        </w:tc>
        <w:tc>
          <w:tcPr>
            <w:tcW w:w="1334" w:type="pct"/>
            <w:tcBorders>
              <w:top w:val="nil"/>
              <w:left w:val="nil"/>
              <w:bottom w:val="nil"/>
              <w:right w:val="nil"/>
            </w:tcBorders>
            <w:shd w:val="clear" w:color="auto" w:fill="FFFFFF"/>
          </w:tcPr>
          <w:p w14:paraId="1F12B29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 (19, 29)</w:t>
            </w:r>
          </w:p>
        </w:tc>
        <w:tc>
          <w:tcPr>
            <w:tcW w:w="1334" w:type="pct"/>
            <w:tcBorders>
              <w:top w:val="nil"/>
              <w:left w:val="nil"/>
              <w:bottom w:val="nil"/>
              <w:right w:val="nil"/>
            </w:tcBorders>
            <w:shd w:val="clear" w:color="auto" w:fill="FFFFFF"/>
          </w:tcPr>
          <w:p w14:paraId="2B59936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 (19, 32)</w:t>
            </w:r>
          </w:p>
        </w:tc>
        <w:tc>
          <w:tcPr>
            <w:tcW w:w="568" w:type="pct"/>
            <w:tcBorders>
              <w:top w:val="nil"/>
              <w:left w:val="nil"/>
              <w:bottom w:val="nil"/>
              <w:right w:val="nil"/>
            </w:tcBorders>
            <w:shd w:val="clear" w:color="auto" w:fill="FFFFFF"/>
          </w:tcPr>
          <w:p w14:paraId="2678ED1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08F93E20" w14:textId="77777777">
        <w:trPr>
          <w:trHeight w:val="300"/>
        </w:trPr>
        <w:tc>
          <w:tcPr>
            <w:tcW w:w="1444" w:type="pct"/>
            <w:tcBorders>
              <w:top w:val="nil"/>
              <w:left w:val="nil"/>
              <w:bottom w:val="nil"/>
              <w:right w:val="nil"/>
            </w:tcBorders>
            <w:shd w:val="clear" w:color="auto" w:fill="FFFFFF"/>
          </w:tcPr>
          <w:p w14:paraId="374D89E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GGT</w:t>
            </w:r>
          </w:p>
        </w:tc>
        <w:tc>
          <w:tcPr>
            <w:tcW w:w="320" w:type="pct"/>
            <w:tcBorders>
              <w:top w:val="nil"/>
              <w:left w:val="nil"/>
              <w:bottom w:val="nil"/>
              <w:right w:val="nil"/>
            </w:tcBorders>
            <w:shd w:val="clear" w:color="auto" w:fill="FFFFFF"/>
          </w:tcPr>
          <w:p w14:paraId="34B0A18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454</w:t>
            </w:r>
          </w:p>
        </w:tc>
        <w:tc>
          <w:tcPr>
            <w:tcW w:w="1334" w:type="pct"/>
            <w:tcBorders>
              <w:top w:val="nil"/>
              <w:left w:val="nil"/>
              <w:bottom w:val="nil"/>
              <w:right w:val="nil"/>
            </w:tcBorders>
            <w:shd w:val="clear" w:color="auto" w:fill="FFFFFF"/>
          </w:tcPr>
          <w:p w14:paraId="7731E23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20 (13, 28)</w:t>
            </w:r>
          </w:p>
        </w:tc>
        <w:tc>
          <w:tcPr>
            <w:tcW w:w="1334" w:type="pct"/>
            <w:tcBorders>
              <w:top w:val="nil"/>
              <w:left w:val="nil"/>
              <w:bottom w:val="nil"/>
              <w:right w:val="nil"/>
            </w:tcBorders>
            <w:shd w:val="clear" w:color="auto" w:fill="FFFFFF"/>
          </w:tcPr>
          <w:p w14:paraId="4FBFD22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19 (14, 29)</w:t>
            </w:r>
          </w:p>
        </w:tc>
        <w:tc>
          <w:tcPr>
            <w:tcW w:w="568" w:type="pct"/>
            <w:tcBorders>
              <w:top w:val="nil"/>
              <w:left w:val="nil"/>
              <w:bottom w:val="nil"/>
              <w:right w:val="nil"/>
            </w:tcBorders>
            <w:shd w:val="clear" w:color="auto" w:fill="FFFFFF"/>
          </w:tcPr>
          <w:p w14:paraId="0CED5C4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0EB41755" w14:textId="77777777">
        <w:trPr>
          <w:trHeight w:val="300"/>
        </w:trPr>
        <w:tc>
          <w:tcPr>
            <w:tcW w:w="1444" w:type="pct"/>
            <w:tcBorders>
              <w:top w:val="nil"/>
              <w:left w:val="nil"/>
              <w:bottom w:val="nil"/>
              <w:right w:val="nil"/>
            </w:tcBorders>
            <w:shd w:val="clear" w:color="auto" w:fill="FFFFFF"/>
          </w:tcPr>
          <w:p w14:paraId="5CD1058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lastRenderedPageBreak/>
              <w:t>ALP</w:t>
            </w:r>
          </w:p>
        </w:tc>
        <w:tc>
          <w:tcPr>
            <w:tcW w:w="320" w:type="pct"/>
            <w:tcBorders>
              <w:top w:val="nil"/>
              <w:left w:val="nil"/>
              <w:bottom w:val="nil"/>
              <w:right w:val="nil"/>
            </w:tcBorders>
            <w:shd w:val="clear" w:color="auto" w:fill="FFFFFF"/>
          </w:tcPr>
          <w:p w14:paraId="59CEC75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455</w:t>
            </w:r>
          </w:p>
        </w:tc>
        <w:tc>
          <w:tcPr>
            <w:tcW w:w="1334" w:type="pct"/>
            <w:tcBorders>
              <w:top w:val="nil"/>
              <w:left w:val="nil"/>
              <w:bottom w:val="nil"/>
              <w:right w:val="nil"/>
            </w:tcBorders>
            <w:shd w:val="clear" w:color="auto" w:fill="FFFFFF"/>
          </w:tcPr>
          <w:p w14:paraId="6CC23BA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81 (69, 101)</w:t>
            </w:r>
          </w:p>
        </w:tc>
        <w:tc>
          <w:tcPr>
            <w:tcW w:w="1334" w:type="pct"/>
            <w:tcBorders>
              <w:top w:val="nil"/>
              <w:left w:val="nil"/>
              <w:bottom w:val="nil"/>
              <w:right w:val="nil"/>
            </w:tcBorders>
            <w:shd w:val="clear" w:color="auto" w:fill="FFFFFF"/>
          </w:tcPr>
          <w:p w14:paraId="7276865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83 (71, 103)</w:t>
            </w:r>
          </w:p>
        </w:tc>
        <w:tc>
          <w:tcPr>
            <w:tcW w:w="568" w:type="pct"/>
            <w:tcBorders>
              <w:top w:val="nil"/>
              <w:left w:val="nil"/>
              <w:bottom w:val="nil"/>
              <w:right w:val="nil"/>
            </w:tcBorders>
            <w:shd w:val="clear" w:color="auto" w:fill="FFFFFF"/>
          </w:tcPr>
          <w:p w14:paraId="480BFB4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03396004" w14:textId="77777777">
        <w:trPr>
          <w:trHeight w:val="300"/>
        </w:trPr>
        <w:tc>
          <w:tcPr>
            <w:tcW w:w="1444" w:type="pct"/>
            <w:tcBorders>
              <w:top w:val="nil"/>
              <w:left w:val="nil"/>
              <w:bottom w:val="nil"/>
              <w:right w:val="nil"/>
            </w:tcBorders>
            <w:shd w:val="clear" w:color="auto" w:fill="FFFFFF"/>
          </w:tcPr>
          <w:p w14:paraId="2DEFDC5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TBA</w:t>
            </w:r>
          </w:p>
        </w:tc>
        <w:tc>
          <w:tcPr>
            <w:tcW w:w="320" w:type="pct"/>
            <w:tcBorders>
              <w:top w:val="nil"/>
              <w:left w:val="nil"/>
              <w:bottom w:val="nil"/>
              <w:right w:val="nil"/>
            </w:tcBorders>
            <w:shd w:val="clear" w:color="auto" w:fill="FFFFFF"/>
          </w:tcPr>
          <w:p w14:paraId="65E5B65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89</w:t>
            </w:r>
          </w:p>
        </w:tc>
        <w:tc>
          <w:tcPr>
            <w:tcW w:w="1334" w:type="pct"/>
            <w:tcBorders>
              <w:top w:val="nil"/>
              <w:left w:val="nil"/>
              <w:bottom w:val="nil"/>
              <w:right w:val="nil"/>
            </w:tcBorders>
            <w:shd w:val="clear" w:color="auto" w:fill="FFFFFF"/>
          </w:tcPr>
          <w:p w14:paraId="38924B8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3.8 (2.5, 7.7)</w:t>
            </w:r>
          </w:p>
        </w:tc>
        <w:tc>
          <w:tcPr>
            <w:tcW w:w="1334" w:type="pct"/>
            <w:tcBorders>
              <w:top w:val="nil"/>
              <w:left w:val="nil"/>
              <w:bottom w:val="nil"/>
              <w:right w:val="nil"/>
            </w:tcBorders>
            <w:shd w:val="clear" w:color="auto" w:fill="FFFFFF"/>
          </w:tcPr>
          <w:p w14:paraId="5F676A6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 (2.2, 6.5)</w:t>
            </w:r>
          </w:p>
        </w:tc>
        <w:tc>
          <w:tcPr>
            <w:tcW w:w="568" w:type="pct"/>
            <w:tcBorders>
              <w:top w:val="nil"/>
              <w:left w:val="nil"/>
              <w:bottom w:val="nil"/>
              <w:right w:val="nil"/>
            </w:tcBorders>
            <w:shd w:val="clear" w:color="auto" w:fill="FFFFFF"/>
          </w:tcPr>
          <w:p w14:paraId="1D69E9C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w:t>
            </w:r>
          </w:p>
        </w:tc>
      </w:tr>
      <w:tr w:rsidR="00BD32BB" w:rsidRPr="00AE1D28" w14:paraId="55109B88" w14:textId="77777777">
        <w:trPr>
          <w:trHeight w:val="300"/>
        </w:trPr>
        <w:tc>
          <w:tcPr>
            <w:tcW w:w="1444" w:type="pct"/>
            <w:tcBorders>
              <w:top w:val="nil"/>
              <w:left w:val="nil"/>
              <w:bottom w:val="nil"/>
              <w:right w:val="nil"/>
            </w:tcBorders>
            <w:shd w:val="clear" w:color="auto" w:fill="FFFFFF"/>
          </w:tcPr>
          <w:p w14:paraId="4B25373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AFU</w:t>
            </w:r>
          </w:p>
        </w:tc>
        <w:tc>
          <w:tcPr>
            <w:tcW w:w="320" w:type="pct"/>
            <w:tcBorders>
              <w:top w:val="nil"/>
              <w:left w:val="nil"/>
              <w:bottom w:val="nil"/>
              <w:right w:val="nil"/>
            </w:tcBorders>
            <w:shd w:val="clear" w:color="auto" w:fill="FFFFFF"/>
          </w:tcPr>
          <w:p w14:paraId="6DC346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77714BC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5074706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1E08DCF0"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7A110908" w14:textId="77777777">
        <w:trPr>
          <w:trHeight w:val="300"/>
        </w:trPr>
        <w:tc>
          <w:tcPr>
            <w:tcW w:w="1444" w:type="pct"/>
            <w:tcBorders>
              <w:top w:val="nil"/>
              <w:left w:val="nil"/>
              <w:bottom w:val="nil"/>
              <w:right w:val="nil"/>
            </w:tcBorders>
            <w:shd w:val="clear" w:color="auto" w:fill="FFFFFF"/>
          </w:tcPr>
          <w:p w14:paraId="792BA10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CRCL</w:t>
            </w:r>
          </w:p>
        </w:tc>
        <w:tc>
          <w:tcPr>
            <w:tcW w:w="320" w:type="pct"/>
            <w:tcBorders>
              <w:top w:val="nil"/>
              <w:left w:val="nil"/>
              <w:bottom w:val="nil"/>
              <w:right w:val="nil"/>
            </w:tcBorders>
            <w:shd w:val="clear" w:color="auto" w:fill="FFFFFF"/>
          </w:tcPr>
          <w:p w14:paraId="19CD3D3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417</w:t>
            </w:r>
          </w:p>
        </w:tc>
        <w:tc>
          <w:tcPr>
            <w:tcW w:w="1334" w:type="pct"/>
            <w:tcBorders>
              <w:top w:val="nil"/>
              <w:left w:val="nil"/>
              <w:bottom w:val="nil"/>
              <w:right w:val="nil"/>
            </w:tcBorders>
            <w:shd w:val="clear" w:color="auto" w:fill="FFFFFF"/>
          </w:tcPr>
          <w:p w14:paraId="71B35A3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98 (78, 117)</w:t>
            </w:r>
          </w:p>
        </w:tc>
        <w:tc>
          <w:tcPr>
            <w:tcW w:w="1334" w:type="pct"/>
            <w:tcBorders>
              <w:top w:val="nil"/>
              <w:left w:val="nil"/>
              <w:bottom w:val="nil"/>
              <w:right w:val="nil"/>
            </w:tcBorders>
            <w:shd w:val="clear" w:color="auto" w:fill="FFFFFF"/>
          </w:tcPr>
          <w:p w14:paraId="089A243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102 (84, 118)</w:t>
            </w:r>
          </w:p>
        </w:tc>
        <w:tc>
          <w:tcPr>
            <w:tcW w:w="568" w:type="pct"/>
            <w:tcBorders>
              <w:top w:val="nil"/>
              <w:left w:val="nil"/>
              <w:bottom w:val="nil"/>
              <w:right w:val="nil"/>
            </w:tcBorders>
            <w:shd w:val="clear" w:color="auto" w:fill="FFFFFF"/>
          </w:tcPr>
          <w:p w14:paraId="1C6C193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6E134D44" w14:textId="77777777">
        <w:trPr>
          <w:trHeight w:val="300"/>
        </w:trPr>
        <w:tc>
          <w:tcPr>
            <w:tcW w:w="1444" w:type="pct"/>
            <w:tcBorders>
              <w:top w:val="nil"/>
              <w:left w:val="nil"/>
              <w:bottom w:val="nil"/>
              <w:right w:val="nil"/>
            </w:tcBorders>
            <w:shd w:val="clear" w:color="auto" w:fill="FFFFFF"/>
          </w:tcPr>
          <w:p w14:paraId="7A9469D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UREA</w:t>
            </w:r>
          </w:p>
        </w:tc>
        <w:tc>
          <w:tcPr>
            <w:tcW w:w="320" w:type="pct"/>
            <w:tcBorders>
              <w:top w:val="nil"/>
              <w:left w:val="nil"/>
              <w:bottom w:val="nil"/>
              <w:right w:val="nil"/>
            </w:tcBorders>
            <w:shd w:val="clear" w:color="auto" w:fill="FFFFFF"/>
          </w:tcPr>
          <w:p w14:paraId="2AAE747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445</w:t>
            </w:r>
          </w:p>
        </w:tc>
        <w:tc>
          <w:tcPr>
            <w:tcW w:w="1334" w:type="pct"/>
            <w:tcBorders>
              <w:top w:val="nil"/>
              <w:left w:val="nil"/>
              <w:bottom w:val="nil"/>
              <w:right w:val="nil"/>
            </w:tcBorders>
            <w:shd w:val="clear" w:color="auto" w:fill="FFFFFF"/>
          </w:tcPr>
          <w:p w14:paraId="01B7CF9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4.93 (4.13, 6.04)</w:t>
            </w:r>
          </w:p>
        </w:tc>
        <w:tc>
          <w:tcPr>
            <w:tcW w:w="1334" w:type="pct"/>
            <w:tcBorders>
              <w:top w:val="nil"/>
              <w:left w:val="nil"/>
              <w:bottom w:val="nil"/>
              <w:right w:val="nil"/>
            </w:tcBorders>
            <w:shd w:val="clear" w:color="auto" w:fill="FFFFFF"/>
          </w:tcPr>
          <w:p w14:paraId="03A3376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5.09 (4.29, 6.18)</w:t>
            </w:r>
          </w:p>
        </w:tc>
        <w:tc>
          <w:tcPr>
            <w:tcW w:w="568" w:type="pct"/>
            <w:tcBorders>
              <w:top w:val="nil"/>
              <w:left w:val="nil"/>
              <w:bottom w:val="nil"/>
              <w:right w:val="nil"/>
            </w:tcBorders>
            <w:shd w:val="clear" w:color="auto" w:fill="FFFFFF"/>
          </w:tcPr>
          <w:p w14:paraId="2790838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02AA79EB" w14:textId="77777777">
        <w:trPr>
          <w:trHeight w:val="300"/>
        </w:trPr>
        <w:tc>
          <w:tcPr>
            <w:tcW w:w="1444" w:type="pct"/>
            <w:tcBorders>
              <w:top w:val="nil"/>
              <w:left w:val="nil"/>
              <w:bottom w:val="nil"/>
              <w:right w:val="nil"/>
            </w:tcBorders>
            <w:shd w:val="clear" w:color="auto" w:fill="FFFFFF"/>
          </w:tcPr>
          <w:p w14:paraId="75881C3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CREA</w:t>
            </w:r>
          </w:p>
        </w:tc>
        <w:tc>
          <w:tcPr>
            <w:tcW w:w="320" w:type="pct"/>
            <w:tcBorders>
              <w:top w:val="nil"/>
              <w:left w:val="nil"/>
              <w:bottom w:val="nil"/>
              <w:right w:val="nil"/>
            </w:tcBorders>
            <w:shd w:val="clear" w:color="auto" w:fill="FFFFFF"/>
          </w:tcPr>
          <w:p w14:paraId="01AFE2A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445</w:t>
            </w:r>
          </w:p>
        </w:tc>
        <w:tc>
          <w:tcPr>
            <w:tcW w:w="1334" w:type="pct"/>
            <w:tcBorders>
              <w:top w:val="nil"/>
              <w:left w:val="nil"/>
              <w:bottom w:val="nil"/>
              <w:right w:val="nil"/>
            </w:tcBorders>
            <w:shd w:val="clear" w:color="auto" w:fill="FFFFFF"/>
          </w:tcPr>
          <w:p w14:paraId="53978ED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71 (61, 82)</w:t>
            </w:r>
          </w:p>
        </w:tc>
        <w:tc>
          <w:tcPr>
            <w:tcW w:w="1334" w:type="pct"/>
            <w:tcBorders>
              <w:top w:val="nil"/>
              <w:left w:val="nil"/>
              <w:bottom w:val="nil"/>
              <w:right w:val="nil"/>
            </w:tcBorders>
            <w:shd w:val="clear" w:color="auto" w:fill="FFFFFF"/>
          </w:tcPr>
          <w:p w14:paraId="78509ED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70 (58, 81)</w:t>
            </w:r>
          </w:p>
        </w:tc>
        <w:tc>
          <w:tcPr>
            <w:tcW w:w="568" w:type="pct"/>
            <w:tcBorders>
              <w:top w:val="nil"/>
              <w:left w:val="nil"/>
              <w:bottom w:val="nil"/>
              <w:right w:val="nil"/>
            </w:tcBorders>
            <w:shd w:val="clear" w:color="auto" w:fill="FFFFFF"/>
          </w:tcPr>
          <w:p w14:paraId="47EA4D7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0AFBE11C" w14:textId="77777777">
        <w:trPr>
          <w:trHeight w:val="300"/>
        </w:trPr>
        <w:tc>
          <w:tcPr>
            <w:tcW w:w="1444" w:type="pct"/>
            <w:tcBorders>
              <w:top w:val="nil"/>
              <w:left w:val="nil"/>
              <w:bottom w:val="nil"/>
              <w:right w:val="nil"/>
            </w:tcBorders>
            <w:shd w:val="clear" w:color="auto" w:fill="FFFFFF"/>
          </w:tcPr>
          <w:p w14:paraId="6113DBE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UA</w:t>
            </w:r>
          </w:p>
        </w:tc>
        <w:tc>
          <w:tcPr>
            <w:tcW w:w="320" w:type="pct"/>
            <w:tcBorders>
              <w:top w:val="nil"/>
              <w:left w:val="nil"/>
              <w:bottom w:val="nil"/>
              <w:right w:val="nil"/>
            </w:tcBorders>
            <w:shd w:val="clear" w:color="auto" w:fill="FFFFFF"/>
          </w:tcPr>
          <w:p w14:paraId="51E7005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446</w:t>
            </w:r>
          </w:p>
        </w:tc>
        <w:tc>
          <w:tcPr>
            <w:tcW w:w="1334" w:type="pct"/>
            <w:tcBorders>
              <w:top w:val="nil"/>
              <w:left w:val="nil"/>
              <w:bottom w:val="nil"/>
              <w:right w:val="nil"/>
            </w:tcBorders>
            <w:shd w:val="clear" w:color="auto" w:fill="FFFFFF"/>
          </w:tcPr>
          <w:p w14:paraId="2605AE0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318 (272, 379)</w:t>
            </w:r>
          </w:p>
        </w:tc>
        <w:tc>
          <w:tcPr>
            <w:tcW w:w="1334" w:type="pct"/>
            <w:tcBorders>
              <w:top w:val="nil"/>
              <w:left w:val="nil"/>
              <w:bottom w:val="nil"/>
              <w:right w:val="nil"/>
            </w:tcBorders>
            <w:shd w:val="clear" w:color="auto" w:fill="FFFFFF"/>
          </w:tcPr>
          <w:p w14:paraId="42F3006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309 (252, 371)</w:t>
            </w:r>
          </w:p>
        </w:tc>
        <w:tc>
          <w:tcPr>
            <w:tcW w:w="568" w:type="pct"/>
            <w:tcBorders>
              <w:top w:val="nil"/>
              <w:left w:val="nil"/>
              <w:bottom w:val="nil"/>
              <w:right w:val="nil"/>
            </w:tcBorders>
            <w:shd w:val="clear" w:color="auto" w:fill="FFFFFF"/>
          </w:tcPr>
          <w:p w14:paraId="7F62C3B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0.079</w:t>
            </w:r>
          </w:p>
        </w:tc>
      </w:tr>
      <w:tr w:rsidR="00BD32BB" w:rsidRPr="00AE1D28" w14:paraId="2B2B7942" w14:textId="77777777">
        <w:trPr>
          <w:trHeight w:val="300"/>
        </w:trPr>
        <w:tc>
          <w:tcPr>
            <w:tcW w:w="1444" w:type="pct"/>
            <w:tcBorders>
              <w:top w:val="nil"/>
              <w:left w:val="nil"/>
              <w:bottom w:val="nil"/>
              <w:right w:val="nil"/>
            </w:tcBorders>
            <w:shd w:val="clear" w:color="auto" w:fill="FFFFFF"/>
          </w:tcPr>
          <w:p w14:paraId="7BF7B28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GLU</w:t>
            </w:r>
          </w:p>
        </w:tc>
        <w:tc>
          <w:tcPr>
            <w:tcW w:w="320" w:type="pct"/>
            <w:tcBorders>
              <w:top w:val="nil"/>
              <w:left w:val="nil"/>
              <w:bottom w:val="nil"/>
              <w:right w:val="nil"/>
            </w:tcBorders>
            <w:shd w:val="clear" w:color="auto" w:fill="FFFFFF"/>
          </w:tcPr>
          <w:p w14:paraId="6888F08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438</w:t>
            </w:r>
          </w:p>
        </w:tc>
        <w:tc>
          <w:tcPr>
            <w:tcW w:w="1334" w:type="pct"/>
            <w:tcBorders>
              <w:top w:val="nil"/>
              <w:left w:val="nil"/>
              <w:bottom w:val="nil"/>
              <w:right w:val="nil"/>
            </w:tcBorders>
            <w:shd w:val="clear" w:color="auto" w:fill="FFFFFF"/>
          </w:tcPr>
          <w:p w14:paraId="6881802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4.92 (4.28, 5.89)</w:t>
            </w:r>
          </w:p>
        </w:tc>
        <w:tc>
          <w:tcPr>
            <w:tcW w:w="1334" w:type="pct"/>
            <w:tcBorders>
              <w:top w:val="nil"/>
              <w:left w:val="nil"/>
              <w:bottom w:val="nil"/>
              <w:right w:val="nil"/>
            </w:tcBorders>
            <w:shd w:val="clear" w:color="auto" w:fill="FFFFFF"/>
          </w:tcPr>
          <w:p w14:paraId="4B1F439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4.99 (4.44, 5.90)</w:t>
            </w:r>
          </w:p>
        </w:tc>
        <w:tc>
          <w:tcPr>
            <w:tcW w:w="568" w:type="pct"/>
            <w:tcBorders>
              <w:top w:val="nil"/>
              <w:left w:val="nil"/>
              <w:bottom w:val="nil"/>
              <w:right w:val="nil"/>
            </w:tcBorders>
            <w:shd w:val="clear" w:color="auto" w:fill="FFFFFF"/>
          </w:tcPr>
          <w:p w14:paraId="0970103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3BCD37A1" w14:textId="77777777">
        <w:trPr>
          <w:trHeight w:val="300"/>
        </w:trPr>
        <w:tc>
          <w:tcPr>
            <w:tcW w:w="1444" w:type="pct"/>
            <w:tcBorders>
              <w:top w:val="nil"/>
              <w:left w:val="nil"/>
              <w:bottom w:val="nil"/>
              <w:right w:val="nil"/>
            </w:tcBorders>
            <w:shd w:val="clear" w:color="auto" w:fill="FFFFFF"/>
          </w:tcPr>
          <w:p w14:paraId="3DD799F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K</w:t>
            </w:r>
          </w:p>
        </w:tc>
        <w:tc>
          <w:tcPr>
            <w:tcW w:w="320" w:type="pct"/>
            <w:tcBorders>
              <w:top w:val="nil"/>
              <w:left w:val="nil"/>
              <w:bottom w:val="nil"/>
              <w:right w:val="nil"/>
            </w:tcBorders>
            <w:shd w:val="clear" w:color="auto" w:fill="FFFFFF"/>
          </w:tcPr>
          <w:p w14:paraId="1339788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440</w:t>
            </w:r>
          </w:p>
        </w:tc>
        <w:tc>
          <w:tcPr>
            <w:tcW w:w="1334" w:type="pct"/>
            <w:tcBorders>
              <w:top w:val="nil"/>
              <w:left w:val="nil"/>
              <w:bottom w:val="nil"/>
              <w:right w:val="nil"/>
            </w:tcBorders>
            <w:shd w:val="clear" w:color="auto" w:fill="FFFFFF"/>
          </w:tcPr>
          <w:p w14:paraId="1ED1EC4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3.65 (3.43, 3.88)</w:t>
            </w:r>
          </w:p>
        </w:tc>
        <w:tc>
          <w:tcPr>
            <w:tcW w:w="1334" w:type="pct"/>
            <w:tcBorders>
              <w:top w:val="nil"/>
              <w:left w:val="nil"/>
              <w:bottom w:val="nil"/>
              <w:right w:val="nil"/>
            </w:tcBorders>
            <w:shd w:val="clear" w:color="auto" w:fill="FFFFFF"/>
          </w:tcPr>
          <w:p w14:paraId="7661FE5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3.76 (3.56, 3.98)</w:t>
            </w:r>
          </w:p>
        </w:tc>
        <w:tc>
          <w:tcPr>
            <w:tcW w:w="568" w:type="pct"/>
            <w:tcBorders>
              <w:top w:val="nil"/>
              <w:left w:val="nil"/>
              <w:bottom w:val="nil"/>
              <w:right w:val="nil"/>
            </w:tcBorders>
            <w:shd w:val="clear" w:color="auto" w:fill="FFFFFF"/>
          </w:tcPr>
          <w:p w14:paraId="286813D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0.003</w:t>
            </w:r>
          </w:p>
        </w:tc>
      </w:tr>
      <w:tr w:rsidR="00BD32BB" w:rsidRPr="00AE1D28" w14:paraId="1DCE6962" w14:textId="77777777">
        <w:trPr>
          <w:trHeight w:val="300"/>
        </w:trPr>
        <w:tc>
          <w:tcPr>
            <w:tcW w:w="1444" w:type="pct"/>
            <w:tcBorders>
              <w:top w:val="nil"/>
              <w:left w:val="nil"/>
              <w:bottom w:val="nil"/>
              <w:right w:val="nil"/>
            </w:tcBorders>
            <w:shd w:val="clear" w:color="auto" w:fill="FFFFFF"/>
          </w:tcPr>
          <w:p w14:paraId="4ADBFB3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NA</w:t>
            </w:r>
          </w:p>
        </w:tc>
        <w:tc>
          <w:tcPr>
            <w:tcW w:w="320" w:type="pct"/>
            <w:tcBorders>
              <w:top w:val="nil"/>
              <w:left w:val="nil"/>
              <w:bottom w:val="nil"/>
              <w:right w:val="nil"/>
            </w:tcBorders>
            <w:shd w:val="clear" w:color="auto" w:fill="FFFFFF"/>
          </w:tcPr>
          <w:p w14:paraId="74427E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440</w:t>
            </w:r>
          </w:p>
        </w:tc>
        <w:tc>
          <w:tcPr>
            <w:tcW w:w="1334" w:type="pct"/>
            <w:tcBorders>
              <w:top w:val="nil"/>
              <w:left w:val="nil"/>
              <w:bottom w:val="nil"/>
              <w:right w:val="nil"/>
            </w:tcBorders>
            <w:shd w:val="clear" w:color="auto" w:fill="FFFFFF"/>
          </w:tcPr>
          <w:p w14:paraId="360DDD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140.40 (138.80, 141.80)</w:t>
            </w:r>
          </w:p>
        </w:tc>
        <w:tc>
          <w:tcPr>
            <w:tcW w:w="1334" w:type="pct"/>
            <w:tcBorders>
              <w:top w:val="nil"/>
              <w:left w:val="nil"/>
              <w:bottom w:val="nil"/>
              <w:right w:val="nil"/>
            </w:tcBorders>
            <w:shd w:val="clear" w:color="auto" w:fill="FFFFFF"/>
          </w:tcPr>
          <w:p w14:paraId="4CEB664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140.10 (138.40, 141.60)</w:t>
            </w:r>
          </w:p>
        </w:tc>
        <w:tc>
          <w:tcPr>
            <w:tcW w:w="568" w:type="pct"/>
            <w:tcBorders>
              <w:top w:val="nil"/>
              <w:left w:val="nil"/>
              <w:bottom w:val="nil"/>
              <w:right w:val="nil"/>
            </w:tcBorders>
            <w:shd w:val="clear" w:color="auto" w:fill="FFFFFF"/>
          </w:tcPr>
          <w:p w14:paraId="7DBEDA6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62537677" w14:textId="77777777">
        <w:trPr>
          <w:trHeight w:val="300"/>
        </w:trPr>
        <w:tc>
          <w:tcPr>
            <w:tcW w:w="1444" w:type="pct"/>
            <w:tcBorders>
              <w:top w:val="nil"/>
              <w:left w:val="nil"/>
              <w:bottom w:val="nil"/>
              <w:right w:val="nil"/>
            </w:tcBorders>
            <w:shd w:val="clear" w:color="auto" w:fill="FFFFFF"/>
          </w:tcPr>
          <w:p w14:paraId="12AD89B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CL</w:t>
            </w:r>
          </w:p>
        </w:tc>
        <w:tc>
          <w:tcPr>
            <w:tcW w:w="320" w:type="pct"/>
            <w:tcBorders>
              <w:top w:val="nil"/>
              <w:left w:val="nil"/>
              <w:bottom w:val="nil"/>
              <w:right w:val="nil"/>
            </w:tcBorders>
            <w:shd w:val="clear" w:color="auto" w:fill="FFFFFF"/>
          </w:tcPr>
          <w:p w14:paraId="2689761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440</w:t>
            </w:r>
          </w:p>
        </w:tc>
        <w:tc>
          <w:tcPr>
            <w:tcW w:w="1334" w:type="pct"/>
            <w:tcBorders>
              <w:top w:val="nil"/>
              <w:left w:val="nil"/>
              <w:bottom w:val="nil"/>
              <w:right w:val="nil"/>
            </w:tcBorders>
            <w:shd w:val="clear" w:color="auto" w:fill="FFFFFF"/>
          </w:tcPr>
          <w:p w14:paraId="0284422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106.0 (104.1, 107.5)</w:t>
            </w:r>
          </w:p>
        </w:tc>
        <w:tc>
          <w:tcPr>
            <w:tcW w:w="1334" w:type="pct"/>
            <w:tcBorders>
              <w:top w:val="nil"/>
              <w:left w:val="nil"/>
              <w:bottom w:val="nil"/>
              <w:right w:val="nil"/>
            </w:tcBorders>
            <w:shd w:val="clear" w:color="auto" w:fill="FFFFFF"/>
          </w:tcPr>
          <w:p w14:paraId="26EB687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105.9 (103.6, 108.0)</w:t>
            </w:r>
          </w:p>
        </w:tc>
        <w:tc>
          <w:tcPr>
            <w:tcW w:w="568" w:type="pct"/>
            <w:tcBorders>
              <w:top w:val="nil"/>
              <w:left w:val="nil"/>
              <w:bottom w:val="nil"/>
              <w:right w:val="nil"/>
            </w:tcBorders>
            <w:shd w:val="clear" w:color="auto" w:fill="FFFFFF"/>
          </w:tcPr>
          <w:p w14:paraId="3012F52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65FCA6A3" w14:textId="77777777">
        <w:trPr>
          <w:trHeight w:val="300"/>
        </w:trPr>
        <w:tc>
          <w:tcPr>
            <w:tcW w:w="1444" w:type="pct"/>
            <w:tcBorders>
              <w:top w:val="nil"/>
              <w:left w:val="nil"/>
              <w:bottom w:val="nil"/>
              <w:right w:val="nil"/>
            </w:tcBorders>
            <w:shd w:val="clear" w:color="auto" w:fill="FFFFFF"/>
          </w:tcPr>
          <w:p w14:paraId="36F48DE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TCO2</w:t>
            </w:r>
          </w:p>
        </w:tc>
        <w:tc>
          <w:tcPr>
            <w:tcW w:w="320" w:type="pct"/>
            <w:tcBorders>
              <w:top w:val="nil"/>
              <w:left w:val="nil"/>
              <w:bottom w:val="nil"/>
              <w:right w:val="nil"/>
            </w:tcBorders>
            <w:shd w:val="clear" w:color="auto" w:fill="FFFFFF"/>
          </w:tcPr>
          <w:p w14:paraId="5EF45BC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437</w:t>
            </w:r>
          </w:p>
        </w:tc>
        <w:tc>
          <w:tcPr>
            <w:tcW w:w="1334" w:type="pct"/>
            <w:tcBorders>
              <w:top w:val="nil"/>
              <w:left w:val="nil"/>
              <w:bottom w:val="nil"/>
              <w:right w:val="nil"/>
            </w:tcBorders>
            <w:shd w:val="clear" w:color="auto" w:fill="FFFFFF"/>
          </w:tcPr>
          <w:p w14:paraId="5F7226C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24.75 (22.80, 26.80)</w:t>
            </w:r>
          </w:p>
        </w:tc>
        <w:tc>
          <w:tcPr>
            <w:tcW w:w="1334" w:type="pct"/>
            <w:tcBorders>
              <w:top w:val="nil"/>
              <w:left w:val="nil"/>
              <w:bottom w:val="nil"/>
              <w:right w:val="nil"/>
            </w:tcBorders>
            <w:shd w:val="clear" w:color="auto" w:fill="FFFFFF"/>
          </w:tcPr>
          <w:p w14:paraId="39477F2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24.60 (22.70, 26.70)</w:t>
            </w:r>
          </w:p>
        </w:tc>
        <w:tc>
          <w:tcPr>
            <w:tcW w:w="568" w:type="pct"/>
            <w:tcBorders>
              <w:top w:val="nil"/>
              <w:left w:val="nil"/>
              <w:bottom w:val="nil"/>
              <w:right w:val="nil"/>
            </w:tcBorders>
            <w:shd w:val="clear" w:color="auto" w:fill="FFFFFF"/>
          </w:tcPr>
          <w:p w14:paraId="06E6F97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6B107F39" w14:textId="77777777">
        <w:trPr>
          <w:trHeight w:val="300"/>
        </w:trPr>
        <w:tc>
          <w:tcPr>
            <w:tcW w:w="1444" w:type="pct"/>
            <w:tcBorders>
              <w:top w:val="nil"/>
              <w:left w:val="nil"/>
              <w:bottom w:val="nil"/>
              <w:right w:val="nil"/>
            </w:tcBorders>
            <w:shd w:val="clear" w:color="auto" w:fill="FFFFFF"/>
          </w:tcPr>
          <w:p w14:paraId="2891B0B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CA</w:t>
            </w:r>
          </w:p>
        </w:tc>
        <w:tc>
          <w:tcPr>
            <w:tcW w:w="320" w:type="pct"/>
            <w:tcBorders>
              <w:top w:val="nil"/>
              <w:left w:val="nil"/>
              <w:bottom w:val="nil"/>
              <w:right w:val="nil"/>
            </w:tcBorders>
            <w:shd w:val="clear" w:color="auto" w:fill="FFFFFF"/>
          </w:tcPr>
          <w:p w14:paraId="7834BC0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439</w:t>
            </w:r>
          </w:p>
        </w:tc>
        <w:tc>
          <w:tcPr>
            <w:tcW w:w="1334" w:type="pct"/>
            <w:tcBorders>
              <w:top w:val="nil"/>
              <w:left w:val="nil"/>
              <w:bottom w:val="nil"/>
              <w:right w:val="nil"/>
            </w:tcBorders>
            <w:shd w:val="clear" w:color="auto" w:fill="FFFFFF"/>
          </w:tcPr>
          <w:p w14:paraId="1A1E8C8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2.27 (2.19, 2.34)</w:t>
            </w:r>
          </w:p>
        </w:tc>
        <w:tc>
          <w:tcPr>
            <w:tcW w:w="1334" w:type="pct"/>
            <w:tcBorders>
              <w:top w:val="nil"/>
              <w:left w:val="nil"/>
              <w:bottom w:val="nil"/>
              <w:right w:val="nil"/>
            </w:tcBorders>
            <w:shd w:val="clear" w:color="auto" w:fill="FFFFFF"/>
          </w:tcPr>
          <w:p w14:paraId="2101AFD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2.26 (2.16, 2.33)</w:t>
            </w:r>
          </w:p>
        </w:tc>
        <w:tc>
          <w:tcPr>
            <w:tcW w:w="568" w:type="pct"/>
            <w:tcBorders>
              <w:top w:val="nil"/>
              <w:left w:val="nil"/>
              <w:bottom w:val="nil"/>
              <w:right w:val="nil"/>
            </w:tcBorders>
            <w:shd w:val="clear" w:color="auto" w:fill="FFFFFF"/>
          </w:tcPr>
          <w:p w14:paraId="58C3D00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586AD9FC" w14:textId="77777777">
        <w:trPr>
          <w:trHeight w:val="300"/>
        </w:trPr>
        <w:tc>
          <w:tcPr>
            <w:tcW w:w="1444" w:type="pct"/>
            <w:tcBorders>
              <w:top w:val="nil"/>
              <w:left w:val="nil"/>
              <w:bottom w:val="nil"/>
              <w:right w:val="nil"/>
            </w:tcBorders>
            <w:shd w:val="clear" w:color="auto" w:fill="FFFFFF"/>
          </w:tcPr>
          <w:p w14:paraId="72ED900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PO4</w:t>
            </w:r>
          </w:p>
        </w:tc>
        <w:tc>
          <w:tcPr>
            <w:tcW w:w="320" w:type="pct"/>
            <w:tcBorders>
              <w:top w:val="nil"/>
              <w:left w:val="nil"/>
              <w:bottom w:val="nil"/>
              <w:right w:val="nil"/>
            </w:tcBorders>
            <w:shd w:val="clear" w:color="auto" w:fill="FFFFFF"/>
          </w:tcPr>
          <w:p w14:paraId="1EBAA8E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436</w:t>
            </w:r>
          </w:p>
        </w:tc>
        <w:tc>
          <w:tcPr>
            <w:tcW w:w="1334" w:type="pct"/>
            <w:tcBorders>
              <w:top w:val="nil"/>
              <w:left w:val="nil"/>
              <w:bottom w:val="nil"/>
              <w:right w:val="nil"/>
            </w:tcBorders>
            <w:shd w:val="clear" w:color="auto" w:fill="FFFFFF"/>
          </w:tcPr>
          <w:p w14:paraId="79EF138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1.05 (0.92, 1.17)</w:t>
            </w:r>
          </w:p>
        </w:tc>
        <w:tc>
          <w:tcPr>
            <w:tcW w:w="1334" w:type="pct"/>
            <w:tcBorders>
              <w:top w:val="nil"/>
              <w:left w:val="nil"/>
              <w:bottom w:val="nil"/>
              <w:right w:val="nil"/>
            </w:tcBorders>
            <w:shd w:val="clear" w:color="auto" w:fill="FFFFFF"/>
          </w:tcPr>
          <w:p w14:paraId="63CC881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1.02 (0.87, 1.16)</w:t>
            </w:r>
          </w:p>
        </w:tc>
        <w:tc>
          <w:tcPr>
            <w:tcW w:w="568" w:type="pct"/>
            <w:tcBorders>
              <w:top w:val="nil"/>
              <w:left w:val="nil"/>
              <w:bottom w:val="nil"/>
              <w:right w:val="nil"/>
            </w:tcBorders>
            <w:shd w:val="clear" w:color="auto" w:fill="FFFFFF"/>
          </w:tcPr>
          <w:p w14:paraId="388EC6B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0.4</w:t>
            </w:r>
          </w:p>
        </w:tc>
      </w:tr>
      <w:tr w:rsidR="00BD32BB" w:rsidRPr="00AE1D28" w14:paraId="238C1980" w14:textId="77777777">
        <w:trPr>
          <w:trHeight w:val="300"/>
        </w:trPr>
        <w:tc>
          <w:tcPr>
            <w:tcW w:w="1444" w:type="pct"/>
            <w:tcBorders>
              <w:top w:val="nil"/>
              <w:left w:val="nil"/>
              <w:bottom w:val="nil"/>
              <w:right w:val="nil"/>
            </w:tcBorders>
            <w:shd w:val="clear" w:color="auto" w:fill="FFFFFF"/>
          </w:tcPr>
          <w:p w14:paraId="1639818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MG</w:t>
            </w:r>
          </w:p>
        </w:tc>
        <w:tc>
          <w:tcPr>
            <w:tcW w:w="320" w:type="pct"/>
            <w:tcBorders>
              <w:top w:val="nil"/>
              <w:left w:val="nil"/>
              <w:bottom w:val="nil"/>
              <w:right w:val="nil"/>
            </w:tcBorders>
            <w:shd w:val="clear" w:color="auto" w:fill="FFFFFF"/>
          </w:tcPr>
          <w:p w14:paraId="372AB7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436</w:t>
            </w:r>
          </w:p>
        </w:tc>
        <w:tc>
          <w:tcPr>
            <w:tcW w:w="1334" w:type="pct"/>
            <w:tcBorders>
              <w:top w:val="nil"/>
              <w:left w:val="nil"/>
              <w:bottom w:val="nil"/>
              <w:right w:val="nil"/>
            </w:tcBorders>
            <w:shd w:val="clear" w:color="auto" w:fill="FFFFFF"/>
          </w:tcPr>
          <w:p w14:paraId="7CCF018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0.88 (0.83, 0.92)</w:t>
            </w:r>
          </w:p>
        </w:tc>
        <w:tc>
          <w:tcPr>
            <w:tcW w:w="1334" w:type="pct"/>
            <w:tcBorders>
              <w:top w:val="nil"/>
              <w:left w:val="nil"/>
              <w:bottom w:val="nil"/>
              <w:right w:val="nil"/>
            </w:tcBorders>
            <w:shd w:val="clear" w:color="auto" w:fill="FFFFFF"/>
          </w:tcPr>
          <w:p w14:paraId="2C7A187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0.89 (0.83, 0.94)</w:t>
            </w:r>
          </w:p>
        </w:tc>
        <w:tc>
          <w:tcPr>
            <w:tcW w:w="568" w:type="pct"/>
            <w:tcBorders>
              <w:top w:val="nil"/>
              <w:left w:val="nil"/>
              <w:bottom w:val="nil"/>
              <w:right w:val="nil"/>
            </w:tcBorders>
            <w:shd w:val="clear" w:color="auto" w:fill="FFFFFF"/>
          </w:tcPr>
          <w:p w14:paraId="630A773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39E98898" w14:textId="77777777">
        <w:trPr>
          <w:trHeight w:val="300"/>
        </w:trPr>
        <w:tc>
          <w:tcPr>
            <w:tcW w:w="1444" w:type="pct"/>
            <w:tcBorders>
              <w:top w:val="nil"/>
              <w:left w:val="nil"/>
              <w:bottom w:val="nil"/>
              <w:right w:val="nil"/>
            </w:tcBorders>
            <w:shd w:val="clear" w:color="auto" w:fill="FFFFFF"/>
          </w:tcPr>
          <w:p w14:paraId="50BB16E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w:t>
            </w:r>
          </w:p>
        </w:tc>
        <w:tc>
          <w:tcPr>
            <w:tcW w:w="320" w:type="pct"/>
            <w:tcBorders>
              <w:top w:val="nil"/>
              <w:left w:val="nil"/>
              <w:bottom w:val="nil"/>
              <w:right w:val="nil"/>
            </w:tcBorders>
            <w:shd w:val="clear" w:color="auto" w:fill="FFFFFF"/>
          </w:tcPr>
          <w:p w14:paraId="346A2F6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172</w:t>
            </w:r>
          </w:p>
        </w:tc>
        <w:tc>
          <w:tcPr>
            <w:tcW w:w="1334" w:type="pct"/>
            <w:tcBorders>
              <w:top w:val="nil"/>
              <w:left w:val="nil"/>
              <w:bottom w:val="nil"/>
              <w:right w:val="nil"/>
            </w:tcBorders>
            <w:shd w:val="clear" w:color="auto" w:fill="FFFFFF"/>
          </w:tcPr>
          <w:p w14:paraId="68A93E9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93 (56, 147)</w:t>
            </w:r>
          </w:p>
        </w:tc>
        <w:tc>
          <w:tcPr>
            <w:tcW w:w="1334" w:type="pct"/>
            <w:tcBorders>
              <w:top w:val="nil"/>
              <w:left w:val="nil"/>
              <w:bottom w:val="nil"/>
              <w:right w:val="nil"/>
            </w:tcBorders>
            <w:shd w:val="clear" w:color="auto" w:fill="FFFFFF"/>
          </w:tcPr>
          <w:p w14:paraId="3FD2D4D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67 (50, 106)</w:t>
            </w:r>
          </w:p>
        </w:tc>
        <w:tc>
          <w:tcPr>
            <w:tcW w:w="568" w:type="pct"/>
            <w:tcBorders>
              <w:top w:val="nil"/>
              <w:left w:val="nil"/>
              <w:bottom w:val="nil"/>
              <w:right w:val="nil"/>
            </w:tcBorders>
            <w:shd w:val="clear" w:color="auto" w:fill="FFFFFF"/>
          </w:tcPr>
          <w:p w14:paraId="163CE9F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0.004</w:t>
            </w:r>
          </w:p>
        </w:tc>
      </w:tr>
      <w:tr w:rsidR="00BD32BB" w:rsidRPr="00AE1D28" w14:paraId="39ED44A4" w14:textId="77777777">
        <w:trPr>
          <w:trHeight w:val="300"/>
        </w:trPr>
        <w:tc>
          <w:tcPr>
            <w:tcW w:w="1444" w:type="pct"/>
            <w:tcBorders>
              <w:top w:val="nil"/>
              <w:left w:val="nil"/>
              <w:bottom w:val="nil"/>
              <w:right w:val="nil"/>
            </w:tcBorders>
            <w:shd w:val="clear" w:color="auto" w:fill="FFFFFF"/>
          </w:tcPr>
          <w:p w14:paraId="4F2A087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CK-MB</w:t>
            </w:r>
          </w:p>
        </w:tc>
        <w:tc>
          <w:tcPr>
            <w:tcW w:w="320" w:type="pct"/>
            <w:tcBorders>
              <w:top w:val="nil"/>
              <w:left w:val="nil"/>
              <w:bottom w:val="nil"/>
              <w:right w:val="nil"/>
            </w:tcBorders>
            <w:shd w:val="clear" w:color="auto" w:fill="FFFFFF"/>
          </w:tcPr>
          <w:p w14:paraId="1A93572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128</w:t>
            </w:r>
          </w:p>
        </w:tc>
        <w:tc>
          <w:tcPr>
            <w:tcW w:w="1334" w:type="pct"/>
            <w:tcBorders>
              <w:top w:val="nil"/>
              <w:left w:val="nil"/>
              <w:bottom w:val="nil"/>
              <w:right w:val="nil"/>
            </w:tcBorders>
            <w:shd w:val="clear" w:color="auto" w:fill="FFFFFF"/>
          </w:tcPr>
          <w:p w14:paraId="21836D8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10.0 (8.0, 14.0)</w:t>
            </w:r>
          </w:p>
        </w:tc>
        <w:tc>
          <w:tcPr>
            <w:tcW w:w="1334" w:type="pct"/>
            <w:tcBorders>
              <w:top w:val="nil"/>
              <w:left w:val="nil"/>
              <w:bottom w:val="nil"/>
              <w:right w:val="nil"/>
            </w:tcBorders>
            <w:shd w:val="clear" w:color="auto" w:fill="FFFFFF"/>
          </w:tcPr>
          <w:p w14:paraId="4A0D9F4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10.5 (8.0, 13.5)</w:t>
            </w:r>
          </w:p>
        </w:tc>
        <w:tc>
          <w:tcPr>
            <w:tcW w:w="568" w:type="pct"/>
            <w:tcBorders>
              <w:top w:val="nil"/>
              <w:left w:val="nil"/>
              <w:bottom w:val="nil"/>
              <w:right w:val="nil"/>
            </w:tcBorders>
            <w:shd w:val="clear" w:color="auto" w:fill="FFFFFF"/>
          </w:tcPr>
          <w:p w14:paraId="07A401F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&gt;0.9</w:t>
            </w:r>
          </w:p>
        </w:tc>
      </w:tr>
      <w:tr w:rsidR="00BD32BB" w:rsidRPr="00AE1D28" w14:paraId="4E2AC4FB" w14:textId="77777777">
        <w:trPr>
          <w:trHeight w:val="300"/>
        </w:trPr>
        <w:tc>
          <w:tcPr>
            <w:tcW w:w="1444" w:type="pct"/>
            <w:tcBorders>
              <w:top w:val="nil"/>
              <w:left w:val="nil"/>
              <w:bottom w:val="nil"/>
              <w:right w:val="nil"/>
            </w:tcBorders>
            <w:shd w:val="clear" w:color="auto" w:fill="FFFFFF"/>
          </w:tcPr>
          <w:p w14:paraId="5E6F197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LDH</w:t>
            </w:r>
          </w:p>
        </w:tc>
        <w:tc>
          <w:tcPr>
            <w:tcW w:w="320" w:type="pct"/>
            <w:tcBorders>
              <w:top w:val="nil"/>
              <w:left w:val="nil"/>
              <w:bottom w:val="nil"/>
              <w:right w:val="nil"/>
            </w:tcBorders>
            <w:shd w:val="clear" w:color="auto" w:fill="FFFFFF"/>
          </w:tcPr>
          <w:p w14:paraId="6731254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56</w:t>
            </w:r>
          </w:p>
        </w:tc>
        <w:tc>
          <w:tcPr>
            <w:tcW w:w="1334" w:type="pct"/>
            <w:tcBorders>
              <w:top w:val="nil"/>
              <w:left w:val="nil"/>
              <w:bottom w:val="nil"/>
              <w:right w:val="nil"/>
            </w:tcBorders>
            <w:shd w:val="clear" w:color="auto" w:fill="FFFFFF"/>
          </w:tcPr>
          <w:p w14:paraId="636EF07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183 (167, 208)</w:t>
            </w:r>
          </w:p>
        </w:tc>
        <w:tc>
          <w:tcPr>
            <w:tcW w:w="1334" w:type="pct"/>
            <w:tcBorders>
              <w:top w:val="nil"/>
              <w:left w:val="nil"/>
              <w:bottom w:val="nil"/>
              <w:right w:val="nil"/>
            </w:tcBorders>
            <w:shd w:val="clear" w:color="auto" w:fill="FFFFFF"/>
          </w:tcPr>
          <w:p w14:paraId="320C453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185 (169, 227)</w:t>
            </w:r>
          </w:p>
        </w:tc>
        <w:tc>
          <w:tcPr>
            <w:tcW w:w="568" w:type="pct"/>
            <w:tcBorders>
              <w:top w:val="nil"/>
              <w:left w:val="nil"/>
              <w:bottom w:val="nil"/>
              <w:right w:val="nil"/>
            </w:tcBorders>
            <w:shd w:val="clear" w:color="auto" w:fill="FFFFFF"/>
          </w:tcPr>
          <w:p w14:paraId="1BC776F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0.5</w:t>
            </w:r>
          </w:p>
        </w:tc>
      </w:tr>
      <w:tr w:rsidR="00BD32BB" w:rsidRPr="00AE1D28" w14:paraId="5D96BD2F" w14:textId="77777777">
        <w:trPr>
          <w:trHeight w:val="300"/>
        </w:trPr>
        <w:tc>
          <w:tcPr>
            <w:tcW w:w="1444" w:type="pct"/>
            <w:tcBorders>
              <w:top w:val="nil"/>
              <w:left w:val="nil"/>
              <w:bottom w:val="nil"/>
              <w:right w:val="nil"/>
            </w:tcBorders>
            <w:shd w:val="clear" w:color="auto" w:fill="FFFFFF"/>
          </w:tcPr>
          <w:p w14:paraId="59D3AB5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α-HBDH</w:t>
            </w:r>
          </w:p>
        </w:tc>
        <w:tc>
          <w:tcPr>
            <w:tcW w:w="320" w:type="pct"/>
            <w:tcBorders>
              <w:top w:val="nil"/>
              <w:left w:val="nil"/>
              <w:bottom w:val="nil"/>
              <w:right w:val="nil"/>
            </w:tcBorders>
            <w:shd w:val="clear" w:color="auto" w:fill="FFFFFF"/>
          </w:tcPr>
          <w:p w14:paraId="2860565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166</w:t>
            </w:r>
          </w:p>
        </w:tc>
        <w:tc>
          <w:tcPr>
            <w:tcW w:w="1334" w:type="pct"/>
            <w:tcBorders>
              <w:top w:val="nil"/>
              <w:left w:val="nil"/>
              <w:bottom w:val="nil"/>
              <w:right w:val="nil"/>
            </w:tcBorders>
            <w:shd w:val="clear" w:color="auto" w:fill="FFFFFF"/>
          </w:tcPr>
          <w:p w14:paraId="12DCEA2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110 (96, 124)</w:t>
            </w:r>
          </w:p>
        </w:tc>
        <w:tc>
          <w:tcPr>
            <w:tcW w:w="1334" w:type="pct"/>
            <w:tcBorders>
              <w:top w:val="nil"/>
              <w:left w:val="nil"/>
              <w:bottom w:val="nil"/>
              <w:right w:val="nil"/>
            </w:tcBorders>
            <w:shd w:val="clear" w:color="auto" w:fill="FFFFFF"/>
          </w:tcPr>
          <w:p w14:paraId="400F838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112 (96, 130)</w:t>
            </w:r>
          </w:p>
        </w:tc>
        <w:tc>
          <w:tcPr>
            <w:tcW w:w="568" w:type="pct"/>
            <w:tcBorders>
              <w:top w:val="nil"/>
              <w:left w:val="nil"/>
              <w:bottom w:val="nil"/>
              <w:right w:val="nil"/>
            </w:tcBorders>
            <w:shd w:val="clear" w:color="auto" w:fill="FFFFFF"/>
          </w:tcPr>
          <w:p w14:paraId="2E35B61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0.6</w:t>
            </w:r>
          </w:p>
        </w:tc>
      </w:tr>
      <w:tr w:rsidR="00BD32BB" w:rsidRPr="00AE1D28" w14:paraId="37B5E27D" w14:textId="77777777">
        <w:trPr>
          <w:trHeight w:val="300"/>
        </w:trPr>
        <w:tc>
          <w:tcPr>
            <w:tcW w:w="1444" w:type="pct"/>
            <w:tcBorders>
              <w:top w:val="nil"/>
              <w:left w:val="nil"/>
              <w:bottom w:val="nil"/>
              <w:right w:val="nil"/>
            </w:tcBorders>
            <w:shd w:val="clear" w:color="auto" w:fill="FFFFFF"/>
          </w:tcPr>
          <w:p w14:paraId="7AE49C7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LIP</w:t>
            </w:r>
          </w:p>
        </w:tc>
        <w:tc>
          <w:tcPr>
            <w:tcW w:w="320" w:type="pct"/>
            <w:tcBorders>
              <w:top w:val="nil"/>
              <w:left w:val="nil"/>
              <w:bottom w:val="nil"/>
              <w:right w:val="nil"/>
            </w:tcBorders>
            <w:shd w:val="clear" w:color="auto" w:fill="FFFFFF"/>
          </w:tcPr>
          <w:p w14:paraId="2F52C29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14FFFA6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3B35988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12288653"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38C933B9" w14:textId="77777777">
        <w:trPr>
          <w:trHeight w:val="300"/>
        </w:trPr>
        <w:tc>
          <w:tcPr>
            <w:tcW w:w="1444" w:type="pct"/>
            <w:tcBorders>
              <w:top w:val="nil"/>
              <w:left w:val="nil"/>
              <w:bottom w:val="nil"/>
              <w:right w:val="nil"/>
            </w:tcBorders>
            <w:shd w:val="clear" w:color="auto" w:fill="FFFFFF"/>
          </w:tcPr>
          <w:p w14:paraId="57BEA21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CHOL</w:t>
            </w:r>
          </w:p>
        </w:tc>
        <w:tc>
          <w:tcPr>
            <w:tcW w:w="320" w:type="pct"/>
            <w:tcBorders>
              <w:top w:val="nil"/>
              <w:left w:val="nil"/>
              <w:bottom w:val="nil"/>
              <w:right w:val="nil"/>
            </w:tcBorders>
            <w:shd w:val="clear" w:color="auto" w:fill="FFFFFF"/>
          </w:tcPr>
          <w:p w14:paraId="475C12A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54</w:t>
            </w:r>
          </w:p>
        </w:tc>
        <w:tc>
          <w:tcPr>
            <w:tcW w:w="1334" w:type="pct"/>
            <w:tcBorders>
              <w:top w:val="nil"/>
              <w:left w:val="nil"/>
              <w:bottom w:val="nil"/>
              <w:right w:val="nil"/>
            </w:tcBorders>
            <w:shd w:val="clear" w:color="auto" w:fill="FFFFFF"/>
          </w:tcPr>
          <w:p w14:paraId="3245995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4.54 (3.58, 5.22)</w:t>
            </w:r>
          </w:p>
        </w:tc>
        <w:tc>
          <w:tcPr>
            <w:tcW w:w="1334" w:type="pct"/>
            <w:tcBorders>
              <w:top w:val="nil"/>
              <w:left w:val="nil"/>
              <w:bottom w:val="nil"/>
              <w:right w:val="nil"/>
            </w:tcBorders>
            <w:shd w:val="clear" w:color="auto" w:fill="FFFFFF"/>
          </w:tcPr>
          <w:p w14:paraId="3319842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3.78 (2.60, 4.26)</w:t>
            </w:r>
          </w:p>
        </w:tc>
        <w:tc>
          <w:tcPr>
            <w:tcW w:w="568" w:type="pct"/>
            <w:tcBorders>
              <w:top w:val="nil"/>
              <w:left w:val="nil"/>
              <w:bottom w:val="nil"/>
              <w:right w:val="nil"/>
            </w:tcBorders>
            <w:shd w:val="clear" w:color="auto" w:fill="FFFFFF"/>
          </w:tcPr>
          <w:p w14:paraId="74F0110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0.009</w:t>
            </w:r>
          </w:p>
        </w:tc>
      </w:tr>
      <w:tr w:rsidR="00BD32BB" w:rsidRPr="00AE1D28" w14:paraId="7D108592" w14:textId="77777777">
        <w:trPr>
          <w:trHeight w:val="300"/>
        </w:trPr>
        <w:tc>
          <w:tcPr>
            <w:tcW w:w="1444" w:type="pct"/>
            <w:tcBorders>
              <w:top w:val="nil"/>
              <w:left w:val="nil"/>
              <w:bottom w:val="nil"/>
              <w:right w:val="nil"/>
            </w:tcBorders>
            <w:shd w:val="clear" w:color="auto" w:fill="FFFFFF"/>
          </w:tcPr>
          <w:p w14:paraId="19D20A7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TG</w:t>
            </w:r>
          </w:p>
        </w:tc>
        <w:tc>
          <w:tcPr>
            <w:tcW w:w="320" w:type="pct"/>
            <w:tcBorders>
              <w:top w:val="nil"/>
              <w:left w:val="nil"/>
              <w:bottom w:val="nil"/>
              <w:right w:val="nil"/>
            </w:tcBorders>
            <w:shd w:val="clear" w:color="auto" w:fill="FFFFFF"/>
          </w:tcPr>
          <w:p w14:paraId="29E82AE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52</w:t>
            </w:r>
          </w:p>
        </w:tc>
        <w:tc>
          <w:tcPr>
            <w:tcW w:w="1334" w:type="pct"/>
            <w:tcBorders>
              <w:top w:val="nil"/>
              <w:left w:val="nil"/>
              <w:bottom w:val="nil"/>
              <w:right w:val="nil"/>
            </w:tcBorders>
            <w:shd w:val="clear" w:color="auto" w:fill="FFFFFF"/>
          </w:tcPr>
          <w:p w14:paraId="4AC3D30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1.20 (1.04, 1.51)</w:t>
            </w:r>
          </w:p>
        </w:tc>
        <w:tc>
          <w:tcPr>
            <w:tcW w:w="1334" w:type="pct"/>
            <w:tcBorders>
              <w:top w:val="nil"/>
              <w:left w:val="nil"/>
              <w:bottom w:val="nil"/>
              <w:right w:val="nil"/>
            </w:tcBorders>
            <w:shd w:val="clear" w:color="auto" w:fill="FFFFFF"/>
          </w:tcPr>
          <w:p w14:paraId="5583F3A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1.21 (0.88, 1.39)</w:t>
            </w:r>
          </w:p>
        </w:tc>
        <w:tc>
          <w:tcPr>
            <w:tcW w:w="568" w:type="pct"/>
            <w:tcBorders>
              <w:top w:val="nil"/>
              <w:left w:val="nil"/>
              <w:bottom w:val="nil"/>
              <w:right w:val="nil"/>
            </w:tcBorders>
            <w:shd w:val="clear" w:color="auto" w:fill="FFFFFF"/>
          </w:tcPr>
          <w:p w14:paraId="422769B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2B65D0AB" w14:textId="77777777">
        <w:trPr>
          <w:trHeight w:val="300"/>
        </w:trPr>
        <w:tc>
          <w:tcPr>
            <w:tcW w:w="1444" w:type="pct"/>
            <w:tcBorders>
              <w:top w:val="nil"/>
              <w:left w:val="nil"/>
              <w:bottom w:val="nil"/>
              <w:right w:val="nil"/>
            </w:tcBorders>
            <w:shd w:val="clear" w:color="auto" w:fill="FFFFFF"/>
          </w:tcPr>
          <w:p w14:paraId="7DE1334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ADA</w:t>
            </w:r>
          </w:p>
        </w:tc>
        <w:tc>
          <w:tcPr>
            <w:tcW w:w="320" w:type="pct"/>
            <w:tcBorders>
              <w:top w:val="nil"/>
              <w:left w:val="nil"/>
              <w:bottom w:val="nil"/>
              <w:right w:val="nil"/>
            </w:tcBorders>
            <w:shd w:val="clear" w:color="auto" w:fill="FFFFFF"/>
          </w:tcPr>
          <w:p w14:paraId="4379847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39</w:t>
            </w:r>
          </w:p>
        </w:tc>
        <w:tc>
          <w:tcPr>
            <w:tcW w:w="1334" w:type="pct"/>
            <w:tcBorders>
              <w:top w:val="nil"/>
              <w:left w:val="nil"/>
              <w:bottom w:val="nil"/>
              <w:right w:val="nil"/>
            </w:tcBorders>
            <w:shd w:val="clear" w:color="auto" w:fill="FFFFFF"/>
          </w:tcPr>
          <w:p w14:paraId="27DB6FF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9 (8, 13)</w:t>
            </w:r>
          </w:p>
        </w:tc>
        <w:tc>
          <w:tcPr>
            <w:tcW w:w="1334" w:type="pct"/>
            <w:tcBorders>
              <w:top w:val="nil"/>
              <w:left w:val="nil"/>
              <w:bottom w:val="nil"/>
              <w:right w:val="nil"/>
            </w:tcBorders>
            <w:shd w:val="clear" w:color="auto" w:fill="FFFFFF"/>
          </w:tcPr>
          <w:p w14:paraId="2863536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8 (6, 12)</w:t>
            </w:r>
          </w:p>
        </w:tc>
        <w:tc>
          <w:tcPr>
            <w:tcW w:w="568" w:type="pct"/>
            <w:tcBorders>
              <w:top w:val="nil"/>
              <w:left w:val="nil"/>
              <w:bottom w:val="nil"/>
              <w:right w:val="nil"/>
            </w:tcBorders>
            <w:shd w:val="clear" w:color="auto" w:fill="FFFFFF"/>
          </w:tcPr>
          <w:p w14:paraId="0583C69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0.3</w:t>
            </w:r>
          </w:p>
        </w:tc>
      </w:tr>
      <w:tr w:rsidR="00BD32BB" w:rsidRPr="00AE1D28" w14:paraId="56E6E83C" w14:textId="77777777">
        <w:trPr>
          <w:trHeight w:val="300"/>
        </w:trPr>
        <w:tc>
          <w:tcPr>
            <w:tcW w:w="1444" w:type="pct"/>
            <w:tcBorders>
              <w:top w:val="nil"/>
              <w:left w:val="nil"/>
              <w:bottom w:val="nil"/>
              <w:right w:val="nil"/>
            </w:tcBorders>
            <w:shd w:val="clear" w:color="auto" w:fill="FFFFFF"/>
          </w:tcPr>
          <w:p w14:paraId="7C02ECB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AMY</w:t>
            </w:r>
          </w:p>
        </w:tc>
        <w:tc>
          <w:tcPr>
            <w:tcW w:w="320" w:type="pct"/>
            <w:tcBorders>
              <w:top w:val="nil"/>
              <w:left w:val="nil"/>
              <w:bottom w:val="nil"/>
              <w:right w:val="nil"/>
            </w:tcBorders>
            <w:shd w:val="clear" w:color="auto" w:fill="FFFFFF"/>
          </w:tcPr>
          <w:p w14:paraId="1740E67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2FD6ABAA"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59846E5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488950A0"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6168CE77" w14:textId="77777777">
        <w:trPr>
          <w:trHeight w:val="300"/>
        </w:trPr>
        <w:tc>
          <w:tcPr>
            <w:tcW w:w="1444" w:type="pct"/>
            <w:tcBorders>
              <w:top w:val="nil"/>
              <w:left w:val="nil"/>
              <w:bottom w:val="nil"/>
              <w:right w:val="nil"/>
            </w:tcBorders>
            <w:shd w:val="clear" w:color="auto" w:fill="FFFFFF"/>
          </w:tcPr>
          <w:p w14:paraId="7368250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APOA1</w:t>
            </w:r>
          </w:p>
        </w:tc>
        <w:tc>
          <w:tcPr>
            <w:tcW w:w="320" w:type="pct"/>
            <w:tcBorders>
              <w:top w:val="nil"/>
              <w:left w:val="nil"/>
              <w:bottom w:val="nil"/>
              <w:right w:val="nil"/>
            </w:tcBorders>
            <w:shd w:val="clear" w:color="auto" w:fill="FFFFFF"/>
          </w:tcPr>
          <w:p w14:paraId="7D61789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48</w:t>
            </w:r>
          </w:p>
        </w:tc>
        <w:tc>
          <w:tcPr>
            <w:tcW w:w="1334" w:type="pct"/>
            <w:tcBorders>
              <w:top w:val="nil"/>
              <w:left w:val="nil"/>
              <w:bottom w:val="nil"/>
              <w:right w:val="nil"/>
            </w:tcBorders>
            <w:shd w:val="clear" w:color="auto" w:fill="FFFFFF"/>
          </w:tcPr>
          <w:p w14:paraId="1F5B832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1.22 (1.07, 1.39)</w:t>
            </w:r>
          </w:p>
        </w:tc>
        <w:tc>
          <w:tcPr>
            <w:tcW w:w="1334" w:type="pct"/>
            <w:tcBorders>
              <w:top w:val="nil"/>
              <w:left w:val="nil"/>
              <w:bottom w:val="nil"/>
              <w:right w:val="nil"/>
            </w:tcBorders>
            <w:shd w:val="clear" w:color="auto" w:fill="FFFFFF"/>
          </w:tcPr>
          <w:p w14:paraId="14C2803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1.06 (0.88, 1.15)</w:t>
            </w:r>
          </w:p>
        </w:tc>
        <w:tc>
          <w:tcPr>
            <w:tcW w:w="568" w:type="pct"/>
            <w:tcBorders>
              <w:top w:val="nil"/>
              <w:left w:val="nil"/>
              <w:bottom w:val="nil"/>
              <w:right w:val="nil"/>
            </w:tcBorders>
            <w:shd w:val="clear" w:color="auto" w:fill="FFFFFF"/>
          </w:tcPr>
          <w:p w14:paraId="04BCFDF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0.066</w:t>
            </w:r>
          </w:p>
        </w:tc>
      </w:tr>
      <w:tr w:rsidR="00BD32BB" w:rsidRPr="00AE1D28" w14:paraId="55A1AC80" w14:textId="77777777">
        <w:trPr>
          <w:trHeight w:val="300"/>
        </w:trPr>
        <w:tc>
          <w:tcPr>
            <w:tcW w:w="1444" w:type="pct"/>
            <w:tcBorders>
              <w:top w:val="nil"/>
              <w:left w:val="nil"/>
              <w:bottom w:val="nil"/>
              <w:right w:val="nil"/>
            </w:tcBorders>
            <w:shd w:val="clear" w:color="auto" w:fill="FFFFFF"/>
          </w:tcPr>
          <w:p w14:paraId="0CC5993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APOB</w:t>
            </w:r>
          </w:p>
        </w:tc>
        <w:tc>
          <w:tcPr>
            <w:tcW w:w="320" w:type="pct"/>
            <w:tcBorders>
              <w:top w:val="nil"/>
              <w:left w:val="nil"/>
              <w:bottom w:val="nil"/>
              <w:right w:val="nil"/>
            </w:tcBorders>
            <w:shd w:val="clear" w:color="auto" w:fill="FFFFFF"/>
          </w:tcPr>
          <w:p w14:paraId="1394126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w:t>
            </w:r>
          </w:p>
        </w:tc>
        <w:tc>
          <w:tcPr>
            <w:tcW w:w="1334" w:type="pct"/>
            <w:tcBorders>
              <w:top w:val="nil"/>
              <w:left w:val="nil"/>
              <w:bottom w:val="nil"/>
              <w:right w:val="nil"/>
            </w:tcBorders>
            <w:shd w:val="clear" w:color="auto" w:fill="FFFFFF"/>
          </w:tcPr>
          <w:p w14:paraId="3293969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0.86 (0.79, 1.03)</w:t>
            </w:r>
          </w:p>
        </w:tc>
        <w:tc>
          <w:tcPr>
            <w:tcW w:w="1334" w:type="pct"/>
            <w:tcBorders>
              <w:top w:val="nil"/>
              <w:left w:val="nil"/>
              <w:bottom w:val="nil"/>
              <w:right w:val="nil"/>
            </w:tcBorders>
            <w:shd w:val="clear" w:color="auto" w:fill="FFFFFF"/>
          </w:tcPr>
          <w:p w14:paraId="63052B7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0.77 (0.56, 0.88)</w:t>
            </w:r>
          </w:p>
        </w:tc>
        <w:tc>
          <w:tcPr>
            <w:tcW w:w="568" w:type="pct"/>
            <w:tcBorders>
              <w:top w:val="nil"/>
              <w:left w:val="nil"/>
              <w:bottom w:val="nil"/>
              <w:right w:val="nil"/>
            </w:tcBorders>
            <w:shd w:val="clear" w:color="auto" w:fill="FFFFFF"/>
          </w:tcPr>
          <w:p w14:paraId="58627EA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0.019</w:t>
            </w:r>
          </w:p>
        </w:tc>
      </w:tr>
      <w:tr w:rsidR="00BD32BB" w:rsidRPr="00AE1D28" w14:paraId="6FEBF74B" w14:textId="77777777">
        <w:trPr>
          <w:trHeight w:val="300"/>
        </w:trPr>
        <w:tc>
          <w:tcPr>
            <w:tcW w:w="1444" w:type="pct"/>
            <w:tcBorders>
              <w:top w:val="nil"/>
              <w:left w:val="nil"/>
              <w:bottom w:val="nil"/>
              <w:right w:val="nil"/>
            </w:tcBorders>
            <w:shd w:val="clear" w:color="auto" w:fill="FFFFFF"/>
          </w:tcPr>
          <w:p w14:paraId="3663908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HDL-C</w:t>
            </w:r>
          </w:p>
        </w:tc>
        <w:tc>
          <w:tcPr>
            <w:tcW w:w="320" w:type="pct"/>
            <w:tcBorders>
              <w:top w:val="nil"/>
              <w:left w:val="nil"/>
              <w:bottom w:val="nil"/>
              <w:right w:val="nil"/>
            </w:tcBorders>
            <w:shd w:val="clear" w:color="auto" w:fill="FFFFFF"/>
          </w:tcPr>
          <w:p w14:paraId="24AD5A3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w:t>
            </w:r>
          </w:p>
        </w:tc>
        <w:tc>
          <w:tcPr>
            <w:tcW w:w="1334" w:type="pct"/>
            <w:tcBorders>
              <w:top w:val="nil"/>
              <w:left w:val="nil"/>
              <w:bottom w:val="nil"/>
              <w:right w:val="nil"/>
            </w:tcBorders>
            <w:shd w:val="clear" w:color="auto" w:fill="FFFFFF"/>
          </w:tcPr>
          <w:p w14:paraId="296A1C5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1.11 (0.96, 1.45)</w:t>
            </w:r>
          </w:p>
        </w:tc>
        <w:tc>
          <w:tcPr>
            <w:tcW w:w="1334" w:type="pct"/>
            <w:tcBorders>
              <w:top w:val="nil"/>
              <w:left w:val="nil"/>
              <w:bottom w:val="nil"/>
              <w:right w:val="nil"/>
            </w:tcBorders>
            <w:shd w:val="clear" w:color="auto" w:fill="FFFFFF"/>
          </w:tcPr>
          <w:p w14:paraId="66CEDA5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1.00 (0.79, 1.17)</w:t>
            </w:r>
          </w:p>
        </w:tc>
        <w:tc>
          <w:tcPr>
            <w:tcW w:w="568" w:type="pct"/>
            <w:tcBorders>
              <w:top w:val="nil"/>
              <w:left w:val="nil"/>
              <w:bottom w:val="nil"/>
              <w:right w:val="nil"/>
            </w:tcBorders>
            <w:shd w:val="clear" w:color="auto" w:fill="FFFFFF"/>
          </w:tcPr>
          <w:p w14:paraId="289B7BE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0.026</w:t>
            </w:r>
          </w:p>
        </w:tc>
      </w:tr>
      <w:tr w:rsidR="00BD32BB" w:rsidRPr="00AE1D28" w14:paraId="32885392" w14:textId="77777777">
        <w:trPr>
          <w:trHeight w:val="300"/>
        </w:trPr>
        <w:tc>
          <w:tcPr>
            <w:tcW w:w="1444" w:type="pct"/>
            <w:tcBorders>
              <w:top w:val="nil"/>
              <w:left w:val="nil"/>
              <w:bottom w:val="nil"/>
              <w:right w:val="nil"/>
            </w:tcBorders>
            <w:shd w:val="clear" w:color="auto" w:fill="FFFFFF"/>
          </w:tcPr>
          <w:p w14:paraId="4A7AFDE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LDL-C1</w:t>
            </w:r>
          </w:p>
        </w:tc>
        <w:tc>
          <w:tcPr>
            <w:tcW w:w="320" w:type="pct"/>
            <w:tcBorders>
              <w:top w:val="nil"/>
              <w:left w:val="nil"/>
              <w:bottom w:val="nil"/>
              <w:right w:val="nil"/>
            </w:tcBorders>
            <w:shd w:val="clear" w:color="auto" w:fill="FFFFFF"/>
          </w:tcPr>
          <w:p w14:paraId="6B6BFC0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49</w:t>
            </w:r>
          </w:p>
        </w:tc>
        <w:tc>
          <w:tcPr>
            <w:tcW w:w="1334" w:type="pct"/>
            <w:tcBorders>
              <w:top w:val="nil"/>
              <w:left w:val="nil"/>
              <w:bottom w:val="nil"/>
              <w:right w:val="nil"/>
            </w:tcBorders>
            <w:shd w:val="clear" w:color="auto" w:fill="FFFFFF"/>
          </w:tcPr>
          <w:p w14:paraId="28AFB830"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3.04 (2.24, 3.73)</w:t>
            </w:r>
          </w:p>
        </w:tc>
        <w:tc>
          <w:tcPr>
            <w:tcW w:w="1334" w:type="pct"/>
            <w:tcBorders>
              <w:top w:val="nil"/>
              <w:left w:val="nil"/>
              <w:bottom w:val="nil"/>
              <w:right w:val="nil"/>
            </w:tcBorders>
            <w:shd w:val="clear" w:color="auto" w:fill="FFFFFF"/>
          </w:tcPr>
          <w:p w14:paraId="7839CCC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2.37 (1.65, 2.86)</w:t>
            </w:r>
          </w:p>
        </w:tc>
        <w:tc>
          <w:tcPr>
            <w:tcW w:w="568" w:type="pct"/>
            <w:tcBorders>
              <w:top w:val="nil"/>
              <w:left w:val="nil"/>
              <w:bottom w:val="nil"/>
              <w:right w:val="nil"/>
            </w:tcBorders>
            <w:shd w:val="clear" w:color="auto" w:fill="FFFFFF"/>
          </w:tcPr>
          <w:p w14:paraId="5C72934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0.025</w:t>
            </w:r>
          </w:p>
        </w:tc>
      </w:tr>
      <w:tr w:rsidR="00BD32BB" w:rsidRPr="00AE1D28" w14:paraId="6831D12F" w14:textId="77777777">
        <w:trPr>
          <w:trHeight w:val="300"/>
        </w:trPr>
        <w:tc>
          <w:tcPr>
            <w:tcW w:w="1444" w:type="pct"/>
            <w:tcBorders>
              <w:top w:val="nil"/>
              <w:left w:val="nil"/>
              <w:bottom w:val="nil"/>
              <w:right w:val="nil"/>
            </w:tcBorders>
            <w:shd w:val="clear" w:color="auto" w:fill="FFFFFF"/>
          </w:tcPr>
          <w:p w14:paraId="32FAE6E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CysC</w:t>
            </w:r>
            <w:proofErr w:type="spellEnd"/>
          </w:p>
        </w:tc>
        <w:tc>
          <w:tcPr>
            <w:tcW w:w="320" w:type="pct"/>
            <w:tcBorders>
              <w:top w:val="nil"/>
              <w:left w:val="nil"/>
              <w:bottom w:val="nil"/>
              <w:right w:val="nil"/>
            </w:tcBorders>
            <w:shd w:val="clear" w:color="auto" w:fill="FFFFFF"/>
          </w:tcPr>
          <w:p w14:paraId="5E78DDB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417</w:t>
            </w:r>
          </w:p>
        </w:tc>
        <w:tc>
          <w:tcPr>
            <w:tcW w:w="1334" w:type="pct"/>
            <w:tcBorders>
              <w:top w:val="nil"/>
              <w:left w:val="nil"/>
              <w:bottom w:val="nil"/>
              <w:right w:val="nil"/>
            </w:tcBorders>
            <w:shd w:val="clear" w:color="auto" w:fill="FFFFFF"/>
          </w:tcPr>
          <w:p w14:paraId="5DDFBA3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0.82 (0.71, 0.97)</w:t>
            </w:r>
          </w:p>
        </w:tc>
        <w:tc>
          <w:tcPr>
            <w:tcW w:w="1334" w:type="pct"/>
            <w:tcBorders>
              <w:top w:val="nil"/>
              <w:left w:val="nil"/>
              <w:bottom w:val="nil"/>
              <w:right w:val="nil"/>
            </w:tcBorders>
            <w:shd w:val="clear" w:color="auto" w:fill="FFFFFF"/>
          </w:tcPr>
          <w:p w14:paraId="6AF76A9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0.79 (0.70, 0.92)</w:t>
            </w:r>
          </w:p>
        </w:tc>
        <w:tc>
          <w:tcPr>
            <w:tcW w:w="568" w:type="pct"/>
            <w:tcBorders>
              <w:top w:val="nil"/>
              <w:left w:val="nil"/>
              <w:bottom w:val="nil"/>
              <w:right w:val="nil"/>
            </w:tcBorders>
            <w:shd w:val="clear" w:color="auto" w:fill="FFFFFF"/>
          </w:tcPr>
          <w:p w14:paraId="30C09C1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46FBA470" w14:textId="77777777">
        <w:trPr>
          <w:trHeight w:val="300"/>
        </w:trPr>
        <w:tc>
          <w:tcPr>
            <w:tcW w:w="1444" w:type="pct"/>
            <w:tcBorders>
              <w:top w:val="nil"/>
              <w:left w:val="nil"/>
              <w:bottom w:val="nil"/>
              <w:right w:val="nil"/>
            </w:tcBorders>
            <w:shd w:val="clear" w:color="auto" w:fill="FFFFFF"/>
          </w:tcPr>
          <w:p w14:paraId="5A32F14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PT</w:t>
            </w:r>
          </w:p>
        </w:tc>
        <w:tc>
          <w:tcPr>
            <w:tcW w:w="320" w:type="pct"/>
            <w:tcBorders>
              <w:top w:val="nil"/>
              <w:left w:val="nil"/>
              <w:bottom w:val="nil"/>
              <w:right w:val="nil"/>
            </w:tcBorders>
            <w:shd w:val="clear" w:color="auto" w:fill="FFFFFF"/>
          </w:tcPr>
          <w:p w14:paraId="6F60397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456</w:t>
            </w:r>
          </w:p>
        </w:tc>
        <w:tc>
          <w:tcPr>
            <w:tcW w:w="1334" w:type="pct"/>
            <w:tcBorders>
              <w:top w:val="nil"/>
              <w:left w:val="nil"/>
              <w:bottom w:val="nil"/>
              <w:right w:val="nil"/>
            </w:tcBorders>
            <w:shd w:val="clear" w:color="auto" w:fill="FFFFFF"/>
          </w:tcPr>
          <w:p w14:paraId="598A6FC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11.10 (10.50, 11.60)</w:t>
            </w:r>
          </w:p>
        </w:tc>
        <w:tc>
          <w:tcPr>
            <w:tcW w:w="1334" w:type="pct"/>
            <w:tcBorders>
              <w:top w:val="nil"/>
              <w:left w:val="nil"/>
              <w:bottom w:val="nil"/>
              <w:right w:val="nil"/>
            </w:tcBorders>
            <w:shd w:val="clear" w:color="auto" w:fill="FFFFFF"/>
          </w:tcPr>
          <w:p w14:paraId="2EEF6A2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11.05 (10.50, 11.70)</w:t>
            </w:r>
          </w:p>
        </w:tc>
        <w:tc>
          <w:tcPr>
            <w:tcW w:w="568" w:type="pct"/>
            <w:tcBorders>
              <w:top w:val="nil"/>
              <w:left w:val="nil"/>
              <w:bottom w:val="nil"/>
              <w:right w:val="nil"/>
            </w:tcBorders>
            <w:shd w:val="clear" w:color="auto" w:fill="FFFFFF"/>
          </w:tcPr>
          <w:p w14:paraId="31C7545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50A1C01B" w14:textId="77777777">
        <w:trPr>
          <w:trHeight w:val="300"/>
        </w:trPr>
        <w:tc>
          <w:tcPr>
            <w:tcW w:w="1444" w:type="pct"/>
            <w:tcBorders>
              <w:top w:val="nil"/>
              <w:left w:val="nil"/>
              <w:bottom w:val="nil"/>
              <w:right w:val="nil"/>
            </w:tcBorders>
            <w:shd w:val="clear" w:color="auto" w:fill="FFFFFF"/>
          </w:tcPr>
          <w:p w14:paraId="3EE028D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INR</w:t>
            </w:r>
          </w:p>
        </w:tc>
        <w:tc>
          <w:tcPr>
            <w:tcW w:w="320" w:type="pct"/>
            <w:tcBorders>
              <w:top w:val="nil"/>
              <w:left w:val="nil"/>
              <w:bottom w:val="nil"/>
              <w:right w:val="nil"/>
            </w:tcBorders>
            <w:shd w:val="clear" w:color="auto" w:fill="FFFFFF"/>
          </w:tcPr>
          <w:p w14:paraId="388AA26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456</w:t>
            </w:r>
          </w:p>
        </w:tc>
        <w:tc>
          <w:tcPr>
            <w:tcW w:w="1334" w:type="pct"/>
            <w:tcBorders>
              <w:top w:val="nil"/>
              <w:left w:val="nil"/>
              <w:bottom w:val="nil"/>
              <w:right w:val="nil"/>
            </w:tcBorders>
            <w:shd w:val="clear" w:color="auto" w:fill="FFFFFF"/>
          </w:tcPr>
          <w:p w14:paraId="398455E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0.96 (0.91, 1.01)</w:t>
            </w:r>
          </w:p>
        </w:tc>
        <w:tc>
          <w:tcPr>
            <w:tcW w:w="1334" w:type="pct"/>
            <w:tcBorders>
              <w:top w:val="nil"/>
              <w:left w:val="nil"/>
              <w:bottom w:val="nil"/>
              <w:right w:val="nil"/>
            </w:tcBorders>
            <w:shd w:val="clear" w:color="auto" w:fill="FFFFFF"/>
          </w:tcPr>
          <w:p w14:paraId="24DF6F2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0.95 (0.91, 1.01)</w:t>
            </w:r>
          </w:p>
        </w:tc>
        <w:tc>
          <w:tcPr>
            <w:tcW w:w="568" w:type="pct"/>
            <w:tcBorders>
              <w:top w:val="nil"/>
              <w:left w:val="nil"/>
              <w:bottom w:val="nil"/>
              <w:right w:val="nil"/>
            </w:tcBorders>
            <w:shd w:val="clear" w:color="auto" w:fill="FFFFFF"/>
          </w:tcPr>
          <w:p w14:paraId="2AB72F6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w:t>
            </w:r>
          </w:p>
        </w:tc>
      </w:tr>
      <w:tr w:rsidR="00BD32BB" w:rsidRPr="00AE1D28" w14:paraId="080168CE" w14:textId="77777777">
        <w:trPr>
          <w:trHeight w:val="300"/>
        </w:trPr>
        <w:tc>
          <w:tcPr>
            <w:tcW w:w="1444" w:type="pct"/>
            <w:tcBorders>
              <w:top w:val="nil"/>
              <w:left w:val="nil"/>
              <w:bottom w:val="nil"/>
              <w:right w:val="nil"/>
            </w:tcBorders>
            <w:shd w:val="clear" w:color="auto" w:fill="FFFFFF"/>
          </w:tcPr>
          <w:p w14:paraId="6853AF2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w:t>
            </w:r>
          </w:p>
        </w:tc>
        <w:tc>
          <w:tcPr>
            <w:tcW w:w="320" w:type="pct"/>
            <w:tcBorders>
              <w:top w:val="nil"/>
              <w:left w:val="nil"/>
              <w:bottom w:val="nil"/>
              <w:right w:val="nil"/>
            </w:tcBorders>
            <w:shd w:val="clear" w:color="auto" w:fill="FFFFFF"/>
          </w:tcPr>
          <w:p w14:paraId="6D73B28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456</w:t>
            </w:r>
          </w:p>
        </w:tc>
        <w:tc>
          <w:tcPr>
            <w:tcW w:w="1334" w:type="pct"/>
            <w:tcBorders>
              <w:top w:val="nil"/>
              <w:left w:val="nil"/>
              <w:bottom w:val="nil"/>
              <w:right w:val="nil"/>
            </w:tcBorders>
            <w:shd w:val="clear" w:color="auto" w:fill="FFFFFF"/>
          </w:tcPr>
          <w:p w14:paraId="0A95B25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25.2 (22.4, 28.0)</w:t>
            </w:r>
          </w:p>
        </w:tc>
        <w:tc>
          <w:tcPr>
            <w:tcW w:w="1334" w:type="pct"/>
            <w:tcBorders>
              <w:top w:val="nil"/>
              <w:left w:val="nil"/>
              <w:bottom w:val="nil"/>
              <w:right w:val="nil"/>
            </w:tcBorders>
            <w:shd w:val="clear" w:color="auto" w:fill="FFFFFF"/>
          </w:tcPr>
          <w:p w14:paraId="2BE6F19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25.2 (22.9, 28.1)</w:t>
            </w:r>
          </w:p>
        </w:tc>
        <w:tc>
          <w:tcPr>
            <w:tcW w:w="568" w:type="pct"/>
            <w:tcBorders>
              <w:top w:val="nil"/>
              <w:left w:val="nil"/>
              <w:bottom w:val="nil"/>
              <w:right w:val="nil"/>
            </w:tcBorders>
            <w:shd w:val="clear" w:color="auto" w:fill="FFFFFF"/>
          </w:tcPr>
          <w:p w14:paraId="55CF2D1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71D9CDA2" w14:textId="77777777">
        <w:trPr>
          <w:trHeight w:val="300"/>
        </w:trPr>
        <w:tc>
          <w:tcPr>
            <w:tcW w:w="1444" w:type="pct"/>
            <w:tcBorders>
              <w:top w:val="nil"/>
              <w:left w:val="nil"/>
              <w:bottom w:val="nil"/>
              <w:right w:val="nil"/>
            </w:tcBorders>
            <w:shd w:val="clear" w:color="auto" w:fill="FFFFFF"/>
          </w:tcPr>
          <w:p w14:paraId="391E691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APTTR</w:t>
            </w:r>
          </w:p>
        </w:tc>
        <w:tc>
          <w:tcPr>
            <w:tcW w:w="320" w:type="pct"/>
            <w:tcBorders>
              <w:top w:val="nil"/>
              <w:left w:val="nil"/>
              <w:bottom w:val="nil"/>
              <w:right w:val="nil"/>
            </w:tcBorders>
            <w:shd w:val="clear" w:color="auto" w:fill="FFFFFF"/>
          </w:tcPr>
          <w:p w14:paraId="5EB1C74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65360225"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63FD371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0437F5B5"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4B4F5327" w14:textId="77777777">
        <w:trPr>
          <w:trHeight w:val="300"/>
        </w:trPr>
        <w:tc>
          <w:tcPr>
            <w:tcW w:w="1444" w:type="pct"/>
            <w:tcBorders>
              <w:top w:val="nil"/>
              <w:left w:val="nil"/>
              <w:bottom w:val="nil"/>
              <w:right w:val="nil"/>
            </w:tcBorders>
            <w:shd w:val="clear" w:color="auto" w:fill="FFFFFF"/>
          </w:tcPr>
          <w:p w14:paraId="4BB2B87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FIB</w:t>
            </w:r>
          </w:p>
        </w:tc>
        <w:tc>
          <w:tcPr>
            <w:tcW w:w="320" w:type="pct"/>
            <w:tcBorders>
              <w:top w:val="nil"/>
              <w:left w:val="nil"/>
              <w:bottom w:val="nil"/>
              <w:right w:val="nil"/>
            </w:tcBorders>
            <w:shd w:val="clear" w:color="auto" w:fill="FFFFFF"/>
          </w:tcPr>
          <w:p w14:paraId="225C57F9"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456</w:t>
            </w:r>
          </w:p>
        </w:tc>
        <w:tc>
          <w:tcPr>
            <w:tcW w:w="1334" w:type="pct"/>
            <w:tcBorders>
              <w:top w:val="nil"/>
              <w:left w:val="nil"/>
              <w:bottom w:val="nil"/>
              <w:right w:val="nil"/>
            </w:tcBorders>
            <w:shd w:val="clear" w:color="auto" w:fill="FFFFFF"/>
          </w:tcPr>
          <w:p w14:paraId="4BA7A6A6"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3.04 (2.59, 3.65)</w:t>
            </w:r>
          </w:p>
        </w:tc>
        <w:tc>
          <w:tcPr>
            <w:tcW w:w="1334" w:type="pct"/>
            <w:tcBorders>
              <w:top w:val="nil"/>
              <w:left w:val="nil"/>
              <w:bottom w:val="nil"/>
              <w:right w:val="nil"/>
            </w:tcBorders>
            <w:shd w:val="clear" w:color="auto" w:fill="FFFFFF"/>
          </w:tcPr>
          <w:p w14:paraId="79B11B2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3.26 (2.67, 4.01)</w:t>
            </w:r>
          </w:p>
        </w:tc>
        <w:tc>
          <w:tcPr>
            <w:tcW w:w="568" w:type="pct"/>
            <w:tcBorders>
              <w:top w:val="nil"/>
              <w:left w:val="nil"/>
              <w:bottom w:val="nil"/>
              <w:right w:val="nil"/>
            </w:tcBorders>
            <w:shd w:val="clear" w:color="auto" w:fill="FFFFFF"/>
          </w:tcPr>
          <w:p w14:paraId="1A6C644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0.003</w:t>
            </w:r>
          </w:p>
        </w:tc>
      </w:tr>
      <w:tr w:rsidR="00BD32BB" w:rsidRPr="00AE1D28" w14:paraId="51491C57" w14:textId="77777777">
        <w:trPr>
          <w:trHeight w:val="300"/>
        </w:trPr>
        <w:tc>
          <w:tcPr>
            <w:tcW w:w="1444" w:type="pct"/>
            <w:tcBorders>
              <w:top w:val="nil"/>
              <w:left w:val="nil"/>
              <w:bottom w:val="nil"/>
              <w:right w:val="nil"/>
            </w:tcBorders>
            <w:shd w:val="clear" w:color="auto" w:fill="FFFFFF"/>
          </w:tcPr>
          <w:p w14:paraId="3D35DFD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w:t>
            </w:r>
          </w:p>
        </w:tc>
        <w:tc>
          <w:tcPr>
            <w:tcW w:w="320" w:type="pct"/>
            <w:tcBorders>
              <w:top w:val="nil"/>
              <w:left w:val="nil"/>
              <w:bottom w:val="nil"/>
              <w:right w:val="nil"/>
            </w:tcBorders>
            <w:shd w:val="clear" w:color="auto" w:fill="FFFFFF"/>
          </w:tcPr>
          <w:p w14:paraId="56D887A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456</w:t>
            </w:r>
          </w:p>
        </w:tc>
        <w:tc>
          <w:tcPr>
            <w:tcW w:w="1334" w:type="pct"/>
            <w:tcBorders>
              <w:top w:val="nil"/>
              <w:left w:val="nil"/>
              <w:bottom w:val="nil"/>
              <w:right w:val="nil"/>
            </w:tcBorders>
            <w:shd w:val="clear" w:color="auto" w:fill="FFFFFF"/>
          </w:tcPr>
          <w:p w14:paraId="4BD80D7E"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17.40 (16.50, 18.40)</w:t>
            </w:r>
          </w:p>
        </w:tc>
        <w:tc>
          <w:tcPr>
            <w:tcW w:w="1334" w:type="pct"/>
            <w:tcBorders>
              <w:top w:val="nil"/>
              <w:left w:val="nil"/>
              <w:bottom w:val="nil"/>
              <w:right w:val="nil"/>
            </w:tcBorders>
            <w:shd w:val="clear" w:color="auto" w:fill="FFFFFF"/>
          </w:tcPr>
          <w:p w14:paraId="3A8A8B17"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17.20 (16.30, 18.30)</w:t>
            </w:r>
          </w:p>
        </w:tc>
        <w:tc>
          <w:tcPr>
            <w:tcW w:w="568" w:type="pct"/>
            <w:tcBorders>
              <w:top w:val="nil"/>
              <w:left w:val="nil"/>
              <w:bottom w:val="nil"/>
              <w:right w:val="nil"/>
            </w:tcBorders>
            <w:shd w:val="clear" w:color="auto" w:fill="FFFFFF"/>
          </w:tcPr>
          <w:p w14:paraId="7006D5E8"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62A18B4E" w14:textId="77777777">
        <w:trPr>
          <w:trHeight w:val="300"/>
        </w:trPr>
        <w:tc>
          <w:tcPr>
            <w:tcW w:w="1444" w:type="pct"/>
            <w:tcBorders>
              <w:top w:val="nil"/>
              <w:left w:val="nil"/>
              <w:bottom w:val="nil"/>
              <w:right w:val="nil"/>
            </w:tcBorders>
            <w:shd w:val="clear" w:color="auto" w:fill="FFFFFF"/>
          </w:tcPr>
          <w:p w14:paraId="7CD1279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TTR</w:t>
            </w:r>
          </w:p>
        </w:tc>
        <w:tc>
          <w:tcPr>
            <w:tcW w:w="320" w:type="pct"/>
            <w:tcBorders>
              <w:top w:val="nil"/>
              <w:left w:val="nil"/>
              <w:bottom w:val="nil"/>
              <w:right w:val="nil"/>
            </w:tcBorders>
            <w:shd w:val="clear" w:color="auto" w:fill="FFFFFF"/>
          </w:tcPr>
          <w:p w14:paraId="7EE7F07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w:t>
            </w:r>
          </w:p>
        </w:tc>
        <w:tc>
          <w:tcPr>
            <w:tcW w:w="1334" w:type="pct"/>
            <w:tcBorders>
              <w:top w:val="nil"/>
              <w:left w:val="nil"/>
              <w:bottom w:val="nil"/>
              <w:right w:val="nil"/>
            </w:tcBorders>
            <w:shd w:val="clear" w:color="auto" w:fill="FFFFFF"/>
          </w:tcPr>
          <w:p w14:paraId="2300082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1334" w:type="pct"/>
            <w:tcBorders>
              <w:top w:val="nil"/>
              <w:left w:val="nil"/>
              <w:bottom w:val="nil"/>
              <w:right w:val="nil"/>
            </w:tcBorders>
            <w:shd w:val="clear" w:color="auto" w:fill="FFFFFF"/>
          </w:tcPr>
          <w:p w14:paraId="53467A3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 (NA%)</w:t>
            </w:r>
          </w:p>
        </w:tc>
        <w:tc>
          <w:tcPr>
            <w:tcW w:w="568" w:type="pct"/>
            <w:tcBorders>
              <w:top w:val="nil"/>
              <w:left w:val="nil"/>
              <w:bottom w:val="nil"/>
              <w:right w:val="nil"/>
            </w:tcBorders>
            <w:shd w:val="clear" w:color="auto" w:fill="FFFFFF"/>
          </w:tcPr>
          <w:p w14:paraId="51CA8D74" w14:textId="77777777" w:rsidR="00BD32BB" w:rsidRPr="00AE1D28" w:rsidRDefault="00BD32BB">
            <w:pPr>
              <w:kinsoku/>
              <w:autoSpaceDE/>
              <w:autoSpaceDN/>
              <w:adjustRightInd/>
              <w:snapToGrid/>
              <w:jc w:val="center"/>
              <w:textAlignment w:val="auto"/>
              <w:rPr>
                <w:rFonts w:ascii="Times New Roman" w:eastAsia="宋体" w:hAnsi="Times New Roman" w:cs="Times New Roman"/>
                <w:snapToGrid/>
                <w:sz w:val="20"/>
                <w:szCs w:val="20"/>
                <w:lang w:eastAsia="zh-CN"/>
              </w:rPr>
            </w:pPr>
          </w:p>
        </w:tc>
      </w:tr>
      <w:tr w:rsidR="00BD32BB" w:rsidRPr="00AE1D28" w14:paraId="0D34F2BC" w14:textId="77777777">
        <w:trPr>
          <w:trHeight w:val="300"/>
        </w:trPr>
        <w:tc>
          <w:tcPr>
            <w:tcW w:w="1444" w:type="pct"/>
            <w:tcBorders>
              <w:top w:val="nil"/>
              <w:left w:val="nil"/>
              <w:bottom w:val="nil"/>
              <w:right w:val="nil"/>
            </w:tcBorders>
            <w:shd w:val="clear" w:color="auto" w:fill="FFFFFF"/>
          </w:tcPr>
          <w:p w14:paraId="6A6A2C5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D-DIMER</w:t>
            </w:r>
          </w:p>
        </w:tc>
        <w:tc>
          <w:tcPr>
            <w:tcW w:w="320" w:type="pct"/>
            <w:tcBorders>
              <w:top w:val="nil"/>
              <w:left w:val="nil"/>
              <w:bottom w:val="nil"/>
              <w:right w:val="nil"/>
            </w:tcBorders>
            <w:shd w:val="clear" w:color="auto" w:fill="FFFFFF"/>
          </w:tcPr>
          <w:p w14:paraId="0632F85F"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181</w:t>
            </w:r>
          </w:p>
        </w:tc>
        <w:tc>
          <w:tcPr>
            <w:tcW w:w="1334" w:type="pct"/>
            <w:tcBorders>
              <w:top w:val="nil"/>
              <w:left w:val="nil"/>
              <w:bottom w:val="nil"/>
              <w:right w:val="nil"/>
            </w:tcBorders>
            <w:shd w:val="clear" w:color="auto" w:fill="FFFFFF"/>
          </w:tcPr>
          <w:p w14:paraId="6C6EF8ED"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0.70 (0.60, 0.90)</w:t>
            </w:r>
          </w:p>
        </w:tc>
        <w:tc>
          <w:tcPr>
            <w:tcW w:w="1334" w:type="pct"/>
            <w:tcBorders>
              <w:top w:val="nil"/>
              <w:left w:val="nil"/>
              <w:bottom w:val="nil"/>
              <w:right w:val="nil"/>
            </w:tcBorders>
            <w:shd w:val="clear" w:color="auto" w:fill="FFFFFF"/>
          </w:tcPr>
          <w:p w14:paraId="78508093"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0.80 (0.59, 1.25)</w:t>
            </w:r>
          </w:p>
        </w:tc>
        <w:tc>
          <w:tcPr>
            <w:tcW w:w="568" w:type="pct"/>
            <w:tcBorders>
              <w:top w:val="nil"/>
              <w:left w:val="nil"/>
              <w:bottom w:val="nil"/>
              <w:right w:val="nil"/>
            </w:tcBorders>
            <w:shd w:val="clear" w:color="auto" w:fill="FFFFFF"/>
          </w:tcPr>
          <w:p w14:paraId="43617792"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0.2</w:t>
            </w:r>
          </w:p>
        </w:tc>
      </w:tr>
      <w:tr w:rsidR="00BD32BB" w:rsidRPr="00AE1D28" w14:paraId="564354BB" w14:textId="77777777">
        <w:trPr>
          <w:trHeight w:val="300"/>
        </w:trPr>
        <w:tc>
          <w:tcPr>
            <w:tcW w:w="1444" w:type="pct"/>
            <w:tcBorders>
              <w:top w:val="nil"/>
              <w:left w:val="nil"/>
              <w:bottom w:val="nil"/>
              <w:right w:val="nil"/>
            </w:tcBorders>
            <w:shd w:val="clear" w:color="auto" w:fill="FFFFFF"/>
          </w:tcPr>
          <w:p w14:paraId="4350CFD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FDP</w:t>
            </w:r>
          </w:p>
        </w:tc>
        <w:tc>
          <w:tcPr>
            <w:tcW w:w="320" w:type="pct"/>
            <w:tcBorders>
              <w:top w:val="nil"/>
              <w:left w:val="nil"/>
              <w:bottom w:val="nil"/>
              <w:right w:val="nil"/>
            </w:tcBorders>
            <w:shd w:val="clear" w:color="auto" w:fill="FFFFFF"/>
          </w:tcPr>
          <w:p w14:paraId="0E425821"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219</w:t>
            </w:r>
          </w:p>
        </w:tc>
        <w:tc>
          <w:tcPr>
            <w:tcW w:w="1334" w:type="pct"/>
            <w:tcBorders>
              <w:top w:val="nil"/>
              <w:left w:val="nil"/>
              <w:bottom w:val="nil"/>
              <w:right w:val="nil"/>
            </w:tcBorders>
            <w:shd w:val="clear" w:color="auto" w:fill="FFFFFF"/>
          </w:tcPr>
          <w:p w14:paraId="223BA87B"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2.30 (1.70, 3.50)</w:t>
            </w:r>
          </w:p>
        </w:tc>
        <w:tc>
          <w:tcPr>
            <w:tcW w:w="1334" w:type="pct"/>
            <w:tcBorders>
              <w:top w:val="nil"/>
              <w:left w:val="nil"/>
              <w:bottom w:val="nil"/>
              <w:right w:val="nil"/>
            </w:tcBorders>
            <w:shd w:val="clear" w:color="auto" w:fill="FFFFFF"/>
          </w:tcPr>
          <w:p w14:paraId="65BB3CE4"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2.30 (1.60, 4.20)</w:t>
            </w:r>
          </w:p>
        </w:tc>
        <w:tc>
          <w:tcPr>
            <w:tcW w:w="568" w:type="pct"/>
            <w:tcBorders>
              <w:top w:val="nil"/>
              <w:left w:val="nil"/>
              <w:bottom w:val="nil"/>
              <w:right w:val="nil"/>
            </w:tcBorders>
            <w:shd w:val="clear" w:color="auto" w:fill="FFFFFF"/>
          </w:tcPr>
          <w:p w14:paraId="5B1BD83C" w14:textId="77777777" w:rsidR="00BD32BB" w:rsidRPr="00AE1D28" w:rsidRDefault="00000000">
            <w:pPr>
              <w:kinsoku/>
              <w:autoSpaceDE/>
              <w:autoSpaceDN/>
              <w:adjustRightInd/>
              <w:snapToGrid/>
              <w:jc w:val="center"/>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0.7</w:t>
            </w:r>
          </w:p>
        </w:tc>
      </w:tr>
      <w:tr w:rsidR="00BD32BB" w:rsidRPr="00AE1D28" w14:paraId="26CA8B6C" w14:textId="77777777">
        <w:trPr>
          <w:trHeight w:val="300"/>
        </w:trPr>
        <w:tc>
          <w:tcPr>
            <w:tcW w:w="5000" w:type="pct"/>
            <w:gridSpan w:val="5"/>
            <w:tcBorders>
              <w:top w:val="single" w:sz="4" w:space="0" w:color="000000"/>
              <w:left w:val="nil"/>
              <w:bottom w:val="nil"/>
              <w:right w:val="nil"/>
            </w:tcBorders>
            <w:shd w:val="clear" w:color="auto" w:fill="FFFFFF"/>
            <w:vAlign w:val="center"/>
          </w:tcPr>
          <w:p w14:paraId="7016691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t>1</w:t>
            </w:r>
            <w:r w:rsidRPr="00AE1D28">
              <w:rPr>
                <w:rFonts w:ascii="Times New Roman" w:eastAsia="宋体" w:hAnsi="Times New Roman" w:cs="Times New Roman"/>
                <w:snapToGrid/>
                <w:sz w:val="20"/>
                <w:szCs w:val="20"/>
                <w:lang w:eastAsia="zh-CN"/>
              </w:rPr>
              <w:t>n (%); Median (Q1, Q3)</w:t>
            </w:r>
          </w:p>
        </w:tc>
      </w:tr>
      <w:tr w:rsidR="00BD32BB" w:rsidRPr="00AE1D28" w14:paraId="72EEFCBB" w14:textId="77777777">
        <w:trPr>
          <w:trHeight w:val="300"/>
        </w:trPr>
        <w:tc>
          <w:tcPr>
            <w:tcW w:w="5000" w:type="pct"/>
            <w:gridSpan w:val="5"/>
            <w:tcBorders>
              <w:top w:val="nil"/>
              <w:left w:val="nil"/>
              <w:bottom w:val="single" w:sz="4" w:space="0" w:color="000000"/>
              <w:right w:val="nil"/>
            </w:tcBorders>
            <w:shd w:val="clear" w:color="auto" w:fill="FFFFFF"/>
            <w:vAlign w:val="center"/>
          </w:tcPr>
          <w:p w14:paraId="43536FA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rPr>
              <w:t>2</w:t>
            </w:r>
            <w:r w:rsidRPr="00AE1D28">
              <w:rPr>
                <w:rFonts w:ascii="Times New Roman" w:eastAsia="宋体" w:hAnsi="Times New Roman" w:cs="Times New Roman"/>
                <w:snapToGrid/>
                <w:sz w:val="20"/>
                <w:szCs w:val="20"/>
                <w:lang w:eastAsia="zh-CN"/>
              </w:rPr>
              <w:t>Pearson's Chi-squared test; Wilcoxon rank sum test; NA; Wilcoxon rank sum exact test</w:t>
            </w:r>
          </w:p>
        </w:tc>
      </w:tr>
    </w:tbl>
    <w:p w14:paraId="5562926F" w14:textId="4C09D84C" w:rsidR="00BD32BB" w:rsidRPr="00AE1D28" w:rsidRDefault="00AE1D28">
      <w:pPr>
        <w:pStyle w:val="afff7"/>
        <w:jc w:val="left"/>
        <w:rPr>
          <w:rFonts w:ascii="Times New Roman" w:hAnsi="Times New Roman"/>
          <w:snapToGrid w:val="0"/>
          <w:sz w:val="24"/>
          <w:szCs w:val="24"/>
          <w:lang w:bidi="ar"/>
        </w:rPr>
      </w:pPr>
      <w:bookmarkStart w:id="66" w:name="_Toc234958843"/>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20. Comparison of baseline characteristics among the cancer early-stage group and the cancer late-stage group in the CITWH cohort</w:t>
      </w:r>
      <w:bookmarkEnd w:id="66"/>
    </w:p>
    <w:p w14:paraId="419899F2" w14:textId="77777777" w:rsidR="00BD32BB" w:rsidRPr="00AE1D28" w:rsidRDefault="00000000">
      <w:pPr>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rPr>
        <w:t xml:space="preserve">This table presents descriptive statistics of demographic characteristics, clinical features, and laboratory test indicators for the </w:t>
      </w:r>
      <w:r w:rsidRPr="00AE1D28">
        <w:rPr>
          <w:rFonts w:ascii="Times New Roman" w:eastAsiaTheme="minorEastAsia" w:hAnsi="Times New Roman" w:cs="Times New Roman"/>
          <w:sz w:val="20"/>
          <w:szCs w:val="20"/>
          <w:lang w:eastAsia="zh-CN"/>
        </w:rPr>
        <w:t>two</w:t>
      </w:r>
      <w:r w:rsidRPr="00AE1D28">
        <w:rPr>
          <w:rFonts w:ascii="Times New Roman" w:eastAsia="Times New Roman" w:hAnsi="Times New Roman" w:cs="Times New Roman"/>
          <w:sz w:val="20"/>
          <w:szCs w:val="20"/>
        </w:rPr>
        <w:t xml:space="preserve"> groups within the</w:t>
      </w:r>
      <w:r w:rsidRPr="00AE1D28">
        <w:rPr>
          <w:rFonts w:ascii="Times New Roman" w:hAnsi="Times New Roman" w:cs="Times New Roman"/>
          <w:sz w:val="20"/>
          <w:szCs w:val="20"/>
        </w:rPr>
        <w:t xml:space="preserve"> </w:t>
      </w:r>
      <w:r w:rsidRPr="00AE1D28">
        <w:rPr>
          <w:rFonts w:ascii="Times New Roman" w:eastAsia="Times New Roman" w:hAnsi="Times New Roman" w:cs="Times New Roman"/>
          <w:sz w:val="20"/>
          <w:szCs w:val="20"/>
        </w:rPr>
        <w:t xml:space="preserve">Chengdu Integrated </w:t>
      </w:r>
      <w:proofErr w:type="spellStart"/>
      <w:r w:rsidRPr="00AE1D28">
        <w:rPr>
          <w:rFonts w:ascii="Times New Roman" w:eastAsia="Times New Roman" w:hAnsi="Times New Roman" w:cs="Times New Roman"/>
          <w:sz w:val="20"/>
          <w:szCs w:val="20"/>
        </w:rPr>
        <w:t>TCM&amp;Western</w:t>
      </w:r>
      <w:proofErr w:type="spellEnd"/>
      <w:r w:rsidRPr="00AE1D28">
        <w:rPr>
          <w:rFonts w:ascii="Times New Roman" w:eastAsia="Times New Roman" w:hAnsi="Times New Roman" w:cs="Times New Roman"/>
          <w:sz w:val="20"/>
          <w:szCs w:val="20"/>
        </w:rPr>
        <w:t xml:space="preserve"> medicine Hospital cohort (cancer early stage: N=</w:t>
      </w:r>
      <w:r w:rsidRPr="00AE1D28">
        <w:rPr>
          <w:rFonts w:ascii="Times New Roman" w:eastAsiaTheme="minorEastAsia" w:hAnsi="Times New Roman" w:cs="Times New Roman"/>
          <w:sz w:val="20"/>
          <w:szCs w:val="20"/>
          <w:lang w:eastAsia="zh-CN"/>
        </w:rPr>
        <w:t>565</w:t>
      </w:r>
      <w:r w:rsidRPr="00AE1D28">
        <w:rPr>
          <w:rFonts w:ascii="Times New Roman" w:eastAsia="Times New Roman" w:hAnsi="Times New Roman" w:cs="Times New Roman"/>
          <w:sz w:val="20"/>
          <w:szCs w:val="20"/>
        </w:rPr>
        <w:t>; cancer late</w:t>
      </w:r>
      <w:r w:rsidRPr="00AE1D28">
        <w:rPr>
          <w:rFonts w:ascii="Times New Roman" w:eastAsiaTheme="minorEastAsia" w:hAnsi="Times New Roman" w:cs="Times New Roman"/>
          <w:sz w:val="20"/>
          <w:szCs w:val="20"/>
          <w:lang w:eastAsia="zh-CN"/>
        </w:rPr>
        <w:t xml:space="preserve"> </w:t>
      </w:r>
      <w:r w:rsidRPr="00AE1D28">
        <w:rPr>
          <w:rFonts w:ascii="Times New Roman" w:eastAsia="Times New Roman" w:hAnsi="Times New Roman" w:cs="Times New Roman"/>
          <w:sz w:val="20"/>
          <w:szCs w:val="20"/>
        </w:rPr>
        <w:t>stage: N=</w:t>
      </w:r>
      <w:r w:rsidRPr="00AE1D28">
        <w:rPr>
          <w:rFonts w:ascii="Times New Roman" w:eastAsiaTheme="minorEastAsia" w:hAnsi="Times New Roman" w:cs="Times New Roman"/>
          <w:sz w:val="20"/>
          <w:szCs w:val="20"/>
          <w:lang w:eastAsia="zh-CN"/>
        </w:rPr>
        <w:t>648</w:t>
      </w:r>
      <w:r w:rsidRPr="00AE1D28">
        <w:rPr>
          <w:rFonts w:ascii="Times New Roman" w:eastAsia="Times New Roman" w:hAnsi="Times New Roman" w:cs="Times New Roman"/>
          <w:sz w:val="20"/>
          <w:szCs w:val="20"/>
        </w:rPr>
        <w:t>). Categorical variables are presented as counts (percentages), and continuous variables as median (first quartile, third quartile). Between-group comparisons were performed using Pearson’s chi square test (categorical variables) or Welch’s two-sample t-test (continuous variables). Abbreviations are provided in the table.</w:t>
      </w:r>
    </w:p>
    <w:p w14:paraId="1656A8CA" w14:textId="77777777" w:rsidR="00BD32BB" w:rsidRPr="00AE1D28" w:rsidRDefault="00BD32BB">
      <w:pPr>
        <w:rPr>
          <w:rFonts w:ascii="Times New Roman" w:eastAsia="Times New Roman" w:hAnsi="Times New Roman" w:cs="Times New Roman"/>
          <w:sz w:val="20"/>
          <w:szCs w:val="20"/>
        </w:rPr>
      </w:pPr>
    </w:p>
    <w:p w14:paraId="159618FD" w14:textId="77777777" w:rsidR="00BD32BB" w:rsidRPr="00AE1D28" w:rsidRDefault="00000000">
      <w:pPr>
        <w:rPr>
          <w:rFonts w:ascii="Times New Roman" w:eastAsia="Times New Roman" w:hAnsi="Times New Roman" w:cs="Times New Roman"/>
          <w:sz w:val="20"/>
          <w:szCs w:val="20"/>
          <w:lang w:eastAsia="zh-CN"/>
        </w:rPr>
      </w:pPr>
      <w:r w:rsidRPr="00AE1D28">
        <w:rPr>
          <w:rFonts w:ascii="Times New Roman" w:eastAsia="Times New Roman" w:hAnsi="Times New Roman" w:cs="Times New Roman"/>
          <w:sz w:val="20"/>
          <w:szCs w:val="20"/>
          <w:lang w:bidi="ar"/>
        </w:rPr>
        <w:br w:type="page"/>
      </w:r>
    </w:p>
    <w:tbl>
      <w:tblPr>
        <w:tblW w:w="5000" w:type="pct"/>
        <w:tblLook w:val="04A0" w:firstRow="1" w:lastRow="0" w:firstColumn="1" w:lastColumn="0" w:noHBand="0" w:noVBand="1"/>
      </w:tblPr>
      <w:tblGrid>
        <w:gridCol w:w="1669"/>
        <w:gridCol w:w="1155"/>
        <w:gridCol w:w="2689"/>
        <w:gridCol w:w="2689"/>
        <w:gridCol w:w="1585"/>
      </w:tblGrid>
      <w:tr w:rsidR="00BD32BB" w:rsidRPr="00AE1D28" w14:paraId="3A918F77" w14:textId="77777777">
        <w:trPr>
          <w:trHeight w:val="293"/>
        </w:trPr>
        <w:tc>
          <w:tcPr>
            <w:tcW w:w="852" w:type="pct"/>
            <w:vMerge w:val="restart"/>
            <w:tcBorders>
              <w:top w:val="single" w:sz="8" w:space="0" w:color="000000"/>
              <w:left w:val="nil"/>
              <w:bottom w:val="single" w:sz="8" w:space="0" w:color="000000"/>
              <w:right w:val="nil"/>
            </w:tcBorders>
            <w:shd w:val="clear" w:color="auto" w:fill="FFFFFF"/>
            <w:vAlign w:val="center"/>
          </w:tcPr>
          <w:p w14:paraId="3A495FF4"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lastRenderedPageBreak/>
              <w:t>Variable</w:t>
            </w:r>
          </w:p>
        </w:tc>
        <w:tc>
          <w:tcPr>
            <w:tcW w:w="590" w:type="pct"/>
            <w:vMerge w:val="restart"/>
            <w:tcBorders>
              <w:top w:val="single" w:sz="8" w:space="0" w:color="000000"/>
              <w:left w:val="nil"/>
              <w:bottom w:val="single" w:sz="8" w:space="0" w:color="000000"/>
              <w:right w:val="nil"/>
            </w:tcBorders>
            <w:shd w:val="clear" w:color="auto" w:fill="FFFFFF"/>
            <w:vAlign w:val="center"/>
          </w:tcPr>
          <w:p w14:paraId="2BF2D667"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w:t>
            </w:r>
          </w:p>
        </w:tc>
        <w:tc>
          <w:tcPr>
            <w:tcW w:w="1374" w:type="pct"/>
            <w:tcBorders>
              <w:top w:val="single" w:sz="8" w:space="0" w:color="000000"/>
              <w:left w:val="nil"/>
              <w:bottom w:val="nil"/>
              <w:right w:val="nil"/>
            </w:tcBorders>
            <w:shd w:val="clear" w:color="auto" w:fill="FFFFFF"/>
            <w:vAlign w:val="center"/>
          </w:tcPr>
          <w:p w14:paraId="1E180131"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control</w:t>
            </w:r>
            <w:r w:rsidRPr="00AE1D28">
              <w:rPr>
                <w:rFonts w:ascii="Times New Roman" w:eastAsia="宋体" w:hAnsi="Times New Roman" w:cs="Times New Roman"/>
                <w:snapToGrid/>
                <w:sz w:val="20"/>
                <w:szCs w:val="20"/>
                <w:lang w:eastAsia="zh-CN" w:bidi="ar"/>
              </w:rPr>
              <w:t xml:space="preserve"> </w:t>
            </w:r>
          </w:p>
        </w:tc>
        <w:tc>
          <w:tcPr>
            <w:tcW w:w="1374" w:type="pct"/>
            <w:tcBorders>
              <w:top w:val="single" w:sz="8" w:space="0" w:color="000000"/>
              <w:left w:val="nil"/>
              <w:bottom w:val="nil"/>
              <w:right w:val="nil"/>
            </w:tcBorders>
            <w:shd w:val="clear" w:color="auto" w:fill="FFFFFF"/>
            <w:vAlign w:val="center"/>
          </w:tcPr>
          <w:p w14:paraId="19F26B20"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cancer</w:t>
            </w:r>
            <w:r w:rsidRPr="00AE1D28">
              <w:rPr>
                <w:rFonts w:ascii="Times New Roman" w:eastAsia="宋体" w:hAnsi="Times New Roman" w:cs="Times New Roman"/>
                <w:snapToGrid/>
                <w:sz w:val="20"/>
                <w:szCs w:val="20"/>
                <w:lang w:eastAsia="zh-CN" w:bidi="ar"/>
              </w:rPr>
              <w:t xml:space="preserve"> </w:t>
            </w:r>
          </w:p>
        </w:tc>
        <w:tc>
          <w:tcPr>
            <w:tcW w:w="810" w:type="pct"/>
            <w:vMerge w:val="restart"/>
            <w:tcBorders>
              <w:top w:val="single" w:sz="8" w:space="0" w:color="000000"/>
              <w:left w:val="nil"/>
              <w:bottom w:val="single" w:sz="8" w:space="0" w:color="000000"/>
              <w:right w:val="nil"/>
            </w:tcBorders>
            <w:shd w:val="clear" w:color="auto" w:fill="FFFFFF"/>
            <w:vAlign w:val="center"/>
          </w:tcPr>
          <w:p w14:paraId="0404788E"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p-value</w:t>
            </w:r>
            <w:r w:rsidRPr="00AE1D28">
              <w:rPr>
                <w:rFonts w:ascii="Times New Roman" w:eastAsia="宋体" w:hAnsi="Times New Roman" w:cs="Times New Roman"/>
                <w:snapToGrid/>
                <w:sz w:val="20"/>
                <w:szCs w:val="20"/>
                <w:vertAlign w:val="superscript"/>
                <w:lang w:eastAsia="zh-CN" w:bidi="ar"/>
              </w:rPr>
              <w:t>2</w:t>
            </w:r>
          </w:p>
        </w:tc>
      </w:tr>
      <w:tr w:rsidR="00BD32BB" w:rsidRPr="00AE1D28" w14:paraId="423FAD99" w14:textId="77777777">
        <w:trPr>
          <w:trHeight w:val="340"/>
        </w:trPr>
        <w:tc>
          <w:tcPr>
            <w:tcW w:w="852" w:type="pct"/>
            <w:vMerge/>
            <w:tcBorders>
              <w:top w:val="single" w:sz="8" w:space="0" w:color="000000"/>
              <w:left w:val="nil"/>
              <w:bottom w:val="single" w:sz="8" w:space="0" w:color="000000"/>
              <w:right w:val="nil"/>
            </w:tcBorders>
            <w:shd w:val="clear" w:color="auto" w:fill="FFFFFF"/>
            <w:vAlign w:val="center"/>
          </w:tcPr>
          <w:p w14:paraId="7D39A4B0" w14:textId="77777777" w:rsidR="00BD32BB" w:rsidRPr="00AE1D28" w:rsidRDefault="00BD32BB">
            <w:pPr>
              <w:rPr>
                <w:rFonts w:ascii="Times New Roman" w:hAnsi="Times New Roman" w:cs="Times New Roman"/>
                <w:sz w:val="20"/>
                <w:szCs w:val="20"/>
              </w:rPr>
            </w:pPr>
          </w:p>
        </w:tc>
        <w:tc>
          <w:tcPr>
            <w:tcW w:w="590" w:type="pct"/>
            <w:vMerge/>
            <w:tcBorders>
              <w:top w:val="single" w:sz="8" w:space="0" w:color="000000"/>
              <w:left w:val="nil"/>
              <w:bottom w:val="single" w:sz="8" w:space="0" w:color="000000"/>
              <w:right w:val="nil"/>
            </w:tcBorders>
            <w:shd w:val="clear" w:color="auto" w:fill="FFFFFF"/>
            <w:vAlign w:val="center"/>
          </w:tcPr>
          <w:p w14:paraId="276FF9B0" w14:textId="77777777" w:rsidR="00BD32BB" w:rsidRPr="00AE1D28" w:rsidRDefault="00BD32BB">
            <w:pPr>
              <w:rPr>
                <w:rFonts w:ascii="Times New Roman" w:hAnsi="Times New Roman" w:cs="Times New Roman"/>
                <w:sz w:val="20"/>
                <w:szCs w:val="20"/>
              </w:rPr>
            </w:pPr>
          </w:p>
        </w:tc>
        <w:tc>
          <w:tcPr>
            <w:tcW w:w="1374" w:type="pct"/>
            <w:tcBorders>
              <w:top w:val="nil"/>
              <w:left w:val="nil"/>
              <w:bottom w:val="single" w:sz="8" w:space="0" w:color="000000"/>
              <w:right w:val="nil"/>
            </w:tcBorders>
            <w:shd w:val="clear" w:color="auto" w:fill="FFFFFF"/>
            <w:vAlign w:val="center"/>
          </w:tcPr>
          <w:p w14:paraId="0DCA914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 = 978</w:t>
            </w:r>
            <w:r w:rsidRPr="00AE1D28">
              <w:rPr>
                <w:rFonts w:ascii="Times New Roman" w:eastAsia="宋体" w:hAnsi="Times New Roman" w:cs="Times New Roman"/>
                <w:snapToGrid/>
                <w:sz w:val="20"/>
                <w:szCs w:val="20"/>
                <w:vertAlign w:val="superscript"/>
                <w:lang w:eastAsia="zh-CN" w:bidi="ar"/>
              </w:rPr>
              <w:t>1</w:t>
            </w:r>
          </w:p>
        </w:tc>
        <w:tc>
          <w:tcPr>
            <w:tcW w:w="1374" w:type="pct"/>
            <w:tcBorders>
              <w:top w:val="nil"/>
              <w:left w:val="nil"/>
              <w:bottom w:val="single" w:sz="8" w:space="0" w:color="000000"/>
              <w:right w:val="nil"/>
            </w:tcBorders>
            <w:shd w:val="clear" w:color="auto" w:fill="FFFFFF"/>
            <w:vAlign w:val="center"/>
          </w:tcPr>
          <w:p w14:paraId="2F334CE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 xml:space="preserve">N = </w:t>
            </w:r>
            <w:bookmarkStart w:id="67" w:name="OLE_LINK10"/>
            <w:r w:rsidRPr="00AE1D28">
              <w:rPr>
                <w:rFonts w:ascii="Times New Roman" w:eastAsia="宋体" w:hAnsi="Times New Roman" w:cs="Times New Roman"/>
                <w:snapToGrid/>
                <w:sz w:val="20"/>
                <w:szCs w:val="20"/>
                <w:lang w:eastAsia="zh-CN" w:bidi="ar"/>
              </w:rPr>
              <w:t>2,343</w:t>
            </w:r>
            <w:bookmarkEnd w:id="67"/>
            <w:r w:rsidRPr="00AE1D28">
              <w:rPr>
                <w:rFonts w:ascii="Times New Roman" w:eastAsia="宋体" w:hAnsi="Times New Roman" w:cs="Times New Roman"/>
                <w:snapToGrid/>
                <w:sz w:val="20"/>
                <w:szCs w:val="20"/>
                <w:vertAlign w:val="superscript"/>
                <w:lang w:eastAsia="zh-CN" w:bidi="ar"/>
              </w:rPr>
              <w:t>1</w:t>
            </w:r>
          </w:p>
        </w:tc>
        <w:tc>
          <w:tcPr>
            <w:tcW w:w="810" w:type="pct"/>
            <w:vMerge/>
            <w:tcBorders>
              <w:top w:val="single" w:sz="8" w:space="0" w:color="000000"/>
              <w:left w:val="nil"/>
              <w:bottom w:val="single" w:sz="8" w:space="0" w:color="000000"/>
              <w:right w:val="nil"/>
            </w:tcBorders>
            <w:shd w:val="clear" w:color="auto" w:fill="FFFFFF"/>
            <w:vAlign w:val="center"/>
          </w:tcPr>
          <w:p w14:paraId="5E1AB932" w14:textId="77777777" w:rsidR="00BD32BB" w:rsidRPr="00AE1D28" w:rsidRDefault="00BD32BB">
            <w:pPr>
              <w:rPr>
                <w:rFonts w:ascii="Times New Roman" w:hAnsi="Times New Roman" w:cs="Times New Roman"/>
                <w:sz w:val="20"/>
                <w:szCs w:val="20"/>
              </w:rPr>
            </w:pPr>
          </w:p>
        </w:tc>
      </w:tr>
      <w:tr w:rsidR="00BD32BB" w:rsidRPr="00AE1D28" w14:paraId="78602087" w14:textId="77777777">
        <w:trPr>
          <w:trHeight w:val="340"/>
        </w:trPr>
        <w:tc>
          <w:tcPr>
            <w:tcW w:w="852" w:type="pct"/>
            <w:shd w:val="clear" w:color="auto" w:fill="FFFFFF"/>
          </w:tcPr>
          <w:p w14:paraId="1FF398C8"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AFP</w:t>
            </w:r>
          </w:p>
        </w:tc>
        <w:tc>
          <w:tcPr>
            <w:tcW w:w="590" w:type="pct"/>
            <w:shd w:val="clear" w:color="auto" w:fill="FFFFFF"/>
          </w:tcPr>
          <w:p w14:paraId="5F38EE1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2,813</w:t>
            </w:r>
          </w:p>
        </w:tc>
        <w:tc>
          <w:tcPr>
            <w:tcW w:w="1374" w:type="pct"/>
            <w:shd w:val="clear" w:color="auto" w:fill="FFFFFF"/>
          </w:tcPr>
          <w:p w14:paraId="26130CD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2.69 (1.93, 3.75)</w:t>
            </w:r>
          </w:p>
        </w:tc>
        <w:tc>
          <w:tcPr>
            <w:tcW w:w="1374" w:type="pct"/>
            <w:shd w:val="clear" w:color="auto" w:fill="FFFFFF"/>
          </w:tcPr>
          <w:p w14:paraId="43DFC90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2.79 (1.97, 4.16)</w:t>
            </w:r>
          </w:p>
        </w:tc>
        <w:tc>
          <w:tcPr>
            <w:tcW w:w="810" w:type="pct"/>
            <w:shd w:val="clear" w:color="auto" w:fill="FFFFFF"/>
          </w:tcPr>
          <w:p w14:paraId="7B2FEB3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0.008</w:t>
            </w:r>
          </w:p>
        </w:tc>
      </w:tr>
      <w:tr w:rsidR="00BD32BB" w:rsidRPr="00AE1D28" w14:paraId="120337F9" w14:textId="77777777">
        <w:trPr>
          <w:trHeight w:val="340"/>
        </w:trPr>
        <w:tc>
          <w:tcPr>
            <w:tcW w:w="852" w:type="pct"/>
            <w:shd w:val="clear" w:color="auto" w:fill="FFFFFF"/>
          </w:tcPr>
          <w:p w14:paraId="1ACCE30A"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CA19.9</w:t>
            </w:r>
          </w:p>
        </w:tc>
        <w:tc>
          <w:tcPr>
            <w:tcW w:w="590" w:type="pct"/>
            <w:shd w:val="clear" w:color="auto" w:fill="FFFFFF"/>
          </w:tcPr>
          <w:p w14:paraId="412EC42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3,160</w:t>
            </w:r>
          </w:p>
        </w:tc>
        <w:tc>
          <w:tcPr>
            <w:tcW w:w="1374" w:type="pct"/>
            <w:shd w:val="clear" w:color="auto" w:fill="FFFFFF"/>
          </w:tcPr>
          <w:p w14:paraId="3A2918D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 (6, 15)</w:t>
            </w:r>
          </w:p>
        </w:tc>
        <w:tc>
          <w:tcPr>
            <w:tcW w:w="1374" w:type="pct"/>
            <w:shd w:val="clear" w:color="auto" w:fill="FFFFFF"/>
          </w:tcPr>
          <w:p w14:paraId="55AABAC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11 (6, 19)</w:t>
            </w:r>
          </w:p>
        </w:tc>
        <w:tc>
          <w:tcPr>
            <w:tcW w:w="810" w:type="pct"/>
            <w:shd w:val="clear" w:color="auto" w:fill="FFFFFF"/>
          </w:tcPr>
          <w:p w14:paraId="11CD74B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2ACA29C" w14:textId="77777777">
        <w:trPr>
          <w:trHeight w:val="340"/>
        </w:trPr>
        <w:tc>
          <w:tcPr>
            <w:tcW w:w="852" w:type="pct"/>
            <w:shd w:val="clear" w:color="auto" w:fill="FFFFFF"/>
          </w:tcPr>
          <w:p w14:paraId="2086F45F"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CA242</w:t>
            </w:r>
          </w:p>
        </w:tc>
        <w:tc>
          <w:tcPr>
            <w:tcW w:w="590" w:type="pct"/>
            <w:shd w:val="clear" w:color="auto" w:fill="FFFFFF"/>
          </w:tcPr>
          <w:p w14:paraId="74599AB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2,952</w:t>
            </w:r>
          </w:p>
        </w:tc>
        <w:tc>
          <w:tcPr>
            <w:tcW w:w="1374" w:type="pct"/>
            <w:shd w:val="clear" w:color="auto" w:fill="FFFFFF"/>
          </w:tcPr>
          <w:p w14:paraId="2C91D6F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 (2, 7)</w:t>
            </w:r>
          </w:p>
        </w:tc>
        <w:tc>
          <w:tcPr>
            <w:tcW w:w="1374" w:type="pct"/>
            <w:shd w:val="clear" w:color="auto" w:fill="FFFFFF"/>
          </w:tcPr>
          <w:p w14:paraId="71EFC1A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5 (2, 11)</w:t>
            </w:r>
          </w:p>
        </w:tc>
        <w:tc>
          <w:tcPr>
            <w:tcW w:w="810" w:type="pct"/>
            <w:shd w:val="clear" w:color="auto" w:fill="FFFFFF"/>
          </w:tcPr>
          <w:p w14:paraId="15E5F9C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44BCF57" w14:textId="77777777">
        <w:trPr>
          <w:trHeight w:val="340"/>
        </w:trPr>
        <w:tc>
          <w:tcPr>
            <w:tcW w:w="852" w:type="pct"/>
            <w:shd w:val="clear" w:color="auto" w:fill="FFFFFF"/>
          </w:tcPr>
          <w:p w14:paraId="23E7078D"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CA50</w:t>
            </w:r>
          </w:p>
        </w:tc>
        <w:tc>
          <w:tcPr>
            <w:tcW w:w="590" w:type="pct"/>
            <w:shd w:val="clear" w:color="auto" w:fill="FFFFFF"/>
          </w:tcPr>
          <w:p w14:paraId="71196DA2"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2,836</w:t>
            </w:r>
          </w:p>
        </w:tc>
        <w:tc>
          <w:tcPr>
            <w:tcW w:w="1374" w:type="pct"/>
            <w:shd w:val="clear" w:color="auto" w:fill="FFFFFF"/>
          </w:tcPr>
          <w:p w14:paraId="778FCFA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 (4, 8)</w:t>
            </w:r>
          </w:p>
        </w:tc>
        <w:tc>
          <w:tcPr>
            <w:tcW w:w="1374" w:type="pct"/>
            <w:shd w:val="clear" w:color="auto" w:fill="FFFFFF"/>
          </w:tcPr>
          <w:p w14:paraId="631DC71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 (4, 11)</w:t>
            </w:r>
          </w:p>
        </w:tc>
        <w:tc>
          <w:tcPr>
            <w:tcW w:w="810" w:type="pct"/>
            <w:shd w:val="clear" w:color="auto" w:fill="FFFFFF"/>
          </w:tcPr>
          <w:p w14:paraId="086B37E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6388CC51" w14:textId="77777777">
        <w:trPr>
          <w:trHeight w:val="340"/>
        </w:trPr>
        <w:tc>
          <w:tcPr>
            <w:tcW w:w="852" w:type="pct"/>
            <w:shd w:val="clear" w:color="auto" w:fill="FFFFFF"/>
          </w:tcPr>
          <w:p w14:paraId="3B5E0835"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CA72.4</w:t>
            </w:r>
          </w:p>
        </w:tc>
        <w:tc>
          <w:tcPr>
            <w:tcW w:w="590" w:type="pct"/>
            <w:shd w:val="clear" w:color="auto" w:fill="FFFFFF"/>
          </w:tcPr>
          <w:p w14:paraId="216DBDA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2,804</w:t>
            </w:r>
          </w:p>
        </w:tc>
        <w:tc>
          <w:tcPr>
            <w:tcW w:w="1374" w:type="pct"/>
            <w:shd w:val="clear" w:color="auto" w:fill="FFFFFF"/>
          </w:tcPr>
          <w:p w14:paraId="0A11BF2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 (1, 6)</w:t>
            </w:r>
          </w:p>
        </w:tc>
        <w:tc>
          <w:tcPr>
            <w:tcW w:w="1374" w:type="pct"/>
            <w:shd w:val="clear" w:color="auto" w:fill="FFFFFF"/>
          </w:tcPr>
          <w:p w14:paraId="65DF354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 (1, 7)</w:t>
            </w:r>
          </w:p>
        </w:tc>
        <w:tc>
          <w:tcPr>
            <w:tcW w:w="810" w:type="pct"/>
            <w:shd w:val="clear" w:color="auto" w:fill="FFFFFF"/>
          </w:tcPr>
          <w:p w14:paraId="3F0CA7A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0.2</w:t>
            </w:r>
          </w:p>
        </w:tc>
      </w:tr>
      <w:tr w:rsidR="00BD32BB" w:rsidRPr="00AE1D28" w14:paraId="49298D8C" w14:textId="77777777">
        <w:trPr>
          <w:trHeight w:val="340"/>
        </w:trPr>
        <w:tc>
          <w:tcPr>
            <w:tcW w:w="852" w:type="pct"/>
            <w:shd w:val="clear" w:color="auto" w:fill="FFFFFF"/>
          </w:tcPr>
          <w:p w14:paraId="12133C09"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CEA</w:t>
            </w:r>
          </w:p>
        </w:tc>
        <w:tc>
          <w:tcPr>
            <w:tcW w:w="590" w:type="pct"/>
            <w:shd w:val="clear" w:color="auto" w:fill="FFFFFF"/>
          </w:tcPr>
          <w:p w14:paraId="06F2DB5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3,319</w:t>
            </w:r>
          </w:p>
        </w:tc>
        <w:tc>
          <w:tcPr>
            <w:tcW w:w="1374" w:type="pct"/>
            <w:shd w:val="clear" w:color="auto" w:fill="FFFFFF"/>
          </w:tcPr>
          <w:p w14:paraId="2DD6848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 (1.0, 2.3)</w:t>
            </w:r>
          </w:p>
        </w:tc>
        <w:tc>
          <w:tcPr>
            <w:tcW w:w="1374" w:type="pct"/>
            <w:shd w:val="clear" w:color="auto" w:fill="FFFFFF"/>
          </w:tcPr>
          <w:p w14:paraId="19A7380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2.3 (1.4, 4.5)</w:t>
            </w:r>
          </w:p>
        </w:tc>
        <w:tc>
          <w:tcPr>
            <w:tcW w:w="810" w:type="pct"/>
            <w:shd w:val="clear" w:color="auto" w:fill="FFFFFF"/>
          </w:tcPr>
          <w:p w14:paraId="3F1CA66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5068A964" w14:textId="77777777">
        <w:trPr>
          <w:trHeight w:val="340"/>
        </w:trPr>
        <w:tc>
          <w:tcPr>
            <w:tcW w:w="852" w:type="pct"/>
            <w:tcBorders>
              <w:top w:val="nil"/>
              <w:left w:val="nil"/>
              <w:bottom w:val="single" w:sz="4" w:space="0" w:color="000000"/>
              <w:right w:val="nil"/>
            </w:tcBorders>
            <w:shd w:val="clear" w:color="auto" w:fill="FFFFFF"/>
          </w:tcPr>
          <w:p w14:paraId="5A28078E"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SCCA</w:t>
            </w:r>
          </w:p>
        </w:tc>
        <w:tc>
          <w:tcPr>
            <w:tcW w:w="590" w:type="pct"/>
            <w:tcBorders>
              <w:top w:val="nil"/>
              <w:left w:val="nil"/>
              <w:bottom w:val="single" w:sz="4" w:space="0" w:color="000000"/>
              <w:right w:val="nil"/>
            </w:tcBorders>
            <w:shd w:val="clear" w:color="auto" w:fill="FFFFFF"/>
          </w:tcPr>
          <w:p w14:paraId="4CB6A84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2,957</w:t>
            </w:r>
          </w:p>
        </w:tc>
        <w:tc>
          <w:tcPr>
            <w:tcW w:w="1374" w:type="pct"/>
            <w:tcBorders>
              <w:top w:val="nil"/>
              <w:left w:val="nil"/>
              <w:bottom w:val="single" w:sz="4" w:space="0" w:color="000000"/>
              <w:right w:val="nil"/>
            </w:tcBorders>
            <w:shd w:val="clear" w:color="auto" w:fill="FFFFFF"/>
          </w:tcPr>
          <w:p w14:paraId="16638A6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0.61 (0.48, 0.80)</w:t>
            </w:r>
          </w:p>
        </w:tc>
        <w:tc>
          <w:tcPr>
            <w:tcW w:w="1374" w:type="pct"/>
            <w:tcBorders>
              <w:top w:val="nil"/>
              <w:left w:val="nil"/>
              <w:bottom w:val="single" w:sz="4" w:space="0" w:color="000000"/>
              <w:right w:val="nil"/>
            </w:tcBorders>
            <w:shd w:val="clear" w:color="auto" w:fill="FFFFFF"/>
          </w:tcPr>
          <w:p w14:paraId="03C0A77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0.68 (0.52, 0.89)</w:t>
            </w:r>
          </w:p>
        </w:tc>
        <w:tc>
          <w:tcPr>
            <w:tcW w:w="810" w:type="pct"/>
            <w:tcBorders>
              <w:top w:val="nil"/>
              <w:left w:val="nil"/>
              <w:bottom w:val="single" w:sz="4" w:space="0" w:color="000000"/>
              <w:right w:val="nil"/>
            </w:tcBorders>
            <w:shd w:val="clear" w:color="auto" w:fill="FFFFFF"/>
          </w:tcPr>
          <w:p w14:paraId="10E5869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4EE2666" w14:textId="77777777">
        <w:trPr>
          <w:trHeight w:val="340"/>
        </w:trPr>
        <w:tc>
          <w:tcPr>
            <w:tcW w:w="5000" w:type="pct"/>
            <w:gridSpan w:val="5"/>
            <w:shd w:val="clear" w:color="auto" w:fill="FFFFFF"/>
            <w:vAlign w:val="center"/>
          </w:tcPr>
          <w:p w14:paraId="5A37420F"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1</w:t>
            </w:r>
            <w:r w:rsidRPr="00AE1D28">
              <w:rPr>
                <w:rFonts w:ascii="Times New Roman" w:eastAsia="宋体" w:hAnsi="Times New Roman" w:cs="Times New Roman"/>
                <w:snapToGrid/>
                <w:sz w:val="20"/>
                <w:szCs w:val="20"/>
                <w:lang w:eastAsia="zh-CN" w:bidi="ar"/>
              </w:rPr>
              <w:t>Median (Q1, Q3)</w:t>
            </w:r>
          </w:p>
        </w:tc>
      </w:tr>
      <w:tr w:rsidR="00BD32BB" w:rsidRPr="00AE1D28" w14:paraId="3758CE18" w14:textId="77777777">
        <w:trPr>
          <w:trHeight w:val="340"/>
        </w:trPr>
        <w:tc>
          <w:tcPr>
            <w:tcW w:w="5000" w:type="pct"/>
            <w:gridSpan w:val="5"/>
            <w:tcBorders>
              <w:top w:val="nil"/>
              <w:left w:val="nil"/>
              <w:bottom w:val="single" w:sz="4" w:space="0" w:color="000000"/>
              <w:right w:val="nil"/>
            </w:tcBorders>
            <w:shd w:val="clear" w:color="auto" w:fill="FFFFFF"/>
            <w:vAlign w:val="center"/>
          </w:tcPr>
          <w:p w14:paraId="0F43CE94"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2</w:t>
            </w:r>
            <w:r w:rsidRPr="00AE1D28">
              <w:rPr>
                <w:rFonts w:ascii="Times New Roman" w:eastAsia="宋体" w:hAnsi="Times New Roman" w:cs="Times New Roman"/>
                <w:snapToGrid/>
                <w:sz w:val="20"/>
                <w:szCs w:val="20"/>
                <w:lang w:eastAsia="zh-CN" w:bidi="ar"/>
              </w:rPr>
              <w:t>Wilcoxon rank sum test</w:t>
            </w:r>
          </w:p>
        </w:tc>
      </w:tr>
    </w:tbl>
    <w:p w14:paraId="64E74FC0" w14:textId="2DC21C37" w:rsidR="00BD32BB" w:rsidRPr="00AE1D28" w:rsidRDefault="00AE1D28">
      <w:pPr>
        <w:pStyle w:val="afff7"/>
        <w:jc w:val="left"/>
        <w:rPr>
          <w:rFonts w:ascii="Times New Roman" w:hAnsi="Times New Roman"/>
          <w:snapToGrid w:val="0"/>
          <w:sz w:val="24"/>
          <w:szCs w:val="24"/>
          <w:lang w:bidi="ar"/>
        </w:rPr>
      </w:pPr>
      <w:bookmarkStart w:id="68" w:name="_Toc234958844"/>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 xml:space="preserve">21. </w:t>
      </w:r>
      <w:bookmarkStart w:id="69" w:name="OLE_LINK12"/>
      <w:r w:rsidR="00886DF8" w:rsidRPr="00AE1D28">
        <w:rPr>
          <w:rFonts w:ascii="Times New Roman" w:hAnsi="Times New Roman"/>
          <w:snapToGrid w:val="0"/>
          <w:sz w:val="24"/>
          <w:szCs w:val="24"/>
          <w:lang w:bidi="ar"/>
        </w:rPr>
        <w:t>Comparison of tumor marker baseline characteristics between the gastrointestinal cancer group and the control group in the SCH cohort</w:t>
      </w:r>
      <w:bookmarkEnd w:id="68"/>
      <w:bookmarkEnd w:id="69"/>
    </w:p>
    <w:p w14:paraId="18EB5B35" w14:textId="77777777" w:rsidR="00BD32BB" w:rsidRPr="00AE1D28" w:rsidRDefault="00000000">
      <w:pPr>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lang w:eastAsia="zh-CN" w:bidi="ar"/>
        </w:rPr>
        <w:t xml:space="preserve">This table presents descriptive statistics of demographic characteristics, clinical features, and laboratory test indicators for </w:t>
      </w:r>
      <w:r w:rsidRPr="00AE1D28">
        <w:rPr>
          <w:rFonts w:ascii="Times New Roman" w:eastAsia="宋体" w:hAnsi="Times New Roman" w:cs="Times New Roman"/>
          <w:sz w:val="20"/>
          <w:szCs w:val="20"/>
          <w:lang w:eastAsia="zh-CN" w:bidi="ar"/>
        </w:rPr>
        <w:t>3252</w:t>
      </w:r>
      <w:r w:rsidRPr="00AE1D28">
        <w:rPr>
          <w:rFonts w:ascii="Times New Roman" w:eastAsia="Times New Roman" w:hAnsi="Times New Roman" w:cs="Times New Roman"/>
          <w:sz w:val="20"/>
          <w:szCs w:val="20"/>
          <w:lang w:eastAsia="zh-CN" w:bidi="ar"/>
        </w:rPr>
        <w:t xml:space="preserve"> participants from Sichuan Cancer Hospital (control group N=</w:t>
      </w:r>
      <w:r w:rsidRPr="00AE1D28">
        <w:rPr>
          <w:rFonts w:ascii="Times New Roman" w:eastAsia="宋体" w:hAnsi="Times New Roman" w:cs="Times New Roman"/>
          <w:sz w:val="20"/>
          <w:szCs w:val="20"/>
          <w:lang w:eastAsia="zh-CN" w:bidi="ar"/>
        </w:rPr>
        <w:t xml:space="preserve">978, </w:t>
      </w:r>
      <w:r w:rsidRPr="00AE1D28">
        <w:rPr>
          <w:rFonts w:ascii="Times New Roman" w:eastAsia="Times New Roman" w:hAnsi="Times New Roman" w:cs="Times New Roman"/>
          <w:sz w:val="20"/>
          <w:szCs w:val="20"/>
          <w:lang w:eastAsia="zh-CN" w:bidi="ar"/>
        </w:rPr>
        <w:t>cancer group N=</w:t>
      </w:r>
      <w:r w:rsidRPr="00AE1D28">
        <w:rPr>
          <w:rFonts w:ascii="Times New Roman" w:eastAsia="宋体" w:hAnsi="Times New Roman" w:cs="Times New Roman"/>
          <w:snapToGrid/>
          <w:sz w:val="20"/>
          <w:szCs w:val="20"/>
          <w:lang w:eastAsia="zh-CN" w:bidi="ar"/>
        </w:rPr>
        <w:t>2,343</w:t>
      </w:r>
      <w:r w:rsidRPr="00AE1D28">
        <w:rPr>
          <w:rFonts w:ascii="Times New Roman" w:eastAsia="Times New Roman" w:hAnsi="Times New Roman" w:cs="Times New Roman"/>
          <w:sz w:val="20"/>
          <w:szCs w:val="20"/>
          <w:lang w:eastAsia="zh-CN" w:bidi="ar"/>
        </w:rPr>
        <w:t>). Categorical variables are presented as counts (percentages), and continuous variables as median (first quartile, third quartile). Between-group comparisons were performed using Pearson’s chi</w:t>
      </w:r>
      <w:r w:rsidRPr="00AE1D28">
        <w:rPr>
          <w:rFonts w:ascii="Times New Roman" w:eastAsia="Times New Roman" w:hAnsi="Times New Roman" w:cs="Times New Roman"/>
          <w:sz w:val="20"/>
          <w:szCs w:val="20"/>
          <w:lang w:eastAsia="zh-CN" w:bidi="ar"/>
        </w:rPr>
        <w:noBreakHyphen/>
        <w:t>square test (categorical variables) or Welch’s two-sample t-test (continuous variables). Abbreviations are provided in the table.</w:t>
      </w:r>
    </w:p>
    <w:p w14:paraId="1816CDA8" w14:textId="77777777" w:rsidR="00BD32BB" w:rsidRPr="00AE1D28" w:rsidRDefault="00000000">
      <w:pPr>
        <w:rPr>
          <w:rFonts w:ascii="Times New Roman" w:eastAsia="Times New Roman" w:hAnsi="Times New Roman" w:cs="Times New Roman"/>
          <w:sz w:val="20"/>
          <w:szCs w:val="20"/>
          <w:lang w:eastAsia="zh-CN"/>
        </w:rPr>
      </w:pPr>
      <w:r w:rsidRPr="00AE1D28">
        <w:rPr>
          <w:rFonts w:ascii="Times New Roman" w:eastAsia="Times New Roman" w:hAnsi="Times New Roman" w:cs="Times New Roman"/>
          <w:sz w:val="20"/>
          <w:szCs w:val="20"/>
          <w:lang w:bidi="ar"/>
        </w:rPr>
        <w:br w:type="page"/>
      </w:r>
    </w:p>
    <w:tbl>
      <w:tblPr>
        <w:tblW w:w="5000" w:type="pct"/>
        <w:tblLook w:val="04A0" w:firstRow="1" w:lastRow="0" w:firstColumn="1" w:lastColumn="0" w:noHBand="0" w:noVBand="1"/>
      </w:tblPr>
      <w:tblGrid>
        <w:gridCol w:w="1053"/>
        <w:gridCol w:w="1053"/>
        <w:gridCol w:w="2208"/>
        <w:gridCol w:w="2208"/>
        <w:gridCol w:w="2208"/>
        <w:gridCol w:w="1057"/>
      </w:tblGrid>
      <w:tr w:rsidR="00BD32BB" w:rsidRPr="00AE1D28" w14:paraId="18F35824" w14:textId="77777777">
        <w:trPr>
          <w:trHeight w:val="278"/>
        </w:trPr>
        <w:tc>
          <w:tcPr>
            <w:tcW w:w="538" w:type="pct"/>
            <w:vMerge w:val="restart"/>
            <w:tcBorders>
              <w:top w:val="single" w:sz="8" w:space="0" w:color="000000"/>
              <w:left w:val="nil"/>
              <w:bottom w:val="single" w:sz="8" w:space="0" w:color="000000"/>
              <w:right w:val="nil"/>
            </w:tcBorders>
            <w:shd w:val="clear" w:color="auto" w:fill="FFFFFF"/>
            <w:vAlign w:val="center"/>
          </w:tcPr>
          <w:p w14:paraId="3DDC71DC"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lastRenderedPageBreak/>
              <w:t>Variable</w:t>
            </w:r>
          </w:p>
        </w:tc>
        <w:tc>
          <w:tcPr>
            <w:tcW w:w="538" w:type="pct"/>
            <w:vMerge w:val="restart"/>
            <w:tcBorders>
              <w:top w:val="single" w:sz="8" w:space="0" w:color="000000"/>
              <w:left w:val="nil"/>
              <w:bottom w:val="single" w:sz="8" w:space="0" w:color="000000"/>
              <w:right w:val="nil"/>
            </w:tcBorders>
            <w:shd w:val="clear" w:color="auto" w:fill="FFFFFF"/>
            <w:vAlign w:val="center"/>
          </w:tcPr>
          <w:p w14:paraId="4D08D7DE"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N</w:t>
            </w:r>
          </w:p>
        </w:tc>
        <w:tc>
          <w:tcPr>
            <w:tcW w:w="1128" w:type="pct"/>
            <w:tcBorders>
              <w:top w:val="single" w:sz="8" w:space="0" w:color="000000"/>
              <w:left w:val="nil"/>
              <w:bottom w:val="nil"/>
              <w:right w:val="nil"/>
            </w:tcBorders>
            <w:shd w:val="clear" w:color="auto" w:fill="FFFFFF"/>
            <w:vAlign w:val="center"/>
          </w:tcPr>
          <w:p w14:paraId="674E3C68"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control</w:t>
            </w:r>
            <w:r w:rsidRPr="00AE1D28">
              <w:rPr>
                <w:rFonts w:ascii="Times New Roman" w:eastAsia="宋体" w:hAnsi="Times New Roman" w:cs="Times New Roman"/>
                <w:snapToGrid/>
                <w:sz w:val="20"/>
                <w:szCs w:val="20"/>
                <w:lang w:eastAsia="zh-CN" w:bidi="ar"/>
              </w:rPr>
              <w:t xml:space="preserve"> </w:t>
            </w:r>
          </w:p>
        </w:tc>
        <w:tc>
          <w:tcPr>
            <w:tcW w:w="1128" w:type="pct"/>
            <w:tcBorders>
              <w:top w:val="single" w:sz="8" w:space="0" w:color="000000"/>
              <w:left w:val="nil"/>
              <w:bottom w:val="nil"/>
              <w:right w:val="nil"/>
            </w:tcBorders>
            <w:shd w:val="clear" w:color="auto" w:fill="FFFFFF"/>
            <w:vAlign w:val="center"/>
          </w:tcPr>
          <w:p w14:paraId="3F705D0A"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gastric cancer</w:t>
            </w:r>
            <w:r w:rsidRPr="00AE1D28">
              <w:rPr>
                <w:rFonts w:ascii="Times New Roman" w:eastAsia="宋体" w:hAnsi="Times New Roman" w:cs="Times New Roman"/>
                <w:snapToGrid/>
                <w:sz w:val="20"/>
                <w:szCs w:val="20"/>
                <w:lang w:eastAsia="zh-CN" w:bidi="ar"/>
              </w:rPr>
              <w:t xml:space="preserve"> </w:t>
            </w:r>
          </w:p>
        </w:tc>
        <w:tc>
          <w:tcPr>
            <w:tcW w:w="1128" w:type="pct"/>
            <w:tcBorders>
              <w:top w:val="single" w:sz="8" w:space="0" w:color="000000"/>
              <w:left w:val="nil"/>
              <w:bottom w:val="nil"/>
              <w:right w:val="nil"/>
            </w:tcBorders>
            <w:shd w:val="clear" w:color="auto" w:fill="FFFFFF"/>
            <w:vAlign w:val="center"/>
          </w:tcPr>
          <w:p w14:paraId="54AE1AC1"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 xml:space="preserve">colorectal cancer </w:t>
            </w:r>
            <w:r w:rsidRPr="00AE1D28">
              <w:rPr>
                <w:rFonts w:ascii="Times New Roman" w:eastAsia="宋体" w:hAnsi="Times New Roman" w:cs="Times New Roman"/>
                <w:sz w:val="20"/>
                <w:szCs w:val="20"/>
                <w:lang w:eastAsia="zh-CN" w:bidi="ar"/>
              </w:rPr>
              <w:t xml:space="preserve">  </w:t>
            </w:r>
          </w:p>
        </w:tc>
        <w:tc>
          <w:tcPr>
            <w:tcW w:w="538" w:type="pct"/>
            <w:vMerge w:val="restart"/>
            <w:tcBorders>
              <w:top w:val="single" w:sz="8" w:space="0" w:color="000000"/>
              <w:left w:val="nil"/>
              <w:bottom w:val="single" w:sz="8" w:space="0" w:color="000000"/>
              <w:right w:val="nil"/>
            </w:tcBorders>
            <w:shd w:val="clear" w:color="auto" w:fill="FFFFFF"/>
            <w:vAlign w:val="center"/>
          </w:tcPr>
          <w:p w14:paraId="36453AF3" w14:textId="77777777" w:rsidR="00BD32BB" w:rsidRPr="00AE1D28" w:rsidRDefault="00000000">
            <w:pPr>
              <w:kinsoku/>
              <w:autoSpaceDE/>
              <w:adjustRightInd/>
              <w:snapToGrid/>
              <w:jc w:val="center"/>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p-value</w:t>
            </w:r>
            <w:r w:rsidRPr="00AE1D28">
              <w:rPr>
                <w:rFonts w:ascii="Times New Roman" w:eastAsia="宋体" w:hAnsi="Times New Roman" w:cs="Times New Roman"/>
                <w:snapToGrid/>
                <w:sz w:val="20"/>
                <w:szCs w:val="20"/>
                <w:vertAlign w:val="superscript"/>
                <w:lang w:eastAsia="zh-CN" w:bidi="ar"/>
              </w:rPr>
              <w:t>2</w:t>
            </w:r>
          </w:p>
        </w:tc>
      </w:tr>
      <w:tr w:rsidR="00BD32BB" w:rsidRPr="00AE1D28" w14:paraId="4520BCCA" w14:textId="77777777">
        <w:trPr>
          <w:trHeight w:val="380"/>
        </w:trPr>
        <w:tc>
          <w:tcPr>
            <w:tcW w:w="538" w:type="pct"/>
            <w:vMerge/>
            <w:tcBorders>
              <w:top w:val="single" w:sz="8" w:space="0" w:color="000000"/>
              <w:left w:val="nil"/>
              <w:bottom w:val="single" w:sz="8" w:space="0" w:color="000000"/>
              <w:right w:val="nil"/>
            </w:tcBorders>
            <w:shd w:val="clear" w:color="auto" w:fill="FFFFFF"/>
            <w:vAlign w:val="center"/>
          </w:tcPr>
          <w:p w14:paraId="4A892B14" w14:textId="77777777" w:rsidR="00BD32BB" w:rsidRPr="00AE1D28" w:rsidRDefault="00BD32BB">
            <w:pPr>
              <w:rPr>
                <w:rFonts w:ascii="Times New Roman" w:hAnsi="Times New Roman" w:cs="Times New Roman"/>
                <w:sz w:val="20"/>
                <w:szCs w:val="20"/>
              </w:rPr>
            </w:pPr>
          </w:p>
        </w:tc>
        <w:tc>
          <w:tcPr>
            <w:tcW w:w="538" w:type="pct"/>
            <w:vMerge/>
            <w:tcBorders>
              <w:top w:val="single" w:sz="8" w:space="0" w:color="000000"/>
              <w:left w:val="nil"/>
              <w:bottom w:val="single" w:sz="8" w:space="0" w:color="000000"/>
              <w:right w:val="nil"/>
            </w:tcBorders>
            <w:shd w:val="clear" w:color="auto" w:fill="FFFFFF"/>
            <w:vAlign w:val="center"/>
          </w:tcPr>
          <w:p w14:paraId="0B467B7B" w14:textId="77777777" w:rsidR="00BD32BB" w:rsidRPr="00AE1D28" w:rsidRDefault="00BD32BB">
            <w:pPr>
              <w:rPr>
                <w:rFonts w:ascii="Times New Roman" w:hAnsi="Times New Roman" w:cs="Times New Roman"/>
                <w:sz w:val="20"/>
                <w:szCs w:val="20"/>
              </w:rPr>
            </w:pPr>
          </w:p>
        </w:tc>
        <w:tc>
          <w:tcPr>
            <w:tcW w:w="1128" w:type="pct"/>
            <w:tcBorders>
              <w:top w:val="nil"/>
              <w:left w:val="nil"/>
              <w:bottom w:val="single" w:sz="8" w:space="0" w:color="000000"/>
              <w:right w:val="nil"/>
            </w:tcBorders>
            <w:shd w:val="clear" w:color="auto" w:fill="FFFFFF"/>
            <w:vAlign w:val="center"/>
          </w:tcPr>
          <w:p w14:paraId="29FBCFA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 = 978</w:t>
            </w:r>
            <w:r w:rsidRPr="00AE1D28">
              <w:rPr>
                <w:rFonts w:ascii="Times New Roman" w:eastAsia="宋体" w:hAnsi="Times New Roman" w:cs="Times New Roman"/>
                <w:snapToGrid/>
                <w:sz w:val="20"/>
                <w:szCs w:val="20"/>
                <w:vertAlign w:val="superscript"/>
                <w:lang w:eastAsia="zh-CN" w:bidi="ar"/>
              </w:rPr>
              <w:t>1</w:t>
            </w:r>
          </w:p>
        </w:tc>
        <w:tc>
          <w:tcPr>
            <w:tcW w:w="1128" w:type="pct"/>
            <w:tcBorders>
              <w:top w:val="nil"/>
              <w:left w:val="nil"/>
              <w:bottom w:val="single" w:sz="8" w:space="0" w:color="000000"/>
              <w:right w:val="nil"/>
            </w:tcBorders>
            <w:shd w:val="clear" w:color="auto" w:fill="FFFFFF"/>
            <w:vAlign w:val="center"/>
          </w:tcPr>
          <w:p w14:paraId="3C5A662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 = 1,140</w:t>
            </w:r>
            <w:r w:rsidRPr="00AE1D28">
              <w:rPr>
                <w:rFonts w:ascii="Times New Roman" w:eastAsia="宋体" w:hAnsi="Times New Roman" w:cs="Times New Roman"/>
                <w:snapToGrid/>
                <w:sz w:val="20"/>
                <w:szCs w:val="20"/>
                <w:vertAlign w:val="superscript"/>
                <w:lang w:eastAsia="zh-CN" w:bidi="ar"/>
              </w:rPr>
              <w:t>1</w:t>
            </w:r>
          </w:p>
        </w:tc>
        <w:tc>
          <w:tcPr>
            <w:tcW w:w="1128" w:type="pct"/>
            <w:tcBorders>
              <w:top w:val="nil"/>
              <w:left w:val="nil"/>
              <w:bottom w:val="single" w:sz="8" w:space="0" w:color="000000"/>
              <w:right w:val="nil"/>
            </w:tcBorders>
            <w:shd w:val="clear" w:color="auto" w:fill="FFFFFF"/>
            <w:vAlign w:val="center"/>
          </w:tcPr>
          <w:p w14:paraId="730DC54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N = 1,203</w:t>
            </w:r>
            <w:r w:rsidRPr="00AE1D28">
              <w:rPr>
                <w:rFonts w:ascii="Times New Roman" w:eastAsia="宋体" w:hAnsi="Times New Roman" w:cs="Times New Roman"/>
                <w:snapToGrid/>
                <w:sz w:val="20"/>
                <w:szCs w:val="20"/>
                <w:vertAlign w:val="superscript"/>
                <w:lang w:eastAsia="zh-CN" w:bidi="ar"/>
              </w:rPr>
              <w:t>1</w:t>
            </w:r>
          </w:p>
        </w:tc>
        <w:tc>
          <w:tcPr>
            <w:tcW w:w="538" w:type="pct"/>
            <w:vMerge/>
            <w:tcBorders>
              <w:top w:val="single" w:sz="8" w:space="0" w:color="000000"/>
              <w:left w:val="nil"/>
              <w:bottom w:val="single" w:sz="8" w:space="0" w:color="000000"/>
              <w:right w:val="nil"/>
            </w:tcBorders>
            <w:shd w:val="clear" w:color="auto" w:fill="FFFFFF"/>
            <w:vAlign w:val="center"/>
          </w:tcPr>
          <w:p w14:paraId="72551558" w14:textId="77777777" w:rsidR="00BD32BB" w:rsidRPr="00AE1D28" w:rsidRDefault="00BD32BB">
            <w:pPr>
              <w:rPr>
                <w:rFonts w:ascii="Times New Roman" w:hAnsi="Times New Roman" w:cs="Times New Roman"/>
                <w:sz w:val="20"/>
                <w:szCs w:val="20"/>
              </w:rPr>
            </w:pPr>
          </w:p>
        </w:tc>
      </w:tr>
      <w:tr w:rsidR="00BD32BB" w:rsidRPr="00AE1D28" w14:paraId="029AEF17" w14:textId="77777777">
        <w:trPr>
          <w:trHeight w:val="380"/>
        </w:trPr>
        <w:tc>
          <w:tcPr>
            <w:tcW w:w="538" w:type="pct"/>
            <w:shd w:val="clear" w:color="auto" w:fill="FFFFFF"/>
          </w:tcPr>
          <w:p w14:paraId="13F779E9"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AFP</w:t>
            </w:r>
          </w:p>
        </w:tc>
        <w:tc>
          <w:tcPr>
            <w:tcW w:w="538" w:type="pct"/>
            <w:shd w:val="clear" w:color="auto" w:fill="FFFFFF"/>
          </w:tcPr>
          <w:p w14:paraId="180CA20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2,813</w:t>
            </w:r>
          </w:p>
        </w:tc>
        <w:tc>
          <w:tcPr>
            <w:tcW w:w="1128" w:type="pct"/>
            <w:shd w:val="clear" w:color="auto" w:fill="FFFFFF"/>
          </w:tcPr>
          <w:p w14:paraId="37B0E43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2.69 (1.93, 3.75)</w:t>
            </w:r>
          </w:p>
        </w:tc>
        <w:tc>
          <w:tcPr>
            <w:tcW w:w="1128" w:type="pct"/>
            <w:shd w:val="clear" w:color="auto" w:fill="FFFFFF"/>
          </w:tcPr>
          <w:p w14:paraId="182F437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2.86 (1.89, 4.61)</w:t>
            </w:r>
          </w:p>
        </w:tc>
        <w:tc>
          <w:tcPr>
            <w:tcW w:w="1128" w:type="pct"/>
            <w:shd w:val="clear" w:color="auto" w:fill="FFFFFF"/>
          </w:tcPr>
          <w:p w14:paraId="683BAB8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2.75 (2.03, 3.82)</w:t>
            </w:r>
          </w:p>
        </w:tc>
        <w:tc>
          <w:tcPr>
            <w:tcW w:w="538" w:type="pct"/>
            <w:shd w:val="clear" w:color="auto" w:fill="FFFFFF"/>
          </w:tcPr>
          <w:p w14:paraId="54314E7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0.003</w:t>
            </w:r>
          </w:p>
        </w:tc>
      </w:tr>
      <w:tr w:rsidR="00BD32BB" w:rsidRPr="00AE1D28" w14:paraId="38520EB4" w14:textId="77777777">
        <w:trPr>
          <w:trHeight w:val="380"/>
        </w:trPr>
        <w:tc>
          <w:tcPr>
            <w:tcW w:w="538" w:type="pct"/>
            <w:shd w:val="clear" w:color="auto" w:fill="FFFFFF"/>
          </w:tcPr>
          <w:p w14:paraId="0CD2F503"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CA19.9</w:t>
            </w:r>
          </w:p>
        </w:tc>
        <w:tc>
          <w:tcPr>
            <w:tcW w:w="538" w:type="pct"/>
            <w:shd w:val="clear" w:color="auto" w:fill="FFFFFF"/>
          </w:tcPr>
          <w:p w14:paraId="140E3BA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3,160</w:t>
            </w:r>
          </w:p>
        </w:tc>
        <w:tc>
          <w:tcPr>
            <w:tcW w:w="1128" w:type="pct"/>
            <w:shd w:val="clear" w:color="auto" w:fill="FFFFFF"/>
          </w:tcPr>
          <w:p w14:paraId="01132BB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 (6, 15)</w:t>
            </w:r>
          </w:p>
        </w:tc>
        <w:tc>
          <w:tcPr>
            <w:tcW w:w="1128" w:type="pct"/>
            <w:shd w:val="clear" w:color="auto" w:fill="FFFFFF"/>
          </w:tcPr>
          <w:p w14:paraId="577FA1B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9 (6, 16)</w:t>
            </w:r>
          </w:p>
        </w:tc>
        <w:tc>
          <w:tcPr>
            <w:tcW w:w="1128" w:type="pct"/>
            <w:shd w:val="clear" w:color="auto" w:fill="FFFFFF"/>
          </w:tcPr>
          <w:p w14:paraId="566CCAF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12 (7, 22)</w:t>
            </w:r>
          </w:p>
        </w:tc>
        <w:tc>
          <w:tcPr>
            <w:tcW w:w="538" w:type="pct"/>
            <w:shd w:val="clear" w:color="auto" w:fill="FFFFFF"/>
          </w:tcPr>
          <w:p w14:paraId="26B2E6EE"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4E1046A" w14:textId="77777777">
        <w:trPr>
          <w:trHeight w:val="380"/>
        </w:trPr>
        <w:tc>
          <w:tcPr>
            <w:tcW w:w="538" w:type="pct"/>
            <w:shd w:val="clear" w:color="auto" w:fill="FFFFFF"/>
          </w:tcPr>
          <w:p w14:paraId="3F0AEBDA"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CA242</w:t>
            </w:r>
          </w:p>
        </w:tc>
        <w:tc>
          <w:tcPr>
            <w:tcW w:w="538" w:type="pct"/>
            <w:shd w:val="clear" w:color="auto" w:fill="FFFFFF"/>
          </w:tcPr>
          <w:p w14:paraId="2106E99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2,952</w:t>
            </w:r>
          </w:p>
        </w:tc>
        <w:tc>
          <w:tcPr>
            <w:tcW w:w="1128" w:type="pct"/>
            <w:shd w:val="clear" w:color="auto" w:fill="FFFFFF"/>
          </w:tcPr>
          <w:p w14:paraId="213BB560"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 (2, 7)</w:t>
            </w:r>
          </w:p>
        </w:tc>
        <w:tc>
          <w:tcPr>
            <w:tcW w:w="1128" w:type="pct"/>
            <w:shd w:val="clear" w:color="auto" w:fill="FFFFFF"/>
          </w:tcPr>
          <w:p w14:paraId="0AA9D8D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4 (2, 7)</w:t>
            </w:r>
          </w:p>
        </w:tc>
        <w:tc>
          <w:tcPr>
            <w:tcW w:w="1128" w:type="pct"/>
            <w:shd w:val="clear" w:color="auto" w:fill="FFFFFF"/>
          </w:tcPr>
          <w:p w14:paraId="30F0E6C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 (3, 15)</w:t>
            </w:r>
          </w:p>
        </w:tc>
        <w:tc>
          <w:tcPr>
            <w:tcW w:w="538" w:type="pct"/>
            <w:shd w:val="clear" w:color="auto" w:fill="FFFFFF"/>
          </w:tcPr>
          <w:p w14:paraId="24D25A5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372A00E0" w14:textId="77777777">
        <w:trPr>
          <w:trHeight w:val="380"/>
        </w:trPr>
        <w:tc>
          <w:tcPr>
            <w:tcW w:w="538" w:type="pct"/>
            <w:shd w:val="clear" w:color="auto" w:fill="FFFFFF"/>
          </w:tcPr>
          <w:p w14:paraId="3773288E"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CA50</w:t>
            </w:r>
          </w:p>
        </w:tc>
        <w:tc>
          <w:tcPr>
            <w:tcW w:w="538" w:type="pct"/>
            <w:shd w:val="clear" w:color="auto" w:fill="FFFFFF"/>
          </w:tcPr>
          <w:p w14:paraId="57E7A57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2,836</w:t>
            </w:r>
          </w:p>
        </w:tc>
        <w:tc>
          <w:tcPr>
            <w:tcW w:w="1128" w:type="pct"/>
            <w:shd w:val="clear" w:color="auto" w:fill="FFFFFF"/>
          </w:tcPr>
          <w:p w14:paraId="6CC3331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 (4, 8)</w:t>
            </w:r>
          </w:p>
        </w:tc>
        <w:tc>
          <w:tcPr>
            <w:tcW w:w="1128" w:type="pct"/>
            <w:shd w:val="clear" w:color="auto" w:fill="FFFFFF"/>
          </w:tcPr>
          <w:p w14:paraId="178D204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6 (4, 10)</w:t>
            </w:r>
          </w:p>
        </w:tc>
        <w:tc>
          <w:tcPr>
            <w:tcW w:w="1128" w:type="pct"/>
            <w:shd w:val="clear" w:color="auto" w:fill="FFFFFF"/>
          </w:tcPr>
          <w:p w14:paraId="1C1B17FC"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7 (4, 13)</w:t>
            </w:r>
          </w:p>
        </w:tc>
        <w:tc>
          <w:tcPr>
            <w:tcW w:w="538" w:type="pct"/>
            <w:shd w:val="clear" w:color="auto" w:fill="FFFFFF"/>
          </w:tcPr>
          <w:p w14:paraId="5673E52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08B5D0A6" w14:textId="77777777">
        <w:trPr>
          <w:trHeight w:val="380"/>
        </w:trPr>
        <w:tc>
          <w:tcPr>
            <w:tcW w:w="538" w:type="pct"/>
            <w:shd w:val="clear" w:color="auto" w:fill="FFFFFF"/>
          </w:tcPr>
          <w:p w14:paraId="61705BB4"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CA72.4</w:t>
            </w:r>
          </w:p>
        </w:tc>
        <w:tc>
          <w:tcPr>
            <w:tcW w:w="538" w:type="pct"/>
            <w:shd w:val="clear" w:color="auto" w:fill="FFFFFF"/>
          </w:tcPr>
          <w:p w14:paraId="2E7AE96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2,804</w:t>
            </w:r>
          </w:p>
        </w:tc>
        <w:tc>
          <w:tcPr>
            <w:tcW w:w="1128" w:type="pct"/>
            <w:shd w:val="clear" w:color="auto" w:fill="FFFFFF"/>
          </w:tcPr>
          <w:p w14:paraId="3C59B6B1"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 (1, 6)</w:t>
            </w:r>
          </w:p>
        </w:tc>
        <w:tc>
          <w:tcPr>
            <w:tcW w:w="1128" w:type="pct"/>
            <w:shd w:val="clear" w:color="auto" w:fill="FFFFFF"/>
          </w:tcPr>
          <w:p w14:paraId="58C271B3"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 (1, 7)</w:t>
            </w:r>
          </w:p>
        </w:tc>
        <w:tc>
          <w:tcPr>
            <w:tcW w:w="1128" w:type="pct"/>
            <w:shd w:val="clear" w:color="auto" w:fill="FFFFFF"/>
          </w:tcPr>
          <w:p w14:paraId="3690D23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 (1, 7)</w:t>
            </w:r>
          </w:p>
        </w:tc>
        <w:tc>
          <w:tcPr>
            <w:tcW w:w="538" w:type="pct"/>
            <w:shd w:val="clear" w:color="auto" w:fill="FFFFFF"/>
          </w:tcPr>
          <w:p w14:paraId="6CDD8149"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0.4</w:t>
            </w:r>
          </w:p>
        </w:tc>
      </w:tr>
      <w:tr w:rsidR="00BD32BB" w:rsidRPr="00AE1D28" w14:paraId="0E62FCE5" w14:textId="77777777">
        <w:trPr>
          <w:trHeight w:val="380"/>
        </w:trPr>
        <w:tc>
          <w:tcPr>
            <w:tcW w:w="538" w:type="pct"/>
            <w:shd w:val="clear" w:color="auto" w:fill="FFFFFF"/>
          </w:tcPr>
          <w:p w14:paraId="42121EFC"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CEA</w:t>
            </w:r>
          </w:p>
        </w:tc>
        <w:tc>
          <w:tcPr>
            <w:tcW w:w="538" w:type="pct"/>
            <w:shd w:val="clear" w:color="auto" w:fill="FFFFFF"/>
          </w:tcPr>
          <w:p w14:paraId="4C3B899B"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3,319</w:t>
            </w:r>
          </w:p>
        </w:tc>
        <w:tc>
          <w:tcPr>
            <w:tcW w:w="1128" w:type="pct"/>
            <w:shd w:val="clear" w:color="auto" w:fill="FFFFFF"/>
          </w:tcPr>
          <w:p w14:paraId="231AD3E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1.5 (1.0, 2.3)</w:t>
            </w:r>
          </w:p>
        </w:tc>
        <w:tc>
          <w:tcPr>
            <w:tcW w:w="1128" w:type="pct"/>
            <w:shd w:val="clear" w:color="auto" w:fill="FFFFFF"/>
          </w:tcPr>
          <w:p w14:paraId="57402187"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2.0 (1.2, 3.5)</w:t>
            </w:r>
          </w:p>
        </w:tc>
        <w:tc>
          <w:tcPr>
            <w:tcW w:w="1128" w:type="pct"/>
            <w:shd w:val="clear" w:color="auto" w:fill="FFFFFF"/>
          </w:tcPr>
          <w:p w14:paraId="5253255D"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2.7 (1.6, 6.0)</w:t>
            </w:r>
          </w:p>
        </w:tc>
        <w:tc>
          <w:tcPr>
            <w:tcW w:w="538" w:type="pct"/>
            <w:shd w:val="clear" w:color="auto" w:fill="FFFFFF"/>
          </w:tcPr>
          <w:p w14:paraId="5ACD3B26"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1EBDEBA3" w14:textId="77777777">
        <w:trPr>
          <w:trHeight w:val="380"/>
        </w:trPr>
        <w:tc>
          <w:tcPr>
            <w:tcW w:w="538" w:type="pct"/>
            <w:tcBorders>
              <w:top w:val="nil"/>
              <w:left w:val="nil"/>
              <w:bottom w:val="single" w:sz="4" w:space="0" w:color="000000"/>
              <w:right w:val="nil"/>
            </w:tcBorders>
            <w:shd w:val="clear" w:color="auto" w:fill="FFFFFF"/>
          </w:tcPr>
          <w:p w14:paraId="068C99BD" w14:textId="77777777" w:rsidR="00BD32BB" w:rsidRPr="00AE1D28" w:rsidRDefault="00000000">
            <w:pPr>
              <w:kinsoku/>
              <w:autoSpaceDE/>
              <w:adjustRightInd/>
              <w:snapToGrid/>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bidi="ar"/>
              </w:rPr>
              <w:t>SCCA</w:t>
            </w:r>
          </w:p>
        </w:tc>
        <w:tc>
          <w:tcPr>
            <w:tcW w:w="538" w:type="pct"/>
            <w:tcBorders>
              <w:top w:val="nil"/>
              <w:left w:val="nil"/>
              <w:bottom w:val="single" w:sz="4" w:space="0" w:color="000000"/>
              <w:right w:val="nil"/>
            </w:tcBorders>
            <w:shd w:val="clear" w:color="auto" w:fill="FFFFFF"/>
          </w:tcPr>
          <w:p w14:paraId="5AF29225"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2,957</w:t>
            </w:r>
          </w:p>
        </w:tc>
        <w:tc>
          <w:tcPr>
            <w:tcW w:w="1128" w:type="pct"/>
            <w:tcBorders>
              <w:top w:val="nil"/>
              <w:left w:val="nil"/>
              <w:bottom w:val="single" w:sz="4" w:space="0" w:color="000000"/>
              <w:right w:val="nil"/>
            </w:tcBorders>
            <w:shd w:val="clear" w:color="auto" w:fill="FFFFFF"/>
          </w:tcPr>
          <w:p w14:paraId="26DD6EE8"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0.61 (0.48, 0.80)</w:t>
            </w:r>
          </w:p>
        </w:tc>
        <w:tc>
          <w:tcPr>
            <w:tcW w:w="1128" w:type="pct"/>
            <w:tcBorders>
              <w:top w:val="nil"/>
              <w:left w:val="nil"/>
              <w:bottom w:val="single" w:sz="4" w:space="0" w:color="000000"/>
              <w:right w:val="nil"/>
            </w:tcBorders>
            <w:shd w:val="clear" w:color="auto" w:fill="FFFFFF"/>
          </w:tcPr>
          <w:p w14:paraId="17F48F7A"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0.69 (0.52, 0.89)</w:t>
            </w:r>
          </w:p>
        </w:tc>
        <w:tc>
          <w:tcPr>
            <w:tcW w:w="1128" w:type="pct"/>
            <w:tcBorders>
              <w:top w:val="nil"/>
              <w:left w:val="nil"/>
              <w:bottom w:val="single" w:sz="4" w:space="0" w:color="000000"/>
              <w:right w:val="nil"/>
            </w:tcBorders>
            <w:shd w:val="clear" w:color="auto" w:fill="FFFFFF"/>
          </w:tcPr>
          <w:p w14:paraId="1C3102F4"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0.67 (0.51, 0.89)</w:t>
            </w:r>
          </w:p>
        </w:tc>
        <w:tc>
          <w:tcPr>
            <w:tcW w:w="538" w:type="pct"/>
            <w:tcBorders>
              <w:top w:val="nil"/>
              <w:left w:val="nil"/>
              <w:bottom w:val="single" w:sz="4" w:space="0" w:color="000000"/>
              <w:right w:val="nil"/>
            </w:tcBorders>
            <w:shd w:val="clear" w:color="auto" w:fill="FFFFFF"/>
          </w:tcPr>
          <w:p w14:paraId="1F4B16FF" w14:textId="77777777" w:rsidR="00BD32BB" w:rsidRPr="00AE1D28" w:rsidRDefault="00000000">
            <w:pPr>
              <w:kinsoku/>
              <w:autoSpaceDE/>
              <w:adjustRightInd/>
              <w:snapToGrid/>
              <w:jc w:val="center"/>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bidi="ar"/>
              </w:rPr>
              <w:t>&lt;0.001</w:t>
            </w:r>
          </w:p>
        </w:tc>
      </w:tr>
      <w:tr w:rsidR="00BD32BB" w:rsidRPr="00AE1D28" w14:paraId="2ADDA582" w14:textId="77777777">
        <w:trPr>
          <w:trHeight w:val="380"/>
        </w:trPr>
        <w:tc>
          <w:tcPr>
            <w:tcW w:w="5000" w:type="pct"/>
            <w:gridSpan w:val="6"/>
            <w:shd w:val="clear" w:color="auto" w:fill="FFFFFF"/>
            <w:vAlign w:val="center"/>
          </w:tcPr>
          <w:p w14:paraId="77058C20"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1</w:t>
            </w:r>
            <w:r w:rsidRPr="00AE1D28">
              <w:rPr>
                <w:rFonts w:ascii="Times New Roman" w:eastAsia="宋体" w:hAnsi="Times New Roman" w:cs="Times New Roman"/>
                <w:snapToGrid/>
                <w:sz w:val="20"/>
                <w:szCs w:val="20"/>
                <w:lang w:eastAsia="zh-CN" w:bidi="ar"/>
              </w:rPr>
              <w:t>Median (Q1, Q3)</w:t>
            </w:r>
          </w:p>
        </w:tc>
      </w:tr>
      <w:tr w:rsidR="00BD32BB" w:rsidRPr="00AE1D28" w14:paraId="236A03B8" w14:textId="77777777">
        <w:trPr>
          <w:trHeight w:val="380"/>
        </w:trPr>
        <w:tc>
          <w:tcPr>
            <w:tcW w:w="5000" w:type="pct"/>
            <w:gridSpan w:val="6"/>
            <w:tcBorders>
              <w:top w:val="nil"/>
              <w:left w:val="nil"/>
              <w:bottom w:val="single" w:sz="4" w:space="0" w:color="000000"/>
              <w:right w:val="nil"/>
            </w:tcBorders>
            <w:shd w:val="clear" w:color="auto" w:fill="FFFFFF"/>
            <w:vAlign w:val="center"/>
          </w:tcPr>
          <w:p w14:paraId="142325B3" w14:textId="77777777" w:rsidR="00BD32BB" w:rsidRPr="00AE1D28" w:rsidRDefault="00000000">
            <w:pPr>
              <w:kinsoku/>
              <w:autoSpaceDE/>
              <w:adjustRightInd/>
              <w:snapToGrid/>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vertAlign w:val="superscript"/>
                <w:lang w:eastAsia="zh-CN" w:bidi="ar"/>
              </w:rPr>
              <w:t>2</w:t>
            </w:r>
            <w:r w:rsidRPr="00AE1D28">
              <w:rPr>
                <w:rFonts w:ascii="Times New Roman" w:eastAsia="宋体" w:hAnsi="Times New Roman" w:cs="Times New Roman"/>
                <w:snapToGrid/>
                <w:sz w:val="20"/>
                <w:szCs w:val="20"/>
                <w:lang w:eastAsia="zh-CN" w:bidi="ar"/>
              </w:rPr>
              <w:t>Kruskal-Wallis rank sum test</w:t>
            </w:r>
          </w:p>
        </w:tc>
      </w:tr>
    </w:tbl>
    <w:p w14:paraId="351D6C75" w14:textId="326ACB70" w:rsidR="00BD32BB" w:rsidRPr="00AE1D28" w:rsidRDefault="00AE1D28">
      <w:pPr>
        <w:pStyle w:val="afff7"/>
        <w:jc w:val="left"/>
        <w:rPr>
          <w:rFonts w:ascii="Times New Roman" w:hAnsi="Times New Roman"/>
          <w:snapToGrid w:val="0"/>
          <w:sz w:val="24"/>
          <w:szCs w:val="24"/>
          <w:lang w:bidi="ar"/>
        </w:rPr>
      </w:pPr>
      <w:bookmarkStart w:id="70" w:name="_Toc234958845"/>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22. Comparison of tumor marker baseline characteristics among the control group, the gastric cancer group and the colorectal cancer in the SCH cohort</w:t>
      </w:r>
      <w:bookmarkEnd w:id="70"/>
    </w:p>
    <w:p w14:paraId="44D68A56" w14:textId="77777777" w:rsidR="00BD32BB" w:rsidRPr="00AE1D28" w:rsidRDefault="00000000">
      <w:pPr>
        <w:rPr>
          <w:rFonts w:ascii="Times New Roman" w:eastAsia="Times New Roman" w:hAnsi="Times New Roman" w:cs="Times New Roman"/>
          <w:sz w:val="20"/>
          <w:szCs w:val="20"/>
        </w:rPr>
      </w:pPr>
      <w:r w:rsidRPr="00AE1D28">
        <w:rPr>
          <w:rFonts w:ascii="Times New Roman" w:eastAsia="Times New Roman" w:hAnsi="Times New Roman" w:cs="Times New Roman"/>
          <w:sz w:val="20"/>
          <w:szCs w:val="20"/>
          <w:lang w:eastAsia="zh-CN" w:bidi="ar"/>
        </w:rPr>
        <w:t>This table presents descriptive statistics of demographic characteristics, clinical features, and laboratory test indicators for the three groups within the Sichuan Cancer Hospital cohort (control: N=</w:t>
      </w:r>
      <w:r w:rsidRPr="00AE1D28">
        <w:rPr>
          <w:rFonts w:ascii="Times New Roman" w:eastAsia="宋体" w:hAnsi="Times New Roman" w:cs="Times New Roman"/>
          <w:sz w:val="20"/>
          <w:szCs w:val="20"/>
          <w:lang w:eastAsia="zh-CN" w:bidi="ar"/>
        </w:rPr>
        <w:t>978</w:t>
      </w:r>
      <w:r w:rsidRPr="00AE1D28">
        <w:rPr>
          <w:rFonts w:ascii="Times New Roman" w:eastAsia="Times New Roman" w:hAnsi="Times New Roman" w:cs="Times New Roman"/>
          <w:sz w:val="20"/>
          <w:szCs w:val="20"/>
          <w:lang w:eastAsia="zh-CN" w:bidi="ar"/>
        </w:rPr>
        <w:t>; gastric cancer: N=1</w:t>
      </w:r>
      <w:r w:rsidRPr="00AE1D28">
        <w:rPr>
          <w:rFonts w:ascii="Times New Roman" w:eastAsia="宋体" w:hAnsi="Times New Roman" w:cs="Times New Roman"/>
          <w:sz w:val="20"/>
          <w:szCs w:val="20"/>
          <w:lang w:eastAsia="zh-CN" w:bidi="ar"/>
        </w:rPr>
        <w:t>,140</w:t>
      </w:r>
      <w:r w:rsidRPr="00AE1D28">
        <w:rPr>
          <w:rFonts w:ascii="Times New Roman" w:eastAsia="Times New Roman" w:hAnsi="Times New Roman" w:cs="Times New Roman"/>
          <w:sz w:val="20"/>
          <w:szCs w:val="20"/>
          <w:lang w:eastAsia="zh-CN" w:bidi="ar"/>
        </w:rPr>
        <w:t>; colorectal cancer: N=</w:t>
      </w:r>
      <w:r w:rsidRPr="00AE1D28">
        <w:rPr>
          <w:rFonts w:ascii="Times New Roman" w:eastAsia="宋体" w:hAnsi="Times New Roman" w:cs="Times New Roman"/>
          <w:snapToGrid/>
          <w:sz w:val="20"/>
          <w:szCs w:val="20"/>
          <w:lang w:eastAsia="zh-CN" w:bidi="ar"/>
        </w:rPr>
        <w:t>1,203</w:t>
      </w:r>
      <w:r w:rsidRPr="00AE1D28">
        <w:rPr>
          <w:rFonts w:ascii="Times New Roman" w:eastAsia="Times New Roman" w:hAnsi="Times New Roman" w:cs="Times New Roman"/>
          <w:sz w:val="20"/>
          <w:szCs w:val="20"/>
          <w:lang w:eastAsia="zh-CN" w:bidi="ar"/>
        </w:rPr>
        <w:t>). Categorical variables are presented as counts (percentages), and continuous variables as median (first quartile, third quartile). Between-group comparisons were performed using Pearson’s chi</w:t>
      </w:r>
      <w:r w:rsidRPr="00AE1D28">
        <w:rPr>
          <w:rFonts w:ascii="Times New Roman" w:eastAsia="Times New Roman" w:hAnsi="Times New Roman" w:cs="Times New Roman"/>
          <w:sz w:val="20"/>
          <w:szCs w:val="20"/>
          <w:lang w:eastAsia="zh-CN" w:bidi="ar"/>
        </w:rPr>
        <w:noBreakHyphen/>
        <w:t>square test (categorical variables) or Welch’s two-sample t-test (continuous variables). Abbreviations are provided in the table.</w:t>
      </w:r>
    </w:p>
    <w:p w14:paraId="7585EA2B" w14:textId="77777777" w:rsidR="00BD32BB" w:rsidRPr="00AE1D28" w:rsidRDefault="00000000">
      <w:pPr>
        <w:rPr>
          <w:rFonts w:ascii="Times New Roman" w:eastAsia="Times New Roman" w:hAnsi="Times New Roman" w:cs="Times New Roman"/>
          <w:sz w:val="20"/>
          <w:szCs w:val="20"/>
          <w:lang w:eastAsia="zh-CN"/>
        </w:rPr>
      </w:pPr>
      <w:r w:rsidRPr="00AE1D28">
        <w:rPr>
          <w:rFonts w:ascii="Times New Roman" w:eastAsia="Times New Roman" w:hAnsi="Times New Roman" w:cs="Times New Roman"/>
          <w:sz w:val="20"/>
          <w:szCs w:val="20"/>
          <w:lang w:bidi="ar"/>
        </w:rPr>
        <w:br w:type="page"/>
      </w:r>
    </w:p>
    <w:tbl>
      <w:tblPr>
        <w:tblW w:w="5000" w:type="pct"/>
        <w:tblCellMar>
          <w:left w:w="0" w:type="dxa"/>
          <w:right w:w="0" w:type="dxa"/>
        </w:tblCellMar>
        <w:tblLook w:val="04A0" w:firstRow="1" w:lastRow="0" w:firstColumn="1" w:lastColumn="0" w:noHBand="0" w:noVBand="1"/>
      </w:tblPr>
      <w:tblGrid>
        <w:gridCol w:w="2797"/>
        <w:gridCol w:w="6990"/>
      </w:tblGrid>
      <w:tr w:rsidR="00BD32BB" w:rsidRPr="00AE1D28" w14:paraId="7A861CC2" w14:textId="77777777">
        <w:trPr>
          <w:trHeight w:val="270"/>
        </w:trPr>
        <w:tc>
          <w:tcPr>
            <w:tcW w:w="1429" w:type="pct"/>
            <w:tcBorders>
              <w:top w:val="single" w:sz="4" w:space="0" w:color="000000"/>
              <w:left w:val="nil"/>
              <w:bottom w:val="single" w:sz="4" w:space="0" w:color="000000"/>
              <w:right w:val="nil"/>
            </w:tcBorders>
            <w:tcMar>
              <w:top w:w="15" w:type="dxa"/>
              <w:left w:w="15" w:type="dxa"/>
              <w:bottom w:w="0" w:type="dxa"/>
              <w:right w:w="15" w:type="dxa"/>
            </w:tcMar>
            <w:vAlign w:val="center"/>
          </w:tcPr>
          <w:bookmarkEnd w:id="33"/>
          <w:p w14:paraId="2D756729" w14:textId="77777777" w:rsidR="00BD32BB" w:rsidRPr="00AE1D28" w:rsidRDefault="00000000">
            <w:pPr>
              <w:kinsoku/>
              <w:autoSpaceDE/>
              <w:autoSpaceDN/>
              <w:adjustRightInd/>
              <w:snapToGrid/>
              <w:textAlignment w:val="auto"/>
              <w:rPr>
                <w:rFonts w:ascii="Times New Roman" w:eastAsia="宋体" w:hAnsi="Times New Roman" w:cs="Times New Roman"/>
                <w:b/>
                <w:bCs/>
                <w:snapToGrid/>
                <w:sz w:val="20"/>
                <w:szCs w:val="20"/>
                <w:lang w:eastAsia="zh-CN"/>
              </w:rPr>
            </w:pPr>
            <w:r w:rsidRPr="00AE1D28">
              <w:rPr>
                <w:rFonts w:ascii="Times New Roman" w:hAnsi="Times New Roman" w:cs="Times New Roman"/>
                <w:b/>
                <w:bCs/>
                <w:sz w:val="20"/>
                <w:szCs w:val="20"/>
              </w:rPr>
              <w:lastRenderedPageBreak/>
              <w:t>Model</w:t>
            </w:r>
          </w:p>
        </w:tc>
        <w:tc>
          <w:tcPr>
            <w:tcW w:w="3571" w:type="pct"/>
            <w:tcBorders>
              <w:top w:val="single" w:sz="4" w:space="0" w:color="000000"/>
              <w:left w:val="nil"/>
              <w:bottom w:val="single" w:sz="4" w:space="0" w:color="000000"/>
              <w:right w:val="nil"/>
            </w:tcBorders>
            <w:tcMar>
              <w:top w:w="15" w:type="dxa"/>
              <w:left w:w="15" w:type="dxa"/>
              <w:bottom w:w="0" w:type="dxa"/>
              <w:right w:w="15" w:type="dxa"/>
            </w:tcMar>
            <w:vAlign w:val="center"/>
          </w:tcPr>
          <w:p w14:paraId="0C036D55" w14:textId="77777777" w:rsidR="00BD32BB" w:rsidRPr="00AE1D28" w:rsidRDefault="00000000">
            <w:pPr>
              <w:rPr>
                <w:rFonts w:ascii="Times New Roman" w:hAnsi="Times New Roman" w:cs="Times New Roman"/>
                <w:b/>
                <w:bCs/>
                <w:sz w:val="20"/>
                <w:szCs w:val="20"/>
              </w:rPr>
            </w:pPr>
            <w:proofErr w:type="spellStart"/>
            <w:r w:rsidRPr="00AE1D28">
              <w:rPr>
                <w:rFonts w:ascii="Times New Roman" w:hAnsi="Times New Roman" w:cs="Times New Roman"/>
                <w:b/>
                <w:bCs/>
                <w:sz w:val="20"/>
                <w:szCs w:val="20"/>
              </w:rPr>
              <w:t>Hyperarameters</w:t>
            </w:r>
            <w:proofErr w:type="spellEnd"/>
          </w:p>
        </w:tc>
      </w:tr>
      <w:tr w:rsidR="00BD32BB" w:rsidRPr="00AE1D28" w14:paraId="425386C4" w14:textId="77777777">
        <w:trPr>
          <w:trHeight w:val="270"/>
        </w:trPr>
        <w:tc>
          <w:tcPr>
            <w:tcW w:w="1429" w:type="pct"/>
            <w:tcBorders>
              <w:top w:val="nil"/>
              <w:left w:val="nil"/>
              <w:bottom w:val="nil"/>
              <w:right w:val="nil"/>
            </w:tcBorders>
            <w:tcMar>
              <w:top w:w="15" w:type="dxa"/>
              <w:left w:w="15" w:type="dxa"/>
              <w:bottom w:w="0" w:type="dxa"/>
              <w:right w:w="15" w:type="dxa"/>
            </w:tcMar>
            <w:vAlign w:val="center"/>
          </w:tcPr>
          <w:p w14:paraId="060A383D"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glmnet</w:t>
            </w:r>
            <w:proofErr w:type="spellEnd"/>
          </w:p>
        </w:tc>
        <w:tc>
          <w:tcPr>
            <w:tcW w:w="3571" w:type="pct"/>
            <w:tcBorders>
              <w:top w:val="nil"/>
              <w:left w:val="nil"/>
              <w:bottom w:val="nil"/>
              <w:right w:val="nil"/>
            </w:tcBorders>
            <w:tcMar>
              <w:top w:w="15" w:type="dxa"/>
              <w:left w:w="15" w:type="dxa"/>
              <w:bottom w:w="0" w:type="dxa"/>
              <w:right w:w="15" w:type="dxa"/>
            </w:tcMar>
            <w:vAlign w:val="center"/>
          </w:tcPr>
          <w:p w14:paraId="511C3614"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alpha=0.5281, lambda=0.004597</w:t>
            </w:r>
          </w:p>
        </w:tc>
      </w:tr>
      <w:tr w:rsidR="00BD32BB" w:rsidRPr="00AE1D28" w14:paraId="776A2181" w14:textId="77777777">
        <w:trPr>
          <w:trHeight w:val="270"/>
        </w:trPr>
        <w:tc>
          <w:tcPr>
            <w:tcW w:w="1429" w:type="pct"/>
            <w:tcBorders>
              <w:top w:val="nil"/>
              <w:left w:val="nil"/>
              <w:bottom w:val="nil"/>
              <w:right w:val="nil"/>
            </w:tcBorders>
            <w:tcMar>
              <w:top w:w="15" w:type="dxa"/>
              <w:left w:w="15" w:type="dxa"/>
              <w:bottom w:w="0" w:type="dxa"/>
              <w:right w:w="15" w:type="dxa"/>
            </w:tcMar>
            <w:vAlign w:val="center"/>
          </w:tcPr>
          <w:p w14:paraId="1965DD74"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LogitBoost</w:t>
            </w:r>
            <w:proofErr w:type="spellEnd"/>
          </w:p>
        </w:tc>
        <w:tc>
          <w:tcPr>
            <w:tcW w:w="3571" w:type="pct"/>
            <w:tcBorders>
              <w:top w:val="nil"/>
              <w:left w:val="nil"/>
              <w:bottom w:val="nil"/>
              <w:right w:val="nil"/>
            </w:tcBorders>
            <w:tcMar>
              <w:top w:w="15" w:type="dxa"/>
              <w:left w:w="15" w:type="dxa"/>
              <w:bottom w:w="0" w:type="dxa"/>
              <w:right w:w="15" w:type="dxa"/>
            </w:tcMar>
            <w:vAlign w:val="center"/>
          </w:tcPr>
          <w:p w14:paraId="73ED7338"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nIter</w:t>
            </w:r>
            <w:proofErr w:type="spellEnd"/>
            <w:r w:rsidRPr="00AE1D28">
              <w:rPr>
                <w:rFonts w:ascii="Times New Roman" w:hAnsi="Times New Roman" w:cs="Times New Roman"/>
                <w:sz w:val="20"/>
                <w:szCs w:val="20"/>
              </w:rPr>
              <w:t>=126</w:t>
            </w:r>
          </w:p>
        </w:tc>
      </w:tr>
      <w:tr w:rsidR="00BD32BB" w:rsidRPr="00AE1D28" w14:paraId="4600C3ED" w14:textId="77777777">
        <w:trPr>
          <w:trHeight w:val="270"/>
        </w:trPr>
        <w:tc>
          <w:tcPr>
            <w:tcW w:w="1429" w:type="pct"/>
            <w:tcBorders>
              <w:top w:val="nil"/>
              <w:left w:val="nil"/>
              <w:bottom w:val="nil"/>
              <w:right w:val="nil"/>
            </w:tcBorders>
            <w:tcMar>
              <w:top w:w="15" w:type="dxa"/>
              <w:left w:w="15" w:type="dxa"/>
              <w:bottom w:w="0" w:type="dxa"/>
              <w:right w:w="15" w:type="dxa"/>
            </w:tcMar>
            <w:vAlign w:val="center"/>
          </w:tcPr>
          <w:p w14:paraId="3D943CF0"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svmLinear</w:t>
            </w:r>
            <w:proofErr w:type="spellEnd"/>
          </w:p>
        </w:tc>
        <w:tc>
          <w:tcPr>
            <w:tcW w:w="3571" w:type="pct"/>
            <w:tcBorders>
              <w:top w:val="nil"/>
              <w:left w:val="nil"/>
              <w:bottom w:val="nil"/>
              <w:right w:val="nil"/>
            </w:tcBorders>
            <w:tcMar>
              <w:top w:w="15" w:type="dxa"/>
              <w:left w:w="15" w:type="dxa"/>
              <w:bottom w:w="0" w:type="dxa"/>
              <w:right w:w="15" w:type="dxa"/>
            </w:tcMar>
            <w:vAlign w:val="center"/>
          </w:tcPr>
          <w:p w14:paraId="7AF28C64"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C=3.830174</w:t>
            </w:r>
          </w:p>
        </w:tc>
      </w:tr>
      <w:tr w:rsidR="00BD32BB" w:rsidRPr="00AE1D28" w14:paraId="2A798E7F" w14:textId="77777777">
        <w:trPr>
          <w:trHeight w:val="788"/>
        </w:trPr>
        <w:tc>
          <w:tcPr>
            <w:tcW w:w="1429" w:type="pct"/>
            <w:tcBorders>
              <w:top w:val="nil"/>
              <w:left w:val="nil"/>
              <w:bottom w:val="nil"/>
              <w:right w:val="nil"/>
            </w:tcBorders>
            <w:tcMar>
              <w:top w:w="15" w:type="dxa"/>
              <w:left w:w="15" w:type="dxa"/>
              <w:bottom w:w="0" w:type="dxa"/>
              <w:right w:w="15" w:type="dxa"/>
            </w:tcMar>
            <w:vAlign w:val="center"/>
          </w:tcPr>
          <w:p w14:paraId="26692EA5"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xgbTree</w:t>
            </w:r>
            <w:proofErr w:type="spellEnd"/>
          </w:p>
        </w:tc>
        <w:tc>
          <w:tcPr>
            <w:tcW w:w="3571" w:type="pct"/>
            <w:tcBorders>
              <w:top w:val="nil"/>
              <w:left w:val="nil"/>
              <w:bottom w:val="nil"/>
              <w:right w:val="nil"/>
            </w:tcBorders>
            <w:tcMar>
              <w:top w:w="15" w:type="dxa"/>
              <w:left w:w="15" w:type="dxa"/>
              <w:bottom w:w="0" w:type="dxa"/>
              <w:right w:w="15" w:type="dxa"/>
            </w:tcMar>
            <w:vAlign w:val="center"/>
          </w:tcPr>
          <w:p w14:paraId="2C2F37B9"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nrounds</w:t>
            </w:r>
            <w:proofErr w:type="spellEnd"/>
            <w:r w:rsidRPr="00AE1D28">
              <w:rPr>
                <w:rFonts w:ascii="Times New Roman" w:hAnsi="Times New Roman" w:cs="Times New Roman"/>
                <w:sz w:val="20"/>
                <w:szCs w:val="20"/>
              </w:rPr>
              <w:t xml:space="preserve">=100, </w:t>
            </w:r>
            <w:proofErr w:type="spellStart"/>
            <w:r w:rsidRPr="00AE1D28">
              <w:rPr>
                <w:rFonts w:ascii="Times New Roman" w:hAnsi="Times New Roman" w:cs="Times New Roman"/>
                <w:sz w:val="20"/>
                <w:szCs w:val="20"/>
              </w:rPr>
              <w:t>max_depth</w:t>
            </w:r>
            <w:proofErr w:type="spellEnd"/>
            <w:r w:rsidRPr="00AE1D28">
              <w:rPr>
                <w:rFonts w:ascii="Times New Roman" w:hAnsi="Times New Roman" w:cs="Times New Roman"/>
                <w:sz w:val="20"/>
                <w:szCs w:val="20"/>
              </w:rPr>
              <w:t xml:space="preserve">=2, eta=4, gamma=0, </w:t>
            </w:r>
            <w:proofErr w:type="spellStart"/>
            <w:r w:rsidRPr="00AE1D28">
              <w:rPr>
                <w:rFonts w:ascii="Times New Roman" w:hAnsi="Times New Roman" w:cs="Times New Roman"/>
                <w:sz w:val="20"/>
                <w:szCs w:val="20"/>
              </w:rPr>
              <w:t>colsample_bytree</w:t>
            </w:r>
            <w:proofErr w:type="spellEnd"/>
            <w:r w:rsidRPr="00AE1D28">
              <w:rPr>
                <w:rFonts w:ascii="Times New Roman" w:hAnsi="Times New Roman" w:cs="Times New Roman"/>
                <w:sz w:val="20"/>
                <w:szCs w:val="20"/>
              </w:rPr>
              <w:t xml:space="preserve">=0.8, </w:t>
            </w:r>
            <w:proofErr w:type="spellStart"/>
            <w:r w:rsidRPr="00AE1D28">
              <w:rPr>
                <w:rFonts w:ascii="Times New Roman" w:hAnsi="Times New Roman" w:cs="Times New Roman"/>
                <w:sz w:val="20"/>
                <w:szCs w:val="20"/>
              </w:rPr>
              <w:t>min_child_weight</w:t>
            </w:r>
            <w:proofErr w:type="spellEnd"/>
            <w:r w:rsidRPr="00AE1D28">
              <w:rPr>
                <w:rFonts w:ascii="Times New Roman" w:hAnsi="Times New Roman" w:cs="Times New Roman"/>
                <w:sz w:val="20"/>
                <w:szCs w:val="20"/>
              </w:rPr>
              <w:t>=1, subsample=1</w:t>
            </w:r>
          </w:p>
        </w:tc>
      </w:tr>
      <w:tr w:rsidR="00BD32BB" w:rsidRPr="00AE1D28" w14:paraId="5934430D" w14:textId="77777777">
        <w:trPr>
          <w:trHeight w:val="270"/>
        </w:trPr>
        <w:tc>
          <w:tcPr>
            <w:tcW w:w="1429" w:type="pct"/>
            <w:tcBorders>
              <w:top w:val="nil"/>
              <w:left w:val="nil"/>
              <w:bottom w:val="nil"/>
              <w:right w:val="nil"/>
            </w:tcBorders>
            <w:tcMar>
              <w:top w:w="15" w:type="dxa"/>
              <w:left w:w="15" w:type="dxa"/>
              <w:bottom w:w="0" w:type="dxa"/>
              <w:right w:w="15" w:type="dxa"/>
            </w:tcMar>
            <w:vAlign w:val="center"/>
          </w:tcPr>
          <w:p w14:paraId="145C7342"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rf</w:t>
            </w:r>
          </w:p>
        </w:tc>
        <w:tc>
          <w:tcPr>
            <w:tcW w:w="3571" w:type="pct"/>
            <w:tcBorders>
              <w:top w:val="nil"/>
              <w:left w:val="nil"/>
              <w:bottom w:val="nil"/>
              <w:right w:val="nil"/>
            </w:tcBorders>
            <w:tcMar>
              <w:top w:w="15" w:type="dxa"/>
              <w:left w:w="15" w:type="dxa"/>
              <w:bottom w:w="0" w:type="dxa"/>
              <w:right w:w="15" w:type="dxa"/>
            </w:tcMar>
            <w:vAlign w:val="center"/>
          </w:tcPr>
          <w:p w14:paraId="39BE6BA4"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mtry</w:t>
            </w:r>
            <w:proofErr w:type="spellEnd"/>
            <w:r w:rsidRPr="00AE1D28">
              <w:rPr>
                <w:rFonts w:ascii="Times New Roman" w:hAnsi="Times New Roman" w:cs="Times New Roman"/>
                <w:sz w:val="20"/>
                <w:szCs w:val="20"/>
              </w:rPr>
              <w:t xml:space="preserve">=4, </w:t>
            </w:r>
            <w:proofErr w:type="spellStart"/>
            <w:r w:rsidRPr="00AE1D28">
              <w:rPr>
                <w:rFonts w:ascii="Times New Roman" w:hAnsi="Times New Roman" w:cs="Times New Roman"/>
                <w:sz w:val="20"/>
                <w:szCs w:val="20"/>
              </w:rPr>
              <w:t>ntree</w:t>
            </w:r>
            <w:proofErr w:type="spellEnd"/>
            <w:r w:rsidRPr="00AE1D28">
              <w:rPr>
                <w:rFonts w:ascii="Times New Roman" w:hAnsi="Times New Roman" w:cs="Times New Roman"/>
                <w:sz w:val="20"/>
                <w:szCs w:val="20"/>
              </w:rPr>
              <w:t xml:space="preserve">=300, </w:t>
            </w:r>
            <w:proofErr w:type="spellStart"/>
            <w:r w:rsidRPr="00AE1D28">
              <w:rPr>
                <w:rFonts w:ascii="Times New Roman" w:hAnsi="Times New Roman" w:cs="Times New Roman"/>
                <w:sz w:val="20"/>
                <w:szCs w:val="20"/>
              </w:rPr>
              <w:t>nodesize</w:t>
            </w:r>
            <w:proofErr w:type="spellEnd"/>
            <w:r w:rsidRPr="00AE1D28">
              <w:rPr>
                <w:rFonts w:ascii="Times New Roman" w:hAnsi="Times New Roman" w:cs="Times New Roman"/>
                <w:sz w:val="20"/>
                <w:szCs w:val="20"/>
              </w:rPr>
              <w:t xml:space="preserve">=4, </w:t>
            </w:r>
            <w:proofErr w:type="spellStart"/>
            <w:r w:rsidRPr="00AE1D28">
              <w:rPr>
                <w:rFonts w:ascii="Times New Roman" w:hAnsi="Times New Roman" w:cs="Times New Roman"/>
                <w:sz w:val="20"/>
                <w:szCs w:val="20"/>
              </w:rPr>
              <w:t>sampsize</w:t>
            </w:r>
            <w:proofErr w:type="spellEnd"/>
            <w:r w:rsidRPr="00AE1D28">
              <w:rPr>
                <w:rFonts w:ascii="Times New Roman" w:hAnsi="Times New Roman" w:cs="Times New Roman"/>
                <w:sz w:val="20"/>
                <w:szCs w:val="20"/>
              </w:rPr>
              <w:t>=4182</w:t>
            </w:r>
          </w:p>
        </w:tc>
      </w:tr>
      <w:tr w:rsidR="00BD32BB" w:rsidRPr="00AE1D28" w14:paraId="53D42858" w14:textId="77777777">
        <w:trPr>
          <w:trHeight w:val="270"/>
        </w:trPr>
        <w:tc>
          <w:tcPr>
            <w:tcW w:w="1429" w:type="pct"/>
            <w:tcBorders>
              <w:top w:val="nil"/>
              <w:left w:val="nil"/>
              <w:bottom w:val="single" w:sz="4" w:space="0" w:color="000000"/>
              <w:right w:val="nil"/>
            </w:tcBorders>
            <w:tcMar>
              <w:top w:w="15" w:type="dxa"/>
              <w:left w:w="15" w:type="dxa"/>
              <w:bottom w:w="0" w:type="dxa"/>
              <w:right w:w="15" w:type="dxa"/>
            </w:tcMar>
            <w:vAlign w:val="center"/>
          </w:tcPr>
          <w:p w14:paraId="44FD26B5"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kknn</w:t>
            </w:r>
            <w:proofErr w:type="spellEnd"/>
          </w:p>
        </w:tc>
        <w:tc>
          <w:tcPr>
            <w:tcW w:w="3571" w:type="pct"/>
            <w:tcBorders>
              <w:top w:val="nil"/>
              <w:left w:val="nil"/>
              <w:bottom w:val="single" w:sz="4" w:space="0" w:color="000000"/>
              <w:right w:val="nil"/>
            </w:tcBorders>
            <w:tcMar>
              <w:top w:w="15" w:type="dxa"/>
              <w:left w:w="15" w:type="dxa"/>
              <w:bottom w:w="0" w:type="dxa"/>
              <w:right w:w="15" w:type="dxa"/>
            </w:tcMar>
            <w:vAlign w:val="center"/>
          </w:tcPr>
          <w:p w14:paraId="3EC2D78E"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kmax</w:t>
            </w:r>
            <w:proofErr w:type="spellEnd"/>
            <w:r w:rsidRPr="00AE1D28">
              <w:rPr>
                <w:rFonts w:ascii="Times New Roman" w:hAnsi="Times New Roman" w:cs="Times New Roman"/>
                <w:sz w:val="20"/>
                <w:szCs w:val="20"/>
              </w:rPr>
              <w:t>=30, distance=1, kernel=rectangular</w:t>
            </w:r>
          </w:p>
        </w:tc>
      </w:tr>
    </w:tbl>
    <w:p w14:paraId="0D1C95EF" w14:textId="3BE03E47" w:rsidR="00BD32BB" w:rsidRPr="00AE1D28" w:rsidRDefault="00000000">
      <w:pPr>
        <w:pStyle w:val="afff7"/>
        <w:jc w:val="left"/>
        <w:rPr>
          <w:rFonts w:ascii="Times New Roman" w:hAnsi="Times New Roman"/>
          <w:snapToGrid w:val="0"/>
          <w:sz w:val="24"/>
          <w:szCs w:val="24"/>
          <w:lang w:bidi="ar"/>
        </w:rPr>
      </w:pPr>
      <w:r w:rsidRPr="00AE1D28">
        <w:rPr>
          <w:rFonts w:ascii="Times New Roman" w:hAnsi="Times New Roman"/>
          <w:snapToGrid w:val="0"/>
          <w:sz w:val="20"/>
          <w:szCs w:val="20"/>
          <w:lang w:bidi="ar"/>
        </w:rPr>
        <w:t xml:space="preserve"> </w:t>
      </w:r>
      <w:bookmarkStart w:id="71" w:name="_Toc234958846"/>
      <w:r w:rsidR="00AE1D28" w:rsidRPr="00AE1D28">
        <w:rPr>
          <w:rFonts w:ascii="Times New Roman" w:hAnsi="Times New Roman"/>
          <w:snapToGrid w:val="0"/>
          <w:sz w:val="24"/>
          <w:szCs w:val="24"/>
          <w:lang w:bidi="ar"/>
        </w:rPr>
        <w:t>Table S</w:t>
      </w:r>
      <w:r w:rsidRPr="00AE1D28">
        <w:rPr>
          <w:rFonts w:ascii="Times New Roman" w:hAnsi="Times New Roman"/>
          <w:snapToGrid w:val="0"/>
          <w:sz w:val="24"/>
          <w:szCs w:val="24"/>
          <w:lang w:bidi="ar"/>
        </w:rPr>
        <w:t>23. Hyperparameters of each model.</w:t>
      </w:r>
      <w:bookmarkEnd w:id="71"/>
    </w:p>
    <w:p w14:paraId="1CB09CC3" w14:textId="77777777" w:rsidR="00BD32BB" w:rsidRPr="00AE1D28" w:rsidRDefault="00000000">
      <w:pPr>
        <w:kinsoku/>
        <w:autoSpaceDE/>
        <w:autoSpaceDN/>
        <w:adjustRightInd/>
        <w:snapToGrid/>
        <w:textAlignment w:val="auto"/>
        <w:rPr>
          <w:rFonts w:ascii="Times New Roman" w:eastAsia="宋体" w:hAnsi="Times New Roman" w:cs="Times New Roman"/>
          <w:b/>
          <w:bCs/>
          <w:sz w:val="20"/>
          <w:szCs w:val="20"/>
          <w:lang w:eastAsia="zh-CN" w:bidi="ar"/>
        </w:rPr>
      </w:pPr>
      <w:r w:rsidRPr="00AE1D28">
        <w:rPr>
          <w:rFonts w:ascii="Times New Roman" w:hAnsi="Times New Roman" w:cs="Times New Roman"/>
          <w:sz w:val="20"/>
          <w:szCs w:val="20"/>
          <w:lang w:bidi="ar"/>
        </w:rPr>
        <w:br w:type="page"/>
      </w:r>
    </w:p>
    <w:tbl>
      <w:tblPr>
        <w:tblW w:w="5000" w:type="pct"/>
        <w:tblLook w:val="04A0" w:firstRow="1" w:lastRow="0" w:firstColumn="1" w:lastColumn="0" w:noHBand="0" w:noVBand="1"/>
      </w:tblPr>
      <w:tblGrid>
        <w:gridCol w:w="1072"/>
        <w:gridCol w:w="969"/>
        <w:gridCol w:w="969"/>
        <w:gridCol w:w="969"/>
        <w:gridCol w:w="969"/>
        <w:gridCol w:w="969"/>
        <w:gridCol w:w="969"/>
        <w:gridCol w:w="969"/>
        <w:gridCol w:w="970"/>
        <w:gridCol w:w="962"/>
      </w:tblGrid>
      <w:tr w:rsidR="00BD32BB" w:rsidRPr="00AE1D28" w14:paraId="0C8ACFE4" w14:textId="77777777">
        <w:trPr>
          <w:trHeight w:val="277"/>
        </w:trPr>
        <w:tc>
          <w:tcPr>
            <w:tcW w:w="486" w:type="pct"/>
            <w:tcBorders>
              <w:top w:val="single" w:sz="4" w:space="0" w:color="000000"/>
              <w:left w:val="nil"/>
              <w:bottom w:val="single" w:sz="4" w:space="0" w:color="000000"/>
              <w:right w:val="nil"/>
            </w:tcBorders>
            <w:noWrap/>
            <w:vAlign w:val="center"/>
          </w:tcPr>
          <w:p w14:paraId="3E7A9B63"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00A807C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AUC</w:t>
            </w:r>
          </w:p>
        </w:tc>
        <w:tc>
          <w:tcPr>
            <w:tcW w:w="502" w:type="pct"/>
            <w:tcBorders>
              <w:top w:val="single" w:sz="4" w:space="0" w:color="000000"/>
              <w:left w:val="nil"/>
              <w:bottom w:val="single" w:sz="4" w:space="0" w:color="000000"/>
              <w:right w:val="nil"/>
            </w:tcBorders>
            <w:noWrap/>
            <w:vAlign w:val="center"/>
          </w:tcPr>
          <w:p w14:paraId="493FE6F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ACC</w:t>
            </w:r>
          </w:p>
        </w:tc>
        <w:tc>
          <w:tcPr>
            <w:tcW w:w="502" w:type="pct"/>
            <w:tcBorders>
              <w:top w:val="single" w:sz="4" w:space="0" w:color="000000"/>
              <w:left w:val="nil"/>
              <w:bottom w:val="single" w:sz="4" w:space="0" w:color="000000"/>
              <w:right w:val="nil"/>
            </w:tcBorders>
            <w:noWrap/>
            <w:vAlign w:val="center"/>
          </w:tcPr>
          <w:p w14:paraId="338D557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SENS</w:t>
            </w:r>
          </w:p>
        </w:tc>
        <w:tc>
          <w:tcPr>
            <w:tcW w:w="502" w:type="pct"/>
            <w:tcBorders>
              <w:top w:val="single" w:sz="4" w:space="0" w:color="000000"/>
              <w:left w:val="nil"/>
              <w:bottom w:val="single" w:sz="4" w:space="0" w:color="000000"/>
              <w:right w:val="nil"/>
            </w:tcBorders>
            <w:noWrap/>
            <w:vAlign w:val="center"/>
          </w:tcPr>
          <w:p w14:paraId="5015C96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SPEC</w:t>
            </w:r>
          </w:p>
        </w:tc>
        <w:tc>
          <w:tcPr>
            <w:tcW w:w="502" w:type="pct"/>
            <w:tcBorders>
              <w:top w:val="single" w:sz="4" w:space="0" w:color="000000"/>
              <w:left w:val="nil"/>
              <w:bottom w:val="single" w:sz="4" w:space="0" w:color="000000"/>
              <w:right w:val="nil"/>
            </w:tcBorders>
            <w:noWrap/>
            <w:vAlign w:val="center"/>
          </w:tcPr>
          <w:p w14:paraId="6EDCF75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PPV</w:t>
            </w:r>
          </w:p>
        </w:tc>
        <w:tc>
          <w:tcPr>
            <w:tcW w:w="502" w:type="pct"/>
            <w:tcBorders>
              <w:top w:val="single" w:sz="4" w:space="0" w:color="000000"/>
              <w:left w:val="nil"/>
              <w:bottom w:val="single" w:sz="4" w:space="0" w:color="000000"/>
              <w:right w:val="nil"/>
            </w:tcBorders>
            <w:noWrap/>
            <w:vAlign w:val="center"/>
          </w:tcPr>
          <w:p w14:paraId="2E0AC7C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NPV</w:t>
            </w:r>
          </w:p>
        </w:tc>
        <w:tc>
          <w:tcPr>
            <w:tcW w:w="502" w:type="pct"/>
            <w:tcBorders>
              <w:top w:val="single" w:sz="4" w:space="0" w:color="000000"/>
              <w:left w:val="nil"/>
              <w:bottom w:val="single" w:sz="4" w:space="0" w:color="000000"/>
              <w:right w:val="nil"/>
            </w:tcBorders>
            <w:noWrap/>
            <w:vAlign w:val="center"/>
          </w:tcPr>
          <w:p w14:paraId="6E9E4BF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YDI</w:t>
            </w:r>
          </w:p>
        </w:tc>
        <w:tc>
          <w:tcPr>
            <w:tcW w:w="502" w:type="pct"/>
            <w:tcBorders>
              <w:top w:val="single" w:sz="4" w:space="0" w:color="000000"/>
              <w:left w:val="nil"/>
              <w:bottom w:val="single" w:sz="4" w:space="0" w:color="000000"/>
              <w:right w:val="nil"/>
            </w:tcBorders>
            <w:noWrap/>
            <w:vAlign w:val="center"/>
          </w:tcPr>
          <w:p w14:paraId="49D64C6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F1</w:t>
            </w:r>
          </w:p>
        </w:tc>
        <w:tc>
          <w:tcPr>
            <w:tcW w:w="502" w:type="pct"/>
            <w:tcBorders>
              <w:top w:val="single" w:sz="4" w:space="0" w:color="000000"/>
              <w:left w:val="nil"/>
              <w:bottom w:val="single" w:sz="4" w:space="0" w:color="000000"/>
              <w:right w:val="nil"/>
            </w:tcBorders>
            <w:noWrap/>
            <w:vAlign w:val="center"/>
          </w:tcPr>
          <w:p w14:paraId="3D3DF27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BRIER</w:t>
            </w:r>
          </w:p>
        </w:tc>
      </w:tr>
      <w:tr w:rsidR="00BD32BB" w:rsidRPr="00AE1D28" w14:paraId="0D1CE809" w14:textId="77777777">
        <w:trPr>
          <w:trHeight w:val="277"/>
        </w:trPr>
        <w:tc>
          <w:tcPr>
            <w:tcW w:w="486" w:type="pct"/>
            <w:tcBorders>
              <w:top w:val="nil"/>
              <w:left w:val="nil"/>
              <w:bottom w:val="single" w:sz="4" w:space="0" w:color="000000"/>
              <w:right w:val="nil"/>
            </w:tcBorders>
            <w:noWrap/>
            <w:vAlign w:val="center"/>
          </w:tcPr>
          <w:p w14:paraId="4456147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glmnet</w:t>
            </w:r>
            <w:proofErr w:type="spellEnd"/>
          </w:p>
        </w:tc>
        <w:tc>
          <w:tcPr>
            <w:tcW w:w="502" w:type="pct"/>
            <w:tcBorders>
              <w:top w:val="nil"/>
              <w:left w:val="nil"/>
              <w:bottom w:val="single" w:sz="4" w:space="0" w:color="000000"/>
              <w:right w:val="nil"/>
            </w:tcBorders>
            <w:noWrap/>
            <w:vAlign w:val="center"/>
          </w:tcPr>
          <w:p w14:paraId="355B6994" w14:textId="77777777" w:rsidR="00BD32BB" w:rsidRPr="00AE1D28" w:rsidRDefault="00BD32BB">
            <w:pPr>
              <w:kinsoku/>
              <w:autoSpaceDE/>
              <w:autoSpaceDN/>
              <w:adjustRightInd/>
              <w:snapToGrid/>
              <w:textAlignment w:val="auto"/>
              <w:rPr>
                <w:rFonts w:ascii="Times New Roman" w:eastAsia="宋体" w:hAnsi="Times New Roman" w:cs="Times New Roman"/>
                <w:snapToGrid/>
                <w:sz w:val="20"/>
                <w:szCs w:val="20"/>
                <w:lang w:eastAsia="zh-CN"/>
              </w:rPr>
            </w:pPr>
          </w:p>
        </w:tc>
        <w:tc>
          <w:tcPr>
            <w:tcW w:w="502" w:type="pct"/>
            <w:tcBorders>
              <w:top w:val="nil"/>
              <w:left w:val="nil"/>
              <w:bottom w:val="single" w:sz="4" w:space="0" w:color="000000"/>
              <w:right w:val="nil"/>
            </w:tcBorders>
            <w:noWrap/>
            <w:vAlign w:val="center"/>
          </w:tcPr>
          <w:p w14:paraId="0EEE1887"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5F2FAAA3"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42B226E0"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478A3C49"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1D379F5A"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79E90992"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7C2129FC"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1F54A3CE"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r>
      <w:tr w:rsidR="00BD32BB" w:rsidRPr="00AE1D28" w14:paraId="3DC101E2" w14:textId="77777777">
        <w:trPr>
          <w:trHeight w:val="277"/>
        </w:trPr>
        <w:tc>
          <w:tcPr>
            <w:tcW w:w="486" w:type="pct"/>
            <w:tcBorders>
              <w:top w:val="nil"/>
              <w:left w:val="nil"/>
              <w:bottom w:val="nil"/>
              <w:right w:val="nil"/>
            </w:tcBorders>
            <w:noWrap/>
            <w:vAlign w:val="center"/>
          </w:tcPr>
          <w:p w14:paraId="28FE5EB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Mean</w:t>
            </w:r>
          </w:p>
        </w:tc>
        <w:tc>
          <w:tcPr>
            <w:tcW w:w="502" w:type="pct"/>
            <w:tcBorders>
              <w:top w:val="nil"/>
              <w:left w:val="nil"/>
              <w:bottom w:val="nil"/>
              <w:right w:val="nil"/>
            </w:tcBorders>
            <w:noWrap/>
            <w:vAlign w:val="center"/>
          </w:tcPr>
          <w:p w14:paraId="418443D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0.956 </w:t>
            </w:r>
          </w:p>
        </w:tc>
        <w:tc>
          <w:tcPr>
            <w:tcW w:w="502" w:type="pct"/>
            <w:tcBorders>
              <w:top w:val="nil"/>
              <w:left w:val="nil"/>
              <w:bottom w:val="nil"/>
              <w:right w:val="nil"/>
            </w:tcBorders>
            <w:noWrap/>
            <w:vAlign w:val="center"/>
          </w:tcPr>
          <w:p w14:paraId="0A2C1D4D"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0.892 </w:t>
            </w:r>
          </w:p>
        </w:tc>
        <w:tc>
          <w:tcPr>
            <w:tcW w:w="502" w:type="pct"/>
            <w:tcBorders>
              <w:top w:val="nil"/>
              <w:left w:val="nil"/>
              <w:bottom w:val="nil"/>
              <w:right w:val="nil"/>
            </w:tcBorders>
            <w:noWrap/>
            <w:vAlign w:val="center"/>
          </w:tcPr>
          <w:p w14:paraId="596CC64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0.896 </w:t>
            </w:r>
          </w:p>
        </w:tc>
        <w:tc>
          <w:tcPr>
            <w:tcW w:w="502" w:type="pct"/>
            <w:tcBorders>
              <w:top w:val="nil"/>
              <w:left w:val="nil"/>
              <w:bottom w:val="nil"/>
              <w:right w:val="nil"/>
            </w:tcBorders>
            <w:noWrap/>
            <w:vAlign w:val="center"/>
          </w:tcPr>
          <w:p w14:paraId="3D003BB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0.892 </w:t>
            </w:r>
          </w:p>
        </w:tc>
        <w:tc>
          <w:tcPr>
            <w:tcW w:w="502" w:type="pct"/>
            <w:tcBorders>
              <w:top w:val="nil"/>
              <w:left w:val="nil"/>
              <w:bottom w:val="nil"/>
              <w:right w:val="nil"/>
            </w:tcBorders>
            <w:noWrap/>
            <w:vAlign w:val="center"/>
          </w:tcPr>
          <w:p w14:paraId="4CFF7063"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0.636 </w:t>
            </w:r>
          </w:p>
        </w:tc>
        <w:tc>
          <w:tcPr>
            <w:tcW w:w="502" w:type="pct"/>
            <w:tcBorders>
              <w:top w:val="nil"/>
              <w:left w:val="nil"/>
              <w:bottom w:val="nil"/>
              <w:right w:val="nil"/>
            </w:tcBorders>
            <w:noWrap/>
            <w:vAlign w:val="center"/>
          </w:tcPr>
          <w:p w14:paraId="7E875370"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0.976 </w:t>
            </w:r>
          </w:p>
        </w:tc>
        <w:tc>
          <w:tcPr>
            <w:tcW w:w="502" w:type="pct"/>
            <w:tcBorders>
              <w:top w:val="nil"/>
              <w:left w:val="nil"/>
              <w:bottom w:val="nil"/>
              <w:right w:val="nil"/>
            </w:tcBorders>
            <w:noWrap/>
            <w:vAlign w:val="center"/>
          </w:tcPr>
          <w:p w14:paraId="2898E8D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0.788 </w:t>
            </w:r>
          </w:p>
        </w:tc>
        <w:tc>
          <w:tcPr>
            <w:tcW w:w="502" w:type="pct"/>
            <w:tcBorders>
              <w:top w:val="nil"/>
              <w:left w:val="nil"/>
              <w:bottom w:val="nil"/>
              <w:right w:val="nil"/>
            </w:tcBorders>
            <w:noWrap/>
            <w:vAlign w:val="center"/>
          </w:tcPr>
          <w:p w14:paraId="0D299BB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0.744 </w:t>
            </w:r>
          </w:p>
        </w:tc>
        <w:tc>
          <w:tcPr>
            <w:tcW w:w="502" w:type="pct"/>
            <w:tcBorders>
              <w:top w:val="nil"/>
              <w:left w:val="nil"/>
              <w:bottom w:val="nil"/>
              <w:right w:val="nil"/>
            </w:tcBorders>
            <w:noWrap/>
            <w:vAlign w:val="center"/>
          </w:tcPr>
          <w:p w14:paraId="1048390B"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0.080 </w:t>
            </w:r>
          </w:p>
        </w:tc>
      </w:tr>
      <w:tr w:rsidR="00BD32BB" w:rsidRPr="00AE1D28" w14:paraId="0447F88B" w14:textId="77777777">
        <w:trPr>
          <w:trHeight w:val="277"/>
        </w:trPr>
        <w:tc>
          <w:tcPr>
            <w:tcW w:w="486" w:type="pct"/>
            <w:tcBorders>
              <w:top w:val="nil"/>
              <w:left w:val="nil"/>
              <w:bottom w:val="nil"/>
              <w:right w:val="nil"/>
            </w:tcBorders>
            <w:noWrap/>
            <w:vAlign w:val="center"/>
          </w:tcPr>
          <w:p w14:paraId="30721F5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SD</w:t>
            </w:r>
          </w:p>
        </w:tc>
        <w:tc>
          <w:tcPr>
            <w:tcW w:w="502" w:type="pct"/>
            <w:tcBorders>
              <w:top w:val="nil"/>
              <w:left w:val="nil"/>
              <w:bottom w:val="nil"/>
              <w:right w:val="nil"/>
            </w:tcBorders>
            <w:noWrap/>
            <w:vAlign w:val="center"/>
          </w:tcPr>
          <w:p w14:paraId="2529C140"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0.002 </w:t>
            </w:r>
          </w:p>
        </w:tc>
        <w:tc>
          <w:tcPr>
            <w:tcW w:w="502" w:type="pct"/>
            <w:tcBorders>
              <w:top w:val="nil"/>
              <w:left w:val="nil"/>
              <w:bottom w:val="nil"/>
              <w:right w:val="nil"/>
            </w:tcBorders>
            <w:noWrap/>
            <w:vAlign w:val="center"/>
          </w:tcPr>
          <w:p w14:paraId="4DE769E6"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0.011 </w:t>
            </w:r>
          </w:p>
        </w:tc>
        <w:tc>
          <w:tcPr>
            <w:tcW w:w="502" w:type="pct"/>
            <w:tcBorders>
              <w:top w:val="nil"/>
              <w:left w:val="nil"/>
              <w:bottom w:val="nil"/>
              <w:right w:val="nil"/>
            </w:tcBorders>
            <w:noWrap/>
            <w:vAlign w:val="center"/>
          </w:tcPr>
          <w:p w14:paraId="41D6787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0.008 </w:t>
            </w:r>
          </w:p>
        </w:tc>
        <w:tc>
          <w:tcPr>
            <w:tcW w:w="502" w:type="pct"/>
            <w:tcBorders>
              <w:top w:val="nil"/>
              <w:left w:val="nil"/>
              <w:bottom w:val="nil"/>
              <w:right w:val="nil"/>
            </w:tcBorders>
            <w:noWrap/>
            <w:vAlign w:val="center"/>
          </w:tcPr>
          <w:p w14:paraId="5BD94EB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0.015 </w:t>
            </w:r>
          </w:p>
        </w:tc>
        <w:tc>
          <w:tcPr>
            <w:tcW w:w="502" w:type="pct"/>
            <w:tcBorders>
              <w:top w:val="nil"/>
              <w:left w:val="nil"/>
              <w:bottom w:val="nil"/>
              <w:right w:val="nil"/>
            </w:tcBorders>
            <w:noWrap/>
            <w:vAlign w:val="center"/>
          </w:tcPr>
          <w:p w14:paraId="3AAEA81D"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0.027 </w:t>
            </w:r>
          </w:p>
        </w:tc>
        <w:tc>
          <w:tcPr>
            <w:tcW w:w="502" w:type="pct"/>
            <w:tcBorders>
              <w:top w:val="nil"/>
              <w:left w:val="nil"/>
              <w:bottom w:val="nil"/>
              <w:right w:val="nil"/>
            </w:tcBorders>
            <w:noWrap/>
            <w:vAlign w:val="center"/>
          </w:tcPr>
          <w:p w14:paraId="59743940"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0.002 </w:t>
            </w:r>
          </w:p>
        </w:tc>
        <w:tc>
          <w:tcPr>
            <w:tcW w:w="502" w:type="pct"/>
            <w:tcBorders>
              <w:top w:val="nil"/>
              <w:left w:val="nil"/>
              <w:bottom w:val="nil"/>
              <w:right w:val="nil"/>
            </w:tcBorders>
            <w:noWrap/>
            <w:vAlign w:val="center"/>
          </w:tcPr>
          <w:p w14:paraId="5AC5287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0.010 </w:t>
            </w:r>
          </w:p>
        </w:tc>
        <w:tc>
          <w:tcPr>
            <w:tcW w:w="502" w:type="pct"/>
            <w:tcBorders>
              <w:top w:val="nil"/>
              <w:left w:val="nil"/>
              <w:bottom w:val="nil"/>
              <w:right w:val="nil"/>
            </w:tcBorders>
            <w:noWrap/>
            <w:vAlign w:val="center"/>
          </w:tcPr>
          <w:p w14:paraId="58AF0DE3"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0.016 </w:t>
            </w:r>
          </w:p>
        </w:tc>
        <w:tc>
          <w:tcPr>
            <w:tcW w:w="502" w:type="pct"/>
            <w:tcBorders>
              <w:top w:val="nil"/>
              <w:left w:val="nil"/>
              <w:bottom w:val="nil"/>
              <w:right w:val="nil"/>
            </w:tcBorders>
            <w:noWrap/>
            <w:vAlign w:val="center"/>
          </w:tcPr>
          <w:p w14:paraId="4EB4AC6F"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0.003 </w:t>
            </w:r>
          </w:p>
        </w:tc>
      </w:tr>
      <w:tr w:rsidR="00BD32BB" w:rsidRPr="00AE1D28" w14:paraId="61028A4C" w14:textId="77777777">
        <w:trPr>
          <w:trHeight w:val="277"/>
        </w:trPr>
        <w:tc>
          <w:tcPr>
            <w:tcW w:w="486" w:type="pct"/>
            <w:tcBorders>
              <w:top w:val="single" w:sz="4" w:space="0" w:color="000000"/>
              <w:left w:val="nil"/>
              <w:bottom w:val="single" w:sz="4" w:space="0" w:color="000000"/>
              <w:right w:val="nil"/>
            </w:tcBorders>
            <w:noWrap/>
            <w:vAlign w:val="center"/>
          </w:tcPr>
          <w:p w14:paraId="58169448"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RF</w:t>
            </w:r>
          </w:p>
        </w:tc>
        <w:tc>
          <w:tcPr>
            <w:tcW w:w="502" w:type="pct"/>
            <w:tcBorders>
              <w:top w:val="single" w:sz="4" w:space="0" w:color="000000"/>
              <w:left w:val="nil"/>
              <w:bottom w:val="single" w:sz="4" w:space="0" w:color="000000"/>
              <w:right w:val="nil"/>
            </w:tcBorders>
            <w:noWrap/>
            <w:vAlign w:val="center"/>
          </w:tcPr>
          <w:p w14:paraId="7543794D" w14:textId="77777777" w:rsidR="00BD32BB" w:rsidRPr="00AE1D28" w:rsidRDefault="00BD32BB">
            <w:pPr>
              <w:kinsoku/>
              <w:autoSpaceDE/>
              <w:autoSpaceDN/>
              <w:adjustRightInd/>
              <w:snapToGrid/>
              <w:textAlignment w:val="auto"/>
              <w:rPr>
                <w:rFonts w:ascii="Times New Roman" w:eastAsia="宋体" w:hAnsi="Times New Roman" w:cs="Times New Roman"/>
                <w:snapToGrid/>
                <w:sz w:val="20"/>
                <w:szCs w:val="20"/>
                <w:lang w:eastAsia="zh-CN"/>
              </w:rPr>
            </w:pPr>
          </w:p>
        </w:tc>
        <w:tc>
          <w:tcPr>
            <w:tcW w:w="502" w:type="pct"/>
            <w:tcBorders>
              <w:top w:val="single" w:sz="4" w:space="0" w:color="000000"/>
              <w:left w:val="nil"/>
              <w:bottom w:val="single" w:sz="4" w:space="0" w:color="000000"/>
              <w:right w:val="nil"/>
            </w:tcBorders>
            <w:noWrap/>
            <w:vAlign w:val="center"/>
          </w:tcPr>
          <w:p w14:paraId="3891756F"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3F5303E8"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6EC9BA4A"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4BFC8F02"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33072FBF"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35BF7B11"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0DE11C5C"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1009BF74"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r>
      <w:tr w:rsidR="00BD32BB" w:rsidRPr="00AE1D28" w14:paraId="7A5E130F" w14:textId="77777777">
        <w:trPr>
          <w:trHeight w:val="277"/>
        </w:trPr>
        <w:tc>
          <w:tcPr>
            <w:tcW w:w="486" w:type="pct"/>
            <w:tcBorders>
              <w:top w:val="nil"/>
              <w:left w:val="nil"/>
              <w:bottom w:val="nil"/>
              <w:right w:val="nil"/>
            </w:tcBorders>
            <w:noWrap/>
            <w:vAlign w:val="center"/>
          </w:tcPr>
          <w:p w14:paraId="3980788D"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Mean</w:t>
            </w:r>
          </w:p>
        </w:tc>
        <w:tc>
          <w:tcPr>
            <w:tcW w:w="502" w:type="pct"/>
            <w:tcBorders>
              <w:top w:val="nil"/>
              <w:left w:val="nil"/>
              <w:bottom w:val="nil"/>
              <w:right w:val="nil"/>
            </w:tcBorders>
            <w:noWrap/>
            <w:vAlign w:val="center"/>
          </w:tcPr>
          <w:p w14:paraId="109D852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0.959 </w:t>
            </w:r>
          </w:p>
        </w:tc>
        <w:tc>
          <w:tcPr>
            <w:tcW w:w="502" w:type="pct"/>
            <w:tcBorders>
              <w:top w:val="nil"/>
              <w:left w:val="nil"/>
              <w:bottom w:val="nil"/>
              <w:right w:val="nil"/>
            </w:tcBorders>
            <w:noWrap/>
            <w:vAlign w:val="center"/>
          </w:tcPr>
          <w:p w14:paraId="0608F68B"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0.882 </w:t>
            </w:r>
          </w:p>
        </w:tc>
        <w:tc>
          <w:tcPr>
            <w:tcW w:w="502" w:type="pct"/>
            <w:tcBorders>
              <w:top w:val="nil"/>
              <w:left w:val="nil"/>
              <w:bottom w:val="nil"/>
              <w:right w:val="nil"/>
            </w:tcBorders>
            <w:noWrap/>
            <w:vAlign w:val="center"/>
          </w:tcPr>
          <w:p w14:paraId="20E6E4C6"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0.918 </w:t>
            </w:r>
          </w:p>
        </w:tc>
        <w:tc>
          <w:tcPr>
            <w:tcW w:w="502" w:type="pct"/>
            <w:tcBorders>
              <w:top w:val="nil"/>
              <w:left w:val="nil"/>
              <w:bottom w:val="nil"/>
              <w:right w:val="nil"/>
            </w:tcBorders>
            <w:noWrap/>
            <w:vAlign w:val="center"/>
          </w:tcPr>
          <w:p w14:paraId="54E35532"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0.875 </w:t>
            </w:r>
          </w:p>
        </w:tc>
        <w:tc>
          <w:tcPr>
            <w:tcW w:w="502" w:type="pct"/>
            <w:tcBorders>
              <w:top w:val="nil"/>
              <w:left w:val="nil"/>
              <w:bottom w:val="nil"/>
              <w:right w:val="nil"/>
            </w:tcBorders>
            <w:noWrap/>
            <w:vAlign w:val="center"/>
          </w:tcPr>
          <w:p w14:paraId="3048542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0.608 </w:t>
            </w:r>
          </w:p>
        </w:tc>
        <w:tc>
          <w:tcPr>
            <w:tcW w:w="502" w:type="pct"/>
            <w:tcBorders>
              <w:top w:val="nil"/>
              <w:left w:val="nil"/>
              <w:bottom w:val="nil"/>
              <w:right w:val="nil"/>
            </w:tcBorders>
            <w:noWrap/>
            <w:vAlign w:val="center"/>
          </w:tcPr>
          <w:p w14:paraId="61D03E3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0.981 </w:t>
            </w:r>
          </w:p>
        </w:tc>
        <w:tc>
          <w:tcPr>
            <w:tcW w:w="502" w:type="pct"/>
            <w:tcBorders>
              <w:top w:val="nil"/>
              <w:left w:val="nil"/>
              <w:bottom w:val="nil"/>
              <w:right w:val="nil"/>
            </w:tcBorders>
            <w:noWrap/>
            <w:vAlign w:val="center"/>
          </w:tcPr>
          <w:p w14:paraId="0CEFC81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0.792 </w:t>
            </w:r>
          </w:p>
        </w:tc>
        <w:tc>
          <w:tcPr>
            <w:tcW w:w="502" w:type="pct"/>
            <w:tcBorders>
              <w:top w:val="nil"/>
              <w:left w:val="nil"/>
              <w:bottom w:val="nil"/>
              <w:right w:val="nil"/>
            </w:tcBorders>
            <w:noWrap/>
            <w:vAlign w:val="center"/>
          </w:tcPr>
          <w:p w14:paraId="65DB8A0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0.731 </w:t>
            </w:r>
          </w:p>
        </w:tc>
        <w:tc>
          <w:tcPr>
            <w:tcW w:w="502" w:type="pct"/>
            <w:tcBorders>
              <w:top w:val="nil"/>
              <w:left w:val="nil"/>
              <w:bottom w:val="nil"/>
              <w:right w:val="nil"/>
            </w:tcBorders>
            <w:noWrap/>
            <w:vAlign w:val="center"/>
          </w:tcPr>
          <w:p w14:paraId="324ACB1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0.071 </w:t>
            </w:r>
          </w:p>
        </w:tc>
      </w:tr>
      <w:tr w:rsidR="00BD32BB" w:rsidRPr="00AE1D28" w14:paraId="38B46E5E" w14:textId="77777777">
        <w:trPr>
          <w:trHeight w:val="277"/>
        </w:trPr>
        <w:tc>
          <w:tcPr>
            <w:tcW w:w="486" w:type="pct"/>
            <w:tcBorders>
              <w:top w:val="nil"/>
              <w:left w:val="nil"/>
              <w:bottom w:val="nil"/>
              <w:right w:val="nil"/>
            </w:tcBorders>
            <w:noWrap/>
            <w:vAlign w:val="center"/>
          </w:tcPr>
          <w:p w14:paraId="060E214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SD</w:t>
            </w:r>
          </w:p>
        </w:tc>
        <w:tc>
          <w:tcPr>
            <w:tcW w:w="502" w:type="pct"/>
            <w:tcBorders>
              <w:top w:val="nil"/>
              <w:left w:val="nil"/>
              <w:bottom w:val="nil"/>
              <w:right w:val="nil"/>
            </w:tcBorders>
            <w:noWrap/>
            <w:vAlign w:val="center"/>
          </w:tcPr>
          <w:p w14:paraId="671EAFB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0.003 </w:t>
            </w:r>
          </w:p>
        </w:tc>
        <w:tc>
          <w:tcPr>
            <w:tcW w:w="502" w:type="pct"/>
            <w:tcBorders>
              <w:top w:val="nil"/>
              <w:left w:val="nil"/>
              <w:bottom w:val="nil"/>
              <w:right w:val="nil"/>
            </w:tcBorders>
            <w:noWrap/>
            <w:vAlign w:val="center"/>
          </w:tcPr>
          <w:p w14:paraId="1F4848BD"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0.010 </w:t>
            </w:r>
          </w:p>
        </w:tc>
        <w:tc>
          <w:tcPr>
            <w:tcW w:w="502" w:type="pct"/>
            <w:tcBorders>
              <w:top w:val="nil"/>
              <w:left w:val="nil"/>
              <w:bottom w:val="nil"/>
              <w:right w:val="nil"/>
            </w:tcBorders>
            <w:noWrap/>
            <w:vAlign w:val="center"/>
          </w:tcPr>
          <w:p w14:paraId="331B502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0.011 </w:t>
            </w:r>
          </w:p>
        </w:tc>
        <w:tc>
          <w:tcPr>
            <w:tcW w:w="502" w:type="pct"/>
            <w:tcBorders>
              <w:top w:val="nil"/>
              <w:left w:val="nil"/>
              <w:bottom w:val="nil"/>
              <w:right w:val="nil"/>
            </w:tcBorders>
            <w:noWrap/>
            <w:vAlign w:val="center"/>
          </w:tcPr>
          <w:p w14:paraId="39DECBA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0.013 </w:t>
            </w:r>
          </w:p>
        </w:tc>
        <w:tc>
          <w:tcPr>
            <w:tcW w:w="502" w:type="pct"/>
            <w:tcBorders>
              <w:top w:val="nil"/>
              <w:left w:val="nil"/>
              <w:bottom w:val="nil"/>
              <w:right w:val="nil"/>
            </w:tcBorders>
            <w:noWrap/>
            <w:vAlign w:val="center"/>
          </w:tcPr>
          <w:p w14:paraId="333867B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0.024 </w:t>
            </w:r>
          </w:p>
        </w:tc>
        <w:tc>
          <w:tcPr>
            <w:tcW w:w="502" w:type="pct"/>
            <w:tcBorders>
              <w:top w:val="nil"/>
              <w:left w:val="nil"/>
              <w:bottom w:val="nil"/>
              <w:right w:val="nil"/>
            </w:tcBorders>
            <w:noWrap/>
            <w:vAlign w:val="center"/>
          </w:tcPr>
          <w:p w14:paraId="15EFB65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0.002 </w:t>
            </w:r>
          </w:p>
        </w:tc>
        <w:tc>
          <w:tcPr>
            <w:tcW w:w="502" w:type="pct"/>
            <w:tcBorders>
              <w:top w:val="nil"/>
              <w:left w:val="nil"/>
              <w:bottom w:val="nil"/>
              <w:right w:val="nil"/>
            </w:tcBorders>
            <w:noWrap/>
            <w:vAlign w:val="center"/>
          </w:tcPr>
          <w:p w14:paraId="2832FFC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0.012 </w:t>
            </w:r>
          </w:p>
        </w:tc>
        <w:tc>
          <w:tcPr>
            <w:tcW w:w="502" w:type="pct"/>
            <w:tcBorders>
              <w:top w:val="nil"/>
              <w:left w:val="nil"/>
              <w:bottom w:val="nil"/>
              <w:right w:val="nil"/>
            </w:tcBorders>
            <w:noWrap/>
            <w:vAlign w:val="center"/>
          </w:tcPr>
          <w:p w14:paraId="478C06E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0.016 </w:t>
            </w:r>
          </w:p>
        </w:tc>
        <w:tc>
          <w:tcPr>
            <w:tcW w:w="502" w:type="pct"/>
            <w:tcBorders>
              <w:top w:val="nil"/>
              <w:left w:val="nil"/>
              <w:bottom w:val="nil"/>
              <w:right w:val="nil"/>
            </w:tcBorders>
            <w:noWrap/>
            <w:vAlign w:val="center"/>
          </w:tcPr>
          <w:p w14:paraId="61F2BFC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0.004 </w:t>
            </w:r>
          </w:p>
        </w:tc>
      </w:tr>
      <w:tr w:rsidR="00BD32BB" w:rsidRPr="00AE1D28" w14:paraId="3E65FDCA" w14:textId="77777777">
        <w:trPr>
          <w:trHeight w:val="277"/>
        </w:trPr>
        <w:tc>
          <w:tcPr>
            <w:tcW w:w="486" w:type="pct"/>
            <w:tcBorders>
              <w:top w:val="single" w:sz="4" w:space="0" w:color="000000"/>
              <w:left w:val="nil"/>
              <w:bottom w:val="single" w:sz="4" w:space="0" w:color="000000"/>
              <w:right w:val="nil"/>
            </w:tcBorders>
            <w:noWrap/>
            <w:vAlign w:val="center"/>
          </w:tcPr>
          <w:p w14:paraId="7CFAD8A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logitboost</w:t>
            </w:r>
            <w:proofErr w:type="spellEnd"/>
          </w:p>
        </w:tc>
        <w:tc>
          <w:tcPr>
            <w:tcW w:w="502" w:type="pct"/>
            <w:tcBorders>
              <w:top w:val="single" w:sz="4" w:space="0" w:color="000000"/>
              <w:left w:val="nil"/>
              <w:bottom w:val="single" w:sz="4" w:space="0" w:color="000000"/>
              <w:right w:val="nil"/>
            </w:tcBorders>
            <w:noWrap/>
            <w:vAlign w:val="center"/>
          </w:tcPr>
          <w:p w14:paraId="3E56439A" w14:textId="77777777" w:rsidR="00BD32BB" w:rsidRPr="00AE1D28" w:rsidRDefault="00BD32BB">
            <w:pPr>
              <w:kinsoku/>
              <w:autoSpaceDE/>
              <w:autoSpaceDN/>
              <w:adjustRightInd/>
              <w:snapToGrid/>
              <w:textAlignment w:val="auto"/>
              <w:rPr>
                <w:rFonts w:ascii="Times New Roman" w:eastAsia="宋体" w:hAnsi="Times New Roman" w:cs="Times New Roman"/>
                <w:snapToGrid/>
                <w:sz w:val="20"/>
                <w:szCs w:val="20"/>
                <w:lang w:eastAsia="zh-CN"/>
              </w:rPr>
            </w:pPr>
          </w:p>
        </w:tc>
        <w:tc>
          <w:tcPr>
            <w:tcW w:w="502" w:type="pct"/>
            <w:tcBorders>
              <w:top w:val="single" w:sz="4" w:space="0" w:color="000000"/>
              <w:left w:val="nil"/>
              <w:bottom w:val="single" w:sz="4" w:space="0" w:color="000000"/>
              <w:right w:val="nil"/>
            </w:tcBorders>
            <w:noWrap/>
            <w:vAlign w:val="center"/>
          </w:tcPr>
          <w:p w14:paraId="0E6C48FC"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6B389D72"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75FD1D90"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0A6426F6"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3F375268"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48612B9C"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52D2D29E"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7CE6D428"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r>
      <w:tr w:rsidR="00BD32BB" w:rsidRPr="00AE1D28" w14:paraId="0CC0B2C1" w14:textId="77777777">
        <w:trPr>
          <w:trHeight w:val="277"/>
        </w:trPr>
        <w:tc>
          <w:tcPr>
            <w:tcW w:w="486" w:type="pct"/>
            <w:tcBorders>
              <w:top w:val="nil"/>
              <w:left w:val="nil"/>
              <w:bottom w:val="nil"/>
              <w:right w:val="nil"/>
            </w:tcBorders>
            <w:noWrap/>
            <w:vAlign w:val="center"/>
          </w:tcPr>
          <w:p w14:paraId="69C6009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Mean</w:t>
            </w:r>
          </w:p>
        </w:tc>
        <w:tc>
          <w:tcPr>
            <w:tcW w:w="502" w:type="pct"/>
            <w:tcBorders>
              <w:top w:val="nil"/>
              <w:left w:val="nil"/>
              <w:bottom w:val="nil"/>
              <w:right w:val="nil"/>
            </w:tcBorders>
            <w:noWrap/>
            <w:vAlign w:val="center"/>
          </w:tcPr>
          <w:p w14:paraId="6C11119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0.927 </w:t>
            </w:r>
          </w:p>
        </w:tc>
        <w:tc>
          <w:tcPr>
            <w:tcW w:w="502" w:type="pct"/>
            <w:tcBorders>
              <w:top w:val="nil"/>
              <w:left w:val="nil"/>
              <w:bottom w:val="nil"/>
              <w:right w:val="nil"/>
            </w:tcBorders>
            <w:noWrap/>
            <w:vAlign w:val="center"/>
          </w:tcPr>
          <w:p w14:paraId="65DBE5C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0.893 </w:t>
            </w:r>
          </w:p>
        </w:tc>
        <w:tc>
          <w:tcPr>
            <w:tcW w:w="502" w:type="pct"/>
            <w:tcBorders>
              <w:top w:val="nil"/>
              <w:left w:val="nil"/>
              <w:bottom w:val="nil"/>
              <w:right w:val="nil"/>
            </w:tcBorders>
            <w:noWrap/>
            <w:vAlign w:val="center"/>
          </w:tcPr>
          <w:p w14:paraId="400AF81B"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0.809 </w:t>
            </w:r>
          </w:p>
        </w:tc>
        <w:tc>
          <w:tcPr>
            <w:tcW w:w="502" w:type="pct"/>
            <w:tcBorders>
              <w:top w:val="nil"/>
              <w:left w:val="nil"/>
              <w:bottom w:val="nil"/>
              <w:right w:val="nil"/>
            </w:tcBorders>
            <w:noWrap/>
            <w:vAlign w:val="center"/>
          </w:tcPr>
          <w:p w14:paraId="7FDD0476"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0.911 </w:t>
            </w:r>
          </w:p>
        </w:tc>
        <w:tc>
          <w:tcPr>
            <w:tcW w:w="502" w:type="pct"/>
            <w:tcBorders>
              <w:top w:val="nil"/>
              <w:left w:val="nil"/>
              <w:bottom w:val="nil"/>
              <w:right w:val="nil"/>
            </w:tcBorders>
            <w:noWrap/>
            <w:vAlign w:val="center"/>
          </w:tcPr>
          <w:p w14:paraId="5D012F3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0.658 </w:t>
            </w:r>
          </w:p>
        </w:tc>
        <w:tc>
          <w:tcPr>
            <w:tcW w:w="502" w:type="pct"/>
            <w:tcBorders>
              <w:top w:val="nil"/>
              <w:left w:val="nil"/>
              <w:bottom w:val="nil"/>
              <w:right w:val="nil"/>
            </w:tcBorders>
            <w:noWrap/>
            <w:vAlign w:val="center"/>
          </w:tcPr>
          <w:p w14:paraId="117CE65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0.958 </w:t>
            </w:r>
          </w:p>
        </w:tc>
        <w:tc>
          <w:tcPr>
            <w:tcW w:w="502" w:type="pct"/>
            <w:tcBorders>
              <w:top w:val="nil"/>
              <w:left w:val="nil"/>
              <w:bottom w:val="nil"/>
              <w:right w:val="nil"/>
            </w:tcBorders>
            <w:noWrap/>
            <w:vAlign w:val="center"/>
          </w:tcPr>
          <w:p w14:paraId="7F9D422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0.720 </w:t>
            </w:r>
          </w:p>
        </w:tc>
        <w:tc>
          <w:tcPr>
            <w:tcW w:w="502" w:type="pct"/>
            <w:tcBorders>
              <w:top w:val="nil"/>
              <w:left w:val="nil"/>
              <w:bottom w:val="nil"/>
              <w:right w:val="nil"/>
            </w:tcBorders>
            <w:noWrap/>
            <w:vAlign w:val="center"/>
          </w:tcPr>
          <w:p w14:paraId="4F0025B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0.725 </w:t>
            </w:r>
          </w:p>
        </w:tc>
        <w:tc>
          <w:tcPr>
            <w:tcW w:w="502" w:type="pct"/>
            <w:tcBorders>
              <w:top w:val="nil"/>
              <w:left w:val="nil"/>
              <w:bottom w:val="nil"/>
              <w:right w:val="nil"/>
            </w:tcBorders>
            <w:noWrap/>
            <w:vAlign w:val="center"/>
          </w:tcPr>
          <w:p w14:paraId="53B2C872"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0.130 </w:t>
            </w:r>
          </w:p>
        </w:tc>
      </w:tr>
      <w:tr w:rsidR="00BD32BB" w:rsidRPr="00AE1D28" w14:paraId="4215467E" w14:textId="77777777">
        <w:trPr>
          <w:trHeight w:val="277"/>
        </w:trPr>
        <w:tc>
          <w:tcPr>
            <w:tcW w:w="486" w:type="pct"/>
            <w:tcBorders>
              <w:top w:val="nil"/>
              <w:left w:val="nil"/>
              <w:bottom w:val="nil"/>
              <w:right w:val="nil"/>
            </w:tcBorders>
            <w:noWrap/>
            <w:vAlign w:val="center"/>
          </w:tcPr>
          <w:p w14:paraId="57965AD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SD</w:t>
            </w:r>
          </w:p>
        </w:tc>
        <w:tc>
          <w:tcPr>
            <w:tcW w:w="502" w:type="pct"/>
            <w:tcBorders>
              <w:top w:val="nil"/>
              <w:left w:val="nil"/>
              <w:bottom w:val="nil"/>
              <w:right w:val="nil"/>
            </w:tcBorders>
            <w:noWrap/>
            <w:vAlign w:val="center"/>
          </w:tcPr>
          <w:p w14:paraId="3E2719C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0.003 </w:t>
            </w:r>
          </w:p>
        </w:tc>
        <w:tc>
          <w:tcPr>
            <w:tcW w:w="502" w:type="pct"/>
            <w:tcBorders>
              <w:top w:val="nil"/>
              <w:left w:val="nil"/>
              <w:bottom w:val="nil"/>
              <w:right w:val="nil"/>
            </w:tcBorders>
            <w:noWrap/>
            <w:vAlign w:val="center"/>
          </w:tcPr>
          <w:p w14:paraId="7D14F24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0.006 </w:t>
            </w:r>
          </w:p>
        </w:tc>
        <w:tc>
          <w:tcPr>
            <w:tcW w:w="502" w:type="pct"/>
            <w:tcBorders>
              <w:top w:val="nil"/>
              <w:left w:val="nil"/>
              <w:bottom w:val="nil"/>
              <w:right w:val="nil"/>
            </w:tcBorders>
            <w:noWrap/>
            <w:vAlign w:val="center"/>
          </w:tcPr>
          <w:p w14:paraId="279FB230"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0.024 </w:t>
            </w:r>
          </w:p>
        </w:tc>
        <w:tc>
          <w:tcPr>
            <w:tcW w:w="502" w:type="pct"/>
            <w:tcBorders>
              <w:top w:val="nil"/>
              <w:left w:val="nil"/>
              <w:bottom w:val="nil"/>
              <w:right w:val="nil"/>
            </w:tcBorders>
            <w:noWrap/>
            <w:vAlign w:val="center"/>
          </w:tcPr>
          <w:p w14:paraId="3483A2FF"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0.011 </w:t>
            </w:r>
          </w:p>
        </w:tc>
        <w:tc>
          <w:tcPr>
            <w:tcW w:w="502" w:type="pct"/>
            <w:tcBorders>
              <w:top w:val="nil"/>
              <w:left w:val="nil"/>
              <w:bottom w:val="nil"/>
              <w:right w:val="nil"/>
            </w:tcBorders>
            <w:noWrap/>
            <w:vAlign w:val="center"/>
          </w:tcPr>
          <w:p w14:paraId="3910D60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0.028 </w:t>
            </w:r>
          </w:p>
        </w:tc>
        <w:tc>
          <w:tcPr>
            <w:tcW w:w="502" w:type="pct"/>
            <w:tcBorders>
              <w:top w:val="nil"/>
              <w:left w:val="nil"/>
              <w:bottom w:val="nil"/>
              <w:right w:val="nil"/>
            </w:tcBorders>
            <w:noWrap/>
            <w:vAlign w:val="center"/>
          </w:tcPr>
          <w:p w14:paraId="55EF5F4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0.006 </w:t>
            </w:r>
          </w:p>
        </w:tc>
        <w:tc>
          <w:tcPr>
            <w:tcW w:w="502" w:type="pct"/>
            <w:tcBorders>
              <w:top w:val="nil"/>
              <w:left w:val="nil"/>
              <w:bottom w:val="nil"/>
              <w:right w:val="nil"/>
            </w:tcBorders>
            <w:noWrap/>
            <w:vAlign w:val="center"/>
          </w:tcPr>
          <w:p w14:paraId="5B27CC83"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0.016 </w:t>
            </w:r>
          </w:p>
        </w:tc>
        <w:tc>
          <w:tcPr>
            <w:tcW w:w="502" w:type="pct"/>
            <w:tcBorders>
              <w:top w:val="nil"/>
              <w:left w:val="nil"/>
              <w:bottom w:val="nil"/>
              <w:right w:val="nil"/>
            </w:tcBorders>
            <w:noWrap/>
            <w:vAlign w:val="center"/>
          </w:tcPr>
          <w:p w14:paraId="20DD98A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0.012 </w:t>
            </w:r>
          </w:p>
        </w:tc>
        <w:tc>
          <w:tcPr>
            <w:tcW w:w="502" w:type="pct"/>
            <w:tcBorders>
              <w:top w:val="nil"/>
              <w:left w:val="nil"/>
              <w:bottom w:val="nil"/>
              <w:right w:val="nil"/>
            </w:tcBorders>
            <w:noWrap/>
            <w:vAlign w:val="center"/>
          </w:tcPr>
          <w:p w14:paraId="70352690"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0.009 </w:t>
            </w:r>
          </w:p>
        </w:tc>
      </w:tr>
      <w:tr w:rsidR="00BD32BB" w:rsidRPr="00AE1D28" w14:paraId="427FB2E2" w14:textId="77777777">
        <w:trPr>
          <w:trHeight w:val="277"/>
        </w:trPr>
        <w:tc>
          <w:tcPr>
            <w:tcW w:w="486" w:type="pct"/>
            <w:tcBorders>
              <w:top w:val="single" w:sz="4" w:space="0" w:color="000000"/>
              <w:left w:val="nil"/>
              <w:bottom w:val="single" w:sz="4" w:space="0" w:color="000000"/>
              <w:right w:val="nil"/>
            </w:tcBorders>
            <w:noWrap/>
            <w:vAlign w:val="center"/>
          </w:tcPr>
          <w:p w14:paraId="453E241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svmLinear</w:t>
            </w:r>
            <w:proofErr w:type="spellEnd"/>
          </w:p>
        </w:tc>
        <w:tc>
          <w:tcPr>
            <w:tcW w:w="502" w:type="pct"/>
            <w:tcBorders>
              <w:top w:val="single" w:sz="4" w:space="0" w:color="000000"/>
              <w:left w:val="nil"/>
              <w:bottom w:val="single" w:sz="4" w:space="0" w:color="000000"/>
              <w:right w:val="nil"/>
            </w:tcBorders>
            <w:noWrap/>
            <w:vAlign w:val="center"/>
          </w:tcPr>
          <w:p w14:paraId="7BFA8746" w14:textId="77777777" w:rsidR="00BD32BB" w:rsidRPr="00AE1D28" w:rsidRDefault="00BD32BB">
            <w:pPr>
              <w:kinsoku/>
              <w:autoSpaceDE/>
              <w:autoSpaceDN/>
              <w:adjustRightInd/>
              <w:snapToGrid/>
              <w:textAlignment w:val="auto"/>
              <w:rPr>
                <w:rFonts w:ascii="Times New Roman" w:eastAsia="宋体" w:hAnsi="Times New Roman" w:cs="Times New Roman"/>
                <w:snapToGrid/>
                <w:sz w:val="20"/>
                <w:szCs w:val="20"/>
                <w:lang w:eastAsia="zh-CN"/>
              </w:rPr>
            </w:pPr>
          </w:p>
        </w:tc>
        <w:tc>
          <w:tcPr>
            <w:tcW w:w="502" w:type="pct"/>
            <w:tcBorders>
              <w:top w:val="single" w:sz="4" w:space="0" w:color="000000"/>
              <w:left w:val="nil"/>
              <w:bottom w:val="single" w:sz="4" w:space="0" w:color="000000"/>
              <w:right w:val="nil"/>
            </w:tcBorders>
            <w:noWrap/>
            <w:vAlign w:val="center"/>
          </w:tcPr>
          <w:p w14:paraId="5524863C"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753E84BC"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7A77116F"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44E4DA51"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1A982D2B"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5B0998FF"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1A3F4854"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08C68241"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r>
      <w:tr w:rsidR="00BD32BB" w:rsidRPr="00AE1D28" w14:paraId="6337458F" w14:textId="77777777">
        <w:trPr>
          <w:trHeight w:val="277"/>
        </w:trPr>
        <w:tc>
          <w:tcPr>
            <w:tcW w:w="486" w:type="pct"/>
            <w:tcBorders>
              <w:top w:val="nil"/>
              <w:left w:val="nil"/>
              <w:bottom w:val="nil"/>
              <w:right w:val="nil"/>
            </w:tcBorders>
            <w:noWrap/>
            <w:vAlign w:val="center"/>
          </w:tcPr>
          <w:p w14:paraId="37FE559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Mean</w:t>
            </w:r>
          </w:p>
        </w:tc>
        <w:tc>
          <w:tcPr>
            <w:tcW w:w="502" w:type="pct"/>
            <w:tcBorders>
              <w:top w:val="nil"/>
              <w:left w:val="nil"/>
              <w:bottom w:val="nil"/>
              <w:right w:val="nil"/>
            </w:tcBorders>
            <w:noWrap/>
            <w:vAlign w:val="center"/>
          </w:tcPr>
          <w:p w14:paraId="3325E190"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0.953 </w:t>
            </w:r>
          </w:p>
        </w:tc>
        <w:tc>
          <w:tcPr>
            <w:tcW w:w="502" w:type="pct"/>
            <w:tcBorders>
              <w:top w:val="nil"/>
              <w:left w:val="nil"/>
              <w:bottom w:val="nil"/>
              <w:right w:val="nil"/>
            </w:tcBorders>
            <w:noWrap/>
            <w:vAlign w:val="center"/>
          </w:tcPr>
          <w:p w14:paraId="4F4B2023"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0.892 </w:t>
            </w:r>
          </w:p>
        </w:tc>
        <w:tc>
          <w:tcPr>
            <w:tcW w:w="502" w:type="pct"/>
            <w:tcBorders>
              <w:top w:val="nil"/>
              <w:left w:val="nil"/>
              <w:bottom w:val="nil"/>
              <w:right w:val="nil"/>
            </w:tcBorders>
            <w:noWrap/>
            <w:vAlign w:val="center"/>
          </w:tcPr>
          <w:p w14:paraId="101CBBDB"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0.890 </w:t>
            </w:r>
          </w:p>
        </w:tc>
        <w:tc>
          <w:tcPr>
            <w:tcW w:w="502" w:type="pct"/>
            <w:tcBorders>
              <w:top w:val="nil"/>
              <w:left w:val="nil"/>
              <w:bottom w:val="nil"/>
              <w:right w:val="nil"/>
            </w:tcBorders>
            <w:noWrap/>
            <w:vAlign w:val="center"/>
          </w:tcPr>
          <w:p w14:paraId="395F6B9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0.892 </w:t>
            </w:r>
          </w:p>
        </w:tc>
        <w:tc>
          <w:tcPr>
            <w:tcW w:w="502" w:type="pct"/>
            <w:tcBorders>
              <w:top w:val="nil"/>
              <w:left w:val="nil"/>
              <w:bottom w:val="nil"/>
              <w:right w:val="nil"/>
            </w:tcBorders>
            <w:noWrap/>
            <w:vAlign w:val="center"/>
          </w:tcPr>
          <w:p w14:paraId="1CAE7D8F"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0.636 </w:t>
            </w:r>
          </w:p>
        </w:tc>
        <w:tc>
          <w:tcPr>
            <w:tcW w:w="502" w:type="pct"/>
            <w:tcBorders>
              <w:top w:val="nil"/>
              <w:left w:val="nil"/>
              <w:bottom w:val="nil"/>
              <w:right w:val="nil"/>
            </w:tcBorders>
            <w:noWrap/>
            <w:vAlign w:val="center"/>
          </w:tcPr>
          <w:p w14:paraId="6D138F4B"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0.975 </w:t>
            </w:r>
          </w:p>
        </w:tc>
        <w:tc>
          <w:tcPr>
            <w:tcW w:w="502" w:type="pct"/>
            <w:tcBorders>
              <w:top w:val="nil"/>
              <w:left w:val="nil"/>
              <w:bottom w:val="nil"/>
              <w:right w:val="nil"/>
            </w:tcBorders>
            <w:noWrap/>
            <w:vAlign w:val="center"/>
          </w:tcPr>
          <w:p w14:paraId="226D20D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0.782 </w:t>
            </w:r>
          </w:p>
        </w:tc>
        <w:tc>
          <w:tcPr>
            <w:tcW w:w="502" w:type="pct"/>
            <w:tcBorders>
              <w:top w:val="nil"/>
              <w:left w:val="nil"/>
              <w:bottom w:val="nil"/>
              <w:right w:val="nil"/>
            </w:tcBorders>
            <w:noWrap/>
            <w:vAlign w:val="center"/>
          </w:tcPr>
          <w:p w14:paraId="4F92986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0.741 </w:t>
            </w:r>
          </w:p>
        </w:tc>
        <w:tc>
          <w:tcPr>
            <w:tcW w:w="502" w:type="pct"/>
            <w:tcBorders>
              <w:top w:val="nil"/>
              <w:left w:val="nil"/>
              <w:bottom w:val="nil"/>
              <w:right w:val="nil"/>
            </w:tcBorders>
            <w:noWrap/>
            <w:vAlign w:val="center"/>
          </w:tcPr>
          <w:p w14:paraId="45EE54C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0.122 </w:t>
            </w:r>
          </w:p>
        </w:tc>
      </w:tr>
      <w:tr w:rsidR="00BD32BB" w:rsidRPr="00AE1D28" w14:paraId="3216AD3B" w14:textId="77777777">
        <w:trPr>
          <w:trHeight w:val="277"/>
        </w:trPr>
        <w:tc>
          <w:tcPr>
            <w:tcW w:w="486" w:type="pct"/>
            <w:tcBorders>
              <w:top w:val="nil"/>
              <w:left w:val="nil"/>
              <w:bottom w:val="nil"/>
              <w:right w:val="nil"/>
            </w:tcBorders>
            <w:noWrap/>
            <w:vAlign w:val="center"/>
          </w:tcPr>
          <w:p w14:paraId="5A74750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SD</w:t>
            </w:r>
          </w:p>
        </w:tc>
        <w:tc>
          <w:tcPr>
            <w:tcW w:w="502" w:type="pct"/>
            <w:tcBorders>
              <w:top w:val="nil"/>
              <w:left w:val="nil"/>
              <w:bottom w:val="nil"/>
              <w:right w:val="nil"/>
            </w:tcBorders>
            <w:noWrap/>
            <w:vAlign w:val="center"/>
          </w:tcPr>
          <w:p w14:paraId="40BABE4D"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0.005 </w:t>
            </w:r>
          </w:p>
        </w:tc>
        <w:tc>
          <w:tcPr>
            <w:tcW w:w="502" w:type="pct"/>
            <w:tcBorders>
              <w:top w:val="nil"/>
              <w:left w:val="nil"/>
              <w:bottom w:val="nil"/>
              <w:right w:val="nil"/>
            </w:tcBorders>
            <w:noWrap/>
            <w:vAlign w:val="center"/>
          </w:tcPr>
          <w:p w14:paraId="5723564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0.008 </w:t>
            </w:r>
          </w:p>
        </w:tc>
        <w:tc>
          <w:tcPr>
            <w:tcW w:w="502" w:type="pct"/>
            <w:tcBorders>
              <w:top w:val="nil"/>
              <w:left w:val="nil"/>
              <w:bottom w:val="nil"/>
              <w:right w:val="nil"/>
            </w:tcBorders>
            <w:noWrap/>
            <w:vAlign w:val="center"/>
          </w:tcPr>
          <w:p w14:paraId="01B0E3F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0.021 </w:t>
            </w:r>
          </w:p>
        </w:tc>
        <w:tc>
          <w:tcPr>
            <w:tcW w:w="502" w:type="pct"/>
            <w:tcBorders>
              <w:top w:val="nil"/>
              <w:left w:val="nil"/>
              <w:bottom w:val="nil"/>
              <w:right w:val="nil"/>
            </w:tcBorders>
            <w:noWrap/>
            <w:vAlign w:val="center"/>
          </w:tcPr>
          <w:p w14:paraId="7A273BB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0.011 </w:t>
            </w:r>
          </w:p>
        </w:tc>
        <w:tc>
          <w:tcPr>
            <w:tcW w:w="502" w:type="pct"/>
            <w:tcBorders>
              <w:top w:val="nil"/>
              <w:left w:val="nil"/>
              <w:bottom w:val="nil"/>
              <w:right w:val="nil"/>
            </w:tcBorders>
            <w:noWrap/>
            <w:vAlign w:val="center"/>
          </w:tcPr>
          <w:p w14:paraId="4E2B07B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0.022 </w:t>
            </w:r>
          </w:p>
        </w:tc>
        <w:tc>
          <w:tcPr>
            <w:tcW w:w="502" w:type="pct"/>
            <w:tcBorders>
              <w:top w:val="nil"/>
              <w:left w:val="nil"/>
              <w:bottom w:val="nil"/>
              <w:right w:val="nil"/>
            </w:tcBorders>
            <w:noWrap/>
            <w:vAlign w:val="center"/>
          </w:tcPr>
          <w:p w14:paraId="63D4E534"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0.005 </w:t>
            </w:r>
          </w:p>
        </w:tc>
        <w:tc>
          <w:tcPr>
            <w:tcW w:w="502" w:type="pct"/>
            <w:tcBorders>
              <w:top w:val="nil"/>
              <w:left w:val="nil"/>
              <w:bottom w:val="nil"/>
              <w:right w:val="nil"/>
            </w:tcBorders>
            <w:noWrap/>
            <w:vAlign w:val="center"/>
          </w:tcPr>
          <w:p w14:paraId="7969EC4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0.017 </w:t>
            </w:r>
          </w:p>
        </w:tc>
        <w:tc>
          <w:tcPr>
            <w:tcW w:w="502" w:type="pct"/>
            <w:tcBorders>
              <w:top w:val="nil"/>
              <w:left w:val="nil"/>
              <w:bottom w:val="nil"/>
              <w:right w:val="nil"/>
            </w:tcBorders>
            <w:noWrap/>
            <w:vAlign w:val="center"/>
          </w:tcPr>
          <w:p w14:paraId="6F9A71AD"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0.013 </w:t>
            </w:r>
          </w:p>
        </w:tc>
        <w:tc>
          <w:tcPr>
            <w:tcW w:w="502" w:type="pct"/>
            <w:tcBorders>
              <w:top w:val="nil"/>
              <w:left w:val="nil"/>
              <w:bottom w:val="nil"/>
              <w:right w:val="nil"/>
            </w:tcBorders>
            <w:noWrap/>
            <w:vAlign w:val="center"/>
          </w:tcPr>
          <w:p w14:paraId="1307ECD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0.004 </w:t>
            </w:r>
          </w:p>
        </w:tc>
      </w:tr>
      <w:tr w:rsidR="00BD32BB" w:rsidRPr="00AE1D28" w14:paraId="261FDA28" w14:textId="77777777">
        <w:trPr>
          <w:trHeight w:val="277"/>
        </w:trPr>
        <w:tc>
          <w:tcPr>
            <w:tcW w:w="486" w:type="pct"/>
            <w:tcBorders>
              <w:top w:val="single" w:sz="4" w:space="0" w:color="000000"/>
              <w:left w:val="nil"/>
              <w:bottom w:val="single" w:sz="4" w:space="0" w:color="000000"/>
              <w:right w:val="nil"/>
            </w:tcBorders>
            <w:noWrap/>
            <w:vAlign w:val="center"/>
          </w:tcPr>
          <w:p w14:paraId="2B008D3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KKNN</w:t>
            </w:r>
          </w:p>
        </w:tc>
        <w:tc>
          <w:tcPr>
            <w:tcW w:w="502" w:type="pct"/>
            <w:tcBorders>
              <w:top w:val="single" w:sz="4" w:space="0" w:color="000000"/>
              <w:left w:val="nil"/>
              <w:bottom w:val="single" w:sz="4" w:space="0" w:color="000000"/>
              <w:right w:val="nil"/>
            </w:tcBorders>
            <w:noWrap/>
            <w:vAlign w:val="center"/>
          </w:tcPr>
          <w:p w14:paraId="4F358C0F" w14:textId="77777777" w:rsidR="00BD32BB" w:rsidRPr="00AE1D28" w:rsidRDefault="00BD32BB">
            <w:pPr>
              <w:kinsoku/>
              <w:autoSpaceDE/>
              <w:autoSpaceDN/>
              <w:adjustRightInd/>
              <w:snapToGrid/>
              <w:textAlignment w:val="auto"/>
              <w:rPr>
                <w:rFonts w:ascii="Times New Roman" w:eastAsia="宋体" w:hAnsi="Times New Roman" w:cs="Times New Roman"/>
                <w:snapToGrid/>
                <w:sz w:val="20"/>
                <w:szCs w:val="20"/>
                <w:lang w:eastAsia="zh-CN"/>
              </w:rPr>
            </w:pPr>
          </w:p>
        </w:tc>
        <w:tc>
          <w:tcPr>
            <w:tcW w:w="502" w:type="pct"/>
            <w:tcBorders>
              <w:top w:val="single" w:sz="4" w:space="0" w:color="000000"/>
              <w:left w:val="nil"/>
              <w:bottom w:val="single" w:sz="4" w:space="0" w:color="000000"/>
              <w:right w:val="nil"/>
            </w:tcBorders>
            <w:noWrap/>
            <w:vAlign w:val="center"/>
          </w:tcPr>
          <w:p w14:paraId="544AED92"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5988D6E0"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71A82B3C"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5B8F9129"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2DC0AF2F"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540D5705"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1ED03675"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34C5DF9A"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r>
      <w:tr w:rsidR="00BD32BB" w:rsidRPr="00AE1D28" w14:paraId="564B8D96" w14:textId="77777777">
        <w:trPr>
          <w:trHeight w:val="277"/>
        </w:trPr>
        <w:tc>
          <w:tcPr>
            <w:tcW w:w="486" w:type="pct"/>
            <w:tcBorders>
              <w:top w:val="nil"/>
              <w:left w:val="nil"/>
              <w:bottom w:val="nil"/>
              <w:right w:val="nil"/>
            </w:tcBorders>
            <w:noWrap/>
            <w:vAlign w:val="center"/>
          </w:tcPr>
          <w:p w14:paraId="2F0107C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Mean</w:t>
            </w:r>
          </w:p>
        </w:tc>
        <w:tc>
          <w:tcPr>
            <w:tcW w:w="502" w:type="pct"/>
            <w:tcBorders>
              <w:top w:val="nil"/>
              <w:left w:val="nil"/>
              <w:bottom w:val="nil"/>
              <w:right w:val="nil"/>
            </w:tcBorders>
            <w:noWrap/>
            <w:vAlign w:val="center"/>
          </w:tcPr>
          <w:p w14:paraId="559314B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0.949 </w:t>
            </w:r>
          </w:p>
        </w:tc>
        <w:tc>
          <w:tcPr>
            <w:tcW w:w="502" w:type="pct"/>
            <w:tcBorders>
              <w:top w:val="nil"/>
              <w:left w:val="nil"/>
              <w:bottom w:val="nil"/>
              <w:right w:val="nil"/>
            </w:tcBorders>
            <w:noWrap/>
            <w:vAlign w:val="center"/>
          </w:tcPr>
          <w:p w14:paraId="068E5A4B"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0.888 </w:t>
            </w:r>
          </w:p>
        </w:tc>
        <w:tc>
          <w:tcPr>
            <w:tcW w:w="502" w:type="pct"/>
            <w:tcBorders>
              <w:top w:val="nil"/>
              <w:left w:val="nil"/>
              <w:bottom w:val="nil"/>
              <w:right w:val="nil"/>
            </w:tcBorders>
            <w:noWrap/>
            <w:vAlign w:val="center"/>
          </w:tcPr>
          <w:p w14:paraId="1E2AB05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0.889 </w:t>
            </w:r>
          </w:p>
        </w:tc>
        <w:tc>
          <w:tcPr>
            <w:tcW w:w="502" w:type="pct"/>
            <w:tcBorders>
              <w:top w:val="nil"/>
              <w:left w:val="nil"/>
              <w:bottom w:val="nil"/>
              <w:right w:val="nil"/>
            </w:tcBorders>
            <w:noWrap/>
            <w:vAlign w:val="center"/>
          </w:tcPr>
          <w:p w14:paraId="66BC8D5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0.888 </w:t>
            </w:r>
          </w:p>
        </w:tc>
        <w:tc>
          <w:tcPr>
            <w:tcW w:w="502" w:type="pct"/>
            <w:tcBorders>
              <w:top w:val="nil"/>
              <w:left w:val="nil"/>
              <w:bottom w:val="nil"/>
              <w:right w:val="nil"/>
            </w:tcBorders>
            <w:noWrap/>
            <w:vAlign w:val="center"/>
          </w:tcPr>
          <w:p w14:paraId="6A872D3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0.629 </w:t>
            </w:r>
          </w:p>
        </w:tc>
        <w:tc>
          <w:tcPr>
            <w:tcW w:w="502" w:type="pct"/>
            <w:tcBorders>
              <w:top w:val="nil"/>
              <w:left w:val="nil"/>
              <w:bottom w:val="nil"/>
              <w:right w:val="nil"/>
            </w:tcBorders>
            <w:noWrap/>
            <w:vAlign w:val="center"/>
          </w:tcPr>
          <w:p w14:paraId="5EDEF61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0.974 </w:t>
            </w:r>
          </w:p>
        </w:tc>
        <w:tc>
          <w:tcPr>
            <w:tcW w:w="502" w:type="pct"/>
            <w:tcBorders>
              <w:top w:val="nil"/>
              <w:left w:val="nil"/>
              <w:bottom w:val="nil"/>
              <w:right w:val="nil"/>
            </w:tcBorders>
            <w:noWrap/>
            <w:vAlign w:val="center"/>
          </w:tcPr>
          <w:p w14:paraId="2A94B3E4"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0.777 </w:t>
            </w:r>
          </w:p>
        </w:tc>
        <w:tc>
          <w:tcPr>
            <w:tcW w:w="502" w:type="pct"/>
            <w:tcBorders>
              <w:top w:val="nil"/>
              <w:left w:val="nil"/>
              <w:bottom w:val="nil"/>
              <w:right w:val="nil"/>
            </w:tcBorders>
            <w:noWrap/>
            <w:vAlign w:val="center"/>
          </w:tcPr>
          <w:p w14:paraId="25C60740"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0.736 </w:t>
            </w:r>
          </w:p>
        </w:tc>
        <w:tc>
          <w:tcPr>
            <w:tcW w:w="502" w:type="pct"/>
            <w:tcBorders>
              <w:top w:val="nil"/>
              <w:left w:val="nil"/>
              <w:bottom w:val="nil"/>
              <w:right w:val="nil"/>
            </w:tcBorders>
            <w:noWrap/>
            <w:vAlign w:val="center"/>
          </w:tcPr>
          <w:p w14:paraId="3910D86D"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0.144 </w:t>
            </w:r>
          </w:p>
        </w:tc>
      </w:tr>
      <w:tr w:rsidR="00BD32BB" w:rsidRPr="00AE1D28" w14:paraId="140D9BE6" w14:textId="77777777">
        <w:trPr>
          <w:trHeight w:val="277"/>
        </w:trPr>
        <w:tc>
          <w:tcPr>
            <w:tcW w:w="486" w:type="pct"/>
            <w:tcBorders>
              <w:top w:val="nil"/>
              <w:left w:val="nil"/>
              <w:bottom w:val="nil"/>
              <w:right w:val="nil"/>
            </w:tcBorders>
            <w:noWrap/>
            <w:vAlign w:val="center"/>
          </w:tcPr>
          <w:p w14:paraId="2B8391FA"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SD</w:t>
            </w:r>
          </w:p>
        </w:tc>
        <w:tc>
          <w:tcPr>
            <w:tcW w:w="502" w:type="pct"/>
            <w:tcBorders>
              <w:top w:val="nil"/>
              <w:left w:val="nil"/>
              <w:bottom w:val="nil"/>
              <w:right w:val="nil"/>
            </w:tcBorders>
            <w:noWrap/>
            <w:vAlign w:val="center"/>
          </w:tcPr>
          <w:p w14:paraId="7183FF8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0.005 </w:t>
            </w:r>
          </w:p>
        </w:tc>
        <w:tc>
          <w:tcPr>
            <w:tcW w:w="502" w:type="pct"/>
            <w:tcBorders>
              <w:top w:val="nil"/>
              <w:left w:val="nil"/>
              <w:bottom w:val="nil"/>
              <w:right w:val="nil"/>
            </w:tcBorders>
            <w:noWrap/>
            <w:vAlign w:val="center"/>
          </w:tcPr>
          <w:p w14:paraId="6FEEEAD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0.017 </w:t>
            </w:r>
          </w:p>
        </w:tc>
        <w:tc>
          <w:tcPr>
            <w:tcW w:w="502" w:type="pct"/>
            <w:tcBorders>
              <w:top w:val="nil"/>
              <w:left w:val="nil"/>
              <w:bottom w:val="nil"/>
              <w:right w:val="nil"/>
            </w:tcBorders>
            <w:noWrap/>
            <w:vAlign w:val="center"/>
          </w:tcPr>
          <w:p w14:paraId="3BB3D2E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0.015 </w:t>
            </w:r>
          </w:p>
        </w:tc>
        <w:tc>
          <w:tcPr>
            <w:tcW w:w="502" w:type="pct"/>
            <w:tcBorders>
              <w:top w:val="nil"/>
              <w:left w:val="nil"/>
              <w:bottom w:val="nil"/>
              <w:right w:val="nil"/>
            </w:tcBorders>
            <w:noWrap/>
            <w:vAlign w:val="center"/>
          </w:tcPr>
          <w:p w14:paraId="7CAEECE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0.022 </w:t>
            </w:r>
          </w:p>
        </w:tc>
        <w:tc>
          <w:tcPr>
            <w:tcW w:w="502" w:type="pct"/>
            <w:tcBorders>
              <w:top w:val="nil"/>
              <w:left w:val="nil"/>
              <w:bottom w:val="nil"/>
              <w:right w:val="nil"/>
            </w:tcBorders>
            <w:noWrap/>
            <w:vAlign w:val="center"/>
          </w:tcPr>
          <w:p w14:paraId="5DC3B6A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0.044 </w:t>
            </w:r>
          </w:p>
        </w:tc>
        <w:tc>
          <w:tcPr>
            <w:tcW w:w="502" w:type="pct"/>
            <w:tcBorders>
              <w:top w:val="nil"/>
              <w:left w:val="nil"/>
              <w:bottom w:val="nil"/>
              <w:right w:val="nil"/>
            </w:tcBorders>
            <w:noWrap/>
            <w:vAlign w:val="center"/>
          </w:tcPr>
          <w:p w14:paraId="3843295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0.003 </w:t>
            </w:r>
          </w:p>
        </w:tc>
        <w:tc>
          <w:tcPr>
            <w:tcW w:w="502" w:type="pct"/>
            <w:tcBorders>
              <w:top w:val="nil"/>
              <w:left w:val="nil"/>
              <w:bottom w:val="nil"/>
              <w:right w:val="nil"/>
            </w:tcBorders>
            <w:noWrap/>
            <w:vAlign w:val="center"/>
          </w:tcPr>
          <w:p w14:paraId="0396C8E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0.016 </w:t>
            </w:r>
          </w:p>
        </w:tc>
        <w:tc>
          <w:tcPr>
            <w:tcW w:w="502" w:type="pct"/>
            <w:tcBorders>
              <w:top w:val="nil"/>
              <w:left w:val="nil"/>
              <w:bottom w:val="nil"/>
              <w:right w:val="nil"/>
            </w:tcBorders>
            <w:noWrap/>
            <w:vAlign w:val="center"/>
          </w:tcPr>
          <w:p w14:paraId="4AA6F46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0.027 </w:t>
            </w:r>
          </w:p>
        </w:tc>
        <w:tc>
          <w:tcPr>
            <w:tcW w:w="502" w:type="pct"/>
            <w:tcBorders>
              <w:top w:val="nil"/>
              <w:left w:val="nil"/>
              <w:bottom w:val="nil"/>
              <w:right w:val="nil"/>
            </w:tcBorders>
            <w:noWrap/>
            <w:vAlign w:val="center"/>
          </w:tcPr>
          <w:p w14:paraId="01FAF820"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0.002 </w:t>
            </w:r>
          </w:p>
        </w:tc>
      </w:tr>
      <w:tr w:rsidR="00BD32BB" w:rsidRPr="00AE1D28" w14:paraId="786CCF62" w14:textId="77777777">
        <w:trPr>
          <w:trHeight w:val="277"/>
        </w:trPr>
        <w:tc>
          <w:tcPr>
            <w:tcW w:w="486" w:type="pct"/>
            <w:tcBorders>
              <w:top w:val="single" w:sz="4" w:space="0" w:color="000000"/>
              <w:left w:val="nil"/>
              <w:bottom w:val="single" w:sz="4" w:space="0" w:color="000000"/>
              <w:right w:val="nil"/>
            </w:tcBorders>
            <w:noWrap/>
            <w:vAlign w:val="center"/>
          </w:tcPr>
          <w:p w14:paraId="692289D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xgbTree</w:t>
            </w:r>
            <w:proofErr w:type="spellEnd"/>
          </w:p>
        </w:tc>
        <w:tc>
          <w:tcPr>
            <w:tcW w:w="502" w:type="pct"/>
            <w:tcBorders>
              <w:top w:val="single" w:sz="4" w:space="0" w:color="000000"/>
              <w:left w:val="nil"/>
              <w:bottom w:val="single" w:sz="4" w:space="0" w:color="000000"/>
              <w:right w:val="nil"/>
            </w:tcBorders>
            <w:noWrap/>
            <w:vAlign w:val="center"/>
          </w:tcPr>
          <w:p w14:paraId="6D0EF24A" w14:textId="77777777" w:rsidR="00BD32BB" w:rsidRPr="00AE1D28" w:rsidRDefault="00BD32BB">
            <w:pPr>
              <w:kinsoku/>
              <w:autoSpaceDE/>
              <w:autoSpaceDN/>
              <w:adjustRightInd/>
              <w:snapToGrid/>
              <w:textAlignment w:val="auto"/>
              <w:rPr>
                <w:rFonts w:ascii="Times New Roman" w:eastAsia="宋体" w:hAnsi="Times New Roman" w:cs="Times New Roman"/>
                <w:snapToGrid/>
                <w:sz w:val="20"/>
                <w:szCs w:val="20"/>
                <w:lang w:eastAsia="zh-CN"/>
              </w:rPr>
            </w:pPr>
          </w:p>
        </w:tc>
        <w:tc>
          <w:tcPr>
            <w:tcW w:w="502" w:type="pct"/>
            <w:tcBorders>
              <w:top w:val="single" w:sz="4" w:space="0" w:color="000000"/>
              <w:left w:val="nil"/>
              <w:bottom w:val="single" w:sz="4" w:space="0" w:color="000000"/>
              <w:right w:val="nil"/>
            </w:tcBorders>
            <w:noWrap/>
            <w:vAlign w:val="center"/>
          </w:tcPr>
          <w:p w14:paraId="71720461"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3E1EF50D"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44ABB848"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0AC983B7"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6FCEC9FC"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6B27C5D3"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6FDD2477"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11CCC9F7"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r>
      <w:tr w:rsidR="00BD32BB" w:rsidRPr="00AE1D28" w14:paraId="0674BD34" w14:textId="77777777">
        <w:trPr>
          <w:trHeight w:val="277"/>
        </w:trPr>
        <w:tc>
          <w:tcPr>
            <w:tcW w:w="486" w:type="pct"/>
            <w:tcBorders>
              <w:top w:val="nil"/>
              <w:left w:val="nil"/>
              <w:bottom w:val="nil"/>
              <w:right w:val="nil"/>
            </w:tcBorders>
            <w:noWrap/>
            <w:vAlign w:val="center"/>
          </w:tcPr>
          <w:p w14:paraId="015CEDD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Mean</w:t>
            </w:r>
          </w:p>
        </w:tc>
        <w:tc>
          <w:tcPr>
            <w:tcW w:w="502" w:type="pct"/>
            <w:tcBorders>
              <w:top w:val="nil"/>
              <w:left w:val="nil"/>
              <w:bottom w:val="nil"/>
              <w:right w:val="nil"/>
            </w:tcBorders>
            <w:noWrap/>
            <w:vAlign w:val="center"/>
          </w:tcPr>
          <w:p w14:paraId="651C57A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0.959 </w:t>
            </w:r>
          </w:p>
        </w:tc>
        <w:tc>
          <w:tcPr>
            <w:tcW w:w="502" w:type="pct"/>
            <w:tcBorders>
              <w:top w:val="nil"/>
              <w:left w:val="nil"/>
              <w:bottom w:val="nil"/>
              <w:right w:val="nil"/>
            </w:tcBorders>
            <w:noWrap/>
            <w:vAlign w:val="center"/>
          </w:tcPr>
          <w:p w14:paraId="0B5B444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0.891 </w:t>
            </w:r>
          </w:p>
        </w:tc>
        <w:tc>
          <w:tcPr>
            <w:tcW w:w="502" w:type="pct"/>
            <w:tcBorders>
              <w:top w:val="nil"/>
              <w:left w:val="nil"/>
              <w:bottom w:val="nil"/>
              <w:right w:val="nil"/>
            </w:tcBorders>
            <w:noWrap/>
            <w:vAlign w:val="center"/>
          </w:tcPr>
          <w:p w14:paraId="475786AD"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0.907 </w:t>
            </w:r>
          </w:p>
        </w:tc>
        <w:tc>
          <w:tcPr>
            <w:tcW w:w="502" w:type="pct"/>
            <w:tcBorders>
              <w:top w:val="nil"/>
              <w:left w:val="nil"/>
              <w:bottom w:val="nil"/>
              <w:right w:val="nil"/>
            </w:tcBorders>
            <w:noWrap/>
            <w:vAlign w:val="center"/>
          </w:tcPr>
          <w:p w14:paraId="03D672B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0.887 </w:t>
            </w:r>
          </w:p>
        </w:tc>
        <w:tc>
          <w:tcPr>
            <w:tcW w:w="502" w:type="pct"/>
            <w:tcBorders>
              <w:top w:val="nil"/>
              <w:left w:val="nil"/>
              <w:bottom w:val="nil"/>
              <w:right w:val="nil"/>
            </w:tcBorders>
            <w:noWrap/>
            <w:vAlign w:val="center"/>
          </w:tcPr>
          <w:p w14:paraId="54FC98F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0.629 </w:t>
            </w:r>
          </w:p>
        </w:tc>
        <w:tc>
          <w:tcPr>
            <w:tcW w:w="502" w:type="pct"/>
            <w:tcBorders>
              <w:top w:val="nil"/>
              <w:left w:val="nil"/>
              <w:bottom w:val="nil"/>
              <w:right w:val="nil"/>
            </w:tcBorders>
            <w:noWrap/>
            <w:vAlign w:val="center"/>
          </w:tcPr>
          <w:p w14:paraId="798559E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0.978 </w:t>
            </w:r>
          </w:p>
        </w:tc>
        <w:tc>
          <w:tcPr>
            <w:tcW w:w="502" w:type="pct"/>
            <w:tcBorders>
              <w:top w:val="nil"/>
              <w:left w:val="nil"/>
              <w:bottom w:val="nil"/>
              <w:right w:val="nil"/>
            </w:tcBorders>
            <w:noWrap/>
            <w:vAlign w:val="center"/>
          </w:tcPr>
          <w:p w14:paraId="0BD6DDC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0.794 </w:t>
            </w:r>
          </w:p>
        </w:tc>
        <w:tc>
          <w:tcPr>
            <w:tcW w:w="502" w:type="pct"/>
            <w:tcBorders>
              <w:top w:val="nil"/>
              <w:left w:val="nil"/>
              <w:bottom w:val="nil"/>
              <w:right w:val="nil"/>
            </w:tcBorders>
            <w:noWrap/>
            <w:vAlign w:val="center"/>
          </w:tcPr>
          <w:p w14:paraId="4D0682F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0.743 </w:t>
            </w:r>
          </w:p>
        </w:tc>
        <w:tc>
          <w:tcPr>
            <w:tcW w:w="502" w:type="pct"/>
            <w:tcBorders>
              <w:top w:val="nil"/>
              <w:left w:val="nil"/>
              <w:bottom w:val="nil"/>
              <w:right w:val="nil"/>
            </w:tcBorders>
            <w:noWrap/>
            <w:vAlign w:val="center"/>
          </w:tcPr>
          <w:p w14:paraId="0DDA301F"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0.093 </w:t>
            </w:r>
          </w:p>
        </w:tc>
      </w:tr>
      <w:tr w:rsidR="00BD32BB" w:rsidRPr="00AE1D28" w14:paraId="57777A2D" w14:textId="77777777">
        <w:trPr>
          <w:trHeight w:val="277"/>
        </w:trPr>
        <w:tc>
          <w:tcPr>
            <w:tcW w:w="486" w:type="pct"/>
            <w:tcBorders>
              <w:top w:val="nil"/>
              <w:left w:val="nil"/>
              <w:bottom w:val="nil"/>
              <w:right w:val="nil"/>
            </w:tcBorders>
            <w:noWrap/>
            <w:vAlign w:val="center"/>
          </w:tcPr>
          <w:p w14:paraId="478B203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SD</w:t>
            </w:r>
          </w:p>
        </w:tc>
        <w:tc>
          <w:tcPr>
            <w:tcW w:w="502" w:type="pct"/>
            <w:tcBorders>
              <w:top w:val="nil"/>
              <w:left w:val="nil"/>
              <w:bottom w:val="nil"/>
              <w:right w:val="nil"/>
            </w:tcBorders>
            <w:noWrap/>
            <w:vAlign w:val="center"/>
          </w:tcPr>
          <w:p w14:paraId="3F60FF1B"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0.004 </w:t>
            </w:r>
          </w:p>
        </w:tc>
        <w:tc>
          <w:tcPr>
            <w:tcW w:w="502" w:type="pct"/>
            <w:tcBorders>
              <w:top w:val="nil"/>
              <w:left w:val="nil"/>
              <w:bottom w:val="nil"/>
              <w:right w:val="nil"/>
            </w:tcBorders>
            <w:noWrap/>
            <w:vAlign w:val="center"/>
          </w:tcPr>
          <w:p w14:paraId="07279012"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0.007 </w:t>
            </w:r>
          </w:p>
        </w:tc>
        <w:tc>
          <w:tcPr>
            <w:tcW w:w="502" w:type="pct"/>
            <w:tcBorders>
              <w:top w:val="nil"/>
              <w:left w:val="nil"/>
              <w:bottom w:val="nil"/>
              <w:right w:val="nil"/>
            </w:tcBorders>
            <w:noWrap/>
            <w:vAlign w:val="center"/>
          </w:tcPr>
          <w:p w14:paraId="13CEAD2D"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0.011 </w:t>
            </w:r>
          </w:p>
        </w:tc>
        <w:tc>
          <w:tcPr>
            <w:tcW w:w="502" w:type="pct"/>
            <w:tcBorders>
              <w:top w:val="nil"/>
              <w:left w:val="nil"/>
              <w:bottom w:val="nil"/>
              <w:right w:val="nil"/>
            </w:tcBorders>
            <w:noWrap/>
            <w:vAlign w:val="center"/>
          </w:tcPr>
          <w:p w14:paraId="7AD65862"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0.007 </w:t>
            </w:r>
          </w:p>
        </w:tc>
        <w:tc>
          <w:tcPr>
            <w:tcW w:w="502" w:type="pct"/>
            <w:tcBorders>
              <w:top w:val="nil"/>
              <w:left w:val="nil"/>
              <w:bottom w:val="nil"/>
              <w:right w:val="nil"/>
            </w:tcBorders>
            <w:noWrap/>
            <w:vAlign w:val="center"/>
          </w:tcPr>
          <w:p w14:paraId="0C099AEB"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0.013 </w:t>
            </w:r>
          </w:p>
        </w:tc>
        <w:tc>
          <w:tcPr>
            <w:tcW w:w="502" w:type="pct"/>
            <w:tcBorders>
              <w:top w:val="nil"/>
              <w:left w:val="nil"/>
              <w:bottom w:val="nil"/>
              <w:right w:val="nil"/>
            </w:tcBorders>
            <w:noWrap/>
            <w:vAlign w:val="center"/>
          </w:tcPr>
          <w:p w14:paraId="6788F1D3"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0.003 </w:t>
            </w:r>
          </w:p>
        </w:tc>
        <w:tc>
          <w:tcPr>
            <w:tcW w:w="502" w:type="pct"/>
            <w:tcBorders>
              <w:top w:val="nil"/>
              <w:left w:val="nil"/>
              <w:bottom w:val="nil"/>
              <w:right w:val="nil"/>
            </w:tcBorders>
            <w:noWrap/>
            <w:vAlign w:val="center"/>
          </w:tcPr>
          <w:p w14:paraId="0BB21E4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0.015 </w:t>
            </w:r>
          </w:p>
        </w:tc>
        <w:tc>
          <w:tcPr>
            <w:tcW w:w="502" w:type="pct"/>
            <w:tcBorders>
              <w:top w:val="nil"/>
              <w:left w:val="nil"/>
              <w:bottom w:val="nil"/>
              <w:right w:val="nil"/>
            </w:tcBorders>
            <w:noWrap/>
            <w:vAlign w:val="center"/>
          </w:tcPr>
          <w:p w14:paraId="4B40F9A3"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0.012 </w:t>
            </w:r>
          </w:p>
        </w:tc>
        <w:tc>
          <w:tcPr>
            <w:tcW w:w="502" w:type="pct"/>
            <w:tcBorders>
              <w:top w:val="nil"/>
              <w:left w:val="nil"/>
              <w:bottom w:val="nil"/>
              <w:right w:val="nil"/>
            </w:tcBorders>
            <w:noWrap/>
            <w:vAlign w:val="center"/>
          </w:tcPr>
          <w:p w14:paraId="16B5CC9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0.007 </w:t>
            </w:r>
          </w:p>
        </w:tc>
      </w:tr>
      <w:tr w:rsidR="00BD32BB" w:rsidRPr="00AE1D28" w14:paraId="0ECE104F" w14:textId="77777777">
        <w:trPr>
          <w:trHeight w:val="277"/>
        </w:trPr>
        <w:tc>
          <w:tcPr>
            <w:tcW w:w="486" w:type="pct"/>
            <w:tcBorders>
              <w:top w:val="single" w:sz="4" w:space="0" w:color="000000"/>
              <w:left w:val="nil"/>
              <w:bottom w:val="single" w:sz="4" w:space="0" w:color="000000"/>
              <w:right w:val="nil"/>
            </w:tcBorders>
            <w:noWrap/>
            <w:vAlign w:val="center"/>
          </w:tcPr>
          <w:p w14:paraId="1D96F3B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sigle</w:t>
            </w:r>
            <w:proofErr w:type="spellEnd"/>
            <w:r w:rsidRPr="00AE1D28">
              <w:rPr>
                <w:rFonts w:ascii="Times New Roman" w:eastAsia="宋体" w:hAnsi="Times New Roman" w:cs="Times New Roman"/>
                <w:snapToGrid/>
                <w:sz w:val="20"/>
                <w:szCs w:val="20"/>
                <w:lang w:eastAsia="zh-CN"/>
              </w:rPr>
              <w:t>-task</w:t>
            </w:r>
          </w:p>
        </w:tc>
        <w:tc>
          <w:tcPr>
            <w:tcW w:w="502" w:type="pct"/>
            <w:tcBorders>
              <w:top w:val="single" w:sz="4" w:space="0" w:color="000000"/>
              <w:left w:val="nil"/>
              <w:bottom w:val="single" w:sz="4" w:space="0" w:color="000000"/>
              <w:right w:val="nil"/>
            </w:tcBorders>
            <w:noWrap/>
            <w:vAlign w:val="center"/>
          </w:tcPr>
          <w:p w14:paraId="431014AF" w14:textId="77777777" w:rsidR="00BD32BB" w:rsidRPr="00AE1D28" w:rsidRDefault="00BD32BB">
            <w:pPr>
              <w:kinsoku/>
              <w:autoSpaceDE/>
              <w:autoSpaceDN/>
              <w:adjustRightInd/>
              <w:snapToGrid/>
              <w:textAlignment w:val="auto"/>
              <w:rPr>
                <w:rFonts w:ascii="Times New Roman" w:eastAsia="宋体" w:hAnsi="Times New Roman" w:cs="Times New Roman"/>
                <w:snapToGrid/>
                <w:sz w:val="20"/>
                <w:szCs w:val="20"/>
                <w:lang w:eastAsia="zh-CN"/>
              </w:rPr>
            </w:pPr>
          </w:p>
        </w:tc>
        <w:tc>
          <w:tcPr>
            <w:tcW w:w="502" w:type="pct"/>
            <w:tcBorders>
              <w:top w:val="single" w:sz="4" w:space="0" w:color="000000"/>
              <w:left w:val="nil"/>
              <w:bottom w:val="single" w:sz="4" w:space="0" w:color="000000"/>
              <w:right w:val="nil"/>
            </w:tcBorders>
            <w:noWrap/>
            <w:vAlign w:val="center"/>
          </w:tcPr>
          <w:p w14:paraId="5AF664AD"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3981184A"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288DA7C0"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5D69348F"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28123A8D"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5E5CFC93"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30528CF0"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single" w:sz="4" w:space="0" w:color="000000"/>
              <w:left w:val="nil"/>
              <w:bottom w:val="single" w:sz="4" w:space="0" w:color="000000"/>
              <w:right w:val="nil"/>
            </w:tcBorders>
            <w:noWrap/>
            <w:vAlign w:val="center"/>
          </w:tcPr>
          <w:p w14:paraId="69F59E7D"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r>
      <w:tr w:rsidR="00BD32BB" w:rsidRPr="00AE1D28" w14:paraId="2EE665C1" w14:textId="77777777">
        <w:trPr>
          <w:trHeight w:val="277"/>
        </w:trPr>
        <w:tc>
          <w:tcPr>
            <w:tcW w:w="486" w:type="pct"/>
            <w:tcBorders>
              <w:top w:val="nil"/>
              <w:left w:val="nil"/>
              <w:bottom w:val="nil"/>
              <w:right w:val="nil"/>
            </w:tcBorders>
            <w:noWrap/>
            <w:vAlign w:val="center"/>
          </w:tcPr>
          <w:p w14:paraId="1254539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Mean</w:t>
            </w:r>
          </w:p>
        </w:tc>
        <w:tc>
          <w:tcPr>
            <w:tcW w:w="502" w:type="pct"/>
            <w:tcBorders>
              <w:top w:val="nil"/>
              <w:left w:val="nil"/>
              <w:bottom w:val="nil"/>
              <w:right w:val="nil"/>
            </w:tcBorders>
            <w:noWrap/>
            <w:vAlign w:val="center"/>
          </w:tcPr>
          <w:p w14:paraId="48174D66"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0.965 </w:t>
            </w:r>
          </w:p>
        </w:tc>
        <w:tc>
          <w:tcPr>
            <w:tcW w:w="502" w:type="pct"/>
            <w:tcBorders>
              <w:top w:val="nil"/>
              <w:left w:val="nil"/>
              <w:bottom w:val="nil"/>
              <w:right w:val="nil"/>
            </w:tcBorders>
            <w:noWrap/>
            <w:vAlign w:val="center"/>
          </w:tcPr>
          <w:p w14:paraId="41012CD4"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0.905 </w:t>
            </w:r>
          </w:p>
        </w:tc>
        <w:tc>
          <w:tcPr>
            <w:tcW w:w="502" w:type="pct"/>
            <w:tcBorders>
              <w:top w:val="nil"/>
              <w:left w:val="nil"/>
              <w:bottom w:val="nil"/>
              <w:right w:val="nil"/>
            </w:tcBorders>
            <w:noWrap/>
            <w:vAlign w:val="center"/>
          </w:tcPr>
          <w:p w14:paraId="652194A2"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0.906 </w:t>
            </w:r>
          </w:p>
        </w:tc>
        <w:tc>
          <w:tcPr>
            <w:tcW w:w="502" w:type="pct"/>
            <w:tcBorders>
              <w:top w:val="nil"/>
              <w:left w:val="nil"/>
              <w:bottom w:val="nil"/>
              <w:right w:val="nil"/>
            </w:tcBorders>
            <w:noWrap/>
            <w:vAlign w:val="center"/>
          </w:tcPr>
          <w:p w14:paraId="544FFFF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0.905 </w:t>
            </w:r>
          </w:p>
        </w:tc>
        <w:tc>
          <w:tcPr>
            <w:tcW w:w="502" w:type="pct"/>
            <w:tcBorders>
              <w:top w:val="nil"/>
              <w:left w:val="nil"/>
              <w:bottom w:val="nil"/>
              <w:right w:val="nil"/>
            </w:tcBorders>
            <w:noWrap/>
            <w:vAlign w:val="center"/>
          </w:tcPr>
          <w:p w14:paraId="1C1B7CE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0.670 </w:t>
            </w:r>
          </w:p>
        </w:tc>
        <w:tc>
          <w:tcPr>
            <w:tcW w:w="502" w:type="pct"/>
            <w:tcBorders>
              <w:top w:val="nil"/>
              <w:left w:val="nil"/>
              <w:bottom w:val="nil"/>
              <w:right w:val="nil"/>
            </w:tcBorders>
            <w:noWrap/>
            <w:vAlign w:val="center"/>
          </w:tcPr>
          <w:p w14:paraId="6593590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0.979 </w:t>
            </w:r>
          </w:p>
        </w:tc>
        <w:tc>
          <w:tcPr>
            <w:tcW w:w="502" w:type="pct"/>
            <w:tcBorders>
              <w:top w:val="nil"/>
              <w:left w:val="nil"/>
              <w:bottom w:val="nil"/>
              <w:right w:val="nil"/>
            </w:tcBorders>
            <w:noWrap/>
            <w:vAlign w:val="center"/>
          </w:tcPr>
          <w:p w14:paraId="60CC04DD"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0.811 </w:t>
            </w:r>
          </w:p>
        </w:tc>
        <w:tc>
          <w:tcPr>
            <w:tcW w:w="502" w:type="pct"/>
            <w:tcBorders>
              <w:top w:val="nil"/>
              <w:left w:val="nil"/>
              <w:bottom w:val="nil"/>
              <w:right w:val="nil"/>
            </w:tcBorders>
            <w:noWrap/>
            <w:vAlign w:val="center"/>
          </w:tcPr>
          <w:p w14:paraId="0DE3748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0.770 </w:t>
            </w:r>
          </w:p>
        </w:tc>
        <w:tc>
          <w:tcPr>
            <w:tcW w:w="502" w:type="pct"/>
            <w:tcBorders>
              <w:top w:val="nil"/>
              <w:left w:val="nil"/>
              <w:bottom w:val="nil"/>
              <w:right w:val="nil"/>
            </w:tcBorders>
            <w:noWrap/>
            <w:vAlign w:val="center"/>
          </w:tcPr>
          <w:p w14:paraId="69F9CACF"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0.053 </w:t>
            </w:r>
          </w:p>
        </w:tc>
      </w:tr>
      <w:tr w:rsidR="00BD32BB" w:rsidRPr="00AE1D28" w14:paraId="04B0D71C" w14:textId="77777777">
        <w:trPr>
          <w:trHeight w:val="277"/>
        </w:trPr>
        <w:tc>
          <w:tcPr>
            <w:tcW w:w="486" w:type="pct"/>
            <w:tcBorders>
              <w:top w:val="nil"/>
              <w:left w:val="nil"/>
              <w:bottom w:val="single" w:sz="4" w:space="0" w:color="000000"/>
              <w:right w:val="nil"/>
            </w:tcBorders>
            <w:noWrap/>
            <w:vAlign w:val="center"/>
          </w:tcPr>
          <w:p w14:paraId="57DA6EE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SD</w:t>
            </w:r>
          </w:p>
        </w:tc>
        <w:tc>
          <w:tcPr>
            <w:tcW w:w="502" w:type="pct"/>
            <w:tcBorders>
              <w:top w:val="nil"/>
              <w:left w:val="nil"/>
              <w:bottom w:val="single" w:sz="4" w:space="0" w:color="000000"/>
              <w:right w:val="nil"/>
            </w:tcBorders>
            <w:noWrap/>
            <w:vAlign w:val="center"/>
          </w:tcPr>
          <w:p w14:paraId="71DEAE26"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0.003 </w:t>
            </w:r>
          </w:p>
        </w:tc>
        <w:tc>
          <w:tcPr>
            <w:tcW w:w="502" w:type="pct"/>
            <w:tcBorders>
              <w:top w:val="nil"/>
              <w:left w:val="nil"/>
              <w:bottom w:val="single" w:sz="4" w:space="0" w:color="000000"/>
              <w:right w:val="nil"/>
            </w:tcBorders>
            <w:noWrap/>
            <w:vAlign w:val="center"/>
          </w:tcPr>
          <w:p w14:paraId="06CBD42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0.014 </w:t>
            </w:r>
          </w:p>
        </w:tc>
        <w:tc>
          <w:tcPr>
            <w:tcW w:w="502" w:type="pct"/>
            <w:tcBorders>
              <w:top w:val="nil"/>
              <w:left w:val="nil"/>
              <w:bottom w:val="single" w:sz="4" w:space="0" w:color="000000"/>
              <w:right w:val="nil"/>
            </w:tcBorders>
            <w:noWrap/>
            <w:vAlign w:val="center"/>
          </w:tcPr>
          <w:p w14:paraId="5496A8D2"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0.017 </w:t>
            </w:r>
          </w:p>
        </w:tc>
        <w:tc>
          <w:tcPr>
            <w:tcW w:w="502" w:type="pct"/>
            <w:tcBorders>
              <w:top w:val="nil"/>
              <w:left w:val="nil"/>
              <w:bottom w:val="single" w:sz="4" w:space="0" w:color="000000"/>
              <w:right w:val="nil"/>
            </w:tcBorders>
            <w:noWrap/>
            <w:vAlign w:val="center"/>
          </w:tcPr>
          <w:p w14:paraId="32D7532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0.019 </w:t>
            </w:r>
          </w:p>
        </w:tc>
        <w:tc>
          <w:tcPr>
            <w:tcW w:w="502" w:type="pct"/>
            <w:tcBorders>
              <w:top w:val="nil"/>
              <w:left w:val="nil"/>
              <w:bottom w:val="single" w:sz="4" w:space="0" w:color="000000"/>
              <w:right w:val="nil"/>
            </w:tcBorders>
            <w:noWrap/>
            <w:vAlign w:val="center"/>
          </w:tcPr>
          <w:p w14:paraId="099E21B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0.039 </w:t>
            </w:r>
          </w:p>
        </w:tc>
        <w:tc>
          <w:tcPr>
            <w:tcW w:w="502" w:type="pct"/>
            <w:tcBorders>
              <w:top w:val="nil"/>
              <w:left w:val="nil"/>
              <w:bottom w:val="single" w:sz="4" w:space="0" w:color="000000"/>
              <w:right w:val="nil"/>
            </w:tcBorders>
            <w:noWrap/>
            <w:vAlign w:val="center"/>
          </w:tcPr>
          <w:p w14:paraId="127F35F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0.003 </w:t>
            </w:r>
          </w:p>
        </w:tc>
        <w:tc>
          <w:tcPr>
            <w:tcW w:w="502" w:type="pct"/>
            <w:tcBorders>
              <w:top w:val="nil"/>
              <w:left w:val="nil"/>
              <w:bottom w:val="single" w:sz="4" w:space="0" w:color="000000"/>
              <w:right w:val="nil"/>
            </w:tcBorders>
            <w:noWrap/>
            <w:vAlign w:val="center"/>
          </w:tcPr>
          <w:p w14:paraId="3545A363"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0.014 </w:t>
            </w:r>
          </w:p>
        </w:tc>
        <w:tc>
          <w:tcPr>
            <w:tcW w:w="502" w:type="pct"/>
            <w:tcBorders>
              <w:top w:val="nil"/>
              <w:left w:val="nil"/>
              <w:bottom w:val="single" w:sz="4" w:space="0" w:color="000000"/>
              <w:right w:val="nil"/>
            </w:tcBorders>
            <w:noWrap/>
            <w:vAlign w:val="center"/>
          </w:tcPr>
          <w:p w14:paraId="4B99ED52"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0.023 </w:t>
            </w:r>
          </w:p>
        </w:tc>
        <w:tc>
          <w:tcPr>
            <w:tcW w:w="502" w:type="pct"/>
            <w:tcBorders>
              <w:top w:val="nil"/>
              <w:left w:val="nil"/>
              <w:bottom w:val="single" w:sz="4" w:space="0" w:color="000000"/>
              <w:right w:val="nil"/>
            </w:tcBorders>
            <w:noWrap/>
            <w:vAlign w:val="center"/>
          </w:tcPr>
          <w:p w14:paraId="6B32534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0.002 </w:t>
            </w:r>
          </w:p>
        </w:tc>
      </w:tr>
      <w:tr w:rsidR="00BD32BB" w:rsidRPr="00AE1D28" w14:paraId="0BB0A8C8" w14:textId="77777777">
        <w:trPr>
          <w:trHeight w:val="277"/>
        </w:trPr>
        <w:tc>
          <w:tcPr>
            <w:tcW w:w="486" w:type="pct"/>
            <w:tcBorders>
              <w:top w:val="nil"/>
              <w:left w:val="nil"/>
              <w:bottom w:val="single" w:sz="4" w:space="0" w:color="000000"/>
              <w:right w:val="nil"/>
            </w:tcBorders>
            <w:noWrap/>
            <w:vAlign w:val="center"/>
          </w:tcPr>
          <w:p w14:paraId="0F38EF4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dual-task</w:t>
            </w:r>
          </w:p>
        </w:tc>
        <w:tc>
          <w:tcPr>
            <w:tcW w:w="502" w:type="pct"/>
            <w:tcBorders>
              <w:top w:val="nil"/>
              <w:left w:val="nil"/>
              <w:bottom w:val="single" w:sz="4" w:space="0" w:color="000000"/>
              <w:right w:val="nil"/>
            </w:tcBorders>
            <w:noWrap/>
            <w:vAlign w:val="center"/>
          </w:tcPr>
          <w:p w14:paraId="163FCFFC" w14:textId="77777777" w:rsidR="00BD32BB" w:rsidRPr="00AE1D28" w:rsidRDefault="00BD32BB">
            <w:pPr>
              <w:kinsoku/>
              <w:autoSpaceDE/>
              <w:autoSpaceDN/>
              <w:adjustRightInd/>
              <w:snapToGrid/>
              <w:textAlignment w:val="auto"/>
              <w:rPr>
                <w:rFonts w:ascii="Times New Roman" w:eastAsia="宋体" w:hAnsi="Times New Roman" w:cs="Times New Roman"/>
                <w:snapToGrid/>
                <w:sz w:val="20"/>
                <w:szCs w:val="20"/>
                <w:lang w:eastAsia="zh-CN"/>
              </w:rPr>
            </w:pPr>
          </w:p>
        </w:tc>
        <w:tc>
          <w:tcPr>
            <w:tcW w:w="502" w:type="pct"/>
            <w:tcBorders>
              <w:top w:val="nil"/>
              <w:left w:val="nil"/>
              <w:bottom w:val="single" w:sz="4" w:space="0" w:color="000000"/>
              <w:right w:val="nil"/>
            </w:tcBorders>
            <w:noWrap/>
            <w:vAlign w:val="center"/>
          </w:tcPr>
          <w:p w14:paraId="291AA694"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7E753FCC"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731D729D"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4BC2D477"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0C5DB492"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01E508A1"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4A88B5D2"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79B40F02"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r>
      <w:tr w:rsidR="00BD32BB" w:rsidRPr="00AE1D28" w14:paraId="40B8A5E0" w14:textId="77777777">
        <w:trPr>
          <w:trHeight w:val="277"/>
        </w:trPr>
        <w:tc>
          <w:tcPr>
            <w:tcW w:w="486" w:type="pct"/>
            <w:tcBorders>
              <w:top w:val="nil"/>
              <w:left w:val="nil"/>
              <w:bottom w:val="nil"/>
              <w:right w:val="nil"/>
            </w:tcBorders>
            <w:noWrap/>
            <w:vAlign w:val="center"/>
          </w:tcPr>
          <w:p w14:paraId="1347A73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Mean</w:t>
            </w:r>
          </w:p>
        </w:tc>
        <w:tc>
          <w:tcPr>
            <w:tcW w:w="502" w:type="pct"/>
            <w:tcBorders>
              <w:top w:val="nil"/>
              <w:left w:val="nil"/>
              <w:bottom w:val="nil"/>
              <w:right w:val="nil"/>
            </w:tcBorders>
            <w:noWrap/>
            <w:vAlign w:val="center"/>
          </w:tcPr>
          <w:p w14:paraId="3EE7E44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0.962 </w:t>
            </w:r>
          </w:p>
        </w:tc>
        <w:tc>
          <w:tcPr>
            <w:tcW w:w="502" w:type="pct"/>
            <w:tcBorders>
              <w:top w:val="nil"/>
              <w:left w:val="nil"/>
              <w:bottom w:val="nil"/>
              <w:right w:val="nil"/>
            </w:tcBorders>
            <w:noWrap/>
            <w:vAlign w:val="center"/>
          </w:tcPr>
          <w:p w14:paraId="612CF060"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0.896 </w:t>
            </w:r>
          </w:p>
        </w:tc>
        <w:tc>
          <w:tcPr>
            <w:tcW w:w="502" w:type="pct"/>
            <w:tcBorders>
              <w:top w:val="nil"/>
              <w:left w:val="nil"/>
              <w:bottom w:val="nil"/>
              <w:right w:val="nil"/>
            </w:tcBorders>
            <w:noWrap/>
            <w:vAlign w:val="center"/>
          </w:tcPr>
          <w:p w14:paraId="140E6D64"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0.911 </w:t>
            </w:r>
          </w:p>
        </w:tc>
        <w:tc>
          <w:tcPr>
            <w:tcW w:w="502" w:type="pct"/>
            <w:tcBorders>
              <w:top w:val="nil"/>
              <w:left w:val="nil"/>
              <w:bottom w:val="nil"/>
              <w:right w:val="nil"/>
            </w:tcBorders>
            <w:noWrap/>
            <w:vAlign w:val="center"/>
          </w:tcPr>
          <w:p w14:paraId="088758F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0.892 </w:t>
            </w:r>
          </w:p>
        </w:tc>
        <w:tc>
          <w:tcPr>
            <w:tcW w:w="502" w:type="pct"/>
            <w:tcBorders>
              <w:top w:val="nil"/>
              <w:left w:val="nil"/>
              <w:bottom w:val="nil"/>
              <w:right w:val="nil"/>
            </w:tcBorders>
            <w:noWrap/>
            <w:vAlign w:val="center"/>
          </w:tcPr>
          <w:p w14:paraId="4B6DBC93"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0.642 </w:t>
            </w:r>
          </w:p>
        </w:tc>
        <w:tc>
          <w:tcPr>
            <w:tcW w:w="502" w:type="pct"/>
            <w:tcBorders>
              <w:top w:val="nil"/>
              <w:left w:val="nil"/>
              <w:bottom w:val="nil"/>
              <w:right w:val="nil"/>
            </w:tcBorders>
            <w:noWrap/>
            <w:vAlign w:val="center"/>
          </w:tcPr>
          <w:p w14:paraId="4BE82500"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0.980 </w:t>
            </w:r>
          </w:p>
        </w:tc>
        <w:tc>
          <w:tcPr>
            <w:tcW w:w="502" w:type="pct"/>
            <w:tcBorders>
              <w:top w:val="nil"/>
              <w:left w:val="nil"/>
              <w:bottom w:val="nil"/>
              <w:right w:val="nil"/>
            </w:tcBorders>
            <w:noWrap/>
            <w:vAlign w:val="center"/>
          </w:tcPr>
          <w:p w14:paraId="23E0436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0.804 </w:t>
            </w:r>
          </w:p>
        </w:tc>
        <w:tc>
          <w:tcPr>
            <w:tcW w:w="502" w:type="pct"/>
            <w:tcBorders>
              <w:top w:val="nil"/>
              <w:left w:val="nil"/>
              <w:bottom w:val="nil"/>
              <w:right w:val="nil"/>
            </w:tcBorders>
            <w:noWrap/>
            <w:vAlign w:val="center"/>
          </w:tcPr>
          <w:p w14:paraId="6D875894"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0.753 </w:t>
            </w:r>
          </w:p>
        </w:tc>
        <w:tc>
          <w:tcPr>
            <w:tcW w:w="502" w:type="pct"/>
            <w:tcBorders>
              <w:top w:val="nil"/>
              <w:left w:val="nil"/>
              <w:bottom w:val="nil"/>
              <w:right w:val="nil"/>
            </w:tcBorders>
            <w:noWrap/>
            <w:vAlign w:val="center"/>
          </w:tcPr>
          <w:p w14:paraId="7C5E178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0.055 </w:t>
            </w:r>
          </w:p>
        </w:tc>
      </w:tr>
      <w:tr w:rsidR="00BD32BB" w:rsidRPr="00AE1D28" w14:paraId="181A9D9C" w14:textId="77777777">
        <w:trPr>
          <w:trHeight w:val="277"/>
        </w:trPr>
        <w:tc>
          <w:tcPr>
            <w:tcW w:w="486" w:type="pct"/>
            <w:tcBorders>
              <w:top w:val="nil"/>
              <w:left w:val="nil"/>
              <w:bottom w:val="single" w:sz="4" w:space="0" w:color="000000"/>
              <w:right w:val="nil"/>
            </w:tcBorders>
            <w:noWrap/>
            <w:vAlign w:val="center"/>
          </w:tcPr>
          <w:p w14:paraId="06C05F8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SD</w:t>
            </w:r>
          </w:p>
        </w:tc>
        <w:tc>
          <w:tcPr>
            <w:tcW w:w="502" w:type="pct"/>
            <w:tcBorders>
              <w:top w:val="nil"/>
              <w:left w:val="nil"/>
              <w:bottom w:val="single" w:sz="4" w:space="0" w:color="000000"/>
              <w:right w:val="nil"/>
            </w:tcBorders>
            <w:noWrap/>
            <w:vAlign w:val="center"/>
          </w:tcPr>
          <w:p w14:paraId="1D1CF5F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0.003 </w:t>
            </w:r>
          </w:p>
        </w:tc>
        <w:tc>
          <w:tcPr>
            <w:tcW w:w="502" w:type="pct"/>
            <w:tcBorders>
              <w:top w:val="nil"/>
              <w:left w:val="nil"/>
              <w:bottom w:val="single" w:sz="4" w:space="0" w:color="000000"/>
              <w:right w:val="nil"/>
            </w:tcBorders>
            <w:noWrap/>
            <w:vAlign w:val="center"/>
          </w:tcPr>
          <w:p w14:paraId="7B14C23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0.011 </w:t>
            </w:r>
          </w:p>
        </w:tc>
        <w:tc>
          <w:tcPr>
            <w:tcW w:w="502" w:type="pct"/>
            <w:tcBorders>
              <w:top w:val="nil"/>
              <w:left w:val="nil"/>
              <w:bottom w:val="single" w:sz="4" w:space="0" w:color="000000"/>
              <w:right w:val="nil"/>
            </w:tcBorders>
            <w:noWrap/>
            <w:vAlign w:val="center"/>
          </w:tcPr>
          <w:p w14:paraId="666CC99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0.013 </w:t>
            </w:r>
          </w:p>
        </w:tc>
        <w:tc>
          <w:tcPr>
            <w:tcW w:w="502" w:type="pct"/>
            <w:tcBorders>
              <w:top w:val="nil"/>
              <w:left w:val="nil"/>
              <w:bottom w:val="single" w:sz="4" w:space="0" w:color="000000"/>
              <w:right w:val="nil"/>
            </w:tcBorders>
            <w:noWrap/>
            <w:vAlign w:val="center"/>
          </w:tcPr>
          <w:p w14:paraId="767EBCD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0.014 </w:t>
            </w:r>
          </w:p>
        </w:tc>
        <w:tc>
          <w:tcPr>
            <w:tcW w:w="502" w:type="pct"/>
            <w:tcBorders>
              <w:top w:val="nil"/>
              <w:left w:val="nil"/>
              <w:bottom w:val="single" w:sz="4" w:space="0" w:color="000000"/>
              <w:right w:val="nil"/>
            </w:tcBorders>
            <w:noWrap/>
            <w:vAlign w:val="center"/>
          </w:tcPr>
          <w:p w14:paraId="771F37C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0.030 </w:t>
            </w:r>
          </w:p>
        </w:tc>
        <w:tc>
          <w:tcPr>
            <w:tcW w:w="502" w:type="pct"/>
            <w:tcBorders>
              <w:top w:val="nil"/>
              <w:left w:val="nil"/>
              <w:bottom w:val="single" w:sz="4" w:space="0" w:color="000000"/>
              <w:right w:val="nil"/>
            </w:tcBorders>
            <w:noWrap/>
            <w:vAlign w:val="center"/>
          </w:tcPr>
          <w:p w14:paraId="03ACC09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0.003 </w:t>
            </w:r>
          </w:p>
        </w:tc>
        <w:tc>
          <w:tcPr>
            <w:tcW w:w="502" w:type="pct"/>
            <w:tcBorders>
              <w:top w:val="nil"/>
              <w:left w:val="nil"/>
              <w:bottom w:val="single" w:sz="4" w:space="0" w:color="000000"/>
              <w:right w:val="nil"/>
            </w:tcBorders>
            <w:noWrap/>
            <w:vAlign w:val="center"/>
          </w:tcPr>
          <w:p w14:paraId="15642F5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0.013 </w:t>
            </w:r>
          </w:p>
        </w:tc>
        <w:tc>
          <w:tcPr>
            <w:tcW w:w="502" w:type="pct"/>
            <w:tcBorders>
              <w:top w:val="nil"/>
              <w:left w:val="nil"/>
              <w:bottom w:val="single" w:sz="4" w:space="0" w:color="000000"/>
              <w:right w:val="nil"/>
            </w:tcBorders>
            <w:noWrap/>
            <w:vAlign w:val="center"/>
          </w:tcPr>
          <w:p w14:paraId="3F795DC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0.018 </w:t>
            </w:r>
          </w:p>
        </w:tc>
        <w:tc>
          <w:tcPr>
            <w:tcW w:w="502" w:type="pct"/>
            <w:tcBorders>
              <w:top w:val="nil"/>
              <w:left w:val="nil"/>
              <w:bottom w:val="single" w:sz="4" w:space="0" w:color="000000"/>
              <w:right w:val="nil"/>
            </w:tcBorders>
            <w:noWrap/>
            <w:vAlign w:val="center"/>
          </w:tcPr>
          <w:p w14:paraId="2E0F32BF"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0.002 </w:t>
            </w:r>
          </w:p>
        </w:tc>
      </w:tr>
      <w:tr w:rsidR="00BD32BB" w:rsidRPr="00AE1D28" w14:paraId="30A885F1" w14:textId="77777777">
        <w:trPr>
          <w:trHeight w:val="277"/>
        </w:trPr>
        <w:tc>
          <w:tcPr>
            <w:tcW w:w="486" w:type="pct"/>
            <w:tcBorders>
              <w:top w:val="nil"/>
              <w:left w:val="nil"/>
              <w:bottom w:val="single" w:sz="4" w:space="0" w:color="000000"/>
              <w:right w:val="nil"/>
            </w:tcBorders>
            <w:noWrap/>
            <w:vAlign w:val="center"/>
          </w:tcPr>
          <w:p w14:paraId="501D237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triple-task</w:t>
            </w:r>
          </w:p>
        </w:tc>
        <w:tc>
          <w:tcPr>
            <w:tcW w:w="502" w:type="pct"/>
            <w:tcBorders>
              <w:top w:val="nil"/>
              <w:left w:val="nil"/>
              <w:bottom w:val="single" w:sz="4" w:space="0" w:color="000000"/>
              <w:right w:val="nil"/>
            </w:tcBorders>
            <w:noWrap/>
            <w:vAlign w:val="center"/>
          </w:tcPr>
          <w:p w14:paraId="08E5819E" w14:textId="77777777" w:rsidR="00BD32BB" w:rsidRPr="00AE1D28" w:rsidRDefault="00BD32BB">
            <w:pPr>
              <w:kinsoku/>
              <w:autoSpaceDE/>
              <w:autoSpaceDN/>
              <w:adjustRightInd/>
              <w:snapToGrid/>
              <w:textAlignment w:val="auto"/>
              <w:rPr>
                <w:rFonts w:ascii="Times New Roman" w:eastAsia="宋体" w:hAnsi="Times New Roman" w:cs="Times New Roman"/>
                <w:snapToGrid/>
                <w:sz w:val="20"/>
                <w:szCs w:val="20"/>
                <w:lang w:eastAsia="zh-CN"/>
              </w:rPr>
            </w:pPr>
          </w:p>
        </w:tc>
        <w:tc>
          <w:tcPr>
            <w:tcW w:w="502" w:type="pct"/>
            <w:tcBorders>
              <w:top w:val="nil"/>
              <w:left w:val="nil"/>
              <w:bottom w:val="single" w:sz="4" w:space="0" w:color="000000"/>
              <w:right w:val="nil"/>
            </w:tcBorders>
            <w:noWrap/>
            <w:vAlign w:val="center"/>
          </w:tcPr>
          <w:p w14:paraId="67AA3C86"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08E0CE61"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335A0FB8"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2119CD54"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75E6CDEE"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32770911"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1BA39058"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6CE5382A"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r>
      <w:tr w:rsidR="00BD32BB" w:rsidRPr="00AE1D28" w14:paraId="448F5B30" w14:textId="77777777">
        <w:trPr>
          <w:trHeight w:val="277"/>
        </w:trPr>
        <w:tc>
          <w:tcPr>
            <w:tcW w:w="486" w:type="pct"/>
            <w:tcBorders>
              <w:top w:val="nil"/>
              <w:left w:val="nil"/>
              <w:bottom w:val="nil"/>
              <w:right w:val="nil"/>
            </w:tcBorders>
            <w:noWrap/>
            <w:vAlign w:val="center"/>
          </w:tcPr>
          <w:p w14:paraId="4C272A9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Mean</w:t>
            </w:r>
          </w:p>
        </w:tc>
        <w:tc>
          <w:tcPr>
            <w:tcW w:w="502" w:type="pct"/>
            <w:tcBorders>
              <w:top w:val="nil"/>
              <w:left w:val="nil"/>
              <w:bottom w:val="nil"/>
              <w:right w:val="nil"/>
            </w:tcBorders>
            <w:noWrap/>
            <w:vAlign w:val="center"/>
          </w:tcPr>
          <w:p w14:paraId="1598E97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0.963 </w:t>
            </w:r>
          </w:p>
        </w:tc>
        <w:tc>
          <w:tcPr>
            <w:tcW w:w="502" w:type="pct"/>
            <w:tcBorders>
              <w:top w:val="nil"/>
              <w:left w:val="nil"/>
              <w:bottom w:val="nil"/>
              <w:right w:val="nil"/>
            </w:tcBorders>
            <w:noWrap/>
            <w:vAlign w:val="center"/>
          </w:tcPr>
          <w:p w14:paraId="264196E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0.897 </w:t>
            </w:r>
          </w:p>
        </w:tc>
        <w:tc>
          <w:tcPr>
            <w:tcW w:w="502" w:type="pct"/>
            <w:tcBorders>
              <w:top w:val="nil"/>
              <w:left w:val="nil"/>
              <w:bottom w:val="nil"/>
              <w:right w:val="nil"/>
            </w:tcBorders>
            <w:noWrap/>
            <w:vAlign w:val="center"/>
          </w:tcPr>
          <w:p w14:paraId="3D4714D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0.916 </w:t>
            </w:r>
          </w:p>
        </w:tc>
        <w:tc>
          <w:tcPr>
            <w:tcW w:w="502" w:type="pct"/>
            <w:tcBorders>
              <w:top w:val="nil"/>
              <w:left w:val="nil"/>
              <w:bottom w:val="nil"/>
              <w:right w:val="nil"/>
            </w:tcBorders>
            <w:noWrap/>
            <w:vAlign w:val="center"/>
          </w:tcPr>
          <w:p w14:paraId="6AF7CF7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0.893 </w:t>
            </w:r>
          </w:p>
        </w:tc>
        <w:tc>
          <w:tcPr>
            <w:tcW w:w="502" w:type="pct"/>
            <w:tcBorders>
              <w:top w:val="nil"/>
              <w:left w:val="nil"/>
              <w:bottom w:val="nil"/>
              <w:right w:val="nil"/>
            </w:tcBorders>
            <w:noWrap/>
            <w:vAlign w:val="center"/>
          </w:tcPr>
          <w:p w14:paraId="3FDF64D2"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0.643 </w:t>
            </w:r>
          </w:p>
        </w:tc>
        <w:tc>
          <w:tcPr>
            <w:tcW w:w="502" w:type="pct"/>
            <w:tcBorders>
              <w:top w:val="nil"/>
              <w:left w:val="nil"/>
              <w:bottom w:val="nil"/>
              <w:right w:val="nil"/>
            </w:tcBorders>
            <w:noWrap/>
            <w:vAlign w:val="center"/>
          </w:tcPr>
          <w:p w14:paraId="782B9C8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0.981 </w:t>
            </w:r>
          </w:p>
        </w:tc>
        <w:tc>
          <w:tcPr>
            <w:tcW w:w="502" w:type="pct"/>
            <w:tcBorders>
              <w:top w:val="nil"/>
              <w:left w:val="nil"/>
              <w:bottom w:val="nil"/>
              <w:right w:val="nil"/>
            </w:tcBorders>
            <w:noWrap/>
            <w:vAlign w:val="center"/>
          </w:tcPr>
          <w:p w14:paraId="3C21223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0.809 </w:t>
            </w:r>
          </w:p>
        </w:tc>
        <w:tc>
          <w:tcPr>
            <w:tcW w:w="502" w:type="pct"/>
            <w:tcBorders>
              <w:top w:val="nil"/>
              <w:left w:val="nil"/>
              <w:bottom w:val="nil"/>
              <w:right w:val="nil"/>
            </w:tcBorders>
            <w:noWrap/>
            <w:vAlign w:val="center"/>
          </w:tcPr>
          <w:p w14:paraId="5E2A67ED"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0.756 </w:t>
            </w:r>
          </w:p>
        </w:tc>
        <w:tc>
          <w:tcPr>
            <w:tcW w:w="502" w:type="pct"/>
            <w:tcBorders>
              <w:top w:val="nil"/>
              <w:left w:val="nil"/>
              <w:bottom w:val="nil"/>
              <w:right w:val="nil"/>
            </w:tcBorders>
            <w:noWrap/>
            <w:vAlign w:val="center"/>
          </w:tcPr>
          <w:p w14:paraId="1BE1E80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0.054 </w:t>
            </w:r>
          </w:p>
        </w:tc>
      </w:tr>
      <w:tr w:rsidR="00BD32BB" w:rsidRPr="00AE1D28" w14:paraId="658C7B16" w14:textId="77777777">
        <w:trPr>
          <w:trHeight w:val="277"/>
        </w:trPr>
        <w:tc>
          <w:tcPr>
            <w:tcW w:w="486" w:type="pct"/>
            <w:tcBorders>
              <w:top w:val="nil"/>
              <w:left w:val="nil"/>
              <w:bottom w:val="single" w:sz="4" w:space="0" w:color="000000"/>
              <w:right w:val="nil"/>
            </w:tcBorders>
            <w:noWrap/>
            <w:vAlign w:val="center"/>
          </w:tcPr>
          <w:p w14:paraId="4AAA29F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SD</w:t>
            </w:r>
          </w:p>
        </w:tc>
        <w:tc>
          <w:tcPr>
            <w:tcW w:w="502" w:type="pct"/>
            <w:tcBorders>
              <w:top w:val="nil"/>
              <w:left w:val="nil"/>
              <w:bottom w:val="single" w:sz="4" w:space="0" w:color="000000"/>
              <w:right w:val="nil"/>
            </w:tcBorders>
            <w:noWrap/>
            <w:vAlign w:val="center"/>
          </w:tcPr>
          <w:p w14:paraId="7D17AC6F"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0.003 </w:t>
            </w:r>
          </w:p>
        </w:tc>
        <w:tc>
          <w:tcPr>
            <w:tcW w:w="502" w:type="pct"/>
            <w:tcBorders>
              <w:top w:val="nil"/>
              <w:left w:val="nil"/>
              <w:bottom w:val="single" w:sz="4" w:space="0" w:color="000000"/>
              <w:right w:val="nil"/>
            </w:tcBorders>
            <w:noWrap/>
            <w:vAlign w:val="center"/>
          </w:tcPr>
          <w:p w14:paraId="103F0CC6"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0.007 </w:t>
            </w:r>
          </w:p>
        </w:tc>
        <w:tc>
          <w:tcPr>
            <w:tcW w:w="502" w:type="pct"/>
            <w:tcBorders>
              <w:top w:val="nil"/>
              <w:left w:val="nil"/>
              <w:bottom w:val="single" w:sz="4" w:space="0" w:color="000000"/>
              <w:right w:val="nil"/>
            </w:tcBorders>
            <w:noWrap/>
            <w:vAlign w:val="center"/>
          </w:tcPr>
          <w:p w14:paraId="5DD9B183"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0.013 </w:t>
            </w:r>
          </w:p>
        </w:tc>
        <w:tc>
          <w:tcPr>
            <w:tcW w:w="502" w:type="pct"/>
            <w:tcBorders>
              <w:top w:val="nil"/>
              <w:left w:val="nil"/>
              <w:bottom w:val="single" w:sz="4" w:space="0" w:color="000000"/>
              <w:right w:val="nil"/>
            </w:tcBorders>
            <w:noWrap/>
            <w:vAlign w:val="center"/>
          </w:tcPr>
          <w:p w14:paraId="037BE78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0.008 </w:t>
            </w:r>
          </w:p>
        </w:tc>
        <w:tc>
          <w:tcPr>
            <w:tcW w:w="502" w:type="pct"/>
            <w:tcBorders>
              <w:top w:val="nil"/>
              <w:left w:val="nil"/>
              <w:bottom w:val="single" w:sz="4" w:space="0" w:color="000000"/>
              <w:right w:val="nil"/>
            </w:tcBorders>
            <w:noWrap/>
            <w:vAlign w:val="center"/>
          </w:tcPr>
          <w:p w14:paraId="436DDFF6"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0.018 </w:t>
            </w:r>
          </w:p>
        </w:tc>
        <w:tc>
          <w:tcPr>
            <w:tcW w:w="502" w:type="pct"/>
            <w:tcBorders>
              <w:top w:val="nil"/>
              <w:left w:val="nil"/>
              <w:bottom w:val="single" w:sz="4" w:space="0" w:color="000000"/>
              <w:right w:val="nil"/>
            </w:tcBorders>
            <w:noWrap/>
            <w:vAlign w:val="center"/>
          </w:tcPr>
          <w:p w14:paraId="6935C9DD"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0.003 </w:t>
            </w:r>
          </w:p>
        </w:tc>
        <w:tc>
          <w:tcPr>
            <w:tcW w:w="502" w:type="pct"/>
            <w:tcBorders>
              <w:top w:val="nil"/>
              <w:left w:val="nil"/>
              <w:bottom w:val="single" w:sz="4" w:space="0" w:color="000000"/>
              <w:right w:val="nil"/>
            </w:tcBorders>
            <w:noWrap/>
            <w:vAlign w:val="center"/>
          </w:tcPr>
          <w:p w14:paraId="4F8E19E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0.015 </w:t>
            </w:r>
          </w:p>
        </w:tc>
        <w:tc>
          <w:tcPr>
            <w:tcW w:w="502" w:type="pct"/>
            <w:tcBorders>
              <w:top w:val="nil"/>
              <w:left w:val="nil"/>
              <w:bottom w:val="single" w:sz="4" w:space="0" w:color="000000"/>
              <w:right w:val="nil"/>
            </w:tcBorders>
            <w:noWrap/>
            <w:vAlign w:val="center"/>
          </w:tcPr>
          <w:p w14:paraId="198454A3"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0.014 </w:t>
            </w:r>
          </w:p>
        </w:tc>
        <w:tc>
          <w:tcPr>
            <w:tcW w:w="502" w:type="pct"/>
            <w:tcBorders>
              <w:top w:val="nil"/>
              <w:left w:val="nil"/>
              <w:bottom w:val="single" w:sz="4" w:space="0" w:color="000000"/>
              <w:right w:val="nil"/>
            </w:tcBorders>
            <w:noWrap/>
            <w:vAlign w:val="center"/>
          </w:tcPr>
          <w:p w14:paraId="04AFC104"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0.003 </w:t>
            </w:r>
          </w:p>
        </w:tc>
      </w:tr>
      <w:tr w:rsidR="00BD32BB" w:rsidRPr="00AE1D28" w14:paraId="2EB1CDB8" w14:textId="77777777">
        <w:trPr>
          <w:trHeight w:val="277"/>
        </w:trPr>
        <w:tc>
          <w:tcPr>
            <w:tcW w:w="486" w:type="pct"/>
            <w:tcBorders>
              <w:top w:val="nil"/>
              <w:left w:val="nil"/>
              <w:bottom w:val="single" w:sz="4" w:space="0" w:color="000000"/>
              <w:right w:val="nil"/>
            </w:tcBorders>
            <w:noWrap/>
            <w:vAlign w:val="center"/>
          </w:tcPr>
          <w:p w14:paraId="595AE38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four-task</w:t>
            </w:r>
          </w:p>
        </w:tc>
        <w:tc>
          <w:tcPr>
            <w:tcW w:w="502" w:type="pct"/>
            <w:tcBorders>
              <w:top w:val="nil"/>
              <w:left w:val="nil"/>
              <w:bottom w:val="single" w:sz="4" w:space="0" w:color="000000"/>
              <w:right w:val="nil"/>
            </w:tcBorders>
            <w:noWrap/>
            <w:vAlign w:val="center"/>
          </w:tcPr>
          <w:p w14:paraId="0ED727B5" w14:textId="77777777" w:rsidR="00BD32BB" w:rsidRPr="00AE1D28" w:rsidRDefault="00BD32BB">
            <w:pPr>
              <w:kinsoku/>
              <w:autoSpaceDE/>
              <w:autoSpaceDN/>
              <w:adjustRightInd/>
              <w:snapToGrid/>
              <w:textAlignment w:val="auto"/>
              <w:rPr>
                <w:rFonts w:ascii="Times New Roman" w:eastAsia="宋体" w:hAnsi="Times New Roman" w:cs="Times New Roman"/>
                <w:snapToGrid/>
                <w:sz w:val="20"/>
                <w:szCs w:val="20"/>
                <w:lang w:eastAsia="zh-CN"/>
              </w:rPr>
            </w:pPr>
          </w:p>
        </w:tc>
        <w:tc>
          <w:tcPr>
            <w:tcW w:w="502" w:type="pct"/>
            <w:tcBorders>
              <w:top w:val="nil"/>
              <w:left w:val="nil"/>
              <w:bottom w:val="single" w:sz="4" w:space="0" w:color="000000"/>
              <w:right w:val="nil"/>
            </w:tcBorders>
            <w:noWrap/>
            <w:vAlign w:val="center"/>
          </w:tcPr>
          <w:p w14:paraId="6F1AFBAE"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79363380"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2F62A7EB"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76D0A3EE"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3D2DDF31"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23D82CD9"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373D56B3"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c>
          <w:tcPr>
            <w:tcW w:w="502" w:type="pct"/>
            <w:tcBorders>
              <w:top w:val="nil"/>
              <w:left w:val="nil"/>
              <w:bottom w:val="single" w:sz="4" w:space="0" w:color="000000"/>
              <w:right w:val="nil"/>
            </w:tcBorders>
            <w:noWrap/>
            <w:vAlign w:val="center"/>
          </w:tcPr>
          <w:p w14:paraId="4733F103" w14:textId="77777777" w:rsidR="00BD32BB" w:rsidRPr="00AE1D28" w:rsidRDefault="00BD32BB">
            <w:pPr>
              <w:kinsoku/>
              <w:autoSpaceDE/>
              <w:autoSpaceDN/>
              <w:adjustRightInd/>
              <w:snapToGrid/>
              <w:textAlignment w:val="auto"/>
              <w:rPr>
                <w:rFonts w:ascii="Times New Roman" w:eastAsia="Times New Roman" w:hAnsi="Times New Roman" w:cs="Times New Roman"/>
                <w:snapToGrid/>
                <w:color w:val="auto"/>
                <w:sz w:val="20"/>
                <w:szCs w:val="20"/>
                <w:lang w:eastAsia="zh-CN"/>
              </w:rPr>
            </w:pPr>
          </w:p>
        </w:tc>
      </w:tr>
      <w:tr w:rsidR="00BD32BB" w:rsidRPr="00AE1D28" w14:paraId="3FE24181" w14:textId="77777777">
        <w:trPr>
          <w:trHeight w:val="277"/>
        </w:trPr>
        <w:tc>
          <w:tcPr>
            <w:tcW w:w="486" w:type="pct"/>
            <w:tcBorders>
              <w:top w:val="nil"/>
              <w:left w:val="nil"/>
              <w:bottom w:val="nil"/>
              <w:right w:val="nil"/>
            </w:tcBorders>
            <w:noWrap/>
            <w:vAlign w:val="center"/>
          </w:tcPr>
          <w:p w14:paraId="762DC63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Mean</w:t>
            </w:r>
          </w:p>
        </w:tc>
        <w:tc>
          <w:tcPr>
            <w:tcW w:w="502" w:type="pct"/>
            <w:tcBorders>
              <w:top w:val="nil"/>
              <w:left w:val="nil"/>
              <w:bottom w:val="nil"/>
              <w:right w:val="nil"/>
            </w:tcBorders>
            <w:noWrap/>
            <w:vAlign w:val="center"/>
          </w:tcPr>
          <w:p w14:paraId="5519F290"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0.963 </w:t>
            </w:r>
          </w:p>
        </w:tc>
        <w:tc>
          <w:tcPr>
            <w:tcW w:w="502" w:type="pct"/>
            <w:tcBorders>
              <w:top w:val="nil"/>
              <w:left w:val="nil"/>
              <w:bottom w:val="nil"/>
              <w:right w:val="nil"/>
            </w:tcBorders>
            <w:noWrap/>
            <w:vAlign w:val="center"/>
          </w:tcPr>
          <w:p w14:paraId="5F7B5C5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0.898 </w:t>
            </w:r>
          </w:p>
        </w:tc>
        <w:tc>
          <w:tcPr>
            <w:tcW w:w="502" w:type="pct"/>
            <w:tcBorders>
              <w:top w:val="nil"/>
              <w:left w:val="nil"/>
              <w:bottom w:val="nil"/>
              <w:right w:val="nil"/>
            </w:tcBorders>
            <w:noWrap/>
            <w:vAlign w:val="center"/>
          </w:tcPr>
          <w:p w14:paraId="1A929A9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0.911 </w:t>
            </w:r>
          </w:p>
        </w:tc>
        <w:tc>
          <w:tcPr>
            <w:tcW w:w="502" w:type="pct"/>
            <w:tcBorders>
              <w:top w:val="nil"/>
              <w:left w:val="nil"/>
              <w:bottom w:val="nil"/>
              <w:right w:val="nil"/>
            </w:tcBorders>
            <w:noWrap/>
            <w:vAlign w:val="center"/>
          </w:tcPr>
          <w:p w14:paraId="0541B860"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0.895 </w:t>
            </w:r>
          </w:p>
        </w:tc>
        <w:tc>
          <w:tcPr>
            <w:tcW w:w="502" w:type="pct"/>
            <w:tcBorders>
              <w:top w:val="nil"/>
              <w:left w:val="nil"/>
              <w:bottom w:val="nil"/>
              <w:right w:val="nil"/>
            </w:tcBorders>
            <w:noWrap/>
            <w:vAlign w:val="center"/>
          </w:tcPr>
          <w:p w14:paraId="454AF7B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0.650 </w:t>
            </w:r>
          </w:p>
        </w:tc>
        <w:tc>
          <w:tcPr>
            <w:tcW w:w="502" w:type="pct"/>
            <w:tcBorders>
              <w:top w:val="nil"/>
              <w:left w:val="nil"/>
              <w:bottom w:val="nil"/>
              <w:right w:val="nil"/>
            </w:tcBorders>
            <w:noWrap/>
            <w:vAlign w:val="center"/>
          </w:tcPr>
          <w:p w14:paraId="680E1433"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0.980 </w:t>
            </w:r>
          </w:p>
        </w:tc>
        <w:tc>
          <w:tcPr>
            <w:tcW w:w="502" w:type="pct"/>
            <w:tcBorders>
              <w:top w:val="nil"/>
              <w:left w:val="nil"/>
              <w:bottom w:val="nil"/>
              <w:right w:val="nil"/>
            </w:tcBorders>
            <w:noWrap/>
            <w:vAlign w:val="center"/>
          </w:tcPr>
          <w:p w14:paraId="7F29D7D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0.806 </w:t>
            </w:r>
          </w:p>
        </w:tc>
        <w:tc>
          <w:tcPr>
            <w:tcW w:w="502" w:type="pct"/>
            <w:tcBorders>
              <w:top w:val="nil"/>
              <w:left w:val="nil"/>
              <w:bottom w:val="nil"/>
              <w:right w:val="nil"/>
            </w:tcBorders>
            <w:noWrap/>
            <w:vAlign w:val="center"/>
          </w:tcPr>
          <w:p w14:paraId="034B5CB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0.757 </w:t>
            </w:r>
          </w:p>
        </w:tc>
        <w:tc>
          <w:tcPr>
            <w:tcW w:w="502" w:type="pct"/>
            <w:tcBorders>
              <w:top w:val="nil"/>
              <w:left w:val="nil"/>
              <w:bottom w:val="nil"/>
              <w:right w:val="nil"/>
            </w:tcBorders>
            <w:noWrap/>
            <w:vAlign w:val="center"/>
          </w:tcPr>
          <w:p w14:paraId="7D30455F"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0.054 </w:t>
            </w:r>
          </w:p>
        </w:tc>
      </w:tr>
      <w:tr w:rsidR="00BD32BB" w:rsidRPr="00AE1D28" w14:paraId="291A6FE7" w14:textId="77777777">
        <w:trPr>
          <w:trHeight w:val="277"/>
        </w:trPr>
        <w:tc>
          <w:tcPr>
            <w:tcW w:w="486" w:type="pct"/>
            <w:tcBorders>
              <w:top w:val="nil"/>
              <w:left w:val="nil"/>
              <w:bottom w:val="single" w:sz="4" w:space="0" w:color="000000"/>
              <w:right w:val="nil"/>
            </w:tcBorders>
            <w:noWrap/>
            <w:vAlign w:val="center"/>
          </w:tcPr>
          <w:p w14:paraId="65F7C34F"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SD</w:t>
            </w:r>
          </w:p>
        </w:tc>
        <w:tc>
          <w:tcPr>
            <w:tcW w:w="502" w:type="pct"/>
            <w:tcBorders>
              <w:top w:val="nil"/>
              <w:left w:val="nil"/>
              <w:bottom w:val="single" w:sz="4" w:space="0" w:color="000000"/>
              <w:right w:val="nil"/>
            </w:tcBorders>
            <w:noWrap/>
            <w:vAlign w:val="center"/>
          </w:tcPr>
          <w:p w14:paraId="6D0C988B"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0.003 </w:t>
            </w:r>
          </w:p>
        </w:tc>
        <w:tc>
          <w:tcPr>
            <w:tcW w:w="502" w:type="pct"/>
            <w:tcBorders>
              <w:top w:val="nil"/>
              <w:left w:val="nil"/>
              <w:bottom w:val="single" w:sz="4" w:space="0" w:color="000000"/>
              <w:right w:val="nil"/>
            </w:tcBorders>
            <w:noWrap/>
            <w:vAlign w:val="center"/>
          </w:tcPr>
          <w:p w14:paraId="17450D73"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0.014 </w:t>
            </w:r>
          </w:p>
        </w:tc>
        <w:tc>
          <w:tcPr>
            <w:tcW w:w="502" w:type="pct"/>
            <w:tcBorders>
              <w:top w:val="nil"/>
              <w:left w:val="nil"/>
              <w:bottom w:val="single" w:sz="4" w:space="0" w:color="000000"/>
              <w:right w:val="nil"/>
            </w:tcBorders>
            <w:noWrap/>
            <w:vAlign w:val="center"/>
          </w:tcPr>
          <w:p w14:paraId="4F21BF7B"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0.026 </w:t>
            </w:r>
          </w:p>
        </w:tc>
        <w:tc>
          <w:tcPr>
            <w:tcW w:w="502" w:type="pct"/>
            <w:tcBorders>
              <w:top w:val="nil"/>
              <w:left w:val="nil"/>
              <w:bottom w:val="single" w:sz="4" w:space="0" w:color="000000"/>
              <w:right w:val="nil"/>
            </w:tcBorders>
            <w:noWrap/>
            <w:vAlign w:val="center"/>
          </w:tcPr>
          <w:p w14:paraId="5CBBAF3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0.022 </w:t>
            </w:r>
          </w:p>
        </w:tc>
        <w:tc>
          <w:tcPr>
            <w:tcW w:w="502" w:type="pct"/>
            <w:tcBorders>
              <w:top w:val="nil"/>
              <w:left w:val="nil"/>
              <w:bottom w:val="single" w:sz="4" w:space="0" w:color="000000"/>
              <w:right w:val="nil"/>
            </w:tcBorders>
            <w:noWrap/>
            <w:vAlign w:val="center"/>
          </w:tcPr>
          <w:p w14:paraId="273CDF04"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0.044 </w:t>
            </w:r>
          </w:p>
        </w:tc>
        <w:tc>
          <w:tcPr>
            <w:tcW w:w="502" w:type="pct"/>
            <w:tcBorders>
              <w:top w:val="nil"/>
              <w:left w:val="nil"/>
              <w:bottom w:val="single" w:sz="4" w:space="0" w:color="000000"/>
              <w:right w:val="nil"/>
            </w:tcBorders>
            <w:noWrap/>
            <w:vAlign w:val="center"/>
          </w:tcPr>
          <w:p w14:paraId="65446BB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0.005 </w:t>
            </w:r>
          </w:p>
        </w:tc>
        <w:tc>
          <w:tcPr>
            <w:tcW w:w="502" w:type="pct"/>
            <w:tcBorders>
              <w:top w:val="nil"/>
              <w:left w:val="nil"/>
              <w:bottom w:val="single" w:sz="4" w:space="0" w:color="000000"/>
              <w:right w:val="nil"/>
            </w:tcBorders>
            <w:noWrap/>
            <w:vAlign w:val="center"/>
          </w:tcPr>
          <w:p w14:paraId="0CE59F2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0.010 </w:t>
            </w:r>
          </w:p>
        </w:tc>
        <w:tc>
          <w:tcPr>
            <w:tcW w:w="502" w:type="pct"/>
            <w:tcBorders>
              <w:top w:val="nil"/>
              <w:left w:val="nil"/>
              <w:bottom w:val="single" w:sz="4" w:space="0" w:color="000000"/>
              <w:right w:val="nil"/>
            </w:tcBorders>
            <w:noWrap/>
            <w:vAlign w:val="center"/>
          </w:tcPr>
          <w:p w14:paraId="60177A2D"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0.022 </w:t>
            </w:r>
          </w:p>
        </w:tc>
        <w:tc>
          <w:tcPr>
            <w:tcW w:w="502" w:type="pct"/>
            <w:tcBorders>
              <w:top w:val="nil"/>
              <w:left w:val="nil"/>
              <w:bottom w:val="single" w:sz="4" w:space="0" w:color="000000"/>
              <w:right w:val="nil"/>
            </w:tcBorders>
            <w:noWrap/>
            <w:vAlign w:val="center"/>
          </w:tcPr>
          <w:p w14:paraId="7FB6F67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0.002 </w:t>
            </w:r>
          </w:p>
        </w:tc>
      </w:tr>
    </w:tbl>
    <w:p w14:paraId="7643B2C7" w14:textId="4276CAFF" w:rsidR="00BD32BB" w:rsidRPr="00AE1D28" w:rsidRDefault="00AE1D28">
      <w:pPr>
        <w:pStyle w:val="afff7"/>
        <w:jc w:val="left"/>
        <w:rPr>
          <w:rFonts w:ascii="Times New Roman" w:hAnsi="Times New Roman"/>
          <w:sz w:val="24"/>
          <w:szCs w:val="24"/>
        </w:rPr>
      </w:pPr>
      <w:bookmarkStart w:id="72" w:name="_Toc234958847"/>
      <w:r w:rsidRPr="00AE1D28">
        <w:rPr>
          <w:rFonts w:ascii="Times New Roman" w:hAnsi="Times New Roman"/>
          <w:sz w:val="24"/>
          <w:szCs w:val="24"/>
        </w:rPr>
        <w:t>Table S</w:t>
      </w:r>
      <w:r w:rsidR="00886DF8" w:rsidRPr="00AE1D28">
        <w:rPr>
          <w:rFonts w:ascii="Times New Roman" w:hAnsi="Times New Roman"/>
          <w:sz w:val="24"/>
          <w:szCs w:val="24"/>
        </w:rPr>
        <w:t>24 Cross-Validation Performance of Each Model on the Training Set.</w:t>
      </w:r>
      <w:bookmarkEnd w:id="72"/>
    </w:p>
    <w:p w14:paraId="1E2E6F89" w14:textId="77777777" w:rsidR="00BD32BB" w:rsidRPr="00AE1D28" w:rsidRDefault="00000000">
      <w:pPr>
        <w:rPr>
          <w:rFonts w:ascii="Times New Roman" w:hAnsi="Times New Roman" w:cs="Times New Roman"/>
          <w:sz w:val="20"/>
          <w:szCs w:val="20"/>
          <w:lang w:eastAsia="zh-CN"/>
        </w:rPr>
      </w:pPr>
      <w:r w:rsidRPr="00AE1D28">
        <w:rPr>
          <w:rFonts w:ascii="Times New Roman" w:hAnsi="Times New Roman" w:cs="Times New Roman"/>
          <w:sz w:val="20"/>
          <w:szCs w:val="20"/>
          <w:lang w:eastAsia="zh-CN" w:bidi="ar"/>
        </w:rPr>
        <w:br w:type="page"/>
      </w:r>
    </w:p>
    <w:tbl>
      <w:tblPr>
        <w:tblW w:w="5000" w:type="pct"/>
        <w:tblCellMar>
          <w:left w:w="0" w:type="dxa"/>
          <w:right w:w="0" w:type="dxa"/>
        </w:tblCellMar>
        <w:tblLook w:val="04A0" w:firstRow="1" w:lastRow="0" w:firstColumn="1" w:lastColumn="0" w:noHBand="0" w:noVBand="1"/>
      </w:tblPr>
      <w:tblGrid>
        <w:gridCol w:w="1008"/>
        <w:gridCol w:w="2547"/>
        <w:gridCol w:w="779"/>
        <w:gridCol w:w="779"/>
        <w:gridCol w:w="779"/>
        <w:gridCol w:w="779"/>
        <w:gridCol w:w="779"/>
        <w:gridCol w:w="779"/>
        <w:gridCol w:w="779"/>
        <w:gridCol w:w="779"/>
      </w:tblGrid>
      <w:tr w:rsidR="00BD32BB" w:rsidRPr="00AE1D28" w14:paraId="45852FD0" w14:textId="77777777">
        <w:trPr>
          <w:trHeight w:val="240"/>
        </w:trPr>
        <w:tc>
          <w:tcPr>
            <w:tcW w:w="515" w:type="pct"/>
            <w:tcBorders>
              <w:top w:val="single" w:sz="8" w:space="0" w:color="000000"/>
              <w:left w:val="nil"/>
              <w:bottom w:val="single" w:sz="8" w:space="0" w:color="000000"/>
              <w:right w:val="nil"/>
            </w:tcBorders>
            <w:noWrap/>
            <w:tcMar>
              <w:top w:w="15" w:type="dxa"/>
              <w:left w:w="15" w:type="dxa"/>
              <w:bottom w:w="0" w:type="dxa"/>
              <w:right w:w="15" w:type="dxa"/>
            </w:tcMar>
            <w:vAlign w:val="center"/>
          </w:tcPr>
          <w:p w14:paraId="76799C54" w14:textId="77777777" w:rsidR="00BD32BB" w:rsidRPr="00AE1D28" w:rsidRDefault="00000000">
            <w:pPr>
              <w:kinsoku/>
              <w:autoSpaceDE/>
              <w:autoSpaceDN/>
              <w:adjustRightInd/>
              <w:snapToGrid/>
              <w:textAlignment w:val="auto"/>
              <w:rPr>
                <w:rFonts w:ascii="Times New Roman" w:eastAsia="宋体" w:hAnsi="Times New Roman" w:cs="Times New Roman"/>
                <w:b/>
                <w:bCs/>
                <w:snapToGrid/>
                <w:sz w:val="20"/>
                <w:szCs w:val="20"/>
                <w:lang w:eastAsia="zh-CN"/>
              </w:rPr>
            </w:pPr>
            <w:r w:rsidRPr="00AE1D28">
              <w:rPr>
                <w:rFonts w:ascii="Times New Roman" w:hAnsi="Times New Roman" w:cs="Times New Roman"/>
                <w:b/>
                <w:bCs/>
                <w:sz w:val="20"/>
                <w:szCs w:val="20"/>
              </w:rPr>
              <w:lastRenderedPageBreak/>
              <w:t>Model</w:t>
            </w:r>
          </w:p>
        </w:tc>
        <w:tc>
          <w:tcPr>
            <w:tcW w:w="1301" w:type="pct"/>
            <w:tcBorders>
              <w:top w:val="single" w:sz="8" w:space="0" w:color="000000"/>
              <w:left w:val="nil"/>
              <w:bottom w:val="single" w:sz="8" w:space="0" w:color="000000"/>
              <w:right w:val="nil"/>
            </w:tcBorders>
            <w:noWrap/>
            <w:tcMar>
              <w:top w:w="15" w:type="dxa"/>
              <w:left w:w="15" w:type="dxa"/>
              <w:bottom w:w="0" w:type="dxa"/>
              <w:right w:w="15" w:type="dxa"/>
            </w:tcMar>
            <w:vAlign w:val="center"/>
          </w:tcPr>
          <w:p w14:paraId="326F403F" w14:textId="77777777" w:rsidR="00BD32BB" w:rsidRPr="00AE1D28" w:rsidRDefault="00000000">
            <w:pPr>
              <w:rPr>
                <w:rFonts w:ascii="Times New Roman" w:hAnsi="Times New Roman" w:cs="Times New Roman"/>
                <w:b/>
                <w:bCs/>
                <w:sz w:val="20"/>
                <w:szCs w:val="20"/>
              </w:rPr>
            </w:pPr>
            <w:r w:rsidRPr="00AE1D28">
              <w:rPr>
                <w:rFonts w:ascii="Times New Roman" w:hAnsi="Times New Roman" w:cs="Times New Roman"/>
                <w:b/>
                <w:bCs/>
                <w:sz w:val="20"/>
                <w:szCs w:val="20"/>
              </w:rPr>
              <w:t>AUC_95CI</w:t>
            </w:r>
          </w:p>
        </w:tc>
        <w:tc>
          <w:tcPr>
            <w:tcW w:w="398" w:type="pct"/>
            <w:tcBorders>
              <w:top w:val="single" w:sz="8" w:space="0" w:color="000000"/>
              <w:left w:val="nil"/>
              <w:bottom w:val="single" w:sz="8" w:space="0" w:color="000000"/>
              <w:right w:val="nil"/>
            </w:tcBorders>
            <w:noWrap/>
            <w:tcMar>
              <w:top w:w="15" w:type="dxa"/>
              <w:left w:w="15" w:type="dxa"/>
              <w:bottom w:w="0" w:type="dxa"/>
              <w:right w:w="15" w:type="dxa"/>
            </w:tcMar>
            <w:vAlign w:val="center"/>
          </w:tcPr>
          <w:p w14:paraId="710082EE" w14:textId="77777777" w:rsidR="00BD32BB" w:rsidRPr="00AE1D28" w:rsidRDefault="00000000">
            <w:pPr>
              <w:rPr>
                <w:rFonts w:ascii="Times New Roman" w:hAnsi="Times New Roman" w:cs="Times New Roman"/>
                <w:b/>
                <w:bCs/>
                <w:sz w:val="20"/>
                <w:szCs w:val="20"/>
              </w:rPr>
            </w:pPr>
            <w:r w:rsidRPr="00AE1D28">
              <w:rPr>
                <w:rFonts w:ascii="Times New Roman" w:hAnsi="Times New Roman" w:cs="Times New Roman"/>
                <w:b/>
                <w:bCs/>
                <w:sz w:val="20"/>
                <w:szCs w:val="20"/>
              </w:rPr>
              <w:t>ACC</w:t>
            </w:r>
          </w:p>
        </w:tc>
        <w:tc>
          <w:tcPr>
            <w:tcW w:w="398" w:type="pct"/>
            <w:tcBorders>
              <w:top w:val="single" w:sz="8" w:space="0" w:color="000000"/>
              <w:left w:val="nil"/>
              <w:bottom w:val="single" w:sz="8" w:space="0" w:color="000000"/>
              <w:right w:val="nil"/>
            </w:tcBorders>
            <w:noWrap/>
            <w:tcMar>
              <w:top w:w="15" w:type="dxa"/>
              <w:left w:w="15" w:type="dxa"/>
              <w:bottom w:w="0" w:type="dxa"/>
              <w:right w:w="15" w:type="dxa"/>
            </w:tcMar>
            <w:vAlign w:val="center"/>
          </w:tcPr>
          <w:p w14:paraId="3BABE0B1" w14:textId="77777777" w:rsidR="00BD32BB" w:rsidRPr="00AE1D28" w:rsidRDefault="00000000">
            <w:pPr>
              <w:rPr>
                <w:rFonts w:ascii="Times New Roman" w:hAnsi="Times New Roman" w:cs="Times New Roman"/>
                <w:b/>
                <w:bCs/>
                <w:sz w:val="20"/>
                <w:szCs w:val="20"/>
              </w:rPr>
            </w:pPr>
            <w:r w:rsidRPr="00AE1D28">
              <w:rPr>
                <w:rFonts w:ascii="Times New Roman" w:hAnsi="Times New Roman" w:cs="Times New Roman"/>
                <w:b/>
                <w:bCs/>
                <w:sz w:val="20"/>
                <w:szCs w:val="20"/>
              </w:rPr>
              <w:t>SENS</w:t>
            </w:r>
          </w:p>
        </w:tc>
        <w:tc>
          <w:tcPr>
            <w:tcW w:w="398" w:type="pct"/>
            <w:tcBorders>
              <w:top w:val="single" w:sz="8" w:space="0" w:color="000000"/>
              <w:left w:val="nil"/>
              <w:bottom w:val="single" w:sz="8" w:space="0" w:color="000000"/>
              <w:right w:val="nil"/>
            </w:tcBorders>
            <w:noWrap/>
            <w:tcMar>
              <w:top w:w="15" w:type="dxa"/>
              <w:left w:w="15" w:type="dxa"/>
              <w:bottom w:w="0" w:type="dxa"/>
              <w:right w:w="15" w:type="dxa"/>
            </w:tcMar>
            <w:vAlign w:val="center"/>
          </w:tcPr>
          <w:p w14:paraId="4BD7C66F" w14:textId="77777777" w:rsidR="00BD32BB" w:rsidRPr="00AE1D28" w:rsidRDefault="00000000">
            <w:pPr>
              <w:rPr>
                <w:rFonts w:ascii="Times New Roman" w:hAnsi="Times New Roman" w:cs="Times New Roman"/>
                <w:b/>
                <w:bCs/>
                <w:sz w:val="20"/>
                <w:szCs w:val="20"/>
              </w:rPr>
            </w:pPr>
            <w:r w:rsidRPr="00AE1D28">
              <w:rPr>
                <w:rFonts w:ascii="Times New Roman" w:hAnsi="Times New Roman" w:cs="Times New Roman"/>
                <w:b/>
                <w:bCs/>
                <w:sz w:val="20"/>
                <w:szCs w:val="20"/>
              </w:rPr>
              <w:t>SPEC</w:t>
            </w:r>
          </w:p>
        </w:tc>
        <w:tc>
          <w:tcPr>
            <w:tcW w:w="398" w:type="pct"/>
            <w:tcBorders>
              <w:top w:val="single" w:sz="8" w:space="0" w:color="000000"/>
              <w:left w:val="nil"/>
              <w:bottom w:val="single" w:sz="8" w:space="0" w:color="000000"/>
              <w:right w:val="nil"/>
            </w:tcBorders>
            <w:noWrap/>
            <w:tcMar>
              <w:top w:w="15" w:type="dxa"/>
              <w:left w:w="15" w:type="dxa"/>
              <w:bottom w:w="0" w:type="dxa"/>
              <w:right w:w="15" w:type="dxa"/>
            </w:tcMar>
            <w:vAlign w:val="center"/>
          </w:tcPr>
          <w:p w14:paraId="2FE46BE3" w14:textId="77777777" w:rsidR="00BD32BB" w:rsidRPr="00AE1D28" w:rsidRDefault="00000000">
            <w:pPr>
              <w:rPr>
                <w:rFonts w:ascii="Times New Roman" w:hAnsi="Times New Roman" w:cs="Times New Roman"/>
                <w:b/>
                <w:bCs/>
                <w:sz w:val="20"/>
                <w:szCs w:val="20"/>
              </w:rPr>
            </w:pPr>
            <w:r w:rsidRPr="00AE1D28">
              <w:rPr>
                <w:rFonts w:ascii="Times New Roman" w:hAnsi="Times New Roman" w:cs="Times New Roman"/>
                <w:b/>
                <w:bCs/>
                <w:sz w:val="20"/>
                <w:szCs w:val="20"/>
              </w:rPr>
              <w:t>PPV</w:t>
            </w:r>
          </w:p>
        </w:tc>
        <w:tc>
          <w:tcPr>
            <w:tcW w:w="398" w:type="pct"/>
            <w:tcBorders>
              <w:top w:val="single" w:sz="8" w:space="0" w:color="000000"/>
              <w:left w:val="nil"/>
              <w:bottom w:val="single" w:sz="8" w:space="0" w:color="000000"/>
              <w:right w:val="nil"/>
            </w:tcBorders>
            <w:noWrap/>
            <w:tcMar>
              <w:top w:w="15" w:type="dxa"/>
              <w:left w:w="15" w:type="dxa"/>
              <w:bottom w:w="0" w:type="dxa"/>
              <w:right w:w="15" w:type="dxa"/>
            </w:tcMar>
            <w:vAlign w:val="center"/>
          </w:tcPr>
          <w:p w14:paraId="690BBBF4" w14:textId="77777777" w:rsidR="00BD32BB" w:rsidRPr="00AE1D28" w:rsidRDefault="00000000">
            <w:pPr>
              <w:rPr>
                <w:rFonts w:ascii="Times New Roman" w:hAnsi="Times New Roman" w:cs="Times New Roman"/>
                <w:b/>
                <w:bCs/>
                <w:sz w:val="20"/>
                <w:szCs w:val="20"/>
              </w:rPr>
            </w:pPr>
            <w:r w:rsidRPr="00AE1D28">
              <w:rPr>
                <w:rFonts w:ascii="Times New Roman" w:hAnsi="Times New Roman" w:cs="Times New Roman"/>
                <w:b/>
                <w:bCs/>
                <w:sz w:val="20"/>
                <w:szCs w:val="20"/>
              </w:rPr>
              <w:t>NPV</w:t>
            </w:r>
          </w:p>
        </w:tc>
        <w:tc>
          <w:tcPr>
            <w:tcW w:w="398" w:type="pct"/>
            <w:tcBorders>
              <w:top w:val="single" w:sz="8" w:space="0" w:color="000000"/>
              <w:left w:val="nil"/>
              <w:bottom w:val="single" w:sz="8" w:space="0" w:color="000000"/>
              <w:right w:val="nil"/>
            </w:tcBorders>
            <w:noWrap/>
            <w:tcMar>
              <w:top w:w="15" w:type="dxa"/>
              <w:left w:w="15" w:type="dxa"/>
              <w:bottom w:w="0" w:type="dxa"/>
              <w:right w:w="15" w:type="dxa"/>
            </w:tcMar>
            <w:vAlign w:val="center"/>
          </w:tcPr>
          <w:p w14:paraId="02366D57" w14:textId="77777777" w:rsidR="00BD32BB" w:rsidRPr="00AE1D28" w:rsidRDefault="00000000">
            <w:pPr>
              <w:rPr>
                <w:rFonts w:ascii="Times New Roman" w:hAnsi="Times New Roman" w:cs="Times New Roman"/>
                <w:b/>
                <w:bCs/>
                <w:sz w:val="20"/>
                <w:szCs w:val="20"/>
              </w:rPr>
            </w:pPr>
            <w:r w:rsidRPr="00AE1D28">
              <w:rPr>
                <w:rFonts w:ascii="Times New Roman" w:hAnsi="Times New Roman" w:cs="Times New Roman"/>
                <w:b/>
                <w:bCs/>
                <w:sz w:val="20"/>
                <w:szCs w:val="20"/>
              </w:rPr>
              <w:t>YDI</w:t>
            </w:r>
          </w:p>
        </w:tc>
        <w:tc>
          <w:tcPr>
            <w:tcW w:w="398" w:type="pct"/>
            <w:tcBorders>
              <w:top w:val="single" w:sz="8" w:space="0" w:color="000000"/>
              <w:left w:val="nil"/>
              <w:bottom w:val="single" w:sz="8" w:space="0" w:color="000000"/>
              <w:right w:val="nil"/>
            </w:tcBorders>
            <w:noWrap/>
            <w:tcMar>
              <w:top w:w="15" w:type="dxa"/>
              <w:left w:w="15" w:type="dxa"/>
              <w:bottom w:w="0" w:type="dxa"/>
              <w:right w:w="15" w:type="dxa"/>
            </w:tcMar>
            <w:vAlign w:val="center"/>
          </w:tcPr>
          <w:p w14:paraId="7D0D5315" w14:textId="77777777" w:rsidR="00BD32BB" w:rsidRPr="00AE1D28" w:rsidRDefault="00000000">
            <w:pPr>
              <w:rPr>
                <w:rFonts w:ascii="Times New Roman" w:hAnsi="Times New Roman" w:cs="Times New Roman"/>
                <w:b/>
                <w:bCs/>
                <w:sz w:val="20"/>
                <w:szCs w:val="20"/>
              </w:rPr>
            </w:pPr>
            <w:r w:rsidRPr="00AE1D28">
              <w:rPr>
                <w:rFonts w:ascii="Times New Roman" w:hAnsi="Times New Roman" w:cs="Times New Roman"/>
                <w:b/>
                <w:bCs/>
                <w:sz w:val="20"/>
                <w:szCs w:val="20"/>
              </w:rPr>
              <w:t>F1</w:t>
            </w:r>
          </w:p>
        </w:tc>
        <w:tc>
          <w:tcPr>
            <w:tcW w:w="398" w:type="pct"/>
            <w:tcBorders>
              <w:top w:val="single" w:sz="8" w:space="0" w:color="000000"/>
              <w:left w:val="nil"/>
              <w:bottom w:val="single" w:sz="8" w:space="0" w:color="000000"/>
              <w:right w:val="nil"/>
            </w:tcBorders>
            <w:noWrap/>
            <w:tcMar>
              <w:top w:w="15" w:type="dxa"/>
              <w:left w:w="15" w:type="dxa"/>
              <w:bottom w:w="0" w:type="dxa"/>
              <w:right w:w="15" w:type="dxa"/>
            </w:tcMar>
            <w:vAlign w:val="center"/>
          </w:tcPr>
          <w:p w14:paraId="03393A7B" w14:textId="77777777" w:rsidR="00BD32BB" w:rsidRPr="00AE1D28" w:rsidRDefault="00000000">
            <w:pPr>
              <w:rPr>
                <w:rFonts w:ascii="Times New Roman" w:hAnsi="Times New Roman" w:cs="Times New Roman"/>
                <w:b/>
                <w:bCs/>
                <w:sz w:val="20"/>
                <w:szCs w:val="20"/>
              </w:rPr>
            </w:pPr>
            <w:r w:rsidRPr="00AE1D28">
              <w:rPr>
                <w:rFonts w:ascii="Times New Roman" w:hAnsi="Times New Roman" w:cs="Times New Roman"/>
                <w:b/>
                <w:bCs/>
                <w:sz w:val="20"/>
                <w:szCs w:val="20"/>
              </w:rPr>
              <w:t>BRIER</w:t>
            </w:r>
          </w:p>
        </w:tc>
      </w:tr>
      <w:tr w:rsidR="00BD32BB" w:rsidRPr="00AE1D28" w14:paraId="7E8FDF68" w14:textId="77777777">
        <w:trPr>
          <w:trHeight w:val="240"/>
        </w:trPr>
        <w:tc>
          <w:tcPr>
            <w:tcW w:w="5000" w:type="pct"/>
            <w:gridSpan w:val="10"/>
            <w:tcBorders>
              <w:top w:val="nil"/>
              <w:left w:val="nil"/>
              <w:bottom w:val="single" w:sz="8" w:space="0" w:color="000000"/>
              <w:right w:val="nil"/>
            </w:tcBorders>
            <w:noWrap/>
            <w:tcMar>
              <w:top w:w="15" w:type="dxa"/>
              <w:left w:w="15" w:type="dxa"/>
              <w:bottom w:w="0" w:type="dxa"/>
              <w:right w:w="15" w:type="dxa"/>
            </w:tcMar>
            <w:vAlign w:val="center"/>
          </w:tcPr>
          <w:p w14:paraId="21882212"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Training cohort</w:t>
            </w:r>
          </w:p>
        </w:tc>
      </w:tr>
      <w:tr w:rsidR="00BD32BB" w:rsidRPr="00AE1D28" w14:paraId="178D6D1F" w14:textId="77777777">
        <w:trPr>
          <w:trHeight w:val="240"/>
        </w:trPr>
        <w:tc>
          <w:tcPr>
            <w:tcW w:w="515" w:type="pct"/>
            <w:tcBorders>
              <w:top w:val="nil"/>
              <w:left w:val="nil"/>
              <w:bottom w:val="nil"/>
              <w:right w:val="nil"/>
            </w:tcBorders>
            <w:tcMar>
              <w:top w:w="15" w:type="dxa"/>
              <w:left w:w="15" w:type="dxa"/>
              <w:bottom w:w="0" w:type="dxa"/>
              <w:right w:w="15" w:type="dxa"/>
            </w:tcMar>
            <w:vAlign w:val="center"/>
          </w:tcPr>
          <w:p w14:paraId="707A94EF"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glmnet</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29B09447"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0.956 (0.953-0.959)</w:t>
            </w:r>
          </w:p>
        </w:tc>
        <w:tc>
          <w:tcPr>
            <w:tcW w:w="398" w:type="pct"/>
            <w:tcBorders>
              <w:top w:val="nil"/>
              <w:left w:val="nil"/>
              <w:bottom w:val="nil"/>
              <w:right w:val="nil"/>
            </w:tcBorders>
            <w:noWrap/>
            <w:tcMar>
              <w:top w:w="15" w:type="dxa"/>
              <w:left w:w="15" w:type="dxa"/>
              <w:bottom w:w="0" w:type="dxa"/>
              <w:right w:w="15" w:type="dxa"/>
            </w:tcMar>
            <w:vAlign w:val="center"/>
          </w:tcPr>
          <w:p w14:paraId="7635409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0.897</w:t>
            </w:r>
          </w:p>
        </w:tc>
        <w:tc>
          <w:tcPr>
            <w:tcW w:w="398" w:type="pct"/>
            <w:tcBorders>
              <w:top w:val="nil"/>
              <w:left w:val="nil"/>
              <w:bottom w:val="nil"/>
              <w:right w:val="nil"/>
            </w:tcBorders>
            <w:noWrap/>
            <w:tcMar>
              <w:top w:w="15" w:type="dxa"/>
              <w:left w:w="15" w:type="dxa"/>
              <w:bottom w:w="0" w:type="dxa"/>
              <w:right w:w="15" w:type="dxa"/>
            </w:tcMar>
            <w:vAlign w:val="center"/>
          </w:tcPr>
          <w:p w14:paraId="73FB775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0.887</w:t>
            </w:r>
          </w:p>
        </w:tc>
        <w:tc>
          <w:tcPr>
            <w:tcW w:w="398" w:type="pct"/>
            <w:tcBorders>
              <w:top w:val="nil"/>
              <w:left w:val="nil"/>
              <w:bottom w:val="nil"/>
              <w:right w:val="nil"/>
            </w:tcBorders>
            <w:noWrap/>
            <w:tcMar>
              <w:top w:w="15" w:type="dxa"/>
              <w:left w:w="15" w:type="dxa"/>
              <w:bottom w:w="0" w:type="dxa"/>
              <w:right w:w="15" w:type="dxa"/>
            </w:tcMar>
            <w:vAlign w:val="center"/>
          </w:tcPr>
          <w:p w14:paraId="111DE49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0.899</w:t>
            </w:r>
          </w:p>
        </w:tc>
        <w:tc>
          <w:tcPr>
            <w:tcW w:w="398" w:type="pct"/>
            <w:tcBorders>
              <w:top w:val="nil"/>
              <w:left w:val="nil"/>
              <w:bottom w:val="nil"/>
              <w:right w:val="nil"/>
            </w:tcBorders>
            <w:noWrap/>
            <w:tcMar>
              <w:top w:w="15" w:type="dxa"/>
              <w:left w:w="15" w:type="dxa"/>
              <w:bottom w:w="0" w:type="dxa"/>
              <w:right w:w="15" w:type="dxa"/>
            </w:tcMar>
            <w:vAlign w:val="center"/>
          </w:tcPr>
          <w:p w14:paraId="42D7B10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0.65</w:t>
            </w:r>
          </w:p>
        </w:tc>
        <w:tc>
          <w:tcPr>
            <w:tcW w:w="398" w:type="pct"/>
            <w:tcBorders>
              <w:top w:val="nil"/>
              <w:left w:val="nil"/>
              <w:bottom w:val="nil"/>
              <w:right w:val="nil"/>
            </w:tcBorders>
            <w:noWrap/>
            <w:tcMar>
              <w:top w:w="15" w:type="dxa"/>
              <w:left w:w="15" w:type="dxa"/>
              <w:bottom w:w="0" w:type="dxa"/>
              <w:right w:w="15" w:type="dxa"/>
            </w:tcMar>
            <w:vAlign w:val="center"/>
          </w:tcPr>
          <w:p w14:paraId="67AE2AA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0.974</w:t>
            </w:r>
          </w:p>
        </w:tc>
        <w:tc>
          <w:tcPr>
            <w:tcW w:w="398" w:type="pct"/>
            <w:tcBorders>
              <w:top w:val="nil"/>
              <w:left w:val="nil"/>
              <w:bottom w:val="nil"/>
              <w:right w:val="nil"/>
            </w:tcBorders>
            <w:noWrap/>
            <w:tcMar>
              <w:top w:w="15" w:type="dxa"/>
              <w:left w:w="15" w:type="dxa"/>
              <w:bottom w:w="0" w:type="dxa"/>
              <w:right w:w="15" w:type="dxa"/>
            </w:tcMar>
            <w:vAlign w:val="center"/>
          </w:tcPr>
          <w:p w14:paraId="1FA7712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0.786</w:t>
            </w:r>
          </w:p>
        </w:tc>
        <w:tc>
          <w:tcPr>
            <w:tcW w:w="398" w:type="pct"/>
            <w:tcBorders>
              <w:top w:val="nil"/>
              <w:left w:val="nil"/>
              <w:bottom w:val="nil"/>
              <w:right w:val="nil"/>
            </w:tcBorders>
            <w:noWrap/>
            <w:tcMar>
              <w:top w:w="15" w:type="dxa"/>
              <w:left w:w="15" w:type="dxa"/>
              <w:bottom w:w="0" w:type="dxa"/>
              <w:right w:w="15" w:type="dxa"/>
            </w:tcMar>
            <w:vAlign w:val="center"/>
          </w:tcPr>
          <w:p w14:paraId="75ADDF1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w:t>
            </w:r>
          </w:p>
        </w:tc>
        <w:tc>
          <w:tcPr>
            <w:tcW w:w="398" w:type="pct"/>
            <w:tcBorders>
              <w:top w:val="nil"/>
              <w:left w:val="nil"/>
              <w:bottom w:val="nil"/>
              <w:right w:val="nil"/>
            </w:tcBorders>
            <w:noWrap/>
            <w:tcMar>
              <w:top w:w="15" w:type="dxa"/>
              <w:left w:w="15" w:type="dxa"/>
              <w:bottom w:w="0" w:type="dxa"/>
              <w:right w:w="15" w:type="dxa"/>
            </w:tcMar>
            <w:vAlign w:val="center"/>
          </w:tcPr>
          <w:p w14:paraId="2A54F02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0.08</w:t>
            </w:r>
          </w:p>
        </w:tc>
      </w:tr>
      <w:tr w:rsidR="00BD32BB" w:rsidRPr="00AE1D28" w14:paraId="4D9A69A7"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27A00226"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LogitBoost</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407F3503"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0.935 (0.931-0.938)</w:t>
            </w:r>
          </w:p>
        </w:tc>
        <w:tc>
          <w:tcPr>
            <w:tcW w:w="398" w:type="pct"/>
            <w:tcBorders>
              <w:top w:val="nil"/>
              <w:left w:val="nil"/>
              <w:bottom w:val="nil"/>
              <w:right w:val="nil"/>
            </w:tcBorders>
            <w:noWrap/>
            <w:tcMar>
              <w:top w:w="15" w:type="dxa"/>
              <w:left w:w="15" w:type="dxa"/>
              <w:bottom w:w="0" w:type="dxa"/>
              <w:right w:w="15" w:type="dxa"/>
            </w:tcMar>
            <w:vAlign w:val="center"/>
          </w:tcPr>
          <w:p w14:paraId="6B21795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0.822</w:t>
            </w:r>
          </w:p>
        </w:tc>
        <w:tc>
          <w:tcPr>
            <w:tcW w:w="398" w:type="pct"/>
            <w:tcBorders>
              <w:top w:val="nil"/>
              <w:left w:val="nil"/>
              <w:bottom w:val="nil"/>
              <w:right w:val="nil"/>
            </w:tcBorders>
            <w:noWrap/>
            <w:tcMar>
              <w:top w:w="15" w:type="dxa"/>
              <w:left w:w="15" w:type="dxa"/>
              <w:bottom w:w="0" w:type="dxa"/>
              <w:right w:w="15" w:type="dxa"/>
            </w:tcMar>
            <w:vAlign w:val="center"/>
          </w:tcPr>
          <w:p w14:paraId="7E3838B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0.925</w:t>
            </w:r>
          </w:p>
        </w:tc>
        <w:tc>
          <w:tcPr>
            <w:tcW w:w="398" w:type="pct"/>
            <w:tcBorders>
              <w:top w:val="nil"/>
              <w:left w:val="nil"/>
              <w:bottom w:val="nil"/>
              <w:right w:val="nil"/>
            </w:tcBorders>
            <w:noWrap/>
            <w:tcMar>
              <w:top w:w="15" w:type="dxa"/>
              <w:left w:w="15" w:type="dxa"/>
              <w:bottom w:w="0" w:type="dxa"/>
              <w:right w:w="15" w:type="dxa"/>
            </w:tcMar>
            <w:vAlign w:val="center"/>
          </w:tcPr>
          <w:p w14:paraId="4DE3F2E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0.801</w:t>
            </w:r>
          </w:p>
        </w:tc>
        <w:tc>
          <w:tcPr>
            <w:tcW w:w="398" w:type="pct"/>
            <w:tcBorders>
              <w:top w:val="nil"/>
              <w:left w:val="nil"/>
              <w:bottom w:val="nil"/>
              <w:right w:val="nil"/>
            </w:tcBorders>
            <w:noWrap/>
            <w:tcMar>
              <w:top w:w="15" w:type="dxa"/>
              <w:left w:w="15" w:type="dxa"/>
              <w:bottom w:w="0" w:type="dxa"/>
              <w:right w:w="15" w:type="dxa"/>
            </w:tcMar>
            <w:vAlign w:val="center"/>
          </w:tcPr>
          <w:p w14:paraId="3CE9A96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0.495</w:t>
            </w:r>
          </w:p>
        </w:tc>
        <w:tc>
          <w:tcPr>
            <w:tcW w:w="398" w:type="pct"/>
            <w:tcBorders>
              <w:top w:val="nil"/>
              <w:left w:val="nil"/>
              <w:bottom w:val="nil"/>
              <w:right w:val="nil"/>
            </w:tcBorders>
            <w:noWrap/>
            <w:tcMar>
              <w:top w:w="15" w:type="dxa"/>
              <w:left w:w="15" w:type="dxa"/>
              <w:bottom w:w="0" w:type="dxa"/>
              <w:right w:w="15" w:type="dxa"/>
            </w:tcMar>
            <w:vAlign w:val="center"/>
          </w:tcPr>
          <w:p w14:paraId="6B15DF4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0.981</w:t>
            </w:r>
          </w:p>
        </w:tc>
        <w:tc>
          <w:tcPr>
            <w:tcW w:w="398" w:type="pct"/>
            <w:tcBorders>
              <w:top w:val="nil"/>
              <w:left w:val="nil"/>
              <w:bottom w:val="nil"/>
              <w:right w:val="nil"/>
            </w:tcBorders>
            <w:noWrap/>
            <w:tcMar>
              <w:top w:w="15" w:type="dxa"/>
              <w:left w:w="15" w:type="dxa"/>
              <w:bottom w:w="0" w:type="dxa"/>
              <w:right w:w="15" w:type="dxa"/>
            </w:tcMar>
            <w:vAlign w:val="center"/>
          </w:tcPr>
          <w:p w14:paraId="4123FD2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0.726</w:t>
            </w:r>
          </w:p>
        </w:tc>
        <w:tc>
          <w:tcPr>
            <w:tcW w:w="398" w:type="pct"/>
            <w:tcBorders>
              <w:top w:val="nil"/>
              <w:left w:val="nil"/>
              <w:bottom w:val="nil"/>
              <w:right w:val="nil"/>
            </w:tcBorders>
            <w:noWrap/>
            <w:tcMar>
              <w:top w:w="15" w:type="dxa"/>
              <w:left w:w="15" w:type="dxa"/>
              <w:bottom w:w="0" w:type="dxa"/>
              <w:right w:w="15" w:type="dxa"/>
            </w:tcMar>
            <w:vAlign w:val="center"/>
          </w:tcPr>
          <w:p w14:paraId="1CB401A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0.644</w:t>
            </w:r>
          </w:p>
        </w:tc>
        <w:tc>
          <w:tcPr>
            <w:tcW w:w="398" w:type="pct"/>
            <w:tcBorders>
              <w:top w:val="nil"/>
              <w:left w:val="nil"/>
              <w:bottom w:val="nil"/>
              <w:right w:val="nil"/>
            </w:tcBorders>
            <w:noWrap/>
            <w:tcMar>
              <w:top w:w="15" w:type="dxa"/>
              <w:left w:w="15" w:type="dxa"/>
              <w:bottom w:w="0" w:type="dxa"/>
              <w:right w:w="15" w:type="dxa"/>
            </w:tcMar>
            <w:vAlign w:val="center"/>
          </w:tcPr>
          <w:p w14:paraId="40B07C3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0.1437</w:t>
            </w:r>
          </w:p>
        </w:tc>
      </w:tr>
      <w:tr w:rsidR="00BD32BB" w:rsidRPr="00AE1D28" w14:paraId="2FD68266"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37D4086E"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kknn</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5C5438DA"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0.966 (0.964-0.968)</w:t>
            </w:r>
          </w:p>
        </w:tc>
        <w:tc>
          <w:tcPr>
            <w:tcW w:w="398" w:type="pct"/>
            <w:tcBorders>
              <w:top w:val="nil"/>
              <w:left w:val="nil"/>
              <w:bottom w:val="nil"/>
              <w:right w:val="nil"/>
            </w:tcBorders>
            <w:noWrap/>
            <w:tcMar>
              <w:top w:w="15" w:type="dxa"/>
              <w:left w:w="15" w:type="dxa"/>
              <w:bottom w:w="0" w:type="dxa"/>
              <w:right w:w="15" w:type="dxa"/>
            </w:tcMar>
            <w:vAlign w:val="center"/>
          </w:tcPr>
          <w:p w14:paraId="2615FBA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0.884</w:t>
            </w:r>
          </w:p>
        </w:tc>
        <w:tc>
          <w:tcPr>
            <w:tcW w:w="398" w:type="pct"/>
            <w:tcBorders>
              <w:top w:val="nil"/>
              <w:left w:val="nil"/>
              <w:bottom w:val="nil"/>
              <w:right w:val="nil"/>
            </w:tcBorders>
            <w:noWrap/>
            <w:tcMar>
              <w:top w:w="15" w:type="dxa"/>
              <w:left w:w="15" w:type="dxa"/>
              <w:bottom w:w="0" w:type="dxa"/>
              <w:right w:w="15" w:type="dxa"/>
            </w:tcMar>
            <w:vAlign w:val="center"/>
          </w:tcPr>
          <w:p w14:paraId="34651F0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0.924</w:t>
            </w:r>
          </w:p>
        </w:tc>
        <w:tc>
          <w:tcPr>
            <w:tcW w:w="398" w:type="pct"/>
            <w:tcBorders>
              <w:top w:val="nil"/>
              <w:left w:val="nil"/>
              <w:bottom w:val="nil"/>
              <w:right w:val="nil"/>
            </w:tcBorders>
            <w:noWrap/>
            <w:tcMar>
              <w:top w:w="15" w:type="dxa"/>
              <w:left w:w="15" w:type="dxa"/>
              <w:bottom w:w="0" w:type="dxa"/>
              <w:right w:w="15" w:type="dxa"/>
            </w:tcMar>
            <w:vAlign w:val="center"/>
          </w:tcPr>
          <w:p w14:paraId="2664EB3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0.876</w:t>
            </w:r>
          </w:p>
        </w:tc>
        <w:tc>
          <w:tcPr>
            <w:tcW w:w="398" w:type="pct"/>
            <w:tcBorders>
              <w:top w:val="nil"/>
              <w:left w:val="nil"/>
              <w:bottom w:val="nil"/>
              <w:right w:val="nil"/>
            </w:tcBorders>
            <w:noWrap/>
            <w:tcMar>
              <w:top w:w="15" w:type="dxa"/>
              <w:left w:w="15" w:type="dxa"/>
              <w:bottom w:w="0" w:type="dxa"/>
              <w:right w:w="15" w:type="dxa"/>
            </w:tcMar>
            <w:vAlign w:val="center"/>
          </w:tcPr>
          <w:p w14:paraId="08A0B7B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0.611</w:t>
            </w:r>
          </w:p>
        </w:tc>
        <w:tc>
          <w:tcPr>
            <w:tcW w:w="398" w:type="pct"/>
            <w:tcBorders>
              <w:top w:val="nil"/>
              <w:left w:val="nil"/>
              <w:bottom w:val="nil"/>
              <w:right w:val="nil"/>
            </w:tcBorders>
            <w:noWrap/>
            <w:tcMar>
              <w:top w:w="15" w:type="dxa"/>
              <w:left w:w="15" w:type="dxa"/>
              <w:bottom w:w="0" w:type="dxa"/>
              <w:right w:w="15" w:type="dxa"/>
            </w:tcMar>
            <w:vAlign w:val="center"/>
          </w:tcPr>
          <w:p w14:paraId="18B477F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0.982</w:t>
            </w:r>
          </w:p>
        </w:tc>
        <w:tc>
          <w:tcPr>
            <w:tcW w:w="398" w:type="pct"/>
            <w:tcBorders>
              <w:top w:val="nil"/>
              <w:left w:val="nil"/>
              <w:bottom w:val="nil"/>
              <w:right w:val="nil"/>
            </w:tcBorders>
            <w:noWrap/>
            <w:tcMar>
              <w:top w:w="15" w:type="dxa"/>
              <w:left w:w="15" w:type="dxa"/>
              <w:bottom w:w="0" w:type="dxa"/>
              <w:right w:w="15" w:type="dxa"/>
            </w:tcMar>
            <w:vAlign w:val="center"/>
          </w:tcPr>
          <w:p w14:paraId="5E6B171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0.801</w:t>
            </w:r>
          </w:p>
        </w:tc>
        <w:tc>
          <w:tcPr>
            <w:tcW w:w="398" w:type="pct"/>
            <w:tcBorders>
              <w:top w:val="nil"/>
              <w:left w:val="nil"/>
              <w:bottom w:val="nil"/>
              <w:right w:val="nil"/>
            </w:tcBorders>
            <w:noWrap/>
            <w:tcMar>
              <w:top w:w="15" w:type="dxa"/>
              <w:left w:w="15" w:type="dxa"/>
              <w:bottom w:w="0" w:type="dxa"/>
              <w:right w:w="15" w:type="dxa"/>
            </w:tcMar>
            <w:vAlign w:val="center"/>
          </w:tcPr>
          <w:p w14:paraId="4D60ED4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0.736</w:t>
            </w:r>
          </w:p>
        </w:tc>
        <w:tc>
          <w:tcPr>
            <w:tcW w:w="398" w:type="pct"/>
            <w:tcBorders>
              <w:top w:val="nil"/>
              <w:left w:val="nil"/>
              <w:bottom w:val="nil"/>
              <w:right w:val="nil"/>
            </w:tcBorders>
            <w:noWrap/>
            <w:tcMar>
              <w:top w:w="15" w:type="dxa"/>
              <w:left w:w="15" w:type="dxa"/>
              <w:bottom w:w="0" w:type="dxa"/>
              <w:right w:w="15" w:type="dxa"/>
            </w:tcMar>
            <w:vAlign w:val="center"/>
          </w:tcPr>
          <w:p w14:paraId="1A7C5BB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0.0566</w:t>
            </w:r>
          </w:p>
        </w:tc>
      </w:tr>
      <w:tr w:rsidR="00BD32BB" w:rsidRPr="00AE1D28" w14:paraId="15444C5F"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53554883"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xgbTree</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09CBB20B"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0.999 (0.999-0.999)</w:t>
            </w:r>
          </w:p>
        </w:tc>
        <w:tc>
          <w:tcPr>
            <w:tcW w:w="398" w:type="pct"/>
            <w:tcBorders>
              <w:top w:val="nil"/>
              <w:left w:val="nil"/>
              <w:bottom w:val="nil"/>
              <w:right w:val="nil"/>
            </w:tcBorders>
            <w:noWrap/>
            <w:tcMar>
              <w:top w:w="15" w:type="dxa"/>
              <w:left w:w="15" w:type="dxa"/>
              <w:bottom w:w="0" w:type="dxa"/>
              <w:right w:w="15" w:type="dxa"/>
            </w:tcMar>
            <w:vAlign w:val="center"/>
          </w:tcPr>
          <w:p w14:paraId="667A0B6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0.9799</w:t>
            </w:r>
          </w:p>
        </w:tc>
        <w:tc>
          <w:tcPr>
            <w:tcW w:w="398" w:type="pct"/>
            <w:tcBorders>
              <w:top w:val="nil"/>
              <w:left w:val="nil"/>
              <w:bottom w:val="nil"/>
              <w:right w:val="nil"/>
            </w:tcBorders>
            <w:noWrap/>
            <w:tcMar>
              <w:top w:w="15" w:type="dxa"/>
              <w:left w:w="15" w:type="dxa"/>
              <w:bottom w:w="0" w:type="dxa"/>
              <w:right w:w="15" w:type="dxa"/>
            </w:tcMar>
            <w:vAlign w:val="center"/>
          </w:tcPr>
          <w:p w14:paraId="7314BCE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0.9978</w:t>
            </w:r>
          </w:p>
        </w:tc>
        <w:tc>
          <w:tcPr>
            <w:tcW w:w="398" w:type="pct"/>
            <w:tcBorders>
              <w:top w:val="nil"/>
              <w:left w:val="nil"/>
              <w:bottom w:val="nil"/>
              <w:right w:val="nil"/>
            </w:tcBorders>
            <w:noWrap/>
            <w:tcMar>
              <w:top w:w="15" w:type="dxa"/>
              <w:left w:w="15" w:type="dxa"/>
              <w:bottom w:w="0" w:type="dxa"/>
              <w:right w:w="15" w:type="dxa"/>
            </w:tcMar>
            <w:vAlign w:val="center"/>
          </w:tcPr>
          <w:p w14:paraId="7DA0744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0.9762</w:t>
            </w:r>
          </w:p>
        </w:tc>
        <w:tc>
          <w:tcPr>
            <w:tcW w:w="398" w:type="pct"/>
            <w:tcBorders>
              <w:top w:val="nil"/>
              <w:left w:val="nil"/>
              <w:bottom w:val="nil"/>
              <w:right w:val="nil"/>
            </w:tcBorders>
            <w:noWrap/>
            <w:tcMar>
              <w:top w:w="15" w:type="dxa"/>
              <w:left w:w="15" w:type="dxa"/>
              <w:bottom w:w="0" w:type="dxa"/>
              <w:right w:w="15" w:type="dxa"/>
            </w:tcMar>
            <w:vAlign w:val="center"/>
          </w:tcPr>
          <w:p w14:paraId="0F9A0A8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0.8982</w:t>
            </w:r>
          </w:p>
        </w:tc>
        <w:tc>
          <w:tcPr>
            <w:tcW w:w="398" w:type="pct"/>
            <w:tcBorders>
              <w:top w:val="nil"/>
              <w:left w:val="nil"/>
              <w:bottom w:val="nil"/>
              <w:right w:val="nil"/>
            </w:tcBorders>
            <w:noWrap/>
            <w:tcMar>
              <w:top w:w="15" w:type="dxa"/>
              <w:left w:w="15" w:type="dxa"/>
              <w:bottom w:w="0" w:type="dxa"/>
              <w:right w:w="15" w:type="dxa"/>
            </w:tcMar>
            <w:vAlign w:val="center"/>
          </w:tcPr>
          <w:p w14:paraId="2392E08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0.9995</w:t>
            </w:r>
          </w:p>
        </w:tc>
        <w:tc>
          <w:tcPr>
            <w:tcW w:w="398" w:type="pct"/>
            <w:tcBorders>
              <w:top w:val="nil"/>
              <w:left w:val="nil"/>
              <w:bottom w:val="nil"/>
              <w:right w:val="nil"/>
            </w:tcBorders>
            <w:noWrap/>
            <w:tcMar>
              <w:top w:w="15" w:type="dxa"/>
              <w:left w:w="15" w:type="dxa"/>
              <w:bottom w:w="0" w:type="dxa"/>
              <w:right w:w="15" w:type="dxa"/>
            </w:tcMar>
            <w:vAlign w:val="center"/>
          </w:tcPr>
          <w:p w14:paraId="54BD05D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0.974</w:t>
            </w:r>
          </w:p>
        </w:tc>
        <w:tc>
          <w:tcPr>
            <w:tcW w:w="398" w:type="pct"/>
            <w:tcBorders>
              <w:top w:val="nil"/>
              <w:left w:val="nil"/>
              <w:bottom w:val="nil"/>
              <w:right w:val="nil"/>
            </w:tcBorders>
            <w:noWrap/>
            <w:tcMar>
              <w:top w:w="15" w:type="dxa"/>
              <w:left w:w="15" w:type="dxa"/>
              <w:bottom w:w="0" w:type="dxa"/>
              <w:right w:w="15" w:type="dxa"/>
            </w:tcMar>
            <w:vAlign w:val="center"/>
          </w:tcPr>
          <w:p w14:paraId="7296F98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0.9454</w:t>
            </w:r>
          </w:p>
        </w:tc>
        <w:tc>
          <w:tcPr>
            <w:tcW w:w="398" w:type="pct"/>
            <w:tcBorders>
              <w:top w:val="nil"/>
              <w:left w:val="nil"/>
              <w:bottom w:val="nil"/>
              <w:right w:val="nil"/>
            </w:tcBorders>
            <w:noWrap/>
            <w:tcMar>
              <w:top w:w="15" w:type="dxa"/>
              <w:left w:w="15" w:type="dxa"/>
              <w:bottom w:w="0" w:type="dxa"/>
              <w:right w:w="15" w:type="dxa"/>
            </w:tcMar>
            <w:vAlign w:val="center"/>
          </w:tcPr>
          <w:p w14:paraId="24EF8EC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0.017</w:t>
            </w:r>
          </w:p>
        </w:tc>
      </w:tr>
      <w:tr w:rsidR="00BD32BB" w:rsidRPr="00AE1D28" w14:paraId="32460CC3"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78328C36"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rf</w:t>
            </w:r>
          </w:p>
        </w:tc>
        <w:tc>
          <w:tcPr>
            <w:tcW w:w="1301" w:type="pct"/>
            <w:tcBorders>
              <w:top w:val="nil"/>
              <w:left w:val="nil"/>
              <w:bottom w:val="nil"/>
              <w:right w:val="nil"/>
            </w:tcBorders>
            <w:noWrap/>
            <w:tcMar>
              <w:top w:w="15" w:type="dxa"/>
              <w:left w:w="15" w:type="dxa"/>
              <w:bottom w:w="0" w:type="dxa"/>
              <w:right w:w="15" w:type="dxa"/>
            </w:tcMar>
            <w:vAlign w:val="center"/>
          </w:tcPr>
          <w:p w14:paraId="4639DA32"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0.997 (0.997-0.998)</w:t>
            </w:r>
          </w:p>
        </w:tc>
        <w:tc>
          <w:tcPr>
            <w:tcW w:w="398" w:type="pct"/>
            <w:tcBorders>
              <w:top w:val="nil"/>
              <w:left w:val="nil"/>
              <w:bottom w:val="nil"/>
              <w:right w:val="nil"/>
            </w:tcBorders>
            <w:noWrap/>
            <w:tcMar>
              <w:top w:w="15" w:type="dxa"/>
              <w:left w:w="15" w:type="dxa"/>
              <w:bottom w:w="0" w:type="dxa"/>
              <w:right w:w="15" w:type="dxa"/>
            </w:tcMar>
            <w:vAlign w:val="center"/>
          </w:tcPr>
          <w:p w14:paraId="34747D4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0.966</w:t>
            </w:r>
          </w:p>
        </w:tc>
        <w:tc>
          <w:tcPr>
            <w:tcW w:w="398" w:type="pct"/>
            <w:tcBorders>
              <w:top w:val="nil"/>
              <w:left w:val="nil"/>
              <w:bottom w:val="nil"/>
              <w:right w:val="nil"/>
            </w:tcBorders>
            <w:noWrap/>
            <w:tcMar>
              <w:top w:w="15" w:type="dxa"/>
              <w:left w:w="15" w:type="dxa"/>
              <w:bottom w:w="0" w:type="dxa"/>
              <w:right w:w="15" w:type="dxa"/>
            </w:tcMar>
            <w:vAlign w:val="center"/>
          </w:tcPr>
          <w:p w14:paraId="73F6700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0.989</w:t>
            </w:r>
          </w:p>
        </w:tc>
        <w:tc>
          <w:tcPr>
            <w:tcW w:w="398" w:type="pct"/>
            <w:tcBorders>
              <w:top w:val="nil"/>
              <w:left w:val="nil"/>
              <w:bottom w:val="nil"/>
              <w:right w:val="nil"/>
            </w:tcBorders>
            <w:noWrap/>
            <w:tcMar>
              <w:top w:w="15" w:type="dxa"/>
              <w:left w:w="15" w:type="dxa"/>
              <w:bottom w:w="0" w:type="dxa"/>
              <w:right w:w="15" w:type="dxa"/>
            </w:tcMar>
            <w:vAlign w:val="center"/>
          </w:tcPr>
          <w:p w14:paraId="5034533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0.961</w:t>
            </w:r>
          </w:p>
        </w:tc>
        <w:tc>
          <w:tcPr>
            <w:tcW w:w="398" w:type="pct"/>
            <w:tcBorders>
              <w:top w:val="nil"/>
              <w:left w:val="nil"/>
              <w:bottom w:val="nil"/>
              <w:right w:val="nil"/>
            </w:tcBorders>
            <w:noWrap/>
            <w:tcMar>
              <w:top w:w="15" w:type="dxa"/>
              <w:left w:w="15" w:type="dxa"/>
              <w:bottom w:w="0" w:type="dxa"/>
              <w:right w:w="15" w:type="dxa"/>
            </w:tcMar>
            <w:vAlign w:val="center"/>
          </w:tcPr>
          <w:p w14:paraId="026A733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0.843</w:t>
            </w:r>
          </w:p>
        </w:tc>
        <w:tc>
          <w:tcPr>
            <w:tcW w:w="398" w:type="pct"/>
            <w:tcBorders>
              <w:top w:val="nil"/>
              <w:left w:val="nil"/>
              <w:bottom w:val="nil"/>
              <w:right w:val="nil"/>
            </w:tcBorders>
            <w:noWrap/>
            <w:tcMar>
              <w:top w:w="15" w:type="dxa"/>
              <w:left w:w="15" w:type="dxa"/>
              <w:bottom w:w="0" w:type="dxa"/>
              <w:right w:w="15" w:type="dxa"/>
            </w:tcMar>
            <w:vAlign w:val="center"/>
          </w:tcPr>
          <w:p w14:paraId="48D33BA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0.998</w:t>
            </w:r>
          </w:p>
        </w:tc>
        <w:tc>
          <w:tcPr>
            <w:tcW w:w="398" w:type="pct"/>
            <w:tcBorders>
              <w:top w:val="nil"/>
              <w:left w:val="nil"/>
              <w:bottom w:val="nil"/>
              <w:right w:val="nil"/>
            </w:tcBorders>
            <w:noWrap/>
            <w:tcMar>
              <w:top w:w="15" w:type="dxa"/>
              <w:left w:w="15" w:type="dxa"/>
              <w:bottom w:w="0" w:type="dxa"/>
              <w:right w:w="15" w:type="dxa"/>
            </w:tcMar>
            <w:vAlign w:val="center"/>
          </w:tcPr>
          <w:p w14:paraId="6AA46FB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0.951</w:t>
            </w:r>
          </w:p>
        </w:tc>
        <w:tc>
          <w:tcPr>
            <w:tcW w:w="398" w:type="pct"/>
            <w:tcBorders>
              <w:top w:val="nil"/>
              <w:left w:val="nil"/>
              <w:bottom w:val="nil"/>
              <w:right w:val="nil"/>
            </w:tcBorders>
            <w:noWrap/>
            <w:tcMar>
              <w:top w:w="15" w:type="dxa"/>
              <w:left w:w="15" w:type="dxa"/>
              <w:bottom w:w="0" w:type="dxa"/>
              <w:right w:w="15" w:type="dxa"/>
            </w:tcMar>
            <w:vAlign w:val="center"/>
          </w:tcPr>
          <w:p w14:paraId="415F1F4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0.911</w:t>
            </w:r>
          </w:p>
        </w:tc>
        <w:tc>
          <w:tcPr>
            <w:tcW w:w="398" w:type="pct"/>
            <w:tcBorders>
              <w:top w:val="nil"/>
              <w:left w:val="nil"/>
              <w:bottom w:val="nil"/>
              <w:right w:val="nil"/>
            </w:tcBorders>
            <w:noWrap/>
            <w:tcMar>
              <w:top w:w="15" w:type="dxa"/>
              <w:left w:w="15" w:type="dxa"/>
              <w:bottom w:w="0" w:type="dxa"/>
              <w:right w:w="15" w:type="dxa"/>
            </w:tcMar>
            <w:vAlign w:val="center"/>
          </w:tcPr>
          <w:p w14:paraId="7940493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0.0417</w:t>
            </w:r>
          </w:p>
        </w:tc>
      </w:tr>
      <w:tr w:rsidR="00BD32BB" w:rsidRPr="00AE1D28" w14:paraId="6A118BC1"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446474D3"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svmLinear</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5CE29047"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0.954 (0.951-0.957)</w:t>
            </w:r>
          </w:p>
        </w:tc>
        <w:tc>
          <w:tcPr>
            <w:tcW w:w="398" w:type="pct"/>
            <w:tcBorders>
              <w:top w:val="nil"/>
              <w:left w:val="nil"/>
              <w:bottom w:val="nil"/>
              <w:right w:val="nil"/>
            </w:tcBorders>
            <w:noWrap/>
            <w:tcMar>
              <w:top w:w="15" w:type="dxa"/>
              <w:left w:w="15" w:type="dxa"/>
              <w:bottom w:w="0" w:type="dxa"/>
              <w:right w:w="15" w:type="dxa"/>
            </w:tcMar>
            <w:vAlign w:val="center"/>
          </w:tcPr>
          <w:p w14:paraId="7AC5D48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0.896</w:t>
            </w:r>
          </w:p>
        </w:tc>
        <w:tc>
          <w:tcPr>
            <w:tcW w:w="398" w:type="pct"/>
            <w:tcBorders>
              <w:top w:val="nil"/>
              <w:left w:val="nil"/>
              <w:bottom w:val="nil"/>
              <w:right w:val="nil"/>
            </w:tcBorders>
            <w:noWrap/>
            <w:tcMar>
              <w:top w:w="15" w:type="dxa"/>
              <w:left w:w="15" w:type="dxa"/>
              <w:bottom w:w="0" w:type="dxa"/>
              <w:right w:w="15" w:type="dxa"/>
            </w:tcMar>
            <w:vAlign w:val="center"/>
          </w:tcPr>
          <w:p w14:paraId="127705A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0.885</w:t>
            </w:r>
          </w:p>
        </w:tc>
        <w:tc>
          <w:tcPr>
            <w:tcW w:w="398" w:type="pct"/>
            <w:tcBorders>
              <w:top w:val="nil"/>
              <w:left w:val="nil"/>
              <w:bottom w:val="nil"/>
              <w:right w:val="nil"/>
            </w:tcBorders>
            <w:noWrap/>
            <w:tcMar>
              <w:top w:w="15" w:type="dxa"/>
              <w:left w:w="15" w:type="dxa"/>
              <w:bottom w:w="0" w:type="dxa"/>
              <w:right w:w="15" w:type="dxa"/>
            </w:tcMar>
            <w:vAlign w:val="center"/>
          </w:tcPr>
          <w:p w14:paraId="7B1FA92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0.898</w:t>
            </w:r>
          </w:p>
        </w:tc>
        <w:tc>
          <w:tcPr>
            <w:tcW w:w="398" w:type="pct"/>
            <w:tcBorders>
              <w:top w:val="nil"/>
              <w:left w:val="nil"/>
              <w:bottom w:val="nil"/>
              <w:right w:val="nil"/>
            </w:tcBorders>
            <w:noWrap/>
            <w:tcMar>
              <w:top w:w="15" w:type="dxa"/>
              <w:left w:w="15" w:type="dxa"/>
              <w:bottom w:w="0" w:type="dxa"/>
              <w:right w:w="15" w:type="dxa"/>
            </w:tcMar>
            <w:vAlign w:val="center"/>
          </w:tcPr>
          <w:p w14:paraId="08A9622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0.647</w:t>
            </w:r>
          </w:p>
        </w:tc>
        <w:tc>
          <w:tcPr>
            <w:tcW w:w="398" w:type="pct"/>
            <w:tcBorders>
              <w:top w:val="nil"/>
              <w:left w:val="nil"/>
              <w:bottom w:val="nil"/>
              <w:right w:val="nil"/>
            </w:tcBorders>
            <w:noWrap/>
            <w:tcMar>
              <w:top w:w="15" w:type="dxa"/>
              <w:left w:w="15" w:type="dxa"/>
              <w:bottom w:w="0" w:type="dxa"/>
              <w:right w:w="15" w:type="dxa"/>
            </w:tcMar>
            <w:vAlign w:val="center"/>
          </w:tcPr>
          <w:p w14:paraId="652797D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0.974</w:t>
            </w:r>
          </w:p>
        </w:tc>
        <w:tc>
          <w:tcPr>
            <w:tcW w:w="398" w:type="pct"/>
            <w:tcBorders>
              <w:top w:val="nil"/>
              <w:left w:val="nil"/>
              <w:bottom w:val="nil"/>
              <w:right w:val="nil"/>
            </w:tcBorders>
            <w:noWrap/>
            <w:tcMar>
              <w:top w:w="15" w:type="dxa"/>
              <w:left w:w="15" w:type="dxa"/>
              <w:bottom w:w="0" w:type="dxa"/>
              <w:right w:w="15" w:type="dxa"/>
            </w:tcMar>
            <w:vAlign w:val="center"/>
          </w:tcPr>
          <w:p w14:paraId="3AF8B78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0.783</w:t>
            </w:r>
          </w:p>
        </w:tc>
        <w:tc>
          <w:tcPr>
            <w:tcW w:w="398" w:type="pct"/>
            <w:tcBorders>
              <w:top w:val="nil"/>
              <w:left w:val="nil"/>
              <w:bottom w:val="nil"/>
              <w:right w:val="nil"/>
            </w:tcBorders>
            <w:noWrap/>
            <w:tcMar>
              <w:top w:w="15" w:type="dxa"/>
              <w:left w:w="15" w:type="dxa"/>
              <w:bottom w:w="0" w:type="dxa"/>
              <w:right w:w="15" w:type="dxa"/>
            </w:tcMar>
            <w:vAlign w:val="center"/>
          </w:tcPr>
          <w:p w14:paraId="72A54DC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0.747</w:t>
            </w:r>
          </w:p>
        </w:tc>
        <w:tc>
          <w:tcPr>
            <w:tcW w:w="398" w:type="pct"/>
            <w:tcBorders>
              <w:top w:val="nil"/>
              <w:left w:val="nil"/>
              <w:bottom w:val="nil"/>
              <w:right w:val="nil"/>
            </w:tcBorders>
            <w:noWrap/>
            <w:tcMar>
              <w:top w:w="15" w:type="dxa"/>
              <w:left w:w="15" w:type="dxa"/>
              <w:bottom w:w="0" w:type="dxa"/>
              <w:right w:w="15" w:type="dxa"/>
            </w:tcMar>
            <w:vAlign w:val="center"/>
          </w:tcPr>
          <w:p w14:paraId="4AA654D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0.0598</w:t>
            </w:r>
          </w:p>
        </w:tc>
      </w:tr>
      <w:tr w:rsidR="00BD32BB" w:rsidRPr="00AE1D28" w14:paraId="615BE1EB"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3E2B482D"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sigle</w:t>
            </w:r>
            <w:proofErr w:type="spellEnd"/>
            <w:r w:rsidRPr="00AE1D28">
              <w:rPr>
                <w:rFonts w:ascii="Times New Roman" w:hAnsi="Times New Roman" w:cs="Times New Roman"/>
                <w:sz w:val="20"/>
                <w:szCs w:val="20"/>
              </w:rPr>
              <w:t>-task</w:t>
            </w:r>
          </w:p>
        </w:tc>
        <w:tc>
          <w:tcPr>
            <w:tcW w:w="1301" w:type="pct"/>
            <w:tcBorders>
              <w:top w:val="nil"/>
              <w:left w:val="nil"/>
              <w:bottom w:val="nil"/>
              <w:right w:val="nil"/>
            </w:tcBorders>
            <w:noWrap/>
            <w:tcMar>
              <w:top w:w="15" w:type="dxa"/>
              <w:left w:w="15" w:type="dxa"/>
              <w:bottom w:w="0" w:type="dxa"/>
              <w:right w:w="15" w:type="dxa"/>
            </w:tcMar>
            <w:vAlign w:val="center"/>
          </w:tcPr>
          <w:p w14:paraId="1D7CB0C1"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0.986 (0.985-0.987)</w:t>
            </w:r>
          </w:p>
        </w:tc>
        <w:tc>
          <w:tcPr>
            <w:tcW w:w="398" w:type="pct"/>
            <w:tcBorders>
              <w:top w:val="nil"/>
              <w:left w:val="nil"/>
              <w:bottom w:val="nil"/>
              <w:right w:val="nil"/>
            </w:tcBorders>
            <w:noWrap/>
            <w:tcMar>
              <w:top w:w="15" w:type="dxa"/>
              <w:left w:w="15" w:type="dxa"/>
              <w:bottom w:w="0" w:type="dxa"/>
              <w:right w:w="15" w:type="dxa"/>
            </w:tcMar>
            <w:vAlign w:val="center"/>
          </w:tcPr>
          <w:p w14:paraId="53959DC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0.931</w:t>
            </w:r>
          </w:p>
        </w:tc>
        <w:tc>
          <w:tcPr>
            <w:tcW w:w="398" w:type="pct"/>
            <w:tcBorders>
              <w:top w:val="nil"/>
              <w:left w:val="nil"/>
              <w:bottom w:val="nil"/>
              <w:right w:val="nil"/>
            </w:tcBorders>
            <w:noWrap/>
            <w:tcMar>
              <w:top w:w="15" w:type="dxa"/>
              <w:left w:w="15" w:type="dxa"/>
              <w:bottom w:w="0" w:type="dxa"/>
              <w:right w:w="15" w:type="dxa"/>
            </w:tcMar>
            <w:vAlign w:val="center"/>
          </w:tcPr>
          <w:p w14:paraId="2DD1AD1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0.968</w:t>
            </w:r>
          </w:p>
        </w:tc>
        <w:tc>
          <w:tcPr>
            <w:tcW w:w="398" w:type="pct"/>
            <w:tcBorders>
              <w:top w:val="nil"/>
              <w:left w:val="nil"/>
              <w:bottom w:val="nil"/>
              <w:right w:val="nil"/>
            </w:tcBorders>
            <w:noWrap/>
            <w:tcMar>
              <w:top w:w="15" w:type="dxa"/>
              <w:left w:w="15" w:type="dxa"/>
              <w:bottom w:w="0" w:type="dxa"/>
              <w:right w:w="15" w:type="dxa"/>
            </w:tcMar>
            <w:vAlign w:val="center"/>
          </w:tcPr>
          <w:p w14:paraId="5FE9F2C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0.923</w:t>
            </w:r>
          </w:p>
        </w:tc>
        <w:tc>
          <w:tcPr>
            <w:tcW w:w="398" w:type="pct"/>
            <w:tcBorders>
              <w:top w:val="nil"/>
              <w:left w:val="nil"/>
              <w:bottom w:val="nil"/>
              <w:right w:val="nil"/>
            </w:tcBorders>
            <w:noWrap/>
            <w:tcMar>
              <w:top w:w="15" w:type="dxa"/>
              <w:left w:w="15" w:type="dxa"/>
              <w:bottom w:w="0" w:type="dxa"/>
              <w:right w:w="15" w:type="dxa"/>
            </w:tcMar>
            <w:vAlign w:val="center"/>
          </w:tcPr>
          <w:p w14:paraId="2D1337E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0.727</w:t>
            </w:r>
          </w:p>
        </w:tc>
        <w:tc>
          <w:tcPr>
            <w:tcW w:w="398" w:type="pct"/>
            <w:tcBorders>
              <w:top w:val="nil"/>
              <w:left w:val="nil"/>
              <w:bottom w:val="nil"/>
              <w:right w:val="nil"/>
            </w:tcBorders>
            <w:noWrap/>
            <w:tcMar>
              <w:top w:w="15" w:type="dxa"/>
              <w:left w:w="15" w:type="dxa"/>
              <w:bottom w:w="0" w:type="dxa"/>
              <w:right w:w="15" w:type="dxa"/>
            </w:tcMar>
            <w:vAlign w:val="center"/>
          </w:tcPr>
          <w:p w14:paraId="55534AB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0.993</w:t>
            </w:r>
          </w:p>
        </w:tc>
        <w:tc>
          <w:tcPr>
            <w:tcW w:w="398" w:type="pct"/>
            <w:tcBorders>
              <w:top w:val="nil"/>
              <w:left w:val="nil"/>
              <w:bottom w:val="nil"/>
              <w:right w:val="nil"/>
            </w:tcBorders>
            <w:noWrap/>
            <w:tcMar>
              <w:top w:w="15" w:type="dxa"/>
              <w:left w:w="15" w:type="dxa"/>
              <w:bottom w:w="0" w:type="dxa"/>
              <w:right w:w="15" w:type="dxa"/>
            </w:tcMar>
            <w:vAlign w:val="center"/>
          </w:tcPr>
          <w:p w14:paraId="77662D1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0.892</w:t>
            </w:r>
          </w:p>
        </w:tc>
        <w:tc>
          <w:tcPr>
            <w:tcW w:w="398" w:type="pct"/>
            <w:tcBorders>
              <w:top w:val="nil"/>
              <w:left w:val="nil"/>
              <w:bottom w:val="nil"/>
              <w:right w:val="nil"/>
            </w:tcBorders>
            <w:noWrap/>
            <w:tcMar>
              <w:top w:w="15" w:type="dxa"/>
              <w:left w:w="15" w:type="dxa"/>
              <w:bottom w:w="0" w:type="dxa"/>
              <w:right w:w="15" w:type="dxa"/>
            </w:tcMar>
            <w:vAlign w:val="center"/>
          </w:tcPr>
          <w:p w14:paraId="25DD9B3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0.831</w:t>
            </w:r>
          </w:p>
        </w:tc>
        <w:tc>
          <w:tcPr>
            <w:tcW w:w="398" w:type="pct"/>
            <w:tcBorders>
              <w:top w:val="nil"/>
              <w:left w:val="nil"/>
              <w:bottom w:val="nil"/>
              <w:right w:val="nil"/>
            </w:tcBorders>
            <w:noWrap/>
            <w:tcMar>
              <w:top w:w="15" w:type="dxa"/>
              <w:left w:w="15" w:type="dxa"/>
              <w:bottom w:w="0" w:type="dxa"/>
              <w:right w:w="15" w:type="dxa"/>
            </w:tcMar>
            <w:vAlign w:val="center"/>
          </w:tcPr>
          <w:p w14:paraId="4197386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0.0357</w:t>
            </w:r>
          </w:p>
        </w:tc>
      </w:tr>
      <w:tr w:rsidR="00BD32BB" w:rsidRPr="00AE1D28" w14:paraId="18E39935"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1CF6E30B"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dual-task</w:t>
            </w:r>
          </w:p>
        </w:tc>
        <w:tc>
          <w:tcPr>
            <w:tcW w:w="1301" w:type="pct"/>
            <w:tcBorders>
              <w:top w:val="nil"/>
              <w:left w:val="nil"/>
              <w:bottom w:val="nil"/>
              <w:right w:val="nil"/>
            </w:tcBorders>
            <w:noWrap/>
            <w:tcMar>
              <w:top w:w="15" w:type="dxa"/>
              <w:left w:w="15" w:type="dxa"/>
              <w:bottom w:w="0" w:type="dxa"/>
              <w:right w:w="15" w:type="dxa"/>
            </w:tcMar>
            <w:vAlign w:val="center"/>
          </w:tcPr>
          <w:p w14:paraId="4670DB56"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0.976 (0.974-0.978)</w:t>
            </w:r>
          </w:p>
        </w:tc>
        <w:tc>
          <w:tcPr>
            <w:tcW w:w="398" w:type="pct"/>
            <w:tcBorders>
              <w:top w:val="nil"/>
              <w:left w:val="nil"/>
              <w:bottom w:val="nil"/>
              <w:right w:val="nil"/>
            </w:tcBorders>
            <w:noWrap/>
            <w:tcMar>
              <w:top w:w="15" w:type="dxa"/>
              <w:left w:w="15" w:type="dxa"/>
              <w:bottom w:w="0" w:type="dxa"/>
              <w:right w:w="15" w:type="dxa"/>
            </w:tcMar>
            <w:vAlign w:val="center"/>
          </w:tcPr>
          <w:p w14:paraId="729B50E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0.903</w:t>
            </w:r>
          </w:p>
        </w:tc>
        <w:tc>
          <w:tcPr>
            <w:tcW w:w="398" w:type="pct"/>
            <w:tcBorders>
              <w:top w:val="nil"/>
              <w:left w:val="nil"/>
              <w:bottom w:val="nil"/>
              <w:right w:val="nil"/>
            </w:tcBorders>
            <w:noWrap/>
            <w:tcMar>
              <w:top w:w="15" w:type="dxa"/>
              <w:left w:w="15" w:type="dxa"/>
              <w:bottom w:w="0" w:type="dxa"/>
              <w:right w:w="15" w:type="dxa"/>
            </w:tcMar>
            <w:vAlign w:val="center"/>
          </w:tcPr>
          <w:p w14:paraId="4B7A8B0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0.955</w:t>
            </w:r>
          </w:p>
        </w:tc>
        <w:tc>
          <w:tcPr>
            <w:tcW w:w="398" w:type="pct"/>
            <w:tcBorders>
              <w:top w:val="nil"/>
              <w:left w:val="nil"/>
              <w:bottom w:val="nil"/>
              <w:right w:val="nil"/>
            </w:tcBorders>
            <w:noWrap/>
            <w:tcMar>
              <w:top w:w="15" w:type="dxa"/>
              <w:left w:w="15" w:type="dxa"/>
              <w:bottom w:w="0" w:type="dxa"/>
              <w:right w:w="15" w:type="dxa"/>
            </w:tcMar>
            <w:vAlign w:val="center"/>
          </w:tcPr>
          <w:p w14:paraId="3734438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0.892</w:t>
            </w:r>
          </w:p>
        </w:tc>
        <w:tc>
          <w:tcPr>
            <w:tcW w:w="398" w:type="pct"/>
            <w:tcBorders>
              <w:top w:val="nil"/>
              <w:left w:val="nil"/>
              <w:bottom w:val="nil"/>
              <w:right w:val="nil"/>
            </w:tcBorders>
            <w:noWrap/>
            <w:tcMar>
              <w:top w:w="15" w:type="dxa"/>
              <w:left w:w="15" w:type="dxa"/>
              <w:bottom w:w="0" w:type="dxa"/>
              <w:right w:w="15" w:type="dxa"/>
            </w:tcMar>
            <w:vAlign w:val="center"/>
          </w:tcPr>
          <w:p w14:paraId="6B0EECB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0.65</w:t>
            </w:r>
          </w:p>
        </w:tc>
        <w:tc>
          <w:tcPr>
            <w:tcW w:w="398" w:type="pct"/>
            <w:tcBorders>
              <w:top w:val="nil"/>
              <w:left w:val="nil"/>
              <w:bottom w:val="nil"/>
              <w:right w:val="nil"/>
            </w:tcBorders>
            <w:noWrap/>
            <w:tcMar>
              <w:top w:w="15" w:type="dxa"/>
              <w:left w:w="15" w:type="dxa"/>
              <w:bottom w:w="0" w:type="dxa"/>
              <w:right w:w="15" w:type="dxa"/>
            </w:tcMar>
            <w:vAlign w:val="center"/>
          </w:tcPr>
          <w:p w14:paraId="369C8A3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0.989</w:t>
            </w:r>
          </w:p>
        </w:tc>
        <w:tc>
          <w:tcPr>
            <w:tcW w:w="398" w:type="pct"/>
            <w:tcBorders>
              <w:top w:val="nil"/>
              <w:left w:val="nil"/>
              <w:bottom w:val="nil"/>
              <w:right w:val="nil"/>
            </w:tcBorders>
            <w:noWrap/>
            <w:tcMar>
              <w:top w:w="15" w:type="dxa"/>
              <w:left w:w="15" w:type="dxa"/>
              <w:bottom w:w="0" w:type="dxa"/>
              <w:right w:w="15" w:type="dxa"/>
            </w:tcMar>
            <w:vAlign w:val="center"/>
          </w:tcPr>
          <w:p w14:paraId="2E702AF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0.846</w:t>
            </w:r>
          </w:p>
        </w:tc>
        <w:tc>
          <w:tcPr>
            <w:tcW w:w="398" w:type="pct"/>
            <w:tcBorders>
              <w:top w:val="nil"/>
              <w:left w:val="nil"/>
              <w:bottom w:val="nil"/>
              <w:right w:val="nil"/>
            </w:tcBorders>
            <w:noWrap/>
            <w:tcMar>
              <w:top w:w="15" w:type="dxa"/>
              <w:left w:w="15" w:type="dxa"/>
              <w:bottom w:w="0" w:type="dxa"/>
              <w:right w:w="15" w:type="dxa"/>
            </w:tcMar>
            <w:vAlign w:val="center"/>
          </w:tcPr>
          <w:p w14:paraId="202C1EC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0.773</w:t>
            </w:r>
          </w:p>
        </w:tc>
        <w:tc>
          <w:tcPr>
            <w:tcW w:w="398" w:type="pct"/>
            <w:tcBorders>
              <w:top w:val="nil"/>
              <w:left w:val="nil"/>
              <w:bottom w:val="nil"/>
              <w:right w:val="nil"/>
            </w:tcBorders>
            <w:noWrap/>
            <w:tcMar>
              <w:top w:w="15" w:type="dxa"/>
              <w:left w:w="15" w:type="dxa"/>
              <w:bottom w:w="0" w:type="dxa"/>
              <w:right w:w="15" w:type="dxa"/>
            </w:tcMar>
            <w:vAlign w:val="center"/>
          </w:tcPr>
          <w:p w14:paraId="57A610E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0.0463</w:t>
            </w:r>
          </w:p>
        </w:tc>
      </w:tr>
      <w:tr w:rsidR="00BD32BB" w:rsidRPr="00AE1D28" w14:paraId="43DB8043"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6E794292"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triple-task</w:t>
            </w:r>
          </w:p>
        </w:tc>
        <w:tc>
          <w:tcPr>
            <w:tcW w:w="1301" w:type="pct"/>
            <w:tcBorders>
              <w:top w:val="nil"/>
              <w:left w:val="nil"/>
              <w:bottom w:val="nil"/>
              <w:right w:val="nil"/>
            </w:tcBorders>
            <w:noWrap/>
            <w:tcMar>
              <w:top w:w="15" w:type="dxa"/>
              <w:left w:w="15" w:type="dxa"/>
              <w:bottom w:w="0" w:type="dxa"/>
              <w:right w:w="15" w:type="dxa"/>
            </w:tcMar>
            <w:vAlign w:val="center"/>
          </w:tcPr>
          <w:p w14:paraId="3CFBBD58"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0.974 (0.972-0.976)</w:t>
            </w:r>
          </w:p>
        </w:tc>
        <w:tc>
          <w:tcPr>
            <w:tcW w:w="398" w:type="pct"/>
            <w:tcBorders>
              <w:top w:val="nil"/>
              <w:left w:val="nil"/>
              <w:bottom w:val="nil"/>
              <w:right w:val="nil"/>
            </w:tcBorders>
            <w:noWrap/>
            <w:tcMar>
              <w:top w:w="15" w:type="dxa"/>
              <w:left w:w="15" w:type="dxa"/>
              <w:bottom w:w="0" w:type="dxa"/>
              <w:right w:w="15" w:type="dxa"/>
            </w:tcMar>
            <w:vAlign w:val="center"/>
          </w:tcPr>
          <w:p w14:paraId="209BBEC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0.905</w:t>
            </w:r>
          </w:p>
        </w:tc>
        <w:tc>
          <w:tcPr>
            <w:tcW w:w="398" w:type="pct"/>
            <w:tcBorders>
              <w:top w:val="nil"/>
              <w:left w:val="nil"/>
              <w:bottom w:val="nil"/>
              <w:right w:val="nil"/>
            </w:tcBorders>
            <w:noWrap/>
            <w:tcMar>
              <w:top w:w="15" w:type="dxa"/>
              <w:left w:w="15" w:type="dxa"/>
              <w:bottom w:w="0" w:type="dxa"/>
              <w:right w:w="15" w:type="dxa"/>
            </w:tcMar>
            <w:vAlign w:val="center"/>
          </w:tcPr>
          <w:p w14:paraId="11F36C2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0.943</w:t>
            </w:r>
          </w:p>
        </w:tc>
        <w:tc>
          <w:tcPr>
            <w:tcW w:w="398" w:type="pct"/>
            <w:tcBorders>
              <w:top w:val="nil"/>
              <w:left w:val="nil"/>
              <w:bottom w:val="nil"/>
              <w:right w:val="nil"/>
            </w:tcBorders>
            <w:noWrap/>
            <w:tcMar>
              <w:top w:w="15" w:type="dxa"/>
              <w:left w:w="15" w:type="dxa"/>
              <w:bottom w:w="0" w:type="dxa"/>
              <w:right w:w="15" w:type="dxa"/>
            </w:tcMar>
            <w:vAlign w:val="center"/>
          </w:tcPr>
          <w:p w14:paraId="4289F2E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0.897</w:t>
            </w:r>
          </w:p>
        </w:tc>
        <w:tc>
          <w:tcPr>
            <w:tcW w:w="398" w:type="pct"/>
            <w:tcBorders>
              <w:top w:val="nil"/>
              <w:left w:val="nil"/>
              <w:bottom w:val="nil"/>
              <w:right w:val="nil"/>
            </w:tcBorders>
            <w:noWrap/>
            <w:tcMar>
              <w:top w:w="15" w:type="dxa"/>
              <w:left w:w="15" w:type="dxa"/>
              <w:bottom w:w="0" w:type="dxa"/>
              <w:right w:w="15" w:type="dxa"/>
            </w:tcMar>
            <w:vAlign w:val="center"/>
          </w:tcPr>
          <w:p w14:paraId="4138921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0.659</w:t>
            </w:r>
          </w:p>
        </w:tc>
        <w:tc>
          <w:tcPr>
            <w:tcW w:w="398" w:type="pct"/>
            <w:tcBorders>
              <w:top w:val="nil"/>
              <w:left w:val="nil"/>
              <w:bottom w:val="nil"/>
              <w:right w:val="nil"/>
            </w:tcBorders>
            <w:noWrap/>
            <w:tcMar>
              <w:top w:w="15" w:type="dxa"/>
              <w:left w:w="15" w:type="dxa"/>
              <w:bottom w:w="0" w:type="dxa"/>
              <w:right w:w="15" w:type="dxa"/>
            </w:tcMar>
            <w:vAlign w:val="center"/>
          </w:tcPr>
          <w:p w14:paraId="32492DB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0.987</w:t>
            </w:r>
          </w:p>
        </w:tc>
        <w:tc>
          <w:tcPr>
            <w:tcW w:w="398" w:type="pct"/>
            <w:tcBorders>
              <w:top w:val="nil"/>
              <w:left w:val="nil"/>
              <w:bottom w:val="nil"/>
              <w:right w:val="nil"/>
            </w:tcBorders>
            <w:noWrap/>
            <w:tcMar>
              <w:top w:w="15" w:type="dxa"/>
              <w:left w:w="15" w:type="dxa"/>
              <w:bottom w:w="0" w:type="dxa"/>
              <w:right w:w="15" w:type="dxa"/>
            </w:tcMar>
            <w:vAlign w:val="center"/>
          </w:tcPr>
          <w:p w14:paraId="3C6C53A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0.84</w:t>
            </w:r>
          </w:p>
        </w:tc>
        <w:tc>
          <w:tcPr>
            <w:tcW w:w="398" w:type="pct"/>
            <w:tcBorders>
              <w:top w:val="nil"/>
              <w:left w:val="nil"/>
              <w:bottom w:val="nil"/>
              <w:right w:val="nil"/>
            </w:tcBorders>
            <w:noWrap/>
            <w:tcMar>
              <w:top w:w="15" w:type="dxa"/>
              <w:left w:w="15" w:type="dxa"/>
              <w:bottom w:w="0" w:type="dxa"/>
              <w:right w:w="15" w:type="dxa"/>
            </w:tcMar>
            <w:vAlign w:val="center"/>
          </w:tcPr>
          <w:p w14:paraId="22D2C72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0.776</w:t>
            </w:r>
          </w:p>
        </w:tc>
        <w:tc>
          <w:tcPr>
            <w:tcW w:w="398" w:type="pct"/>
            <w:tcBorders>
              <w:top w:val="nil"/>
              <w:left w:val="nil"/>
              <w:bottom w:val="nil"/>
              <w:right w:val="nil"/>
            </w:tcBorders>
            <w:noWrap/>
            <w:tcMar>
              <w:top w:w="15" w:type="dxa"/>
              <w:left w:w="15" w:type="dxa"/>
              <w:bottom w:w="0" w:type="dxa"/>
              <w:right w:w="15" w:type="dxa"/>
            </w:tcMar>
            <w:vAlign w:val="center"/>
          </w:tcPr>
          <w:p w14:paraId="0B2FCD1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0.0483</w:t>
            </w:r>
          </w:p>
        </w:tc>
      </w:tr>
      <w:tr w:rsidR="00BD32BB" w:rsidRPr="00AE1D28" w14:paraId="2E0FADC4"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56D457D1"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four-task</w:t>
            </w:r>
          </w:p>
        </w:tc>
        <w:tc>
          <w:tcPr>
            <w:tcW w:w="1301" w:type="pct"/>
            <w:tcBorders>
              <w:top w:val="nil"/>
              <w:left w:val="nil"/>
              <w:bottom w:val="nil"/>
              <w:right w:val="nil"/>
            </w:tcBorders>
            <w:noWrap/>
            <w:tcMar>
              <w:top w:w="15" w:type="dxa"/>
              <w:left w:w="15" w:type="dxa"/>
              <w:bottom w:w="0" w:type="dxa"/>
              <w:right w:w="15" w:type="dxa"/>
            </w:tcMar>
            <w:vAlign w:val="center"/>
          </w:tcPr>
          <w:p w14:paraId="2B39BFB9"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0.973 (0.971-0.975)</w:t>
            </w:r>
          </w:p>
        </w:tc>
        <w:tc>
          <w:tcPr>
            <w:tcW w:w="398" w:type="pct"/>
            <w:tcBorders>
              <w:top w:val="nil"/>
              <w:left w:val="nil"/>
              <w:bottom w:val="nil"/>
              <w:right w:val="nil"/>
            </w:tcBorders>
            <w:noWrap/>
            <w:tcMar>
              <w:top w:w="15" w:type="dxa"/>
              <w:left w:w="15" w:type="dxa"/>
              <w:bottom w:w="0" w:type="dxa"/>
              <w:right w:w="15" w:type="dxa"/>
            </w:tcMar>
            <w:vAlign w:val="center"/>
          </w:tcPr>
          <w:p w14:paraId="617CEB0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0.912</w:t>
            </w:r>
          </w:p>
        </w:tc>
        <w:tc>
          <w:tcPr>
            <w:tcW w:w="398" w:type="pct"/>
            <w:tcBorders>
              <w:top w:val="nil"/>
              <w:left w:val="nil"/>
              <w:bottom w:val="nil"/>
              <w:right w:val="nil"/>
            </w:tcBorders>
            <w:noWrap/>
            <w:tcMar>
              <w:top w:w="15" w:type="dxa"/>
              <w:left w:w="15" w:type="dxa"/>
              <w:bottom w:w="0" w:type="dxa"/>
              <w:right w:w="15" w:type="dxa"/>
            </w:tcMar>
            <w:vAlign w:val="center"/>
          </w:tcPr>
          <w:p w14:paraId="10516F0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0.927</w:t>
            </w:r>
          </w:p>
        </w:tc>
        <w:tc>
          <w:tcPr>
            <w:tcW w:w="398" w:type="pct"/>
            <w:tcBorders>
              <w:top w:val="nil"/>
              <w:left w:val="nil"/>
              <w:bottom w:val="nil"/>
              <w:right w:val="nil"/>
            </w:tcBorders>
            <w:noWrap/>
            <w:tcMar>
              <w:top w:w="15" w:type="dxa"/>
              <w:left w:w="15" w:type="dxa"/>
              <w:bottom w:w="0" w:type="dxa"/>
              <w:right w:w="15" w:type="dxa"/>
            </w:tcMar>
            <w:vAlign w:val="center"/>
          </w:tcPr>
          <w:p w14:paraId="1F1DCA5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0.909</w:t>
            </w:r>
          </w:p>
        </w:tc>
        <w:tc>
          <w:tcPr>
            <w:tcW w:w="398" w:type="pct"/>
            <w:tcBorders>
              <w:top w:val="nil"/>
              <w:left w:val="nil"/>
              <w:bottom w:val="nil"/>
              <w:right w:val="nil"/>
            </w:tcBorders>
            <w:noWrap/>
            <w:tcMar>
              <w:top w:w="15" w:type="dxa"/>
              <w:left w:w="15" w:type="dxa"/>
              <w:bottom w:w="0" w:type="dxa"/>
              <w:right w:w="15" w:type="dxa"/>
            </w:tcMar>
            <w:vAlign w:val="center"/>
          </w:tcPr>
          <w:p w14:paraId="54E95C0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0.683</w:t>
            </w:r>
          </w:p>
        </w:tc>
        <w:tc>
          <w:tcPr>
            <w:tcW w:w="398" w:type="pct"/>
            <w:tcBorders>
              <w:top w:val="nil"/>
              <w:left w:val="nil"/>
              <w:bottom w:val="nil"/>
              <w:right w:val="nil"/>
            </w:tcBorders>
            <w:noWrap/>
            <w:tcMar>
              <w:top w:w="15" w:type="dxa"/>
              <w:left w:w="15" w:type="dxa"/>
              <w:bottom w:w="0" w:type="dxa"/>
              <w:right w:w="15" w:type="dxa"/>
            </w:tcMar>
            <w:vAlign w:val="center"/>
          </w:tcPr>
          <w:p w14:paraId="177C574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0.983</w:t>
            </w:r>
          </w:p>
        </w:tc>
        <w:tc>
          <w:tcPr>
            <w:tcW w:w="398" w:type="pct"/>
            <w:tcBorders>
              <w:top w:val="nil"/>
              <w:left w:val="nil"/>
              <w:bottom w:val="nil"/>
              <w:right w:val="nil"/>
            </w:tcBorders>
            <w:noWrap/>
            <w:tcMar>
              <w:top w:w="15" w:type="dxa"/>
              <w:left w:w="15" w:type="dxa"/>
              <w:bottom w:w="0" w:type="dxa"/>
              <w:right w:w="15" w:type="dxa"/>
            </w:tcMar>
            <w:vAlign w:val="center"/>
          </w:tcPr>
          <w:p w14:paraId="182C22D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0.836</w:t>
            </w:r>
          </w:p>
        </w:tc>
        <w:tc>
          <w:tcPr>
            <w:tcW w:w="398" w:type="pct"/>
            <w:tcBorders>
              <w:top w:val="nil"/>
              <w:left w:val="nil"/>
              <w:bottom w:val="nil"/>
              <w:right w:val="nil"/>
            </w:tcBorders>
            <w:noWrap/>
            <w:tcMar>
              <w:top w:w="15" w:type="dxa"/>
              <w:left w:w="15" w:type="dxa"/>
              <w:bottom w:w="0" w:type="dxa"/>
              <w:right w:w="15" w:type="dxa"/>
            </w:tcMar>
            <w:vAlign w:val="center"/>
          </w:tcPr>
          <w:p w14:paraId="704278B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0.787</w:t>
            </w:r>
          </w:p>
        </w:tc>
        <w:tc>
          <w:tcPr>
            <w:tcW w:w="398" w:type="pct"/>
            <w:tcBorders>
              <w:top w:val="nil"/>
              <w:left w:val="nil"/>
              <w:bottom w:val="nil"/>
              <w:right w:val="nil"/>
            </w:tcBorders>
            <w:noWrap/>
            <w:tcMar>
              <w:top w:w="15" w:type="dxa"/>
              <w:left w:w="15" w:type="dxa"/>
              <w:bottom w:w="0" w:type="dxa"/>
              <w:right w:w="15" w:type="dxa"/>
            </w:tcMar>
            <w:vAlign w:val="center"/>
          </w:tcPr>
          <w:p w14:paraId="411DC4B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0.0479</w:t>
            </w:r>
          </w:p>
        </w:tc>
      </w:tr>
      <w:tr w:rsidR="00BD32BB" w:rsidRPr="00AE1D28" w14:paraId="0D5BE7C0" w14:textId="77777777">
        <w:trPr>
          <w:trHeight w:val="240"/>
        </w:trPr>
        <w:tc>
          <w:tcPr>
            <w:tcW w:w="5000" w:type="pct"/>
            <w:gridSpan w:val="10"/>
            <w:tcBorders>
              <w:top w:val="single" w:sz="8" w:space="0" w:color="000000"/>
              <w:left w:val="nil"/>
              <w:bottom w:val="single" w:sz="8" w:space="0" w:color="000000"/>
              <w:right w:val="nil"/>
            </w:tcBorders>
            <w:noWrap/>
            <w:tcMar>
              <w:top w:w="15" w:type="dxa"/>
              <w:left w:w="15" w:type="dxa"/>
              <w:bottom w:w="0" w:type="dxa"/>
              <w:right w:w="15" w:type="dxa"/>
            </w:tcMar>
            <w:vAlign w:val="center"/>
          </w:tcPr>
          <w:p w14:paraId="2A8A0E86"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Testing cohort</w:t>
            </w:r>
          </w:p>
        </w:tc>
      </w:tr>
      <w:tr w:rsidR="00BD32BB" w:rsidRPr="00AE1D28" w14:paraId="56562019" w14:textId="77777777">
        <w:trPr>
          <w:trHeight w:val="240"/>
        </w:trPr>
        <w:tc>
          <w:tcPr>
            <w:tcW w:w="515" w:type="pct"/>
            <w:tcBorders>
              <w:top w:val="nil"/>
              <w:left w:val="nil"/>
              <w:bottom w:val="nil"/>
              <w:right w:val="nil"/>
            </w:tcBorders>
            <w:tcMar>
              <w:top w:w="15" w:type="dxa"/>
              <w:left w:w="15" w:type="dxa"/>
              <w:bottom w:w="0" w:type="dxa"/>
              <w:right w:w="15" w:type="dxa"/>
            </w:tcMar>
            <w:vAlign w:val="center"/>
          </w:tcPr>
          <w:p w14:paraId="19D665A7"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glmnet</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51067449"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0.956 (0.947-0.965)</w:t>
            </w:r>
          </w:p>
        </w:tc>
        <w:tc>
          <w:tcPr>
            <w:tcW w:w="398" w:type="pct"/>
            <w:tcBorders>
              <w:top w:val="nil"/>
              <w:left w:val="nil"/>
              <w:bottom w:val="nil"/>
              <w:right w:val="nil"/>
            </w:tcBorders>
            <w:noWrap/>
            <w:tcMar>
              <w:top w:w="15" w:type="dxa"/>
              <w:left w:w="15" w:type="dxa"/>
              <w:bottom w:w="0" w:type="dxa"/>
              <w:right w:w="15" w:type="dxa"/>
            </w:tcMar>
            <w:vAlign w:val="center"/>
          </w:tcPr>
          <w:p w14:paraId="7FA7EC5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0.908</w:t>
            </w:r>
          </w:p>
        </w:tc>
        <w:tc>
          <w:tcPr>
            <w:tcW w:w="398" w:type="pct"/>
            <w:tcBorders>
              <w:top w:val="nil"/>
              <w:left w:val="nil"/>
              <w:bottom w:val="nil"/>
              <w:right w:val="nil"/>
            </w:tcBorders>
            <w:noWrap/>
            <w:tcMar>
              <w:top w:w="15" w:type="dxa"/>
              <w:left w:w="15" w:type="dxa"/>
              <w:bottom w:w="0" w:type="dxa"/>
              <w:right w:w="15" w:type="dxa"/>
            </w:tcMar>
            <w:vAlign w:val="center"/>
          </w:tcPr>
          <w:p w14:paraId="6822749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0.891</w:t>
            </w:r>
          </w:p>
        </w:tc>
        <w:tc>
          <w:tcPr>
            <w:tcW w:w="398" w:type="pct"/>
            <w:tcBorders>
              <w:top w:val="nil"/>
              <w:left w:val="nil"/>
              <w:bottom w:val="nil"/>
              <w:right w:val="nil"/>
            </w:tcBorders>
            <w:noWrap/>
            <w:tcMar>
              <w:top w:w="15" w:type="dxa"/>
              <w:left w:w="15" w:type="dxa"/>
              <w:bottom w:w="0" w:type="dxa"/>
              <w:right w:w="15" w:type="dxa"/>
            </w:tcMar>
            <w:vAlign w:val="center"/>
          </w:tcPr>
          <w:p w14:paraId="0CDF742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0.911</w:t>
            </w:r>
          </w:p>
        </w:tc>
        <w:tc>
          <w:tcPr>
            <w:tcW w:w="398" w:type="pct"/>
            <w:tcBorders>
              <w:top w:val="nil"/>
              <w:left w:val="nil"/>
              <w:bottom w:val="nil"/>
              <w:right w:val="nil"/>
            </w:tcBorders>
            <w:noWrap/>
            <w:tcMar>
              <w:top w:w="15" w:type="dxa"/>
              <w:left w:w="15" w:type="dxa"/>
              <w:bottom w:w="0" w:type="dxa"/>
              <w:right w:w="15" w:type="dxa"/>
            </w:tcMar>
            <w:vAlign w:val="center"/>
          </w:tcPr>
          <w:p w14:paraId="73772DC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0.679</w:t>
            </w:r>
          </w:p>
        </w:tc>
        <w:tc>
          <w:tcPr>
            <w:tcW w:w="398" w:type="pct"/>
            <w:tcBorders>
              <w:top w:val="nil"/>
              <w:left w:val="nil"/>
              <w:bottom w:val="nil"/>
              <w:right w:val="nil"/>
            </w:tcBorders>
            <w:noWrap/>
            <w:tcMar>
              <w:top w:w="15" w:type="dxa"/>
              <w:left w:w="15" w:type="dxa"/>
              <w:bottom w:w="0" w:type="dxa"/>
              <w:right w:w="15" w:type="dxa"/>
            </w:tcMar>
            <w:vAlign w:val="center"/>
          </w:tcPr>
          <w:p w14:paraId="3E249EB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0.975</w:t>
            </w:r>
          </w:p>
        </w:tc>
        <w:tc>
          <w:tcPr>
            <w:tcW w:w="398" w:type="pct"/>
            <w:tcBorders>
              <w:top w:val="nil"/>
              <w:left w:val="nil"/>
              <w:bottom w:val="nil"/>
              <w:right w:val="nil"/>
            </w:tcBorders>
            <w:noWrap/>
            <w:tcMar>
              <w:top w:w="15" w:type="dxa"/>
              <w:left w:w="15" w:type="dxa"/>
              <w:bottom w:w="0" w:type="dxa"/>
              <w:right w:w="15" w:type="dxa"/>
            </w:tcMar>
            <w:vAlign w:val="center"/>
          </w:tcPr>
          <w:p w14:paraId="1DEA71F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0.802</w:t>
            </w:r>
          </w:p>
        </w:tc>
        <w:tc>
          <w:tcPr>
            <w:tcW w:w="398" w:type="pct"/>
            <w:tcBorders>
              <w:top w:val="nil"/>
              <w:left w:val="nil"/>
              <w:bottom w:val="nil"/>
              <w:right w:val="nil"/>
            </w:tcBorders>
            <w:noWrap/>
            <w:tcMar>
              <w:top w:w="15" w:type="dxa"/>
              <w:left w:w="15" w:type="dxa"/>
              <w:bottom w:w="0" w:type="dxa"/>
              <w:right w:w="15" w:type="dxa"/>
            </w:tcMar>
            <w:vAlign w:val="center"/>
          </w:tcPr>
          <w:p w14:paraId="4623824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0.771</w:t>
            </w:r>
          </w:p>
        </w:tc>
        <w:tc>
          <w:tcPr>
            <w:tcW w:w="398" w:type="pct"/>
            <w:tcBorders>
              <w:top w:val="nil"/>
              <w:left w:val="nil"/>
              <w:bottom w:val="nil"/>
              <w:right w:val="nil"/>
            </w:tcBorders>
            <w:noWrap/>
            <w:tcMar>
              <w:top w:w="15" w:type="dxa"/>
              <w:left w:w="15" w:type="dxa"/>
              <w:bottom w:w="0" w:type="dxa"/>
              <w:right w:w="15" w:type="dxa"/>
            </w:tcMar>
            <w:vAlign w:val="center"/>
          </w:tcPr>
          <w:p w14:paraId="5B4A8ED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0.0804</w:t>
            </w:r>
          </w:p>
        </w:tc>
      </w:tr>
      <w:tr w:rsidR="00BD32BB" w:rsidRPr="00AE1D28" w14:paraId="0668DB11"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411A4B0E"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LogitBoost</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28BE281C"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0.930 (0.918-0.942)</w:t>
            </w:r>
          </w:p>
        </w:tc>
        <w:tc>
          <w:tcPr>
            <w:tcW w:w="398" w:type="pct"/>
            <w:tcBorders>
              <w:top w:val="nil"/>
              <w:left w:val="nil"/>
              <w:bottom w:val="nil"/>
              <w:right w:val="nil"/>
            </w:tcBorders>
            <w:noWrap/>
            <w:tcMar>
              <w:top w:w="15" w:type="dxa"/>
              <w:left w:w="15" w:type="dxa"/>
              <w:bottom w:w="0" w:type="dxa"/>
              <w:right w:w="15" w:type="dxa"/>
            </w:tcMar>
            <w:vAlign w:val="center"/>
          </w:tcPr>
          <w:p w14:paraId="221593B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0.912</w:t>
            </w:r>
          </w:p>
        </w:tc>
        <w:tc>
          <w:tcPr>
            <w:tcW w:w="398" w:type="pct"/>
            <w:tcBorders>
              <w:top w:val="nil"/>
              <w:left w:val="nil"/>
              <w:bottom w:val="nil"/>
              <w:right w:val="nil"/>
            </w:tcBorders>
            <w:noWrap/>
            <w:tcMar>
              <w:top w:w="15" w:type="dxa"/>
              <w:left w:w="15" w:type="dxa"/>
              <w:bottom w:w="0" w:type="dxa"/>
              <w:right w:w="15" w:type="dxa"/>
            </w:tcMar>
            <w:vAlign w:val="center"/>
          </w:tcPr>
          <w:p w14:paraId="30D0894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0.77</w:t>
            </w:r>
          </w:p>
        </w:tc>
        <w:tc>
          <w:tcPr>
            <w:tcW w:w="398" w:type="pct"/>
            <w:tcBorders>
              <w:top w:val="nil"/>
              <w:left w:val="nil"/>
              <w:bottom w:val="nil"/>
              <w:right w:val="nil"/>
            </w:tcBorders>
            <w:noWrap/>
            <w:tcMar>
              <w:top w:w="15" w:type="dxa"/>
              <w:left w:w="15" w:type="dxa"/>
              <w:bottom w:w="0" w:type="dxa"/>
              <w:right w:w="15" w:type="dxa"/>
            </w:tcMar>
            <w:vAlign w:val="center"/>
          </w:tcPr>
          <w:p w14:paraId="4B2F52A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0.942</w:t>
            </w:r>
          </w:p>
        </w:tc>
        <w:tc>
          <w:tcPr>
            <w:tcW w:w="398" w:type="pct"/>
            <w:tcBorders>
              <w:top w:val="nil"/>
              <w:left w:val="nil"/>
              <w:bottom w:val="nil"/>
              <w:right w:val="nil"/>
            </w:tcBorders>
            <w:noWrap/>
            <w:tcMar>
              <w:top w:w="15" w:type="dxa"/>
              <w:left w:w="15" w:type="dxa"/>
              <w:bottom w:w="0" w:type="dxa"/>
              <w:right w:w="15" w:type="dxa"/>
            </w:tcMar>
            <w:vAlign w:val="center"/>
          </w:tcPr>
          <w:p w14:paraId="718336D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0.736</w:t>
            </w:r>
          </w:p>
        </w:tc>
        <w:tc>
          <w:tcPr>
            <w:tcW w:w="398" w:type="pct"/>
            <w:tcBorders>
              <w:top w:val="nil"/>
              <w:left w:val="nil"/>
              <w:bottom w:val="nil"/>
              <w:right w:val="nil"/>
            </w:tcBorders>
            <w:noWrap/>
            <w:tcMar>
              <w:top w:w="15" w:type="dxa"/>
              <w:left w:w="15" w:type="dxa"/>
              <w:bottom w:w="0" w:type="dxa"/>
              <w:right w:w="15" w:type="dxa"/>
            </w:tcMar>
            <w:vAlign w:val="center"/>
          </w:tcPr>
          <w:p w14:paraId="51DBFCA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0.951</w:t>
            </w:r>
          </w:p>
        </w:tc>
        <w:tc>
          <w:tcPr>
            <w:tcW w:w="398" w:type="pct"/>
            <w:tcBorders>
              <w:top w:val="nil"/>
              <w:left w:val="nil"/>
              <w:bottom w:val="nil"/>
              <w:right w:val="nil"/>
            </w:tcBorders>
            <w:noWrap/>
            <w:tcMar>
              <w:top w:w="15" w:type="dxa"/>
              <w:left w:w="15" w:type="dxa"/>
              <w:bottom w:w="0" w:type="dxa"/>
              <w:right w:w="15" w:type="dxa"/>
            </w:tcMar>
            <w:vAlign w:val="center"/>
          </w:tcPr>
          <w:p w14:paraId="7F79243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0.712</w:t>
            </w:r>
          </w:p>
        </w:tc>
        <w:tc>
          <w:tcPr>
            <w:tcW w:w="398" w:type="pct"/>
            <w:tcBorders>
              <w:top w:val="nil"/>
              <w:left w:val="nil"/>
              <w:bottom w:val="nil"/>
              <w:right w:val="nil"/>
            </w:tcBorders>
            <w:noWrap/>
            <w:tcMar>
              <w:top w:w="15" w:type="dxa"/>
              <w:left w:w="15" w:type="dxa"/>
              <w:bottom w:w="0" w:type="dxa"/>
              <w:right w:w="15" w:type="dxa"/>
            </w:tcMar>
            <w:vAlign w:val="center"/>
          </w:tcPr>
          <w:p w14:paraId="656FCBC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0.753</w:t>
            </w:r>
          </w:p>
        </w:tc>
        <w:tc>
          <w:tcPr>
            <w:tcW w:w="398" w:type="pct"/>
            <w:tcBorders>
              <w:top w:val="nil"/>
              <w:left w:val="nil"/>
              <w:bottom w:val="nil"/>
              <w:right w:val="nil"/>
            </w:tcBorders>
            <w:noWrap/>
            <w:tcMar>
              <w:top w:w="15" w:type="dxa"/>
              <w:left w:w="15" w:type="dxa"/>
              <w:bottom w:w="0" w:type="dxa"/>
              <w:right w:w="15" w:type="dxa"/>
            </w:tcMar>
            <w:vAlign w:val="center"/>
          </w:tcPr>
          <w:p w14:paraId="0CE9F50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0.0902</w:t>
            </w:r>
          </w:p>
        </w:tc>
      </w:tr>
      <w:tr w:rsidR="00BD32BB" w:rsidRPr="00AE1D28" w14:paraId="02DC6779"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7FA8DB63"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kknn</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0BF5585C"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0.951 (0.941-0.961)</w:t>
            </w:r>
          </w:p>
        </w:tc>
        <w:tc>
          <w:tcPr>
            <w:tcW w:w="398" w:type="pct"/>
            <w:tcBorders>
              <w:top w:val="nil"/>
              <w:left w:val="nil"/>
              <w:bottom w:val="nil"/>
              <w:right w:val="nil"/>
            </w:tcBorders>
            <w:noWrap/>
            <w:tcMar>
              <w:top w:w="15" w:type="dxa"/>
              <w:left w:w="15" w:type="dxa"/>
              <w:bottom w:w="0" w:type="dxa"/>
              <w:right w:w="15" w:type="dxa"/>
            </w:tcMar>
            <w:vAlign w:val="center"/>
          </w:tcPr>
          <w:p w14:paraId="5E4B6A6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0.906</w:t>
            </w:r>
          </w:p>
        </w:tc>
        <w:tc>
          <w:tcPr>
            <w:tcW w:w="398" w:type="pct"/>
            <w:tcBorders>
              <w:top w:val="nil"/>
              <w:left w:val="nil"/>
              <w:bottom w:val="nil"/>
              <w:right w:val="nil"/>
            </w:tcBorders>
            <w:noWrap/>
            <w:tcMar>
              <w:top w:w="15" w:type="dxa"/>
              <w:left w:w="15" w:type="dxa"/>
              <w:bottom w:w="0" w:type="dxa"/>
              <w:right w:w="15" w:type="dxa"/>
            </w:tcMar>
            <w:vAlign w:val="center"/>
          </w:tcPr>
          <w:p w14:paraId="0E3DFF5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0.849</w:t>
            </w:r>
          </w:p>
        </w:tc>
        <w:tc>
          <w:tcPr>
            <w:tcW w:w="398" w:type="pct"/>
            <w:tcBorders>
              <w:top w:val="nil"/>
              <w:left w:val="nil"/>
              <w:bottom w:val="nil"/>
              <w:right w:val="nil"/>
            </w:tcBorders>
            <w:noWrap/>
            <w:tcMar>
              <w:top w:w="15" w:type="dxa"/>
              <w:left w:w="15" w:type="dxa"/>
              <w:bottom w:w="0" w:type="dxa"/>
              <w:right w:w="15" w:type="dxa"/>
            </w:tcMar>
            <w:vAlign w:val="center"/>
          </w:tcPr>
          <w:p w14:paraId="7B793AC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0.918</w:t>
            </w:r>
          </w:p>
        </w:tc>
        <w:tc>
          <w:tcPr>
            <w:tcW w:w="398" w:type="pct"/>
            <w:tcBorders>
              <w:top w:val="nil"/>
              <w:left w:val="nil"/>
              <w:bottom w:val="nil"/>
              <w:right w:val="nil"/>
            </w:tcBorders>
            <w:noWrap/>
            <w:tcMar>
              <w:top w:w="15" w:type="dxa"/>
              <w:left w:w="15" w:type="dxa"/>
              <w:bottom w:w="0" w:type="dxa"/>
              <w:right w:w="15" w:type="dxa"/>
            </w:tcMar>
            <w:vAlign w:val="center"/>
          </w:tcPr>
          <w:p w14:paraId="74D057B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0.686</w:t>
            </w:r>
          </w:p>
        </w:tc>
        <w:tc>
          <w:tcPr>
            <w:tcW w:w="398" w:type="pct"/>
            <w:tcBorders>
              <w:top w:val="nil"/>
              <w:left w:val="nil"/>
              <w:bottom w:val="nil"/>
              <w:right w:val="nil"/>
            </w:tcBorders>
            <w:noWrap/>
            <w:tcMar>
              <w:top w:w="15" w:type="dxa"/>
              <w:left w:w="15" w:type="dxa"/>
              <w:bottom w:w="0" w:type="dxa"/>
              <w:right w:w="15" w:type="dxa"/>
            </w:tcMar>
            <w:vAlign w:val="center"/>
          </w:tcPr>
          <w:p w14:paraId="77C180C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0.966</w:t>
            </w:r>
          </w:p>
        </w:tc>
        <w:tc>
          <w:tcPr>
            <w:tcW w:w="398" w:type="pct"/>
            <w:tcBorders>
              <w:top w:val="nil"/>
              <w:left w:val="nil"/>
              <w:bottom w:val="nil"/>
              <w:right w:val="nil"/>
            </w:tcBorders>
            <w:noWrap/>
            <w:tcMar>
              <w:top w:w="15" w:type="dxa"/>
              <w:left w:w="15" w:type="dxa"/>
              <w:bottom w:w="0" w:type="dxa"/>
              <w:right w:w="15" w:type="dxa"/>
            </w:tcMar>
            <w:vAlign w:val="center"/>
          </w:tcPr>
          <w:p w14:paraId="55777F1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0.767</w:t>
            </w:r>
          </w:p>
        </w:tc>
        <w:tc>
          <w:tcPr>
            <w:tcW w:w="398" w:type="pct"/>
            <w:tcBorders>
              <w:top w:val="nil"/>
              <w:left w:val="nil"/>
              <w:bottom w:val="nil"/>
              <w:right w:val="nil"/>
            </w:tcBorders>
            <w:noWrap/>
            <w:tcMar>
              <w:top w:w="15" w:type="dxa"/>
              <w:left w:w="15" w:type="dxa"/>
              <w:bottom w:w="0" w:type="dxa"/>
              <w:right w:w="15" w:type="dxa"/>
            </w:tcMar>
            <w:vAlign w:val="center"/>
          </w:tcPr>
          <w:p w14:paraId="64541D0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0.759</w:t>
            </w:r>
          </w:p>
        </w:tc>
        <w:tc>
          <w:tcPr>
            <w:tcW w:w="398" w:type="pct"/>
            <w:tcBorders>
              <w:top w:val="nil"/>
              <w:left w:val="nil"/>
              <w:bottom w:val="nil"/>
              <w:right w:val="nil"/>
            </w:tcBorders>
            <w:noWrap/>
            <w:tcMar>
              <w:top w:w="15" w:type="dxa"/>
              <w:left w:w="15" w:type="dxa"/>
              <w:bottom w:w="0" w:type="dxa"/>
              <w:right w:w="15" w:type="dxa"/>
            </w:tcMar>
            <w:vAlign w:val="center"/>
          </w:tcPr>
          <w:p w14:paraId="09EA76C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0.0604</w:t>
            </w:r>
          </w:p>
        </w:tc>
      </w:tr>
      <w:tr w:rsidR="00BD32BB" w:rsidRPr="00AE1D28" w14:paraId="495D19EE"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5C7A4DFE"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xgbTree</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5B0EFC97"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0.96 (0.952-0.968)</w:t>
            </w:r>
          </w:p>
        </w:tc>
        <w:tc>
          <w:tcPr>
            <w:tcW w:w="398" w:type="pct"/>
            <w:tcBorders>
              <w:top w:val="nil"/>
              <w:left w:val="nil"/>
              <w:bottom w:val="nil"/>
              <w:right w:val="nil"/>
            </w:tcBorders>
            <w:noWrap/>
            <w:tcMar>
              <w:top w:w="15" w:type="dxa"/>
              <w:left w:w="15" w:type="dxa"/>
              <w:bottom w:w="0" w:type="dxa"/>
              <w:right w:w="15" w:type="dxa"/>
            </w:tcMar>
            <w:vAlign w:val="center"/>
          </w:tcPr>
          <w:p w14:paraId="68FD0C3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0.9171</w:t>
            </w:r>
          </w:p>
        </w:tc>
        <w:tc>
          <w:tcPr>
            <w:tcW w:w="398" w:type="pct"/>
            <w:tcBorders>
              <w:top w:val="nil"/>
              <w:left w:val="nil"/>
              <w:bottom w:val="nil"/>
              <w:right w:val="nil"/>
            </w:tcBorders>
            <w:noWrap/>
            <w:tcMar>
              <w:top w:w="15" w:type="dxa"/>
              <w:left w:w="15" w:type="dxa"/>
              <w:bottom w:w="0" w:type="dxa"/>
              <w:right w:w="15" w:type="dxa"/>
            </w:tcMar>
            <w:vAlign w:val="center"/>
          </w:tcPr>
          <w:p w14:paraId="4ECB62C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0.8429</w:t>
            </w:r>
          </w:p>
        </w:tc>
        <w:tc>
          <w:tcPr>
            <w:tcW w:w="398" w:type="pct"/>
            <w:tcBorders>
              <w:top w:val="nil"/>
              <w:left w:val="nil"/>
              <w:bottom w:val="nil"/>
              <w:right w:val="nil"/>
            </w:tcBorders>
            <w:noWrap/>
            <w:tcMar>
              <w:top w:w="15" w:type="dxa"/>
              <w:left w:w="15" w:type="dxa"/>
              <w:bottom w:w="0" w:type="dxa"/>
              <w:right w:w="15" w:type="dxa"/>
            </w:tcMar>
            <w:vAlign w:val="center"/>
          </w:tcPr>
          <w:p w14:paraId="6B98D48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0.9327</w:t>
            </w:r>
          </w:p>
        </w:tc>
        <w:tc>
          <w:tcPr>
            <w:tcW w:w="398" w:type="pct"/>
            <w:tcBorders>
              <w:top w:val="nil"/>
              <w:left w:val="nil"/>
              <w:bottom w:val="nil"/>
              <w:right w:val="nil"/>
            </w:tcBorders>
            <w:noWrap/>
            <w:tcMar>
              <w:top w:w="15" w:type="dxa"/>
              <w:left w:w="15" w:type="dxa"/>
              <w:bottom w:w="0" w:type="dxa"/>
              <w:right w:w="15" w:type="dxa"/>
            </w:tcMar>
            <w:vAlign w:val="center"/>
          </w:tcPr>
          <w:p w14:paraId="611E9C1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0.7249</w:t>
            </w:r>
          </w:p>
        </w:tc>
        <w:tc>
          <w:tcPr>
            <w:tcW w:w="398" w:type="pct"/>
            <w:tcBorders>
              <w:top w:val="nil"/>
              <w:left w:val="nil"/>
              <w:bottom w:val="nil"/>
              <w:right w:val="nil"/>
            </w:tcBorders>
            <w:noWrap/>
            <w:tcMar>
              <w:top w:w="15" w:type="dxa"/>
              <w:left w:w="15" w:type="dxa"/>
              <w:bottom w:w="0" w:type="dxa"/>
              <w:right w:w="15" w:type="dxa"/>
            </w:tcMar>
            <w:vAlign w:val="center"/>
          </w:tcPr>
          <w:p w14:paraId="6E56A57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0.9658</w:t>
            </w:r>
          </w:p>
        </w:tc>
        <w:tc>
          <w:tcPr>
            <w:tcW w:w="398" w:type="pct"/>
            <w:tcBorders>
              <w:top w:val="nil"/>
              <w:left w:val="nil"/>
              <w:bottom w:val="nil"/>
              <w:right w:val="nil"/>
            </w:tcBorders>
            <w:noWrap/>
            <w:tcMar>
              <w:top w:w="15" w:type="dxa"/>
              <w:left w:w="15" w:type="dxa"/>
              <w:bottom w:w="0" w:type="dxa"/>
              <w:right w:w="15" w:type="dxa"/>
            </w:tcMar>
            <w:vAlign w:val="center"/>
          </w:tcPr>
          <w:p w14:paraId="0D16F69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0.7756</w:t>
            </w:r>
          </w:p>
        </w:tc>
        <w:tc>
          <w:tcPr>
            <w:tcW w:w="398" w:type="pct"/>
            <w:tcBorders>
              <w:top w:val="nil"/>
              <w:left w:val="nil"/>
              <w:bottom w:val="nil"/>
              <w:right w:val="nil"/>
            </w:tcBorders>
            <w:noWrap/>
            <w:tcMar>
              <w:top w:w="15" w:type="dxa"/>
              <w:left w:w="15" w:type="dxa"/>
              <w:bottom w:w="0" w:type="dxa"/>
              <w:right w:w="15" w:type="dxa"/>
            </w:tcMar>
            <w:vAlign w:val="center"/>
          </w:tcPr>
          <w:p w14:paraId="44FFAEF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0.7795</w:t>
            </w:r>
          </w:p>
        </w:tc>
        <w:tc>
          <w:tcPr>
            <w:tcW w:w="398" w:type="pct"/>
            <w:tcBorders>
              <w:top w:val="nil"/>
              <w:left w:val="nil"/>
              <w:bottom w:val="nil"/>
              <w:right w:val="nil"/>
            </w:tcBorders>
            <w:noWrap/>
            <w:tcMar>
              <w:top w:w="15" w:type="dxa"/>
              <w:left w:w="15" w:type="dxa"/>
              <w:bottom w:w="0" w:type="dxa"/>
              <w:right w:w="15" w:type="dxa"/>
            </w:tcMar>
            <w:vAlign w:val="center"/>
          </w:tcPr>
          <w:p w14:paraId="1FE9047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0.0625</w:t>
            </w:r>
          </w:p>
        </w:tc>
      </w:tr>
      <w:tr w:rsidR="00BD32BB" w:rsidRPr="00AE1D28" w14:paraId="04DF7AA8"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13B88AFE"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rf</w:t>
            </w:r>
          </w:p>
        </w:tc>
        <w:tc>
          <w:tcPr>
            <w:tcW w:w="1301" w:type="pct"/>
            <w:tcBorders>
              <w:top w:val="nil"/>
              <w:left w:val="nil"/>
              <w:bottom w:val="nil"/>
              <w:right w:val="nil"/>
            </w:tcBorders>
            <w:noWrap/>
            <w:tcMar>
              <w:top w:w="15" w:type="dxa"/>
              <w:left w:w="15" w:type="dxa"/>
              <w:bottom w:w="0" w:type="dxa"/>
              <w:right w:w="15" w:type="dxa"/>
            </w:tcMar>
            <w:vAlign w:val="center"/>
          </w:tcPr>
          <w:p w14:paraId="29B8E959"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0.960 (0.952-0.969)</w:t>
            </w:r>
          </w:p>
        </w:tc>
        <w:tc>
          <w:tcPr>
            <w:tcW w:w="398" w:type="pct"/>
            <w:tcBorders>
              <w:top w:val="nil"/>
              <w:left w:val="nil"/>
              <w:bottom w:val="nil"/>
              <w:right w:val="nil"/>
            </w:tcBorders>
            <w:noWrap/>
            <w:tcMar>
              <w:top w:w="15" w:type="dxa"/>
              <w:left w:w="15" w:type="dxa"/>
              <w:bottom w:w="0" w:type="dxa"/>
              <w:right w:w="15" w:type="dxa"/>
            </w:tcMar>
            <w:vAlign w:val="center"/>
          </w:tcPr>
          <w:p w14:paraId="35DCC23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0.883</w:t>
            </w:r>
          </w:p>
        </w:tc>
        <w:tc>
          <w:tcPr>
            <w:tcW w:w="398" w:type="pct"/>
            <w:tcBorders>
              <w:top w:val="nil"/>
              <w:left w:val="nil"/>
              <w:bottom w:val="nil"/>
              <w:right w:val="nil"/>
            </w:tcBorders>
            <w:noWrap/>
            <w:tcMar>
              <w:top w:w="15" w:type="dxa"/>
              <w:left w:w="15" w:type="dxa"/>
              <w:bottom w:w="0" w:type="dxa"/>
              <w:right w:w="15" w:type="dxa"/>
            </w:tcMar>
            <w:vAlign w:val="center"/>
          </w:tcPr>
          <w:p w14:paraId="71138B5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0.931</w:t>
            </w:r>
          </w:p>
        </w:tc>
        <w:tc>
          <w:tcPr>
            <w:tcW w:w="398" w:type="pct"/>
            <w:tcBorders>
              <w:top w:val="nil"/>
              <w:left w:val="nil"/>
              <w:bottom w:val="nil"/>
              <w:right w:val="nil"/>
            </w:tcBorders>
            <w:noWrap/>
            <w:tcMar>
              <w:top w:w="15" w:type="dxa"/>
              <w:left w:w="15" w:type="dxa"/>
              <w:bottom w:w="0" w:type="dxa"/>
              <w:right w:w="15" w:type="dxa"/>
            </w:tcMar>
            <w:vAlign w:val="center"/>
          </w:tcPr>
          <w:p w14:paraId="15D6C21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0.873</w:t>
            </w:r>
          </w:p>
        </w:tc>
        <w:tc>
          <w:tcPr>
            <w:tcW w:w="398" w:type="pct"/>
            <w:tcBorders>
              <w:top w:val="nil"/>
              <w:left w:val="nil"/>
              <w:bottom w:val="nil"/>
              <w:right w:val="nil"/>
            </w:tcBorders>
            <w:noWrap/>
            <w:tcMar>
              <w:top w:w="15" w:type="dxa"/>
              <w:left w:w="15" w:type="dxa"/>
              <w:bottom w:w="0" w:type="dxa"/>
              <w:right w:w="15" w:type="dxa"/>
            </w:tcMar>
            <w:vAlign w:val="center"/>
          </w:tcPr>
          <w:p w14:paraId="6AE0822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0.607</w:t>
            </w:r>
          </w:p>
        </w:tc>
        <w:tc>
          <w:tcPr>
            <w:tcW w:w="398" w:type="pct"/>
            <w:tcBorders>
              <w:top w:val="nil"/>
              <w:left w:val="nil"/>
              <w:bottom w:val="nil"/>
              <w:right w:val="nil"/>
            </w:tcBorders>
            <w:noWrap/>
            <w:tcMar>
              <w:top w:w="15" w:type="dxa"/>
              <w:left w:w="15" w:type="dxa"/>
              <w:bottom w:w="0" w:type="dxa"/>
              <w:right w:w="15" w:type="dxa"/>
            </w:tcMar>
            <w:vAlign w:val="center"/>
          </w:tcPr>
          <w:p w14:paraId="41EE334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0.984</w:t>
            </w:r>
          </w:p>
        </w:tc>
        <w:tc>
          <w:tcPr>
            <w:tcW w:w="398" w:type="pct"/>
            <w:tcBorders>
              <w:top w:val="nil"/>
              <w:left w:val="nil"/>
              <w:bottom w:val="nil"/>
              <w:right w:val="nil"/>
            </w:tcBorders>
            <w:noWrap/>
            <w:tcMar>
              <w:top w:w="15" w:type="dxa"/>
              <w:left w:w="15" w:type="dxa"/>
              <w:bottom w:w="0" w:type="dxa"/>
              <w:right w:w="15" w:type="dxa"/>
            </w:tcMar>
            <w:vAlign w:val="center"/>
          </w:tcPr>
          <w:p w14:paraId="6A317F8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0.804</w:t>
            </w:r>
          </w:p>
        </w:tc>
        <w:tc>
          <w:tcPr>
            <w:tcW w:w="398" w:type="pct"/>
            <w:tcBorders>
              <w:top w:val="nil"/>
              <w:left w:val="nil"/>
              <w:bottom w:val="nil"/>
              <w:right w:val="nil"/>
            </w:tcBorders>
            <w:noWrap/>
            <w:tcMar>
              <w:top w:w="15" w:type="dxa"/>
              <w:left w:w="15" w:type="dxa"/>
              <w:bottom w:w="0" w:type="dxa"/>
              <w:right w:w="15" w:type="dxa"/>
            </w:tcMar>
            <w:vAlign w:val="center"/>
          </w:tcPr>
          <w:p w14:paraId="07F7723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0.735</w:t>
            </w:r>
          </w:p>
        </w:tc>
        <w:tc>
          <w:tcPr>
            <w:tcW w:w="398" w:type="pct"/>
            <w:tcBorders>
              <w:top w:val="nil"/>
              <w:left w:val="nil"/>
              <w:bottom w:val="nil"/>
              <w:right w:val="nil"/>
            </w:tcBorders>
            <w:noWrap/>
            <w:tcMar>
              <w:top w:w="15" w:type="dxa"/>
              <w:left w:w="15" w:type="dxa"/>
              <w:bottom w:w="0" w:type="dxa"/>
              <w:right w:w="15" w:type="dxa"/>
            </w:tcMar>
            <w:vAlign w:val="center"/>
          </w:tcPr>
          <w:p w14:paraId="3AE52C4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0.0703</w:t>
            </w:r>
          </w:p>
        </w:tc>
      </w:tr>
      <w:tr w:rsidR="00BD32BB" w:rsidRPr="00AE1D28" w14:paraId="4D37A044"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0C71259F"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svmLinear</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6BBD0D24"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0.954 (0.945-0.964)</w:t>
            </w:r>
          </w:p>
        </w:tc>
        <w:tc>
          <w:tcPr>
            <w:tcW w:w="398" w:type="pct"/>
            <w:tcBorders>
              <w:top w:val="nil"/>
              <w:left w:val="nil"/>
              <w:bottom w:val="nil"/>
              <w:right w:val="nil"/>
            </w:tcBorders>
            <w:noWrap/>
            <w:tcMar>
              <w:top w:w="15" w:type="dxa"/>
              <w:left w:w="15" w:type="dxa"/>
              <w:bottom w:w="0" w:type="dxa"/>
              <w:right w:w="15" w:type="dxa"/>
            </w:tcMar>
            <w:vAlign w:val="center"/>
          </w:tcPr>
          <w:p w14:paraId="4EAE09C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0.907</w:t>
            </w:r>
          </w:p>
        </w:tc>
        <w:tc>
          <w:tcPr>
            <w:tcW w:w="398" w:type="pct"/>
            <w:tcBorders>
              <w:top w:val="nil"/>
              <w:left w:val="nil"/>
              <w:bottom w:val="nil"/>
              <w:right w:val="nil"/>
            </w:tcBorders>
            <w:noWrap/>
            <w:tcMar>
              <w:top w:w="15" w:type="dxa"/>
              <w:left w:w="15" w:type="dxa"/>
              <w:bottom w:w="0" w:type="dxa"/>
              <w:right w:w="15" w:type="dxa"/>
            </w:tcMar>
            <w:vAlign w:val="center"/>
          </w:tcPr>
          <w:p w14:paraId="05B8E55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0.891</w:t>
            </w:r>
          </w:p>
        </w:tc>
        <w:tc>
          <w:tcPr>
            <w:tcW w:w="398" w:type="pct"/>
            <w:tcBorders>
              <w:top w:val="nil"/>
              <w:left w:val="nil"/>
              <w:bottom w:val="nil"/>
              <w:right w:val="nil"/>
            </w:tcBorders>
            <w:noWrap/>
            <w:tcMar>
              <w:top w:w="15" w:type="dxa"/>
              <w:left w:w="15" w:type="dxa"/>
              <w:bottom w:w="0" w:type="dxa"/>
              <w:right w:w="15" w:type="dxa"/>
            </w:tcMar>
            <w:vAlign w:val="center"/>
          </w:tcPr>
          <w:p w14:paraId="2143053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0.91</w:t>
            </w:r>
          </w:p>
        </w:tc>
        <w:tc>
          <w:tcPr>
            <w:tcW w:w="398" w:type="pct"/>
            <w:tcBorders>
              <w:top w:val="nil"/>
              <w:left w:val="nil"/>
              <w:bottom w:val="nil"/>
              <w:right w:val="nil"/>
            </w:tcBorders>
            <w:noWrap/>
            <w:tcMar>
              <w:top w:w="15" w:type="dxa"/>
              <w:left w:w="15" w:type="dxa"/>
              <w:bottom w:w="0" w:type="dxa"/>
              <w:right w:w="15" w:type="dxa"/>
            </w:tcMar>
            <w:vAlign w:val="center"/>
          </w:tcPr>
          <w:p w14:paraId="232CA55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0.676</w:t>
            </w:r>
          </w:p>
        </w:tc>
        <w:tc>
          <w:tcPr>
            <w:tcW w:w="398" w:type="pct"/>
            <w:tcBorders>
              <w:top w:val="nil"/>
              <w:left w:val="nil"/>
              <w:bottom w:val="nil"/>
              <w:right w:val="nil"/>
            </w:tcBorders>
            <w:noWrap/>
            <w:tcMar>
              <w:top w:w="15" w:type="dxa"/>
              <w:left w:w="15" w:type="dxa"/>
              <w:bottom w:w="0" w:type="dxa"/>
              <w:right w:w="15" w:type="dxa"/>
            </w:tcMar>
            <w:vAlign w:val="center"/>
          </w:tcPr>
          <w:p w14:paraId="02CFCC9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0.975</w:t>
            </w:r>
          </w:p>
        </w:tc>
        <w:tc>
          <w:tcPr>
            <w:tcW w:w="398" w:type="pct"/>
            <w:tcBorders>
              <w:top w:val="nil"/>
              <w:left w:val="nil"/>
              <w:bottom w:val="nil"/>
              <w:right w:val="nil"/>
            </w:tcBorders>
            <w:noWrap/>
            <w:tcMar>
              <w:top w:w="15" w:type="dxa"/>
              <w:left w:w="15" w:type="dxa"/>
              <w:bottom w:w="0" w:type="dxa"/>
              <w:right w:w="15" w:type="dxa"/>
            </w:tcMar>
            <w:vAlign w:val="center"/>
          </w:tcPr>
          <w:p w14:paraId="78E818A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0.801</w:t>
            </w:r>
          </w:p>
        </w:tc>
        <w:tc>
          <w:tcPr>
            <w:tcW w:w="398" w:type="pct"/>
            <w:tcBorders>
              <w:top w:val="nil"/>
              <w:left w:val="nil"/>
              <w:bottom w:val="nil"/>
              <w:right w:val="nil"/>
            </w:tcBorders>
            <w:noWrap/>
            <w:tcMar>
              <w:top w:w="15" w:type="dxa"/>
              <w:left w:w="15" w:type="dxa"/>
              <w:bottom w:w="0" w:type="dxa"/>
              <w:right w:w="15" w:type="dxa"/>
            </w:tcMar>
            <w:vAlign w:val="center"/>
          </w:tcPr>
          <w:p w14:paraId="7B0715D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0.769</w:t>
            </w:r>
          </w:p>
        </w:tc>
        <w:tc>
          <w:tcPr>
            <w:tcW w:w="398" w:type="pct"/>
            <w:tcBorders>
              <w:top w:val="nil"/>
              <w:left w:val="nil"/>
              <w:bottom w:val="nil"/>
              <w:right w:val="nil"/>
            </w:tcBorders>
            <w:noWrap/>
            <w:tcMar>
              <w:top w:w="15" w:type="dxa"/>
              <w:left w:w="15" w:type="dxa"/>
              <w:bottom w:w="0" w:type="dxa"/>
              <w:right w:w="15" w:type="dxa"/>
            </w:tcMar>
            <w:vAlign w:val="center"/>
          </w:tcPr>
          <w:p w14:paraId="59DEA39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0.0588</w:t>
            </w:r>
          </w:p>
        </w:tc>
      </w:tr>
      <w:tr w:rsidR="00BD32BB" w:rsidRPr="00AE1D28" w14:paraId="509EB180"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6A0C2F8F"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sigle</w:t>
            </w:r>
            <w:proofErr w:type="spellEnd"/>
            <w:r w:rsidRPr="00AE1D28">
              <w:rPr>
                <w:rFonts w:ascii="Times New Roman" w:hAnsi="Times New Roman" w:cs="Times New Roman"/>
                <w:sz w:val="20"/>
                <w:szCs w:val="20"/>
              </w:rPr>
              <w:t>-task</w:t>
            </w:r>
          </w:p>
        </w:tc>
        <w:tc>
          <w:tcPr>
            <w:tcW w:w="1301" w:type="pct"/>
            <w:tcBorders>
              <w:top w:val="nil"/>
              <w:left w:val="nil"/>
              <w:bottom w:val="nil"/>
              <w:right w:val="nil"/>
            </w:tcBorders>
            <w:noWrap/>
            <w:tcMar>
              <w:top w:w="15" w:type="dxa"/>
              <w:left w:w="15" w:type="dxa"/>
              <w:bottom w:w="0" w:type="dxa"/>
              <w:right w:w="15" w:type="dxa"/>
            </w:tcMar>
            <w:vAlign w:val="center"/>
          </w:tcPr>
          <w:p w14:paraId="70897F80"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0.963 (0.956-0.971)</w:t>
            </w:r>
          </w:p>
        </w:tc>
        <w:tc>
          <w:tcPr>
            <w:tcW w:w="398" w:type="pct"/>
            <w:tcBorders>
              <w:top w:val="nil"/>
              <w:left w:val="nil"/>
              <w:bottom w:val="nil"/>
              <w:right w:val="nil"/>
            </w:tcBorders>
            <w:noWrap/>
            <w:tcMar>
              <w:top w:w="15" w:type="dxa"/>
              <w:left w:w="15" w:type="dxa"/>
              <w:bottom w:w="0" w:type="dxa"/>
              <w:right w:w="15" w:type="dxa"/>
            </w:tcMar>
            <w:vAlign w:val="center"/>
          </w:tcPr>
          <w:p w14:paraId="65ED49A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0.903</w:t>
            </w:r>
          </w:p>
        </w:tc>
        <w:tc>
          <w:tcPr>
            <w:tcW w:w="398" w:type="pct"/>
            <w:tcBorders>
              <w:top w:val="nil"/>
              <w:left w:val="nil"/>
              <w:bottom w:val="nil"/>
              <w:right w:val="nil"/>
            </w:tcBorders>
            <w:noWrap/>
            <w:tcMar>
              <w:top w:w="15" w:type="dxa"/>
              <w:left w:w="15" w:type="dxa"/>
              <w:bottom w:w="0" w:type="dxa"/>
              <w:right w:w="15" w:type="dxa"/>
            </w:tcMar>
            <w:vAlign w:val="center"/>
          </w:tcPr>
          <w:p w14:paraId="5B30A5E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0.904</w:t>
            </w:r>
          </w:p>
        </w:tc>
        <w:tc>
          <w:tcPr>
            <w:tcW w:w="398" w:type="pct"/>
            <w:tcBorders>
              <w:top w:val="nil"/>
              <w:left w:val="nil"/>
              <w:bottom w:val="nil"/>
              <w:right w:val="nil"/>
            </w:tcBorders>
            <w:noWrap/>
            <w:tcMar>
              <w:top w:w="15" w:type="dxa"/>
              <w:left w:w="15" w:type="dxa"/>
              <w:bottom w:w="0" w:type="dxa"/>
              <w:right w:w="15" w:type="dxa"/>
            </w:tcMar>
            <w:vAlign w:val="center"/>
          </w:tcPr>
          <w:p w14:paraId="745954E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0.903</w:t>
            </w:r>
          </w:p>
        </w:tc>
        <w:tc>
          <w:tcPr>
            <w:tcW w:w="398" w:type="pct"/>
            <w:tcBorders>
              <w:top w:val="nil"/>
              <w:left w:val="nil"/>
              <w:bottom w:val="nil"/>
              <w:right w:val="nil"/>
            </w:tcBorders>
            <w:noWrap/>
            <w:tcMar>
              <w:top w:w="15" w:type="dxa"/>
              <w:left w:w="15" w:type="dxa"/>
              <w:bottom w:w="0" w:type="dxa"/>
              <w:right w:w="15" w:type="dxa"/>
            </w:tcMar>
            <w:vAlign w:val="center"/>
          </w:tcPr>
          <w:p w14:paraId="221AEE6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0.662</w:t>
            </w:r>
          </w:p>
        </w:tc>
        <w:tc>
          <w:tcPr>
            <w:tcW w:w="398" w:type="pct"/>
            <w:tcBorders>
              <w:top w:val="nil"/>
              <w:left w:val="nil"/>
              <w:bottom w:val="nil"/>
              <w:right w:val="nil"/>
            </w:tcBorders>
            <w:noWrap/>
            <w:tcMar>
              <w:top w:w="15" w:type="dxa"/>
              <w:left w:w="15" w:type="dxa"/>
              <w:bottom w:w="0" w:type="dxa"/>
              <w:right w:w="15" w:type="dxa"/>
            </w:tcMar>
            <w:vAlign w:val="center"/>
          </w:tcPr>
          <w:p w14:paraId="7E396A3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0.978</w:t>
            </w:r>
          </w:p>
        </w:tc>
        <w:tc>
          <w:tcPr>
            <w:tcW w:w="398" w:type="pct"/>
            <w:tcBorders>
              <w:top w:val="nil"/>
              <w:left w:val="nil"/>
              <w:bottom w:val="nil"/>
              <w:right w:val="nil"/>
            </w:tcBorders>
            <w:noWrap/>
            <w:tcMar>
              <w:top w:w="15" w:type="dxa"/>
              <w:left w:w="15" w:type="dxa"/>
              <w:bottom w:w="0" w:type="dxa"/>
              <w:right w:w="15" w:type="dxa"/>
            </w:tcMar>
            <w:vAlign w:val="center"/>
          </w:tcPr>
          <w:p w14:paraId="7BADB18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0.807</w:t>
            </w:r>
          </w:p>
        </w:tc>
        <w:tc>
          <w:tcPr>
            <w:tcW w:w="398" w:type="pct"/>
            <w:tcBorders>
              <w:top w:val="nil"/>
              <w:left w:val="nil"/>
              <w:bottom w:val="nil"/>
              <w:right w:val="nil"/>
            </w:tcBorders>
            <w:noWrap/>
            <w:tcMar>
              <w:top w:w="15" w:type="dxa"/>
              <w:left w:w="15" w:type="dxa"/>
              <w:bottom w:w="0" w:type="dxa"/>
              <w:right w:w="15" w:type="dxa"/>
            </w:tcMar>
            <w:vAlign w:val="center"/>
          </w:tcPr>
          <w:p w14:paraId="51805C3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0.764</w:t>
            </w:r>
          </w:p>
        </w:tc>
        <w:tc>
          <w:tcPr>
            <w:tcW w:w="398" w:type="pct"/>
            <w:tcBorders>
              <w:top w:val="nil"/>
              <w:left w:val="nil"/>
              <w:bottom w:val="nil"/>
              <w:right w:val="nil"/>
            </w:tcBorders>
            <w:noWrap/>
            <w:tcMar>
              <w:top w:w="15" w:type="dxa"/>
              <w:left w:w="15" w:type="dxa"/>
              <w:bottom w:w="0" w:type="dxa"/>
              <w:right w:w="15" w:type="dxa"/>
            </w:tcMar>
            <w:vAlign w:val="center"/>
          </w:tcPr>
          <w:p w14:paraId="445D76A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0.0541</w:t>
            </w:r>
          </w:p>
        </w:tc>
      </w:tr>
      <w:tr w:rsidR="00BD32BB" w:rsidRPr="00AE1D28" w14:paraId="30031252"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730C4F7E"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dual-task</w:t>
            </w:r>
          </w:p>
        </w:tc>
        <w:tc>
          <w:tcPr>
            <w:tcW w:w="1301" w:type="pct"/>
            <w:tcBorders>
              <w:top w:val="nil"/>
              <w:left w:val="nil"/>
              <w:bottom w:val="nil"/>
              <w:right w:val="nil"/>
            </w:tcBorders>
            <w:noWrap/>
            <w:tcMar>
              <w:top w:w="15" w:type="dxa"/>
              <w:left w:w="15" w:type="dxa"/>
              <w:bottom w:w="0" w:type="dxa"/>
              <w:right w:w="15" w:type="dxa"/>
            </w:tcMar>
            <w:vAlign w:val="center"/>
          </w:tcPr>
          <w:p w14:paraId="3A52865E"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0.963 (0.955-0.971)</w:t>
            </w:r>
          </w:p>
        </w:tc>
        <w:tc>
          <w:tcPr>
            <w:tcW w:w="398" w:type="pct"/>
            <w:tcBorders>
              <w:top w:val="nil"/>
              <w:left w:val="nil"/>
              <w:bottom w:val="nil"/>
              <w:right w:val="nil"/>
            </w:tcBorders>
            <w:noWrap/>
            <w:tcMar>
              <w:top w:w="15" w:type="dxa"/>
              <w:left w:w="15" w:type="dxa"/>
              <w:bottom w:w="0" w:type="dxa"/>
              <w:right w:w="15" w:type="dxa"/>
            </w:tcMar>
            <w:vAlign w:val="center"/>
          </w:tcPr>
          <w:p w14:paraId="0AF985B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0.893</w:t>
            </w:r>
          </w:p>
        </w:tc>
        <w:tc>
          <w:tcPr>
            <w:tcW w:w="398" w:type="pct"/>
            <w:tcBorders>
              <w:top w:val="nil"/>
              <w:left w:val="nil"/>
              <w:bottom w:val="nil"/>
              <w:right w:val="nil"/>
            </w:tcBorders>
            <w:noWrap/>
            <w:tcMar>
              <w:top w:w="15" w:type="dxa"/>
              <w:left w:w="15" w:type="dxa"/>
              <w:bottom w:w="0" w:type="dxa"/>
              <w:right w:w="15" w:type="dxa"/>
            </w:tcMar>
            <w:vAlign w:val="center"/>
          </w:tcPr>
          <w:p w14:paraId="218B6E7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0.927</w:t>
            </w:r>
          </w:p>
        </w:tc>
        <w:tc>
          <w:tcPr>
            <w:tcW w:w="398" w:type="pct"/>
            <w:tcBorders>
              <w:top w:val="nil"/>
              <w:left w:val="nil"/>
              <w:bottom w:val="nil"/>
              <w:right w:val="nil"/>
            </w:tcBorders>
            <w:noWrap/>
            <w:tcMar>
              <w:top w:w="15" w:type="dxa"/>
              <w:left w:w="15" w:type="dxa"/>
              <w:bottom w:w="0" w:type="dxa"/>
              <w:right w:w="15" w:type="dxa"/>
            </w:tcMar>
            <w:vAlign w:val="center"/>
          </w:tcPr>
          <w:p w14:paraId="7D1A5CF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0.886</w:t>
            </w:r>
          </w:p>
        </w:tc>
        <w:tc>
          <w:tcPr>
            <w:tcW w:w="398" w:type="pct"/>
            <w:tcBorders>
              <w:top w:val="nil"/>
              <w:left w:val="nil"/>
              <w:bottom w:val="nil"/>
              <w:right w:val="nil"/>
            </w:tcBorders>
            <w:noWrap/>
            <w:tcMar>
              <w:top w:w="15" w:type="dxa"/>
              <w:left w:w="15" w:type="dxa"/>
              <w:bottom w:w="0" w:type="dxa"/>
              <w:right w:w="15" w:type="dxa"/>
            </w:tcMar>
            <w:vAlign w:val="center"/>
          </w:tcPr>
          <w:p w14:paraId="776C77D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0.632</w:t>
            </w:r>
          </w:p>
        </w:tc>
        <w:tc>
          <w:tcPr>
            <w:tcW w:w="398" w:type="pct"/>
            <w:tcBorders>
              <w:top w:val="nil"/>
              <w:left w:val="nil"/>
              <w:bottom w:val="nil"/>
              <w:right w:val="nil"/>
            </w:tcBorders>
            <w:noWrap/>
            <w:tcMar>
              <w:top w:w="15" w:type="dxa"/>
              <w:left w:w="15" w:type="dxa"/>
              <w:bottom w:w="0" w:type="dxa"/>
              <w:right w:w="15" w:type="dxa"/>
            </w:tcMar>
            <w:vAlign w:val="center"/>
          </w:tcPr>
          <w:p w14:paraId="173E81B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0.983</w:t>
            </w:r>
          </w:p>
        </w:tc>
        <w:tc>
          <w:tcPr>
            <w:tcW w:w="398" w:type="pct"/>
            <w:tcBorders>
              <w:top w:val="nil"/>
              <w:left w:val="nil"/>
              <w:bottom w:val="nil"/>
              <w:right w:val="nil"/>
            </w:tcBorders>
            <w:noWrap/>
            <w:tcMar>
              <w:top w:w="15" w:type="dxa"/>
              <w:left w:w="15" w:type="dxa"/>
              <w:bottom w:w="0" w:type="dxa"/>
              <w:right w:w="15" w:type="dxa"/>
            </w:tcMar>
            <w:vAlign w:val="center"/>
          </w:tcPr>
          <w:p w14:paraId="5402569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0.814</w:t>
            </w:r>
          </w:p>
        </w:tc>
        <w:tc>
          <w:tcPr>
            <w:tcW w:w="398" w:type="pct"/>
            <w:tcBorders>
              <w:top w:val="nil"/>
              <w:left w:val="nil"/>
              <w:bottom w:val="nil"/>
              <w:right w:val="nil"/>
            </w:tcBorders>
            <w:noWrap/>
            <w:tcMar>
              <w:top w:w="15" w:type="dxa"/>
              <w:left w:w="15" w:type="dxa"/>
              <w:bottom w:w="0" w:type="dxa"/>
              <w:right w:w="15" w:type="dxa"/>
            </w:tcMar>
            <w:vAlign w:val="center"/>
          </w:tcPr>
          <w:p w14:paraId="78C1B3C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0.752</w:t>
            </w:r>
          </w:p>
        </w:tc>
        <w:tc>
          <w:tcPr>
            <w:tcW w:w="398" w:type="pct"/>
            <w:tcBorders>
              <w:top w:val="nil"/>
              <w:left w:val="nil"/>
              <w:bottom w:val="nil"/>
              <w:right w:val="nil"/>
            </w:tcBorders>
            <w:noWrap/>
            <w:tcMar>
              <w:top w:w="15" w:type="dxa"/>
              <w:left w:w="15" w:type="dxa"/>
              <w:bottom w:w="0" w:type="dxa"/>
              <w:right w:w="15" w:type="dxa"/>
            </w:tcMar>
            <w:vAlign w:val="center"/>
          </w:tcPr>
          <w:p w14:paraId="3A1AC4F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0.054</w:t>
            </w:r>
          </w:p>
        </w:tc>
      </w:tr>
      <w:tr w:rsidR="00BD32BB" w:rsidRPr="00AE1D28" w14:paraId="636611D9"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00E29E6C"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triple-task</w:t>
            </w:r>
          </w:p>
        </w:tc>
        <w:tc>
          <w:tcPr>
            <w:tcW w:w="1301" w:type="pct"/>
            <w:tcBorders>
              <w:top w:val="nil"/>
              <w:left w:val="nil"/>
              <w:bottom w:val="nil"/>
              <w:right w:val="nil"/>
            </w:tcBorders>
            <w:noWrap/>
            <w:tcMar>
              <w:top w:w="15" w:type="dxa"/>
              <w:left w:w="15" w:type="dxa"/>
              <w:bottom w:w="0" w:type="dxa"/>
              <w:right w:w="15" w:type="dxa"/>
            </w:tcMar>
            <w:vAlign w:val="center"/>
          </w:tcPr>
          <w:p w14:paraId="10E4456B"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0.964 (0.956-0.971)</w:t>
            </w:r>
          </w:p>
        </w:tc>
        <w:tc>
          <w:tcPr>
            <w:tcW w:w="398" w:type="pct"/>
            <w:tcBorders>
              <w:top w:val="nil"/>
              <w:left w:val="nil"/>
              <w:bottom w:val="nil"/>
              <w:right w:val="nil"/>
            </w:tcBorders>
            <w:noWrap/>
            <w:tcMar>
              <w:top w:w="15" w:type="dxa"/>
              <w:left w:w="15" w:type="dxa"/>
              <w:bottom w:w="0" w:type="dxa"/>
              <w:right w:w="15" w:type="dxa"/>
            </w:tcMar>
            <w:vAlign w:val="center"/>
          </w:tcPr>
          <w:p w14:paraId="2047C57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0.907</w:t>
            </w:r>
          </w:p>
        </w:tc>
        <w:tc>
          <w:tcPr>
            <w:tcW w:w="398" w:type="pct"/>
            <w:tcBorders>
              <w:top w:val="nil"/>
              <w:left w:val="nil"/>
              <w:bottom w:val="nil"/>
              <w:right w:val="nil"/>
            </w:tcBorders>
            <w:noWrap/>
            <w:tcMar>
              <w:top w:w="15" w:type="dxa"/>
              <w:left w:w="15" w:type="dxa"/>
              <w:bottom w:w="0" w:type="dxa"/>
              <w:right w:w="15" w:type="dxa"/>
            </w:tcMar>
            <w:vAlign w:val="center"/>
          </w:tcPr>
          <w:p w14:paraId="7C6FDA1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0.904</w:t>
            </w:r>
          </w:p>
        </w:tc>
        <w:tc>
          <w:tcPr>
            <w:tcW w:w="398" w:type="pct"/>
            <w:tcBorders>
              <w:top w:val="nil"/>
              <w:left w:val="nil"/>
              <w:bottom w:val="nil"/>
              <w:right w:val="nil"/>
            </w:tcBorders>
            <w:noWrap/>
            <w:tcMar>
              <w:top w:w="15" w:type="dxa"/>
              <w:left w:w="15" w:type="dxa"/>
              <w:bottom w:w="0" w:type="dxa"/>
              <w:right w:w="15" w:type="dxa"/>
            </w:tcMar>
            <w:vAlign w:val="center"/>
          </w:tcPr>
          <w:p w14:paraId="6A0E4A6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0.908</w:t>
            </w:r>
          </w:p>
        </w:tc>
        <w:tc>
          <w:tcPr>
            <w:tcW w:w="398" w:type="pct"/>
            <w:tcBorders>
              <w:top w:val="nil"/>
              <w:left w:val="nil"/>
              <w:bottom w:val="nil"/>
              <w:right w:val="nil"/>
            </w:tcBorders>
            <w:noWrap/>
            <w:tcMar>
              <w:top w:w="15" w:type="dxa"/>
              <w:left w:w="15" w:type="dxa"/>
              <w:bottom w:w="0" w:type="dxa"/>
              <w:right w:w="15" w:type="dxa"/>
            </w:tcMar>
            <w:vAlign w:val="center"/>
          </w:tcPr>
          <w:p w14:paraId="41485F4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0.673</w:t>
            </w:r>
          </w:p>
        </w:tc>
        <w:tc>
          <w:tcPr>
            <w:tcW w:w="398" w:type="pct"/>
            <w:tcBorders>
              <w:top w:val="nil"/>
              <w:left w:val="nil"/>
              <w:bottom w:val="nil"/>
              <w:right w:val="nil"/>
            </w:tcBorders>
            <w:noWrap/>
            <w:tcMar>
              <w:top w:w="15" w:type="dxa"/>
              <w:left w:w="15" w:type="dxa"/>
              <w:bottom w:w="0" w:type="dxa"/>
              <w:right w:w="15" w:type="dxa"/>
            </w:tcMar>
            <w:vAlign w:val="center"/>
          </w:tcPr>
          <w:p w14:paraId="107CF4A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0.978</w:t>
            </w:r>
          </w:p>
        </w:tc>
        <w:tc>
          <w:tcPr>
            <w:tcW w:w="398" w:type="pct"/>
            <w:tcBorders>
              <w:top w:val="nil"/>
              <w:left w:val="nil"/>
              <w:bottom w:val="nil"/>
              <w:right w:val="nil"/>
            </w:tcBorders>
            <w:noWrap/>
            <w:tcMar>
              <w:top w:w="15" w:type="dxa"/>
              <w:left w:w="15" w:type="dxa"/>
              <w:bottom w:w="0" w:type="dxa"/>
              <w:right w:w="15" w:type="dxa"/>
            </w:tcMar>
            <w:vAlign w:val="center"/>
          </w:tcPr>
          <w:p w14:paraId="24C3535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0.812</w:t>
            </w:r>
          </w:p>
        </w:tc>
        <w:tc>
          <w:tcPr>
            <w:tcW w:w="398" w:type="pct"/>
            <w:tcBorders>
              <w:top w:val="nil"/>
              <w:left w:val="nil"/>
              <w:bottom w:val="nil"/>
              <w:right w:val="nil"/>
            </w:tcBorders>
            <w:noWrap/>
            <w:tcMar>
              <w:top w:w="15" w:type="dxa"/>
              <w:left w:w="15" w:type="dxa"/>
              <w:bottom w:w="0" w:type="dxa"/>
              <w:right w:w="15" w:type="dxa"/>
            </w:tcMar>
            <w:vAlign w:val="center"/>
          </w:tcPr>
          <w:p w14:paraId="745FDBF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0.772</w:t>
            </w:r>
          </w:p>
        </w:tc>
        <w:tc>
          <w:tcPr>
            <w:tcW w:w="398" w:type="pct"/>
            <w:tcBorders>
              <w:top w:val="nil"/>
              <w:left w:val="nil"/>
              <w:bottom w:val="nil"/>
              <w:right w:val="nil"/>
            </w:tcBorders>
            <w:noWrap/>
            <w:tcMar>
              <w:top w:w="15" w:type="dxa"/>
              <w:left w:w="15" w:type="dxa"/>
              <w:bottom w:w="0" w:type="dxa"/>
              <w:right w:w="15" w:type="dxa"/>
            </w:tcMar>
            <w:vAlign w:val="center"/>
          </w:tcPr>
          <w:p w14:paraId="1C86332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0.0536</w:t>
            </w:r>
          </w:p>
        </w:tc>
      </w:tr>
      <w:tr w:rsidR="00BD32BB" w:rsidRPr="00AE1D28" w14:paraId="538CB22F"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5DC79D21"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four-task</w:t>
            </w:r>
          </w:p>
        </w:tc>
        <w:tc>
          <w:tcPr>
            <w:tcW w:w="1301" w:type="pct"/>
            <w:tcBorders>
              <w:top w:val="nil"/>
              <w:left w:val="nil"/>
              <w:bottom w:val="nil"/>
              <w:right w:val="nil"/>
            </w:tcBorders>
            <w:noWrap/>
            <w:tcMar>
              <w:top w:w="15" w:type="dxa"/>
              <w:left w:w="15" w:type="dxa"/>
              <w:bottom w:w="0" w:type="dxa"/>
              <w:right w:w="15" w:type="dxa"/>
            </w:tcMar>
            <w:vAlign w:val="center"/>
          </w:tcPr>
          <w:p w14:paraId="4DE3D906"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0.964 (0.956-0.972)</w:t>
            </w:r>
          </w:p>
        </w:tc>
        <w:tc>
          <w:tcPr>
            <w:tcW w:w="398" w:type="pct"/>
            <w:tcBorders>
              <w:top w:val="nil"/>
              <w:left w:val="nil"/>
              <w:bottom w:val="nil"/>
              <w:right w:val="nil"/>
            </w:tcBorders>
            <w:noWrap/>
            <w:tcMar>
              <w:top w:w="15" w:type="dxa"/>
              <w:left w:w="15" w:type="dxa"/>
              <w:bottom w:w="0" w:type="dxa"/>
              <w:right w:w="15" w:type="dxa"/>
            </w:tcMar>
            <w:vAlign w:val="center"/>
          </w:tcPr>
          <w:p w14:paraId="3909937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0.91</w:t>
            </w:r>
          </w:p>
        </w:tc>
        <w:tc>
          <w:tcPr>
            <w:tcW w:w="398" w:type="pct"/>
            <w:tcBorders>
              <w:top w:val="nil"/>
              <w:left w:val="nil"/>
              <w:bottom w:val="nil"/>
              <w:right w:val="nil"/>
            </w:tcBorders>
            <w:noWrap/>
            <w:tcMar>
              <w:top w:w="15" w:type="dxa"/>
              <w:left w:w="15" w:type="dxa"/>
              <w:bottom w:w="0" w:type="dxa"/>
              <w:right w:w="15" w:type="dxa"/>
            </w:tcMar>
            <w:vAlign w:val="center"/>
          </w:tcPr>
          <w:p w14:paraId="3F6A553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0.906</w:t>
            </w:r>
          </w:p>
        </w:tc>
        <w:tc>
          <w:tcPr>
            <w:tcW w:w="398" w:type="pct"/>
            <w:tcBorders>
              <w:top w:val="nil"/>
              <w:left w:val="nil"/>
              <w:bottom w:val="nil"/>
              <w:right w:val="nil"/>
            </w:tcBorders>
            <w:noWrap/>
            <w:tcMar>
              <w:top w:w="15" w:type="dxa"/>
              <w:left w:w="15" w:type="dxa"/>
              <w:bottom w:w="0" w:type="dxa"/>
              <w:right w:w="15" w:type="dxa"/>
            </w:tcMar>
            <w:vAlign w:val="center"/>
          </w:tcPr>
          <w:p w14:paraId="6D538F1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0.911</w:t>
            </w:r>
          </w:p>
        </w:tc>
        <w:tc>
          <w:tcPr>
            <w:tcW w:w="398" w:type="pct"/>
            <w:tcBorders>
              <w:top w:val="nil"/>
              <w:left w:val="nil"/>
              <w:bottom w:val="nil"/>
              <w:right w:val="nil"/>
            </w:tcBorders>
            <w:noWrap/>
            <w:tcMar>
              <w:top w:w="15" w:type="dxa"/>
              <w:left w:w="15" w:type="dxa"/>
              <w:bottom w:w="0" w:type="dxa"/>
              <w:right w:w="15" w:type="dxa"/>
            </w:tcMar>
            <w:vAlign w:val="center"/>
          </w:tcPr>
          <w:p w14:paraId="39A5787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0.682</w:t>
            </w:r>
          </w:p>
        </w:tc>
        <w:tc>
          <w:tcPr>
            <w:tcW w:w="398" w:type="pct"/>
            <w:tcBorders>
              <w:top w:val="nil"/>
              <w:left w:val="nil"/>
              <w:bottom w:val="nil"/>
              <w:right w:val="nil"/>
            </w:tcBorders>
            <w:noWrap/>
            <w:tcMar>
              <w:top w:w="15" w:type="dxa"/>
              <w:left w:w="15" w:type="dxa"/>
              <w:bottom w:w="0" w:type="dxa"/>
              <w:right w:w="15" w:type="dxa"/>
            </w:tcMar>
            <w:vAlign w:val="center"/>
          </w:tcPr>
          <w:p w14:paraId="1C0A501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0.979</w:t>
            </w:r>
          </w:p>
        </w:tc>
        <w:tc>
          <w:tcPr>
            <w:tcW w:w="398" w:type="pct"/>
            <w:tcBorders>
              <w:top w:val="nil"/>
              <w:left w:val="nil"/>
              <w:bottom w:val="nil"/>
              <w:right w:val="nil"/>
            </w:tcBorders>
            <w:noWrap/>
            <w:tcMar>
              <w:top w:w="15" w:type="dxa"/>
              <w:left w:w="15" w:type="dxa"/>
              <w:bottom w:w="0" w:type="dxa"/>
              <w:right w:w="15" w:type="dxa"/>
            </w:tcMar>
            <w:vAlign w:val="center"/>
          </w:tcPr>
          <w:p w14:paraId="52AFF97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0.817</w:t>
            </w:r>
          </w:p>
        </w:tc>
        <w:tc>
          <w:tcPr>
            <w:tcW w:w="398" w:type="pct"/>
            <w:tcBorders>
              <w:top w:val="nil"/>
              <w:left w:val="nil"/>
              <w:bottom w:val="nil"/>
              <w:right w:val="nil"/>
            </w:tcBorders>
            <w:noWrap/>
            <w:tcMar>
              <w:top w:w="15" w:type="dxa"/>
              <w:left w:w="15" w:type="dxa"/>
              <w:bottom w:w="0" w:type="dxa"/>
              <w:right w:w="15" w:type="dxa"/>
            </w:tcMar>
            <w:vAlign w:val="center"/>
          </w:tcPr>
          <w:p w14:paraId="44024C6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0.778</w:t>
            </w:r>
          </w:p>
        </w:tc>
        <w:tc>
          <w:tcPr>
            <w:tcW w:w="398" w:type="pct"/>
            <w:tcBorders>
              <w:top w:val="nil"/>
              <w:left w:val="nil"/>
              <w:bottom w:val="nil"/>
              <w:right w:val="nil"/>
            </w:tcBorders>
            <w:noWrap/>
            <w:tcMar>
              <w:top w:w="15" w:type="dxa"/>
              <w:left w:w="15" w:type="dxa"/>
              <w:bottom w:w="0" w:type="dxa"/>
              <w:right w:w="15" w:type="dxa"/>
            </w:tcMar>
            <w:vAlign w:val="center"/>
          </w:tcPr>
          <w:p w14:paraId="273912A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0.0533</w:t>
            </w:r>
          </w:p>
        </w:tc>
      </w:tr>
      <w:tr w:rsidR="00BD32BB" w:rsidRPr="00AE1D28" w14:paraId="2BDB9BEA" w14:textId="77777777">
        <w:trPr>
          <w:trHeight w:val="240"/>
        </w:trPr>
        <w:tc>
          <w:tcPr>
            <w:tcW w:w="5000" w:type="pct"/>
            <w:gridSpan w:val="10"/>
            <w:tcBorders>
              <w:top w:val="single" w:sz="8" w:space="0" w:color="000000"/>
              <w:left w:val="nil"/>
              <w:bottom w:val="single" w:sz="8" w:space="0" w:color="000000"/>
              <w:right w:val="nil"/>
            </w:tcBorders>
            <w:noWrap/>
            <w:tcMar>
              <w:top w:w="15" w:type="dxa"/>
              <w:left w:w="15" w:type="dxa"/>
              <w:bottom w:w="0" w:type="dxa"/>
              <w:right w:w="15" w:type="dxa"/>
            </w:tcMar>
            <w:vAlign w:val="center"/>
          </w:tcPr>
          <w:p w14:paraId="579C8D0A"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 xml:space="preserve">Internal validation cohort </w:t>
            </w:r>
          </w:p>
        </w:tc>
      </w:tr>
      <w:tr w:rsidR="00BD32BB" w:rsidRPr="00AE1D28" w14:paraId="32B69039" w14:textId="77777777">
        <w:trPr>
          <w:trHeight w:val="240"/>
        </w:trPr>
        <w:tc>
          <w:tcPr>
            <w:tcW w:w="515" w:type="pct"/>
            <w:tcBorders>
              <w:top w:val="nil"/>
              <w:left w:val="nil"/>
              <w:bottom w:val="nil"/>
              <w:right w:val="nil"/>
            </w:tcBorders>
            <w:tcMar>
              <w:top w:w="15" w:type="dxa"/>
              <w:left w:w="15" w:type="dxa"/>
              <w:bottom w:w="0" w:type="dxa"/>
              <w:right w:w="15" w:type="dxa"/>
            </w:tcMar>
            <w:vAlign w:val="center"/>
          </w:tcPr>
          <w:p w14:paraId="22F92D56"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glmnet</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4C4D011A"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0.960 (0.952-0.968)</w:t>
            </w:r>
          </w:p>
        </w:tc>
        <w:tc>
          <w:tcPr>
            <w:tcW w:w="398" w:type="pct"/>
            <w:tcBorders>
              <w:top w:val="nil"/>
              <w:left w:val="nil"/>
              <w:bottom w:val="nil"/>
              <w:right w:val="nil"/>
            </w:tcBorders>
            <w:noWrap/>
            <w:tcMar>
              <w:top w:w="15" w:type="dxa"/>
              <w:left w:w="15" w:type="dxa"/>
              <w:bottom w:w="0" w:type="dxa"/>
              <w:right w:w="15" w:type="dxa"/>
            </w:tcMar>
            <w:vAlign w:val="center"/>
          </w:tcPr>
          <w:p w14:paraId="4130198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0.904</w:t>
            </w:r>
          </w:p>
        </w:tc>
        <w:tc>
          <w:tcPr>
            <w:tcW w:w="398" w:type="pct"/>
            <w:tcBorders>
              <w:top w:val="nil"/>
              <w:left w:val="nil"/>
              <w:bottom w:val="nil"/>
              <w:right w:val="nil"/>
            </w:tcBorders>
            <w:noWrap/>
            <w:tcMar>
              <w:top w:w="15" w:type="dxa"/>
              <w:left w:w="15" w:type="dxa"/>
              <w:bottom w:w="0" w:type="dxa"/>
              <w:right w:w="15" w:type="dxa"/>
            </w:tcMar>
            <w:vAlign w:val="center"/>
          </w:tcPr>
          <w:p w14:paraId="6D4F92F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0.904</w:t>
            </w:r>
          </w:p>
        </w:tc>
        <w:tc>
          <w:tcPr>
            <w:tcW w:w="398" w:type="pct"/>
            <w:tcBorders>
              <w:top w:val="nil"/>
              <w:left w:val="nil"/>
              <w:bottom w:val="nil"/>
              <w:right w:val="nil"/>
            </w:tcBorders>
            <w:noWrap/>
            <w:tcMar>
              <w:top w:w="15" w:type="dxa"/>
              <w:left w:w="15" w:type="dxa"/>
              <w:bottom w:w="0" w:type="dxa"/>
              <w:right w:w="15" w:type="dxa"/>
            </w:tcMar>
            <w:vAlign w:val="center"/>
          </w:tcPr>
          <w:p w14:paraId="20C6593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0.904</w:t>
            </w:r>
          </w:p>
        </w:tc>
        <w:tc>
          <w:tcPr>
            <w:tcW w:w="398" w:type="pct"/>
            <w:tcBorders>
              <w:top w:val="nil"/>
              <w:left w:val="nil"/>
              <w:bottom w:val="nil"/>
              <w:right w:val="nil"/>
            </w:tcBorders>
            <w:noWrap/>
            <w:tcMar>
              <w:top w:w="15" w:type="dxa"/>
              <w:left w:w="15" w:type="dxa"/>
              <w:bottom w:w="0" w:type="dxa"/>
              <w:right w:w="15" w:type="dxa"/>
            </w:tcMar>
            <w:vAlign w:val="center"/>
          </w:tcPr>
          <w:p w14:paraId="745A398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0.666</w:t>
            </w:r>
          </w:p>
        </w:tc>
        <w:tc>
          <w:tcPr>
            <w:tcW w:w="398" w:type="pct"/>
            <w:tcBorders>
              <w:top w:val="nil"/>
              <w:left w:val="nil"/>
              <w:bottom w:val="nil"/>
              <w:right w:val="nil"/>
            </w:tcBorders>
            <w:noWrap/>
            <w:tcMar>
              <w:top w:w="15" w:type="dxa"/>
              <w:left w:w="15" w:type="dxa"/>
              <w:bottom w:w="0" w:type="dxa"/>
              <w:right w:w="15" w:type="dxa"/>
            </w:tcMar>
            <w:vAlign w:val="center"/>
          </w:tcPr>
          <w:p w14:paraId="445DA4A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0.978</w:t>
            </w:r>
          </w:p>
        </w:tc>
        <w:tc>
          <w:tcPr>
            <w:tcW w:w="398" w:type="pct"/>
            <w:tcBorders>
              <w:top w:val="nil"/>
              <w:left w:val="nil"/>
              <w:bottom w:val="nil"/>
              <w:right w:val="nil"/>
            </w:tcBorders>
            <w:noWrap/>
            <w:tcMar>
              <w:top w:w="15" w:type="dxa"/>
              <w:left w:w="15" w:type="dxa"/>
              <w:bottom w:w="0" w:type="dxa"/>
              <w:right w:w="15" w:type="dxa"/>
            </w:tcMar>
            <w:vAlign w:val="center"/>
          </w:tcPr>
          <w:p w14:paraId="5782153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0.809</w:t>
            </w:r>
          </w:p>
        </w:tc>
        <w:tc>
          <w:tcPr>
            <w:tcW w:w="398" w:type="pct"/>
            <w:tcBorders>
              <w:top w:val="nil"/>
              <w:left w:val="nil"/>
              <w:bottom w:val="nil"/>
              <w:right w:val="nil"/>
            </w:tcBorders>
            <w:noWrap/>
            <w:tcMar>
              <w:top w:w="15" w:type="dxa"/>
              <w:left w:w="15" w:type="dxa"/>
              <w:bottom w:w="0" w:type="dxa"/>
              <w:right w:w="15" w:type="dxa"/>
            </w:tcMar>
            <w:vAlign w:val="center"/>
          </w:tcPr>
          <w:p w14:paraId="3474156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0.767</w:t>
            </w:r>
          </w:p>
        </w:tc>
        <w:tc>
          <w:tcPr>
            <w:tcW w:w="398" w:type="pct"/>
            <w:tcBorders>
              <w:top w:val="nil"/>
              <w:left w:val="nil"/>
              <w:bottom w:val="nil"/>
              <w:right w:val="nil"/>
            </w:tcBorders>
            <w:noWrap/>
            <w:tcMar>
              <w:top w:w="15" w:type="dxa"/>
              <w:left w:w="15" w:type="dxa"/>
              <w:bottom w:w="0" w:type="dxa"/>
              <w:right w:w="15" w:type="dxa"/>
            </w:tcMar>
            <w:vAlign w:val="center"/>
          </w:tcPr>
          <w:p w14:paraId="6465DC0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0.0758</w:t>
            </w:r>
          </w:p>
        </w:tc>
      </w:tr>
      <w:tr w:rsidR="00BD32BB" w:rsidRPr="00AE1D28" w14:paraId="7C462683"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20C79D78"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LogitBoost</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24F0D85E"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0.925 (0.913-0.937)</w:t>
            </w:r>
          </w:p>
        </w:tc>
        <w:tc>
          <w:tcPr>
            <w:tcW w:w="398" w:type="pct"/>
            <w:tcBorders>
              <w:top w:val="nil"/>
              <w:left w:val="nil"/>
              <w:bottom w:val="nil"/>
              <w:right w:val="nil"/>
            </w:tcBorders>
            <w:noWrap/>
            <w:tcMar>
              <w:top w:w="15" w:type="dxa"/>
              <w:left w:w="15" w:type="dxa"/>
              <w:bottom w:w="0" w:type="dxa"/>
              <w:right w:w="15" w:type="dxa"/>
            </w:tcMar>
            <w:vAlign w:val="center"/>
          </w:tcPr>
          <w:p w14:paraId="46A9447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0.882</w:t>
            </w:r>
          </w:p>
        </w:tc>
        <w:tc>
          <w:tcPr>
            <w:tcW w:w="398" w:type="pct"/>
            <w:tcBorders>
              <w:top w:val="nil"/>
              <w:left w:val="nil"/>
              <w:bottom w:val="nil"/>
              <w:right w:val="nil"/>
            </w:tcBorders>
            <w:noWrap/>
            <w:tcMar>
              <w:top w:w="15" w:type="dxa"/>
              <w:left w:w="15" w:type="dxa"/>
              <w:bottom w:w="0" w:type="dxa"/>
              <w:right w:w="15" w:type="dxa"/>
            </w:tcMar>
            <w:vAlign w:val="center"/>
          </w:tcPr>
          <w:p w14:paraId="66B4A3E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0.839</w:t>
            </w:r>
          </w:p>
        </w:tc>
        <w:tc>
          <w:tcPr>
            <w:tcW w:w="398" w:type="pct"/>
            <w:tcBorders>
              <w:top w:val="nil"/>
              <w:left w:val="nil"/>
              <w:bottom w:val="nil"/>
              <w:right w:val="nil"/>
            </w:tcBorders>
            <w:noWrap/>
            <w:tcMar>
              <w:top w:w="15" w:type="dxa"/>
              <w:left w:w="15" w:type="dxa"/>
              <w:bottom w:w="0" w:type="dxa"/>
              <w:right w:w="15" w:type="dxa"/>
            </w:tcMar>
            <w:vAlign w:val="center"/>
          </w:tcPr>
          <w:p w14:paraId="3AFFEB5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0.891</w:t>
            </w:r>
          </w:p>
        </w:tc>
        <w:tc>
          <w:tcPr>
            <w:tcW w:w="398" w:type="pct"/>
            <w:tcBorders>
              <w:top w:val="nil"/>
              <w:left w:val="nil"/>
              <w:bottom w:val="nil"/>
              <w:right w:val="nil"/>
            </w:tcBorders>
            <w:noWrap/>
            <w:tcMar>
              <w:top w:w="15" w:type="dxa"/>
              <w:left w:w="15" w:type="dxa"/>
              <w:bottom w:w="0" w:type="dxa"/>
              <w:right w:w="15" w:type="dxa"/>
            </w:tcMar>
            <w:vAlign w:val="center"/>
          </w:tcPr>
          <w:p w14:paraId="06F46B6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0.619</w:t>
            </w:r>
          </w:p>
        </w:tc>
        <w:tc>
          <w:tcPr>
            <w:tcW w:w="398" w:type="pct"/>
            <w:tcBorders>
              <w:top w:val="nil"/>
              <w:left w:val="nil"/>
              <w:bottom w:val="nil"/>
              <w:right w:val="nil"/>
            </w:tcBorders>
            <w:noWrap/>
            <w:tcMar>
              <w:top w:w="15" w:type="dxa"/>
              <w:left w:w="15" w:type="dxa"/>
              <w:bottom w:w="0" w:type="dxa"/>
              <w:right w:w="15" w:type="dxa"/>
            </w:tcMar>
            <w:vAlign w:val="center"/>
          </w:tcPr>
          <w:p w14:paraId="69CA3A5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0.963</w:t>
            </w:r>
          </w:p>
        </w:tc>
        <w:tc>
          <w:tcPr>
            <w:tcW w:w="398" w:type="pct"/>
            <w:tcBorders>
              <w:top w:val="nil"/>
              <w:left w:val="nil"/>
              <w:bottom w:val="nil"/>
              <w:right w:val="nil"/>
            </w:tcBorders>
            <w:noWrap/>
            <w:tcMar>
              <w:top w:w="15" w:type="dxa"/>
              <w:left w:w="15" w:type="dxa"/>
              <w:bottom w:w="0" w:type="dxa"/>
              <w:right w:w="15" w:type="dxa"/>
            </w:tcMar>
            <w:vAlign w:val="center"/>
          </w:tcPr>
          <w:p w14:paraId="0E2D249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0.731</w:t>
            </w:r>
          </w:p>
        </w:tc>
        <w:tc>
          <w:tcPr>
            <w:tcW w:w="398" w:type="pct"/>
            <w:tcBorders>
              <w:top w:val="nil"/>
              <w:left w:val="nil"/>
              <w:bottom w:val="nil"/>
              <w:right w:val="nil"/>
            </w:tcBorders>
            <w:noWrap/>
            <w:tcMar>
              <w:top w:w="15" w:type="dxa"/>
              <w:left w:w="15" w:type="dxa"/>
              <w:bottom w:w="0" w:type="dxa"/>
              <w:right w:w="15" w:type="dxa"/>
            </w:tcMar>
            <w:vAlign w:val="center"/>
          </w:tcPr>
          <w:p w14:paraId="74E0F6B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0.713</w:t>
            </w:r>
          </w:p>
        </w:tc>
        <w:tc>
          <w:tcPr>
            <w:tcW w:w="398" w:type="pct"/>
            <w:tcBorders>
              <w:top w:val="nil"/>
              <w:left w:val="nil"/>
              <w:bottom w:val="nil"/>
              <w:right w:val="nil"/>
            </w:tcBorders>
            <w:noWrap/>
            <w:tcMar>
              <w:top w:w="15" w:type="dxa"/>
              <w:left w:w="15" w:type="dxa"/>
              <w:bottom w:w="0" w:type="dxa"/>
              <w:right w:w="15" w:type="dxa"/>
            </w:tcMar>
            <w:vAlign w:val="center"/>
          </w:tcPr>
          <w:p w14:paraId="75669A9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0.0774</w:t>
            </w:r>
          </w:p>
        </w:tc>
      </w:tr>
      <w:tr w:rsidR="00BD32BB" w:rsidRPr="00AE1D28" w14:paraId="330C8763"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2A4079AF"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kknn</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0688FF6D"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0.954 (0.945-0.964)</w:t>
            </w:r>
          </w:p>
        </w:tc>
        <w:tc>
          <w:tcPr>
            <w:tcW w:w="398" w:type="pct"/>
            <w:tcBorders>
              <w:top w:val="nil"/>
              <w:left w:val="nil"/>
              <w:bottom w:val="nil"/>
              <w:right w:val="nil"/>
            </w:tcBorders>
            <w:noWrap/>
            <w:tcMar>
              <w:top w:w="15" w:type="dxa"/>
              <w:left w:w="15" w:type="dxa"/>
              <w:bottom w:w="0" w:type="dxa"/>
              <w:right w:w="15" w:type="dxa"/>
            </w:tcMar>
            <w:vAlign w:val="center"/>
          </w:tcPr>
          <w:p w14:paraId="50BBABB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0.887</w:t>
            </w:r>
          </w:p>
        </w:tc>
        <w:tc>
          <w:tcPr>
            <w:tcW w:w="398" w:type="pct"/>
            <w:tcBorders>
              <w:top w:val="nil"/>
              <w:left w:val="nil"/>
              <w:bottom w:val="nil"/>
              <w:right w:val="nil"/>
            </w:tcBorders>
            <w:noWrap/>
            <w:tcMar>
              <w:top w:w="15" w:type="dxa"/>
              <w:left w:w="15" w:type="dxa"/>
              <w:bottom w:w="0" w:type="dxa"/>
              <w:right w:w="15" w:type="dxa"/>
            </w:tcMar>
            <w:vAlign w:val="center"/>
          </w:tcPr>
          <w:p w14:paraId="4AB6C73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0.91</w:t>
            </w:r>
          </w:p>
        </w:tc>
        <w:tc>
          <w:tcPr>
            <w:tcW w:w="398" w:type="pct"/>
            <w:tcBorders>
              <w:top w:val="nil"/>
              <w:left w:val="nil"/>
              <w:bottom w:val="nil"/>
              <w:right w:val="nil"/>
            </w:tcBorders>
            <w:noWrap/>
            <w:tcMar>
              <w:top w:w="15" w:type="dxa"/>
              <w:left w:w="15" w:type="dxa"/>
              <w:bottom w:w="0" w:type="dxa"/>
              <w:right w:w="15" w:type="dxa"/>
            </w:tcMar>
            <w:vAlign w:val="center"/>
          </w:tcPr>
          <w:p w14:paraId="61059D5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0.882</w:t>
            </w:r>
          </w:p>
        </w:tc>
        <w:tc>
          <w:tcPr>
            <w:tcW w:w="398" w:type="pct"/>
            <w:tcBorders>
              <w:top w:val="nil"/>
              <w:left w:val="nil"/>
              <w:bottom w:val="nil"/>
              <w:right w:val="nil"/>
            </w:tcBorders>
            <w:noWrap/>
            <w:tcMar>
              <w:top w:w="15" w:type="dxa"/>
              <w:left w:w="15" w:type="dxa"/>
              <w:bottom w:w="0" w:type="dxa"/>
              <w:right w:w="15" w:type="dxa"/>
            </w:tcMar>
            <w:vAlign w:val="center"/>
          </w:tcPr>
          <w:p w14:paraId="2F71DEF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0.619</w:t>
            </w:r>
          </w:p>
        </w:tc>
        <w:tc>
          <w:tcPr>
            <w:tcW w:w="398" w:type="pct"/>
            <w:tcBorders>
              <w:top w:val="nil"/>
              <w:left w:val="nil"/>
              <w:bottom w:val="nil"/>
              <w:right w:val="nil"/>
            </w:tcBorders>
            <w:noWrap/>
            <w:tcMar>
              <w:top w:w="15" w:type="dxa"/>
              <w:left w:w="15" w:type="dxa"/>
              <w:bottom w:w="0" w:type="dxa"/>
              <w:right w:w="15" w:type="dxa"/>
            </w:tcMar>
            <w:vAlign w:val="center"/>
          </w:tcPr>
          <w:p w14:paraId="3E833A5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0.979</w:t>
            </w:r>
          </w:p>
        </w:tc>
        <w:tc>
          <w:tcPr>
            <w:tcW w:w="398" w:type="pct"/>
            <w:tcBorders>
              <w:top w:val="nil"/>
              <w:left w:val="nil"/>
              <w:bottom w:val="nil"/>
              <w:right w:val="nil"/>
            </w:tcBorders>
            <w:noWrap/>
            <w:tcMar>
              <w:top w:w="15" w:type="dxa"/>
              <w:left w:w="15" w:type="dxa"/>
              <w:bottom w:w="0" w:type="dxa"/>
              <w:right w:w="15" w:type="dxa"/>
            </w:tcMar>
            <w:vAlign w:val="center"/>
          </w:tcPr>
          <w:p w14:paraId="4B62E81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0.792</w:t>
            </w:r>
          </w:p>
        </w:tc>
        <w:tc>
          <w:tcPr>
            <w:tcW w:w="398" w:type="pct"/>
            <w:tcBorders>
              <w:top w:val="nil"/>
              <w:left w:val="nil"/>
              <w:bottom w:val="nil"/>
              <w:right w:val="nil"/>
            </w:tcBorders>
            <w:noWrap/>
            <w:tcMar>
              <w:top w:w="15" w:type="dxa"/>
              <w:left w:w="15" w:type="dxa"/>
              <w:bottom w:w="0" w:type="dxa"/>
              <w:right w:w="15" w:type="dxa"/>
            </w:tcMar>
            <w:vAlign w:val="center"/>
          </w:tcPr>
          <w:p w14:paraId="2C6D855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0.737</w:t>
            </w:r>
          </w:p>
        </w:tc>
        <w:tc>
          <w:tcPr>
            <w:tcW w:w="398" w:type="pct"/>
            <w:tcBorders>
              <w:top w:val="nil"/>
              <w:left w:val="nil"/>
              <w:bottom w:val="nil"/>
              <w:right w:val="nil"/>
            </w:tcBorders>
            <w:noWrap/>
            <w:tcMar>
              <w:top w:w="15" w:type="dxa"/>
              <w:left w:w="15" w:type="dxa"/>
              <w:bottom w:w="0" w:type="dxa"/>
              <w:right w:w="15" w:type="dxa"/>
            </w:tcMar>
            <w:vAlign w:val="center"/>
          </w:tcPr>
          <w:p w14:paraId="00A0C75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0.0582</w:t>
            </w:r>
          </w:p>
        </w:tc>
      </w:tr>
      <w:tr w:rsidR="00BD32BB" w:rsidRPr="00AE1D28" w14:paraId="5BA02646"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02B2A395"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xgbTree</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1A3A361A"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0.964 (0.957-0.971)</w:t>
            </w:r>
          </w:p>
        </w:tc>
        <w:tc>
          <w:tcPr>
            <w:tcW w:w="398" w:type="pct"/>
            <w:tcBorders>
              <w:top w:val="nil"/>
              <w:left w:val="nil"/>
              <w:bottom w:val="nil"/>
              <w:right w:val="nil"/>
            </w:tcBorders>
            <w:noWrap/>
            <w:tcMar>
              <w:top w:w="15" w:type="dxa"/>
              <w:left w:w="15" w:type="dxa"/>
              <w:bottom w:w="0" w:type="dxa"/>
              <w:right w:w="15" w:type="dxa"/>
            </w:tcMar>
            <w:vAlign w:val="center"/>
          </w:tcPr>
          <w:p w14:paraId="463A50A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0.9234</w:t>
            </w:r>
          </w:p>
        </w:tc>
        <w:tc>
          <w:tcPr>
            <w:tcW w:w="398" w:type="pct"/>
            <w:tcBorders>
              <w:top w:val="nil"/>
              <w:left w:val="nil"/>
              <w:bottom w:val="nil"/>
              <w:right w:val="nil"/>
            </w:tcBorders>
            <w:noWrap/>
            <w:tcMar>
              <w:top w:w="15" w:type="dxa"/>
              <w:left w:w="15" w:type="dxa"/>
              <w:bottom w:w="0" w:type="dxa"/>
              <w:right w:w="15" w:type="dxa"/>
            </w:tcMar>
            <w:vAlign w:val="center"/>
          </w:tcPr>
          <w:p w14:paraId="463547F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0.8413</w:t>
            </w:r>
          </w:p>
        </w:tc>
        <w:tc>
          <w:tcPr>
            <w:tcW w:w="398" w:type="pct"/>
            <w:tcBorders>
              <w:top w:val="nil"/>
              <w:left w:val="nil"/>
              <w:bottom w:val="nil"/>
              <w:right w:val="nil"/>
            </w:tcBorders>
            <w:noWrap/>
            <w:tcMar>
              <w:top w:w="15" w:type="dxa"/>
              <w:left w:w="15" w:type="dxa"/>
              <w:bottom w:w="0" w:type="dxa"/>
              <w:right w:w="15" w:type="dxa"/>
            </w:tcMar>
            <w:vAlign w:val="center"/>
          </w:tcPr>
          <w:p w14:paraId="051775F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0.9407</w:t>
            </w:r>
          </w:p>
        </w:tc>
        <w:tc>
          <w:tcPr>
            <w:tcW w:w="398" w:type="pct"/>
            <w:tcBorders>
              <w:top w:val="nil"/>
              <w:left w:val="nil"/>
              <w:bottom w:val="nil"/>
              <w:right w:val="nil"/>
            </w:tcBorders>
            <w:noWrap/>
            <w:tcMar>
              <w:top w:w="15" w:type="dxa"/>
              <w:left w:w="15" w:type="dxa"/>
              <w:bottom w:w="0" w:type="dxa"/>
              <w:right w:w="15" w:type="dxa"/>
            </w:tcMar>
            <w:vAlign w:val="center"/>
          </w:tcPr>
          <w:p w14:paraId="7014B83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0.7496</w:t>
            </w:r>
          </w:p>
        </w:tc>
        <w:tc>
          <w:tcPr>
            <w:tcW w:w="398" w:type="pct"/>
            <w:tcBorders>
              <w:top w:val="nil"/>
              <w:left w:val="nil"/>
              <w:bottom w:val="nil"/>
              <w:right w:val="nil"/>
            </w:tcBorders>
            <w:noWrap/>
            <w:tcMar>
              <w:top w:w="15" w:type="dxa"/>
              <w:left w:w="15" w:type="dxa"/>
              <w:bottom w:w="0" w:type="dxa"/>
              <w:right w:w="15" w:type="dxa"/>
            </w:tcMar>
            <w:vAlign w:val="center"/>
          </w:tcPr>
          <w:p w14:paraId="65EC77D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0.9657</w:t>
            </w:r>
          </w:p>
        </w:tc>
        <w:tc>
          <w:tcPr>
            <w:tcW w:w="398" w:type="pct"/>
            <w:tcBorders>
              <w:top w:val="nil"/>
              <w:left w:val="nil"/>
              <w:bottom w:val="nil"/>
              <w:right w:val="nil"/>
            </w:tcBorders>
            <w:noWrap/>
            <w:tcMar>
              <w:top w:w="15" w:type="dxa"/>
              <w:left w:w="15" w:type="dxa"/>
              <w:bottom w:w="0" w:type="dxa"/>
              <w:right w:w="15" w:type="dxa"/>
            </w:tcMar>
            <w:vAlign w:val="center"/>
          </w:tcPr>
          <w:p w14:paraId="3BBD526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0.782</w:t>
            </w:r>
          </w:p>
        </w:tc>
        <w:tc>
          <w:tcPr>
            <w:tcW w:w="398" w:type="pct"/>
            <w:tcBorders>
              <w:top w:val="nil"/>
              <w:left w:val="nil"/>
              <w:bottom w:val="nil"/>
              <w:right w:val="nil"/>
            </w:tcBorders>
            <w:noWrap/>
            <w:tcMar>
              <w:top w:w="15" w:type="dxa"/>
              <w:left w:w="15" w:type="dxa"/>
              <w:bottom w:w="0" w:type="dxa"/>
              <w:right w:w="15" w:type="dxa"/>
            </w:tcMar>
            <w:vAlign w:val="center"/>
          </w:tcPr>
          <w:p w14:paraId="690E620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0.7928</w:t>
            </w:r>
          </w:p>
        </w:tc>
        <w:tc>
          <w:tcPr>
            <w:tcW w:w="398" w:type="pct"/>
            <w:tcBorders>
              <w:top w:val="nil"/>
              <w:left w:val="nil"/>
              <w:bottom w:val="nil"/>
              <w:right w:val="nil"/>
            </w:tcBorders>
            <w:noWrap/>
            <w:tcMar>
              <w:top w:w="15" w:type="dxa"/>
              <w:left w:w="15" w:type="dxa"/>
              <w:bottom w:w="0" w:type="dxa"/>
              <w:right w:w="15" w:type="dxa"/>
            </w:tcMar>
            <w:vAlign w:val="center"/>
          </w:tcPr>
          <w:p w14:paraId="67D46E8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0.0586</w:t>
            </w:r>
          </w:p>
        </w:tc>
      </w:tr>
      <w:tr w:rsidR="00BD32BB" w:rsidRPr="00AE1D28" w14:paraId="4472D5F4"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29E93C59"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rf</w:t>
            </w:r>
          </w:p>
        </w:tc>
        <w:tc>
          <w:tcPr>
            <w:tcW w:w="1301" w:type="pct"/>
            <w:tcBorders>
              <w:top w:val="nil"/>
              <w:left w:val="nil"/>
              <w:bottom w:val="nil"/>
              <w:right w:val="nil"/>
            </w:tcBorders>
            <w:noWrap/>
            <w:tcMar>
              <w:top w:w="15" w:type="dxa"/>
              <w:left w:w="15" w:type="dxa"/>
              <w:bottom w:w="0" w:type="dxa"/>
              <w:right w:w="15" w:type="dxa"/>
            </w:tcMar>
            <w:vAlign w:val="center"/>
          </w:tcPr>
          <w:p w14:paraId="73BCF1E7"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0.966 (0.959-0.973)</w:t>
            </w:r>
          </w:p>
        </w:tc>
        <w:tc>
          <w:tcPr>
            <w:tcW w:w="398" w:type="pct"/>
            <w:tcBorders>
              <w:top w:val="nil"/>
              <w:left w:val="nil"/>
              <w:bottom w:val="nil"/>
              <w:right w:val="nil"/>
            </w:tcBorders>
            <w:noWrap/>
            <w:tcMar>
              <w:top w:w="15" w:type="dxa"/>
              <w:left w:w="15" w:type="dxa"/>
              <w:bottom w:w="0" w:type="dxa"/>
              <w:right w:w="15" w:type="dxa"/>
            </w:tcMar>
            <w:vAlign w:val="center"/>
          </w:tcPr>
          <w:p w14:paraId="3299276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0.906</w:t>
            </w:r>
          </w:p>
        </w:tc>
        <w:tc>
          <w:tcPr>
            <w:tcW w:w="398" w:type="pct"/>
            <w:tcBorders>
              <w:top w:val="nil"/>
              <w:left w:val="nil"/>
              <w:bottom w:val="nil"/>
              <w:right w:val="nil"/>
            </w:tcBorders>
            <w:noWrap/>
            <w:tcMar>
              <w:top w:w="15" w:type="dxa"/>
              <w:left w:w="15" w:type="dxa"/>
              <w:bottom w:w="0" w:type="dxa"/>
              <w:right w:w="15" w:type="dxa"/>
            </w:tcMar>
            <w:vAlign w:val="center"/>
          </w:tcPr>
          <w:p w14:paraId="38885C7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0.899</w:t>
            </w:r>
          </w:p>
        </w:tc>
        <w:tc>
          <w:tcPr>
            <w:tcW w:w="398" w:type="pct"/>
            <w:tcBorders>
              <w:top w:val="nil"/>
              <w:left w:val="nil"/>
              <w:bottom w:val="nil"/>
              <w:right w:val="nil"/>
            </w:tcBorders>
            <w:noWrap/>
            <w:tcMar>
              <w:top w:w="15" w:type="dxa"/>
              <w:left w:w="15" w:type="dxa"/>
              <w:bottom w:w="0" w:type="dxa"/>
              <w:right w:w="15" w:type="dxa"/>
            </w:tcMar>
            <w:vAlign w:val="center"/>
          </w:tcPr>
          <w:p w14:paraId="62507C8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0.907</w:t>
            </w:r>
          </w:p>
        </w:tc>
        <w:tc>
          <w:tcPr>
            <w:tcW w:w="398" w:type="pct"/>
            <w:tcBorders>
              <w:top w:val="nil"/>
              <w:left w:val="nil"/>
              <w:bottom w:val="nil"/>
              <w:right w:val="nil"/>
            </w:tcBorders>
            <w:noWrap/>
            <w:tcMar>
              <w:top w:w="15" w:type="dxa"/>
              <w:left w:w="15" w:type="dxa"/>
              <w:bottom w:w="0" w:type="dxa"/>
              <w:right w:w="15" w:type="dxa"/>
            </w:tcMar>
            <w:vAlign w:val="center"/>
          </w:tcPr>
          <w:p w14:paraId="44C70AF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0.671</w:t>
            </w:r>
          </w:p>
        </w:tc>
        <w:tc>
          <w:tcPr>
            <w:tcW w:w="398" w:type="pct"/>
            <w:tcBorders>
              <w:top w:val="nil"/>
              <w:left w:val="nil"/>
              <w:bottom w:val="nil"/>
              <w:right w:val="nil"/>
            </w:tcBorders>
            <w:noWrap/>
            <w:tcMar>
              <w:top w:w="15" w:type="dxa"/>
              <w:left w:w="15" w:type="dxa"/>
              <w:bottom w:w="0" w:type="dxa"/>
              <w:right w:w="15" w:type="dxa"/>
            </w:tcMar>
            <w:vAlign w:val="center"/>
          </w:tcPr>
          <w:p w14:paraId="22FC3BC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0.977</w:t>
            </w:r>
          </w:p>
        </w:tc>
        <w:tc>
          <w:tcPr>
            <w:tcW w:w="398" w:type="pct"/>
            <w:tcBorders>
              <w:top w:val="nil"/>
              <w:left w:val="nil"/>
              <w:bottom w:val="nil"/>
              <w:right w:val="nil"/>
            </w:tcBorders>
            <w:noWrap/>
            <w:tcMar>
              <w:top w:w="15" w:type="dxa"/>
              <w:left w:w="15" w:type="dxa"/>
              <w:bottom w:w="0" w:type="dxa"/>
              <w:right w:w="15" w:type="dxa"/>
            </w:tcMar>
            <w:vAlign w:val="center"/>
          </w:tcPr>
          <w:p w14:paraId="418D6AC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0.806</w:t>
            </w:r>
          </w:p>
        </w:tc>
        <w:tc>
          <w:tcPr>
            <w:tcW w:w="398" w:type="pct"/>
            <w:tcBorders>
              <w:top w:val="nil"/>
              <w:left w:val="nil"/>
              <w:bottom w:val="nil"/>
              <w:right w:val="nil"/>
            </w:tcBorders>
            <w:noWrap/>
            <w:tcMar>
              <w:top w:w="15" w:type="dxa"/>
              <w:left w:w="15" w:type="dxa"/>
              <w:bottom w:w="0" w:type="dxa"/>
              <w:right w:w="15" w:type="dxa"/>
            </w:tcMar>
            <w:vAlign w:val="center"/>
          </w:tcPr>
          <w:p w14:paraId="6945297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0.769</w:t>
            </w:r>
          </w:p>
        </w:tc>
        <w:tc>
          <w:tcPr>
            <w:tcW w:w="398" w:type="pct"/>
            <w:tcBorders>
              <w:top w:val="nil"/>
              <w:left w:val="nil"/>
              <w:bottom w:val="nil"/>
              <w:right w:val="nil"/>
            </w:tcBorders>
            <w:noWrap/>
            <w:tcMar>
              <w:top w:w="15" w:type="dxa"/>
              <w:left w:w="15" w:type="dxa"/>
              <w:bottom w:w="0" w:type="dxa"/>
              <w:right w:w="15" w:type="dxa"/>
            </w:tcMar>
            <w:vAlign w:val="center"/>
          </w:tcPr>
          <w:p w14:paraId="1D5441F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0.0663</w:t>
            </w:r>
          </w:p>
        </w:tc>
      </w:tr>
      <w:tr w:rsidR="00BD32BB" w:rsidRPr="00AE1D28" w14:paraId="125B5CD2"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0486C0D8"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svmLinear</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40A0D1B8"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0.958 (0.950-0.966)</w:t>
            </w:r>
          </w:p>
        </w:tc>
        <w:tc>
          <w:tcPr>
            <w:tcW w:w="398" w:type="pct"/>
            <w:tcBorders>
              <w:top w:val="nil"/>
              <w:left w:val="nil"/>
              <w:bottom w:val="nil"/>
              <w:right w:val="nil"/>
            </w:tcBorders>
            <w:noWrap/>
            <w:tcMar>
              <w:top w:w="15" w:type="dxa"/>
              <w:left w:w="15" w:type="dxa"/>
              <w:bottom w:w="0" w:type="dxa"/>
              <w:right w:w="15" w:type="dxa"/>
            </w:tcMar>
            <w:vAlign w:val="center"/>
          </w:tcPr>
          <w:p w14:paraId="749A62F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0.908</w:t>
            </w:r>
          </w:p>
        </w:tc>
        <w:tc>
          <w:tcPr>
            <w:tcW w:w="398" w:type="pct"/>
            <w:tcBorders>
              <w:top w:val="nil"/>
              <w:left w:val="nil"/>
              <w:bottom w:val="nil"/>
              <w:right w:val="nil"/>
            </w:tcBorders>
            <w:noWrap/>
            <w:tcMar>
              <w:top w:w="15" w:type="dxa"/>
              <w:left w:w="15" w:type="dxa"/>
              <w:bottom w:w="0" w:type="dxa"/>
              <w:right w:w="15" w:type="dxa"/>
            </w:tcMar>
            <w:vAlign w:val="center"/>
          </w:tcPr>
          <w:p w14:paraId="61D3D03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0.876</w:t>
            </w:r>
          </w:p>
        </w:tc>
        <w:tc>
          <w:tcPr>
            <w:tcW w:w="398" w:type="pct"/>
            <w:tcBorders>
              <w:top w:val="nil"/>
              <w:left w:val="nil"/>
              <w:bottom w:val="nil"/>
              <w:right w:val="nil"/>
            </w:tcBorders>
            <w:noWrap/>
            <w:tcMar>
              <w:top w:w="15" w:type="dxa"/>
              <w:left w:w="15" w:type="dxa"/>
              <w:bottom w:w="0" w:type="dxa"/>
              <w:right w:w="15" w:type="dxa"/>
            </w:tcMar>
            <w:vAlign w:val="center"/>
          </w:tcPr>
          <w:p w14:paraId="15E774D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0.915</w:t>
            </w:r>
          </w:p>
        </w:tc>
        <w:tc>
          <w:tcPr>
            <w:tcW w:w="398" w:type="pct"/>
            <w:tcBorders>
              <w:top w:val="nil"/>
              <w:left w:val="nil"/>
              <w:bottom w:val="nil"/>
              <w:right w:val="nil"/>
            </w:tcBorders>
            <w:noWrap/>
            <w:tcMar>
              <w:top w:w="15" w:type="dxa"/>
              <w:left w:w="15" w:type="dxa"/>
              <w:bottom w:w="0" w:type="dxa"/>
              <w:right w:w="15" w:type="dxa"/>
            </w:tcMar>
            <w:vAlign w:val="center"/>
          </w:tcPr>
          <w:p w14:paraId="6B7B4CE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0.686</w:t>
            </w:r>
          </w:p>
        </w:tc>
        <w:tc>
          <w:tcPr>
            <w:tcW w:w="398" w:type="pct"/>
            <w:tcBorders>
              <w:top w:val="nil"/>
              <w:left w:val="nil"/>
              <w:bottom w:val="nil"/>
              <w:right w:val="nil"/>
            </w:tcBorders>
            <w:noWrap/>
            <w:tcMar>
              <w:top w:w="15" w:type="dxa"/>
              <w:left w:w="15" w:type="dxa"/>
              <w:bottom w:w="0" w:type="dxa"/>
              <w:right w:w="15" w:type="dxa"/>
            </w:tcMar>
            <w:vAlign w:val="center"/>
          </w:tcPr>
          <w:p w14:paraId="7442151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0.972</w:t>
            </w:r>
          </w:p>
        </w:tc>
        <w:tc>
          <w:tcPr>
            <w:tcW w:w="398" w:type="pct"/>
            <w:tcBorders>
              <w:top w:val="nil"/>
              <w:left w:val="nil"/>
              <w:bottom w:val="nil"/>
              <w:right w:val="nil"/>
            </w:tcBorders>
            <w:noWrap/>
            <w:tcMar>
              <w:top w:w="15" w:type="dxa"/>
              <w:left w:w="15" w:type="dxa"/>
              <w:bottom w:w="0" w:type="dxa"/>
              <w:right w:w="15" w:type="dxa"/>
            </w:tcMar>
            <w:vAlign w:val="center"/>
          </w:tcPr>
          <w:p w14:paraId="263088E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0.791</w:t>
            </w:r>
          </w:p>
        </w:tc>
        <w:tc>
          <w:tcPr>
            <w:tcW w:w="398" w:type="pct"/>
            <w:tcBorders>
              <w:top w:val="nil"/>
              <w:left w:val="nil"/>
              <w:bottom w:val="nil"/>
              <w:right w:val="nil"/>
            </w:tcBorders>
            <w:noWrap/>
            <w:tcMar>
              <w:top w:w="15" w:type="dxa"/>
              <w:left w:w="15" w:type="dxa"/>
              <w:bottom w:w="0" w:type="dxa"/>
              <w:right w:w="15" w:type="dxa"/>
            </w:tcMar>
            <w:vAlign w:val="center"/>
          </w:tcPr>
          <w:p w14:paraId="2F009C2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0.769</w:t>
            </w:r>
          </w:p>
        </w:tc>
        <w:tc>
          <w:tcPr>
            <w:tcW w:w="398" w:type="pct"/>
            <w:tcBorders>
              <w:top w:val="nil"/>
              <w:left w:val="nil"/>
              <w:bottom w:val="nil"/>
              <w:right w:val="nil"/>
            </w:tcBorders>
            <w:noWrap/>
            <w:tcMar>
              <w:top w:w="15" w:type="dxa"/>
              <w:left w:w="15" w:type="dxa"/>
              <w:bottom w:w="0" w:type="dxa"/>
              <w:right w:w="15" w:type="dxa"/>
            </w:tcMar>
            <w:vAlign w:val="center"/>
          </w:tcPr>
          <w:p w14:paraId="45741BC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0.0576</w:t>
            </w:r>
          </w:p>
        </w:tc>
      </w:tr>
      <w:tr w:rsidR="00BD32BB" w:rsidRPr="00AE1D28" w14:paraId="05269C40"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5604937E"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sigle</w:t>
            </w:r>
            <w:proofErr w:type="spellEnd"/>
            <w:r w:rsidRPr="00AE1D28">
              <w:rPr>
                <w:rFonts w:ascii="Times New Roman" w:hAnsi="Times New Roman" w:cs="Times New Roman"/>
                <w:sz w:val="20"/>
                <w:szCs w:val="20"/>
              </w:rPr>
              <w:t>-task</w:t>
            </w:r>
          </w:p>
        </w:tc>
        <w:tc>
          <w:tcPr>
            <w:tcW w:w="1301" w:type="pct"/>
            <w:tcBorders>
              <w:top w:val="nil"/>
              <w:left w:val="nil"/>
              <w:bottom w:val="nil"/>
              <w:right w:val="nil"/>
            </w:tcBorders>
            <w:noWrap/>
            <w:tcMar>
              <w:top w:w="15" w:type="dxa"/>
              <w:left w:w="15" w:type="dxa"/>
              <w:bottom w:w="0" w:type="dxa"/>
              <w:right w:w="15" w:type="dxa"/>
            </w:tcMar>
            <w:vAlign w:val="center"/>
          </w:tcPr>
          <w:p w14:paraId="089B3340"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0.967 (0.960-0.974)</w:t>
            </w:r>
          </w:p>
        </w:tc>
        <w:tc>
          <w:tcPr>
            <w:tcW w:w="398" w:type="pct"/>
            <w:tcBorders>
              <w:top w:val="nil"/>
              <w:left w:val="nil"/>
              <w:bottom w:val="nil"/>
              <w:right w:val="nil"/>
            </w:tcBorders>
            <w:noWrap/>
            <w:tcMar>
              <w:top w:w="15" w:type="dxa"/>
              <w:left w:w="15" w:type="dxa"/>
              <w:bottom w:w="0" w:type="dxa"/>
              <w:right w:w="15" w:type="dxa"/>
            </w:tcMar>
            <w:vAlign w:val="center"/>
          </w:tcPr>
          <w:p w14:paraId="4509D5F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0.906</w:t>
            </w:r>
          </w:p>
        </w:tc>
        <w:tc>
          <w:tcPr>
            <w:tcW w:w="398" w:type="pct"/>
            <w:tcBorders>
              <w:top w:val="nil"/>
              <w:left w:val="nil"/>
              <w:bottom w:val="nil"/>
              <w:right w:val="nil"/>
            </w:tcBorders>
            <w:noWrap/>
            <w:tcMar>
              <w:top w:w="15" w:type="dxa"/>
              <w:left w:w="15" w:type="dxa"/>
              <w:bottom w:w="0" w:type="dxa"/>
              <w:right w:w="15" w:type="dxa"/>
            </w:tcMar>
            <w:vAlign w:val="center"/>
          </w:tcPr>
          <w:p w14:paraId="256376D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0.924</w:t>
            </w:r>
          </w:p>
        </w:tc>
        <w:tc>
          <w:tcPr>
            <w:tcW w:w="398" w:type="pct"/>
            <w:tcBorders>
              <w:top w:val="nil"/>
              <w:left w:val="nil"/>
              <w:bottom w:val="nil"/>
              <w:right w:val="nil"/>
            </w:tcBorders>
            <w:noWrap/>
            <w:tcMar>
              <w:top w:w="15" w:type="dxa"/>
              <w:left w:w="15" w:type="dxa"/>
              <w:bottom w:w="0" w:type="dxa"/>
              <w:right w:w="15" w:type="dxa"/>
            </w:tcMar>
            <w:vAlign w:val="center"/>
          </w:tcPr>
          <w:p w14:paraId="73D41DA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0.903</w:t>
            </w:r>
          </w:p>
        </w:tc>
        <w:tc>
          <w:tcPr>
            <w:tcW w:w="398" w:type="pct"/>
            <w:tcBorders>
              <w:top w:val="nil"/>
              <w:left w:val="nil"/>
              <w:bottom w:val="nil"/>
              <w:right w:val="nil"/>
            </w:tcBorders>
            <w:noWrap/>
            <w:tcMar>
              <w:top w:w="15" w:type="dxa"/>
              <w:left w:w="15" w:type="dxa"/>
              <w:bottom w:w="0" w:type="dxa"/>
              <w:right w:w="15" w:type="dxa"/>
            </w:tcMar>
            <w:vAlign w:val="center"/>
          </w:tcPr>
          <w:p w14:paraId="2B837FC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0.667</w:t>
            </w:r>
          </w:p>
        </w:tc>
        <w:tc>
          <w:tcPr>
            <w:tcW w:w="398" w:type="pct"/>
            <w:tcBorders>
              <w:top w:val="nil"/>
              <w:left w:val="nil"/>
              <w:bottom w:val="nil"/>
              <w:right w:val="nil"/>
            </w:tcBorders>
            <w:noWrap/>
            <w:tcMar>
              <w:top w:w="15" w:type="dxa"/>
              <w:left w:w="15" w:type="dxa"/>
              <w:bottom w:w="0" w:type="dxa"/>
              <w:right w:w="15" w:type="dxa"/>
            </w:tcMar>
            <w:vAlign w:val="center"/>
          </w:tcPr>
          <w:p w14:paraId="6ECA51A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0.982</w:t>
            </w:r>
          </w:p>
        </w:tc>
        <w:tc>
          <w:tcPr>
            <w:tcW w:w="398" w:type="pct"/>
            <w:tcBorders>
              <w:top w:val="nil"/>
              <w:left w:val="nil"/>
              <w:bottom w:val="nil"/>
              <w:right w:val="nil"/>
            </w:tcBorders>
            <w:noWrap/>
            <w:tcMar>
              <w:top w:w="15" w:type="dxa"/>
              <w:left w:w="15" w:type="dxa"/>
              <w:bottom w:w="0" w:type="dxa"/>
              <w:right w:w="15" w:type="dxa"/>
            </w:tcMar>
            <w:vAlign w:val="center"/>
          </w:tcPr>
          <w:p w14:paraId="62AB7BB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0.826</w:t>
            </w:r>
          </w:p>
        </w:tc>
        <w:tc>
          <w:tcPr>
            <w:tcW w:w="398" w:type="pct"/>
            <w:tcBorders>
              <w:top w:val="nil"/>
              <w:left w:val="nil"/>
              <w:bottom w:val="nil"/>
              <w:right w:val="nil"/>
            </w:tcBorders>
            <w:noWrap/>
            <w:tcMar>
              <w:top w:w="15" w:type="dxa"/>
              <w:left w:w="15" w:type="dxa"/>
              <w:bottom w:w="0" w:type="dxa"/>
              <w:right w:w="15" w:type="dxa"/>
            </w:tcMar>
            <w:vAlign w:val="center"/>
          </w:tcPr>
          <w:p w14:paraId="67B6D61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0.775</w:t>
            </w:r>
          </w:p>
        </w:tc>
        <w:tc>
          <w:tcPr>
            <w:tcW w:w="398" w:type="pct"/>
            <w:tcBorders>
              <w:top w:val="nil"/>
              <w:left w:val="nil"/>
              <w:bottom w:val="nil"/>
              <w:right w:val="nil"/>
            </w:tcBorders>
            <w:noWrap/>
            <w:tcMar>
              <w:top w:w="15" w:type="dxa"/>
              <w:left w:w="15" w:type="dxa"/>
              <w:bottom w:w="0" w:type="dxa"/>
              <w:right w:w="15" w:type="dxa"/>
            </w:tcMar>
            <w:vAlign w:val="center"/>
          </w:tcPr>
          <w:p w14:paraId="6C40987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0.0499</w:t>
            </w:r>
          </w:p>
        </w:tc>
      </w:tr>
      <w:tr w:rsidR="00BD32BB" w:rsidRPr="00AE1D28" w14:paraId="55938829"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3544F694"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dual-task</w:t>
            </w:r>
          </w:p>
        </w:tc>
        <w:tc>
          <w:tcPr>
            <w:tcW w:w="1301" w:type="pct"/>
            <w:tcBorders>
              <w:top w:val="nil"/>
              <w:left w:val="nil"/>
              <w:bottom w:val="nil"/>
              <w:right w:val="nil"/>
            </w:tcBorders>
            <w:noWrap/>
            <w:tcMar>
              <w:top w:w="15" w:type="dxa"/>
              <w:left w:w="15" w:type="dxa"/>
              <w:bottom w:w="0" w:type="dxa"/>
              <w:right w:w="15" w:type="dxa"/>
            </w:tcMar>
            <w:vAlign w:val="center"/>
          </w:tcPr>
          <w:p w14:paraId="31B44F81"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0.968 (0.961-0.975)</w:t>
            </w:r>
          </w:p>
        </w:tc>
        <w:tc>
          <w:tcPr>
            <w:tcW w:w="398" w:type="pct"/>
            <w:tcBorders>
              <w:top w:val="nil"/>
              <w:left w:val="nil"/>
              <w:bottom w:val="nil"/>
              <w:right w:val="nil"/>
            </w:tcBorders>
            <w:noWrap/>
            <w:tcMar>
              <w:top w:w="15" w:type="dxa"/>
              <w:left w:w="15" w:type="dxa"/>
              <w:bottom w:w="0" w:type="dxa"/>
              <w:right w:w="15" w:type="dxa"/>
            </w:tcMar>
            <w:vAlign w:val="center"/>
          </w:tcPr>
          <w:p w14:paraId="6D5AC32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0.907</w:t>
            </w:r>
          </w:p>
        </w:tc>
        <w:tc>
          <w:tcPr>
            <w:tcW w:w="398" w:type="pct"/>
            <w:tcBorders>
              <w:top w:val="nil"/>
              <w:left w:val="nil"/>
              <w:bottom w:val="nil"/>
              <w:right w:val="nil"/>
            </w:tcBorders>
            <w:noWrap/>
            <w:tcMar>
              <w:top w:w="15" w:type="dxa"/>
              <w:left w:w="15" w:type="dxa"/>
              <w:bottom w:w="0" w:type="dxa"/>
              <w:right w:w="15" w:type="dxa"/>
            </w:tcMar>
            <w:vAlign w:val="center"/>
          </w:tcPr>
          <w:p w14:paraId="4DFCBCD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0.92</w:t>
            </w:r>
          </w:p>
        </w:tc>
        <w:tc>
          <w:tcPr>
            <w:tcW w:w="398" w:type="pct"/>
            <w:tcBorders>
              <w:top w:val="nil"/>
              <w:left w:val="nil"/>
              <w:bottom w:val="nil"/>
              <w:right w:val="nil"/>
            </w:tcBorders>
            <w:noWrap/>
            <w:tcMar>
              <w:top w:w="15" w:type="dxa"/>
              <w:left w:w="15" w:type="dxa"/>
              <w:bottom w:w="0" w:type="dxa"/>
              <w:right w:w="15" w:type="dxa"/>
            </w:tcMar>
            <w:vAlign w:val="center"/>
          </w:tcPr>
          <w:p w14:paraId="73E4E3F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0.905</w:t>
            </w:r>
          </w:p>
        </w:tc>
        <w:tc>
          <w:tcPr>
            <w:tcW w:w="398" w:type="pct"/>
            <w:tcBorders>
              <w:top w:val="nil"/>
              <w:left w:val="nil"/>
              <w:bottom w:val="nil"/>
              <w:right w:val="nil"/>
            </w:tcBorders>
            <w:noWrap/>
            <w:tcMar>
              <w:top w:w="15" w:type="dxa"/>
              <w:left w:w="15" w:type="dxa"/>
              <w:bottom w:w="0" w:type="dxa"/>
              <w:right w:w="15" w:type="dxa"/>
            </w:tcMar>
            <w:vAlign w:val="center"/>
          </w:tcPr>
          <w:p w14:paraId="2F0A312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0.671</w:t>
            </w:r>
          </w:p>
        </w:tc>
        <w:tc>
          <w:tcPr>
            <w:tcW w:w="398" w:type="pct"/>
            <w:tcBorders>
              <w:top w:val="nil"/>
              <w:left w:val="nil"/>
              <w:bottom w:val="nil"/>
              <w:right w:val="nil"/>
            </w:tcBorders>
            <w:noWrap/>
            <w:tcMar>
              <w:top w:w="15" w:type="dxa"/>
              <w:left w:w="15" w:type="dxa"/>
              <w:bottom w:w="0" w:type="dxa"/>
              <w:right w:w="15" w:type="dxa"/>
            </w:tcMar>
            <w:vAlign w:val="center"/>
          </w:tcPr>
          <w:p w14:paraId="350B940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0.982</w:t>
            </w:r>
          </w:p>
        </w:tc>
        <w:tc>
          <w:tcPr>
            <w:tcW w:w="398" w:type="pct"/>
            <w:tcBorders>
              <w:top w:val="nil"/>
              <w:left w:val="nil"/>
              <w:bottom w:val="nil"/>
              <w:right w:val="nil"/>
            </w:tcBorders>
            <w:noWrap/>
            <w:tcMar>
              <w:top w:w="15" w:type="dxa"/>
              <w:left w:w="15" w:type="dxa"/>
              <w:bottom w:w="0" w:type="dxa"/>
              <w:right w:w="15" w:type="dxa"/>
            </w:tcMar>
            <w:vAlign w:val="center"/>
          </w:tcPr>
          <w:p w14:paraId="183AD6F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0.825</w:t>
            </w:r>
          </w:p>
        </w:tc>
        <w:tc>
          <w:tcPr>
            <w:tcW w:w="398" w:type="pct"/>
            <w:tcBorders>
              <w:top w:val="nil"/>
              <w:left w:val="nil"/>
              <w:bottom w:val="nil"/>
              <w:right w:val="nil"/>
            </w:tcBorders>
            <w:noWrap/>
            <w:tcMar>
              <w:top w:w="15" w:type="dxa"/>
              <w:left w:w="15" w:type="dxa"/>
              <w:bottom w:w="0" w:type="dxa"/>
              <w:right w:w="15" w:type="dxa"/>
            </w:tcMar>
            <w:vAlign w:val="center"/>
          </w:tcPr>
          <w:p w14:paraId="2455965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0.776</w:t>
            </w:r>
          </w:p>
        </w:tc>
        <w:tc>
          <w:tcPr>
            <w:tcW w:w="398" w:type="pct"/>
            <w:tcBorders>
              <w:top w:val="nil"/>
              <w:left w:val="nil"/>
              <w:bottom w:val="nil"/>
              <w:right w:val="nil"/>
            </w:tcBorders>
            <w:noWrap/>
            <w:tcMar>
              <w:top w:w="15" w:type="dxa"/>
              <w:left w:w="15" w:type="dxa"/>
              <w:bottom w:w="0" w:type="dxa"/>
              <w:right w:w="15" w:type="dxa"/>
            </w:tcMar>
            <w:vAlign w:val="center"/>
          </w:tcPr>
          <w:p w14:paraId="0274CAC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0.0499</w:t>
            </w:r>
          </w:p>
        </w:tc>
      </w:tr>
      <w:tr w:rsidR="00BD32BB" w:rsidRPr="00AE1D28" w14:paraId="5EC286F0"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17DB6743"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triple-task</w:t>
            </w:r>
          </w:p>
        </w:tc>
        <w:tc>
          <w:tcPr>
            <w:tcW w:w="1301" w:type="pct"/>
            <w:tcBorders>
              <w:top w:val="nil"/>
              <w:left w:val="nil"/>
              <w:bottom w:val="nil"/>
              <w:right w:val="nil"/>
            </w:tcBorders>
            <w:noWrap/>
            <w:tcMar>
              <w:top w:w="15" w:type="dxa"/>
              <w:left w:w="15" w:type="dxa"/>
              <w:bottom w:w="0" w:type="dxa"/>
              <w:right w:w="15" w:type="dxa"/>
            </w:tcMar>
            <w:vAlign w:val="center"/>
          </w:tcPr>
          <w:p w14:paraId="57154211"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0.967 (0.960-0.974)</w:t>
            </w:r>
          </w:p>
        </w:tc>
        <w:tc>
          <w:tcPr>
            <w:tcW w:w="398" w:type="pct"/>
            <w:tcBorders>
              <w:top w:val="nil"/>
              <w:left w:val="nil"/>
              <w:bottom w:val="nil"/>
              <w:right w:val="nil"/>
            </w:tcBorders>
            <w:noWrap/>
            <w:tcMar>
              <w:top w:w="15" w:type="dxa"/>
              <w:left w:w="15" w:type="dxa"/>
              <w:bottom w:w="0" w:type="dxa"/>
              <w:right w:w="15" w:type="dxa"/>
            </w:tcMar>
            <w:vAlign w:val="center"/>
          </w:tcPr>
          <w:p w14:paraId="6594600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0.918</w:t>
            </w:r>
          </w:p>
        </w:tc>
        <w:tc>
          <w:tcPr>
            <w:tcW w:w="398" w:type="pct"/>
            <w:tcBorders>
              <w:top w:val="nil"/>
              <w:left w:val="nil"/>
              <w:bottom w:val="nil"/>
              <w:right w:val="nil"/>
            </w:tcBorders>
            <w:noWrap/>
            <w:tcMar>
              <w:top w:w="15" w:type="dxa"/>
              <w:left w:w="15" w:type="dxa"/>
              <w:bottom w:w="0" w:type="dxa"/>
              <w:right w:w="15" w:type="dxa"/>
            </w:tcMar>
            <w:vAlign w:val="center"/>
          </w:tcPr>
          <w:p w14:paraId="08344B2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0.899</w:t>
            </w:r>
          </w:p>
        </w:tc>
        <w:tc>
          <w:tcPr>
            <w:tcW w:w="398" w:type="pct"/>
            <w:tcBorders>
              <w:top w:val="nil"/>
              <w:left w:val="nil"/>
              <w:bottom w:val="nil"/>
              <w:right w:val="nil"/>
            </w:tcBorders>
            <w:noWrap/>
            <w:tcMar>
              <w:top w:w="15" w:type="dxa"/>
              <w:left w:w="15" w:type="dxa"/>
              <w:bottom w:w="0" w:type="dxa"/>
              <w:right w:w="15" w:type="dxa"/>
            </w:tcMar>
            <w:vAlign w:val="center"/>
          </w:tcPr>
          <w:p w14:paraId="5932E40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0.922</w:t>
            </w:r>
          </w:p>
        </w:tc>
        <w:tc>
          <w:tcPr>
            <w:tcW w:w="398" w:type="pct"/>
            <w:tcBorders>
              <w:top w:val="nil"/>
              <w:left w:val="nil"/>
              <w:bottom w:val="nil"/>
              <w:right w:val="nil"/>
            </w:tcBorders>
            <w:noWrap/>
            <w:tcMar>
              <w:top w:w="15" w:type="dxa"/>
              <w:left w:w="15" w:type="dxa"/>
              <w:bottom w:w="0" w:type="dxa"/>
              <w:right w:w="15" w:type="dxa"/>
            </w:tcMar>
            <w:vAlign w:val="center"/>
          </w:tcPr>
          <w:p w14:paraId="10623BA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0.708</w:t>
            </w:r>
          </w:p>
        </w:tc>
        <w:tc>
          <w:tcPr>
            <w:tcW w:w="398" w:type="pct"/>
            <w:tcBorders>
              <w:top w:val="nil"/>
              <w:left w:val="nil"/>
              <w:bottom w:val="nil"/>
              <w:right w:val="nil"/>
            </w:tcBorders>
            <w:noWrap/>
            <w:tcMar>
              <w:top w:w="15" w:type="dxa"/>
              <w:left w:w="15" w:type="dxa"/>
              <w:bottom w:w="0" w:type="dxa"/>
              <w:right w:w="15" w:type="dxa"/>
            </w:tcMar>
            <w:vAlign w:val="center"/>
          </w:tcPr>
          <w:p w14:paraId="23984DF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0.977</w:t>
            </w:r>
          </w:p>
        </w:tc>
        <w:tc>
          <w:tcPr>
            <w:tcW w:w="398" w:type="pct"/>
            <w:tcBorders>
              <w:top w:val="nil"/>
              <w:left w:val="nil"/>
              <w:bottom w:val="nil"/>
              <w:right w:val="nil"/>
            </w:tcBorders>
            <w:noWrap/>
            <w:tcMar>
              <w:top w:w="15" w:type="dxa"/>
              <w:left w:w="15" w:type="dxa"/>
              <w:bottom w:w="0" w:type="dxa"/>
              <w:right w:w="15" w:type="dxa"/>
            </w:tcMar>
            <w:vAlign w:val="center"/>
          </w:tcPr>
          <w:p w14:paraId="24F3C8B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0.82</w:t>
            </w:r>
          </w:p>
        </w:tc>
        <w:tc>
          <w:tcPr>
            <w:tcW w:w="398" w:type="pct"/>
            <w:tcBorders>
              <w:top w:val="nil"/>
              <w:left w:val="nil"/>
              <w:bottom w:val="nil"/>
              <w:right w:val="nil"/>
            </w:tcBorders>
            <w:noWrap/>
            <w:tcMar>
              <w:top w:w="15" w:type="dxa"/>
              <w:left w:w="15" w:type="dxa"/>
              <w:bottom w:w="0" w:type="dxa"/>
              <w:right w:w="15" w:type="dxa"/>
            </w:tcMar>
            <w:vAlign w:val="center"/>
          </w:tcPr>
          <w:p w14:paraId="3767A8A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0.792</w:t>
            </w:r>
          </w:p>
        </w:tc>
        <w:tc>
          <w:tcPr>
            <w:tcW w:w="398" w:type="pct"/>
            <w:tcBorders>
              <w:top w:val="nil"/>
              <w:left w:val="nil"/>
              <w:bottom w:val="nil"/>
              <w:right w:val="nil"/>
            </w:tcBorders>
            <w:noWrap/>
            <w:tcMar>
              <w:top w:w="15" w:type="dxa"/>
              <w:left w:w="15" w:type="dxa"/>
              <w:bottom w:w="0" w:type="dxa"/>
              <w:right w:w="15" w:type="dxa"/>
            </w:tcMar>
            <w:vAlign w:val="center"/>
          </w:tcPr>
          <w:p w14:paraId="1EBD49B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0.0507</w:t>
            </w:r>
          </w:p>
        </w:tc>
      </w:tr>
      <w:tr w:rsidR="00BD32BB" w:rsidRPr="00AE1D28" w14:paraId="591E4E62"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67BF96A0"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four-task</w:t>
            </w:r>
          </w:p>
        </w:tc>
        <w:tc>
          <w:tcPr>
            <w:tcW w:w="1301" w:type="pct"/>
            <w:tcBorders>
              <w:top w:val="nil"/>
              <w:left w:val="nil"/>
              <w:bottom w:val="nil"/>
              <w:right w:val="nil"/>
            </w:tcBorders>
            <w:noWrap/>
            <w:tcMar>
              <w:top w:w="15" w:type="dxa"/>
              <w:left w:w="15" w:type="dxa"/>
              <w:bottom w:w="0" w:type="dxa"/>
              <w:right w:w="15" w:type="dxa"/>
            </w:tcMar>
            <w:vAlign w:val="center"/>
          </w:tcPr>
          <w:p w14:paraId="3C02787A"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0.969 (0.962-0.976)</w:t>
            </w:r>
          </w:p>
        </w:tc>
        <w:tc>
          <w:tcPr>
            <w:tcW w:w="398" w:type="pct"/>
            <w:tcBorders>
              <w:top w:val="nil"/>
              <w:left w:val="nil"/>
              <w:bottom w:val="nil"/>
              <w:right w:val="nil"/>
            </w:tcBorders>
            <w:noWrap/>
            <w:tcMar>
              <w:top w:w="15" w:type="dxa"/>
              <w:left w:w="15" w:type="dxa"/>
              <w:bottom w:w="0" w:type="dxa"/>
              <w:right w:w="15" w:type="dxa"/>
            </w:tcMar>
            <w:vAlign w:val="center"/>
          </w:tcPr>
          <w:p w14:paraId="45D4BFE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0.898</w:t>
            </w:r>
          </w:p>
        </w:tc>
        <w:tc>
          <w:tcPr>
            <w:tcW w:w="398" w:type="pct"/>
            <w:tcBorders>
              <w:top w:val="nil"/>
              <w:left w:val="nil"/>
              <w:bottom w:val="nil"/>
              <w:right w:val="nil"/>
            </w:tcBorders>
            <w:noWrap/>
            <w:tcMar>
              <w:top w:w="15" w:type="dxa"/>
              <w:left w:w="15" w:type="dxa"/>
              <w:bottom w:w="0" w:type="dxa"/>
              <w:right w:w="15" w:type="dxa"/>
            </w:tcMar>
            <w:vAlign w:val="center"/>
          </w:tcPr>
          <w:p w14:paraId="0DD3DE9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0.941</w:t>
            </w:r>
          </w:p>
        </w:tc>
        <w:tc>
          <w:tcPr>
            <w:tcW w:w="398" w:type="pct"/>
            <w:tcBorders>
              <w:top w:val="nil"/>
              <w:left w:val="nil"/>
              <w:bottom w:val="nil"/>
              <w:right w:val="nil"/>
            </w:tcBorders>
            <w:noWrap/>
            <w:tcMar>
              <w:top w:w="15" w:type="dxa"/>
              <w:left w:w="15" w:type="dxa"/>
              <w:bottom w:w="0" w:type="dxa"/>
              <w:right w:w="15" w:type="dxa"/>
            </w:tcMar>
            <w:vAlign w:val="center"/>
          </w:tcPr>
          <w:p w14:paraId="140FD5A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0.889</w:t>
            </w:r>
          </w:p>
        </w:tc>
        <w:tc>
          <w:tcPr>
            <w:tcW w:w="398" w:type="pct"/>
            <w:tcBorders>
              <w:top w:val="nil"/>
              <w:left w:val="nil"/>
              <w:bottom w:val="nil"/>
              <w:right w:val="nil"/>
            </w:tcBorders>
            <w:noWrap/>
            <w:tcMar>
              <w:top w:w="15" w:type="dxa"/>
              <w:left w:w="15" w:type="dxa"/>
              <w:bottom w:w="0" w:type="dxa"/>
              <w:right w:w="15" w:type="dxa"/>
            </w:tcMar>
            <w:vAlign w:val="center"/>
          </w:tcPr>
          <w:p w14:paraId="3E84060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0.641</w:t>
            </w:r>
          </w:p>
        </w:tc>
        <w:tc>
          <w:tcPr>
            <w:tcW w:w="398" w:type="pct"/>
            <w:tcBorders>
              <w:top w:val="nil"/>
              <w:left w:val="nil"/>
              <w:bottom w:val="nil"/>
              <w:right w:val="nil"/>
            </w:tcBorders>
            <w:noWrap/>
            <w:tcMar>
              <w:top w:w="15" w:type="dxa"/>
              <w:left w:w="15" w:type="dxa"/>
              <w:bottom w:w="0" w:type="dxa"/>
              <w:right w:w="15" w:type="dxa"/>
            </w:tcMar>
            <w:vAlign w:val="center"/>
          </w:tcPr>
          <w:p w14:paraId="69E7909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0.986</w:t>
            </w:r>
          </w:p>
        </w:tc>
        <w:tc>
          <w:tcPr>
            <w:tcW w:w="398" w:type="pct"/>
            <w:tcBorders>
              <w:top w:val="nil"/>
              <w:left w:val="nil"/>
              <w:bottom w:val="nil"/>
              <w:right w:val="nil"/>
            </w:tcBorders>
            <w:noWrap/>
            <w:tcMar>
              <w:top w:w="15" w:type="dxa"/>
              <w:left w:w="15" w:type="dxa"/>
              <w:bottom w:w="0" w:type="dxa"/>
              <w:right w:w="15" w:type="dxa"/>
            </w:tcMar>
            <w:vAlign w:val="center"/>
          </w:tcPr>
          <w:p w14:paraId="73A288C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w:t>
            </w:r>
          </w:p>
        </w:tc>
        <w:tc>
          <w:tcPr>
            <w:tcW w:w="398" w:type="pct"/>
            <w:tcBorders>
              <w:top w:val="nil"/>
              <w:left w:val="nil"/>
              <w:bottom w:val="nil"/>
              <w:right w:val="nil"/>
            </w:tcBorders>
            <w:noWrap/>
            <w:tcMar>
              <w:top w:w="15" w:type="dxa"/>
              <w:left w:w="15" w:type="dxa"/>
              <w:bottom w:w="0" w:type="dxa"/>
              <w:right w:w="15" w:type="dxa"/>
            </w:tcMar>
            <w:vAlign w:val="center"/>
          </w:tcPr>
          <w:p w14:paraId="3D65522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0.763</w:t>
            </w:r>
          </w:p>
        </w:tc>
        <w:tc>
          <w:tcPr>
            <w:tcW w:w="398" w:type="pct"/>
            <w:tcBorders>
              <w:top w:val="nil"/>
              <w:left w:val="nil"/>
              <w:bottom w:val="nil"/>
              <w:right w:val="nil"/>
            </w:tcBorders>
            <w:noWrap/>
            <w:tcMar>
              <w:top w:w="15" w:type="dxa"/>
              <w:left w:w="15" w:type="dxa"/>
              <w:bottom w:w="0" w:type="dxa"/>
              <w:right w:w="15" w:type="dxa"/>
            </w:tcMar>
            <w:vAlign w:val="center"/>
          </w:tcPr>
          <w:p w14:paraId="730D1CF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0.05</w:t>
            </w:r>
          </w:p>
        </w:tc>
      </w:tr>
      <w:tr w:rsidR="00BD32BB" w:rsidRPr="00AE1D28" w14:paraId="1600B647" w14:textId="77777777">
        <w:trPr>
          <w:trHeight w:val="240"/>
        </w:trPr>
        <w:tc>
          <w:tcPr>
            <w:tcW w:w="5000" w:type="pct"/>
            <w:gridSpan w:val="10"/>
            <w:tcBorders>
              <w:top w:val="single" w:sz="8" w:space="0" w:color="000000"/>
              <w:left w:val="nil"/>
              <w:bottom w:val="single" w:sz="8" w:space="0" w:color="000000"/>
              <w:right w:val="nil"/>
            </w:tcBorders>
            <w:noWrap/>
            <w:tcMar>
              <w:top w:w="15" w:type="dxa"/>
              <w:left w:w="15" w:type="dxa"/>
              <w:bottom w:w="0" w:type="dxa"/>
              <w:right w:w="15" w:type="dxa"/>
            </w:tcMar>
            <w:vAlign w:val="center"/>
          </w:tcPr>
          <w:p w14:paraId="7AB1E73B"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External validation cohort</w:t>
            </w:r>
          </w:p>
        </w:tc>
      </w:tr>
      <w:tr w:rsidR="00BD32BB" w:rsidRPr="00AE1D28" w14:paraId="35DC937F" w14:textId="77777777">
        <w:trPr>
          <w:trHeight w:val="240"/>
        </w:trPr>
        <w:tc>
          <w:tcPr>
            <w:tcW w:w="515" w:type="pct"/>
            <w:tcBorders>
              <w:top w:val="nil"/>
              <w:left w:val="nil"/>
              <w:bottom w:val="nil"/>
              <w:right w:val="nil"/>
            </w:tcBorders>
            <w:tcMar>
              <w:top w:w="15" w:type="dxa"/>
              <w:left w:w="15" w:type="dxa"/>
              <w:bottom w:w="0" w:type="dxa"/>
              <w:right w:w="15" w:type="dxa"/>
            </w:tcMar>
            <w:vAlign w:val="center"/>
          </w:tcPr>
          <w:p w14:paraId="345D6E60"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glmnet</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7F6035A2"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0.852 (0.843-0.860)</w:t>
            </w:r>
          </w:p>
        </w:tc>
        <w:tc>
          <w:tcPr>
            <w:tcW w:w="398" w:type="pct"/>
            <w:tcBorders>
              <w:top w:val="nil"/>
              <w:left w:val="nil"/>
              <w:bottom w:val="nil"/>
              <w:right w:val="nil"/>
            </w:tcBorders>
            <w:noWrap/>
            <w:tcMar>
              <w:top w:w="15" w:type="dxa"/>
              <w:left w:w="15" w:type="dxa"/>
              <w:bottom w:w="0" w:type="dxa"/>
              <w:right w:w="15" w:type="dxa"/>
            </w:tcMar>
            <w:vAlign w:val="center"/>
          </w:tcPr>
          <w:p w14:paraId="28F6831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0.762</w:t>
            </w:r>
          </w:p>
        </w:tc>
        <w:tc>
          <w:tcPr>
            <w:tcW w:w="398" w:type="pct"/>
            <w:tcBorders>
              <w:top w:val="nil"/>
              <w:left w:val="nil"/>
              <w:bottom w:val="nil"/>
              <w:right w:val="nil"/>
            </w:tcBorders>
            <w:noWrap/>
            <w:tcMar>
              <w:top w:w="15" w:type="dxa"/>
              <w:left w:w="15" w:type="dxa"/>
              <w:bottom w:w="0" w:type="dxa"/>
              <w:right w:w="15" w:type="dxa"/>
            </w:tcMar>
            <w:vAlign w:val="center"/>
          </w:tcPr>
          <w:p w14:paraId="14109B5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0.725</w:t>
            </w:r>
          </w:p>
        </w:tc>
        <w:tc>
          <w:tcPr>
            <w:tcW w:w="398" w:type="pct"/>
            <w:tcBorders>
              <w:top w:val="nil"/>
              <w:left w:val="nil"/>
              <w:bottom w:val="nil"/>
              <w:right w:val="nil"/>
            </w:tcBorders>
            <w:noWrap/>
            <w:tcMar>
              <w:top w:w="15" w:type="dxa"/>
              <w:left w:w="15" w:type="dxa"/>
              <w:bottom w:w="0" w:type="dxa"/>
              <w:right w:w="15" w:type="dxa"/>
            </w:tcMar>
            <w:vAlign w:val="center"/>
          </w:tcPr>
          <w:p w14:paraId="5C2548F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0.825</w:t>
            </w:r>
          </w:p>
        </w:tc>
        <w:tc>
          <w:tcPr>
            <w:tcW w:w="398" w:type="pct"/>
            <w:tcBorders>
              <w:top w:val="nil"/>
              <w:left w:val="nil"/>
              <w:bottom w:val="nil"/>
              <w:right w:val="nil"/>
            </w:tcBorders>
            <w:noWrap/>
            <w:tcMar>
              <w:top w:w="15" w:type="dxa"/>
              <w:left w:w="15" w:type="dxa"/>
              <w:bottom w:w="0" w:type="dxa"/>
              <w:right w:w="15" w:type="dxa"/>
            </w:tcMar>
            <w:vAlign w:val="center"/>
          </w:tcPr>
          <w:p w14:paraId="1D6C906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0.875</w:t>
            </w:r>
          </w:p>
        </w:tc>
        <w:tc>
          <w:tcPr>
            <w:tcW w:w="398" w:type="pct"/>
            <w:tcBorders>
              <w:top w:val="nil"/>
              <w:left w:val="nil"/>
              <w:bottom w:val="nil"/>
              <w:right w:val="nil"/>
            </w:tcBorders>
            <w:noWrap/>
            <w:tcMar>
              <w:top w:w="15" w:type="dxa"/>
              <w:left w:w="15" w:type="dxa"/>
              <w:bottom w:w="0" w:type="dxa"/>
              <w:right w:w="15" w:type="dxa"/>
            </w:tcMar>
            <w:vAlign w:val="center"/>
          </w:tcPr>
          <w:p w14:paraId="68EBCDF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0.64</w:t>
            </w:r>
          </w:p>
        </w:tc>
        <w:tc>
          <w:tcPr>
            <w:tcW w:w="398" w:type="pct"/>
            <w:tcBorders>
              <w:top w:val="nil"/>
              <w:left w:val="nil"/>
              <w:bottom w:val="nil"/>
              <w:right w:val="nil"/>
            </w:tcBorders>
            <w:noWrap/>
            <w:tcMar>
              <w:top w:w="15" w:type="dxa"/>
              <w:left w:w="15" w:type="dxa"/>
              <w:bottom w:w="0" w:type="dxa"/>
              <w:right w:w="15" w:type="dxa"/>
            </w:tcMar>
            <w:vAlign w:val="center"/>
          </w:tcPr>
          <w:p w14:paraId="3949C98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0.55</w:t>
            </w:r>
          </w:p>
        </w:tc>
        <w:tc>
          <w:tcPr>
            <w:tcW w:w="398" w:type="pct"/>
            <w:tcBorders>
              <w:top w:val="nil"/>
              <w:left w:val="nil"/>
              <w:bottom w:val="nil"/>
              <w:right w:val="nil"/>
            </w:tcBorders>
            <w:noWrap/>
            <w:tcMar>
              <w:top w:w="15" w:type="dxa"/>
              <w:left w:w="15" w:type="dxa"/>
              <w:bottom w:w="0" w:type="dxa"/>
              <w:right w:w="15" w:type="dxa"/>
            </w:tcMar>
            <w:vAlign w:val="center"/>
          </w:tcPr>
          <w:p w14:paraId="5EC46A5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0.793</w:t>
            </w:r>
          </w:p>
        </w:tc>
        <w:tc>
          <w:tcPr>
            <w:tcW w:w="398" w:type="pct"/>
            <w:tcBorders>
              <w:top w:val="nil"/>
              <w:left w:val="nil"/>
              <w:bottom w:val="nil"/>
              <w:right w:val="nil"/>
            </w:tcBorders>
            <w:noWrap/>
            <w:tcMar>
              <w:top w:w="15" w:type="dxa"/>
              <w:left w:w="15" w:type="dxa"/>
              <w:bottom w:w="0" w:type="dxa"/>
              <w:right w:w="15" w:type="dxa"/>
            </w:tcMar>
            <w:vAlign w:val="center"/>
          </w:tcPr>
          <w:p w14:paraId="302FD3C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0.2731</w:t>
            </w:r>
          </w:p>
        </w:tc>
      </w:tr>
      <w:tr w:rsidR="00BD32BB" w:rsidRPr="00AE1D28" w14:paraId="1D7C4577"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6A1341EE"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LogitBoost</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7FD53CA5"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0.782 (0.772-0.792)</w:t>
            </w:r>
          </w:p>
        </w:tc>
        <w:tc>
          <w:tcPr>
            <w:tcW w:w="398" w:type="pct"/>
            <w:tcBorders>
              <w:top w:val="nil"/>
              <w:left w:val="nil"/>
              <w:bottom w:val="nil"/>
              <w:right w:val="nil"/>
            </w:tcBorders>
            <w:noWrap/>
            <w:tcMar>
              <w:top w:w="15" w:type="dxa"/>
              <w:left w:w="15" w:type="dxa"/>
              <w:bottom w:w="0" w:type="dxa"/>
              <w:right w:w="15" w:type="dxa"/>
            </w:tcMar>
            <w:vAlign w:val="center"/>
          </w:tcPr>
          <w:p w14:paraId="3284897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0.68</w:t>
            </w:r>
          </w:p>
        </w:tc>
        <w:tc>
          <w:tcPr>
            <w:tcW w:w="398" w:type="pct"/>
            <w:tcBorders>
              <w:top w:val="nil"/>
              <w:left w:val="nil"/>
              <w:bottom w:val="nil"/>
              <w:right w:val="nil"/>
            </w:tcBorders>
            <w:noWrap/>
            <w:tcMar>
              <w:top w:w="15" w:type="dxa"/>
              <w:left w:w="15" w:type="dxa"/>
              <w:bottom w:w="0" w:type="dxa"/>
              <w:right w:w="15" w:type="dxa"/>
            </w:tcMar>
            <w:vAlign w:val="center"/>
          </w:tcPr>
          <w:p w14:paraId="2199858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0.579</w:t>
            </w:r>
          </w:p>
        </w:tc>
        <w:tc>
          <w:tcPr>
            <w:tcW w:w="398" w:type="pct"/>
            <w:tcBorders>
              <w:top w:val="nil"/>
              <w:left w:val="nil"/>
              <w:bottom w:val="nil"/>
              <w:right w:val="nil"/>
            </w:tcBorders>
            <w:noWrap/>
            <w:tcMar>
              <w:top w:w="15" w:type="dxa"/>
              <w:left w:w="15" w:type="dxa"/>
              <w:bottom w:w="0" w:type="dxa"/>
              <w:right w:w="15" w:type="dxa"/>
            </w:tcMar>
            <w:vAlign w:val="center"/>
          </w:tcPr>
          <w:p w14:paraId="19A343F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0.851</w:t>
            </w:r>
          </w:p>
        </w:tc>
        <w:tc>
          <w:tcPr>
            <w:tcW w:w="398" w:type="pct"/>
            <w:tcBorders>
              <w:top w:val="nil"/>
              <w:left w:val="nil"/>
              <w:bottom w:val="nil"/>
              <w:right w:val="nil"/>
            </w:tcBorders>
            <w:noWrap/>
            <w:tcMar>
              <w:top w:w="15" w:type="dxa"/>
              <w:left w:w="15" w:type="dxa"/>
              <w:bottom w:w="0" w:type="dxa"/>
              <w:right w:w="15" w:type="dxa"/>
            </w:tcMar>
            <w:vAlign w:val="center"/>
          </w:tcPr>
          <w:p w14:paraId="2773F52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0.868</w:t>
            </w:r>
          </w:p>
        </w:tc>
        <w:tc>
          <w:tcPr>
            <w:tcW w:w="398" w:type="pct"/>
            <w:tcBorders>
              <w:top w:val="nil"/>
              <w:left w:val="nil"/>
              <w:bottom w:val="nil"/>
              <w:right w:val="nil"/>
            </w:tcBorders>
            <w:noWrap/>
            <w:tcMar>
              <w:top w:w="15" w:type="dxa"/>
              <w:left w:w="15" w:type="dxa"/>
              <w:bottom w:w="0" w:type="dxa"/>
              <w:right w:w="15" w:type="dxa"/>
            </w:tcMar>
            <w:vAlign w:val="center"/>
          </w:tcPr>
          <w:p w14:paraId="26900A5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0.544</w:t>
            </w:r>
          </w:p>
        </w:tc>
        <w:tc>
          <w:tcPr>
            <w:tcW w:w="398" w:type="pct"/>
            <w:tcBorders>
              <w:top w:val="nil"/>
              <w:left w:val="nil"/>
              <w:bottom w:val="nil"/>
              <w:right w:val="nil"/>
            </w:tcBorders>
            <w:noWrap/>
            <w:tcMar>
              <w:top w:w="15" w:type="dxa"/>
              <w:left w:w="15" w:type="dxa"/>
              <w:bottom w:w="0" w:type="dxa"/>
              <w:right w:w="15" w:type="dxa"/>
            </w:tcMar>
            <w:vAlign w:val="center"/>
          </w:tcPr>
          <w:p w14:paraId="7EE9A88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0.43</w:t>
            </w:r>
          </w:p>
        </w:tc>
        <w:tc>
          <w:tcPr>
            <w:tcW w:w="398" w:type="pct"/>
            <w:tcBorders>
              <w:top w:val="nil"/>
              <w:left w:val="nil"/>
              <w:bottom w:val="nil"/>
              <w:right w:val="nil"/>
            </w:tcBorders>
            <w:noWrap/>
            <w:tcMar>
              <w:top w:w="15" w:type="dxa"/>
              <w:left w:w="15" w:type="dxa"/>
              <w:bottom w:w="0" w:type="dxa"/>
              <w:right w:w="15" w:type="dxa"/>
            </w:tcMar>
            <w:vAlign w:val="center"/>
          </w:tcPr>
          <w:p w14:paraId="64F27B8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0.694</w:t>
            </w:r>
          </w:p>
        </w:tc>
        <w:tc>
          <w:tcPr>
            <w:tcW w:w="398" w:type="pct"/>
            <w:tcBorders>
              <w:top w:val="nil"/>
              <w:left w:val="nil"/>
              <w:bottom w:val="nil"/>
              <w:right w:val="nil"/>
            </w:tcBorders>
            <w:noWrap/>
            <w:tcMar>
              <w:top w:w="15" w:type="dxa"/>
              <w:left w:w="15" w:type="dxa"/>
              <w:bottom w:w="0" w:type="dxa"/>
              <w:right w:w="15" w:type="dxa"/>
            </w:tcMar>
            <w:vAlign w:val="center"/>
          </w:tcPr>
          <w:p w14:paraId="457B125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0.3978</w:t>
            </w:r>
          </w:p>
        </w:tc>
      </w:tr>
      <w:tr w:rsidR="00BD32BB" w:rsidRPr="00AE1D28" w14:paraId="0D198084"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4381AB3D"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kknn</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60932829"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0.790 (0.781-0.800)</w:t>
            </w:r>
          </w:p>
        </w:tc>
        <w:tc>
          <w:tcPr>
            <w:tcW w:w="398" w:type="pct"/>
            <w:tcBorders>
              <w:top w:val="nil"/>
              <w:left w:val="nil"/>
              <w:bottom w:val="nil"/>
              <w:right w:val="nil"/>
            </w:tcBorders>
            <w:noWrap/>
            <w:tcMar>
              <w:top w:w="15" w:type="dxa"/>
              <w:left w:w="15" w:type="dxa"/>
              <w:bottom w:w="0" w:type="dxa"/>
              <w:right w:w="15" w:type="dxa"/>
            </w:tcMar>
            <w:vAlign w:val="center"/>
          </w:tcPr>
          <w:p w14:paraId="0878A76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0.712</w:t>
            </w:r>
          </w:p>
        </w:tc>
        <w:tc>
          <w:tcPr>
            <w:tcW w:w="398" w:type="pct"/>
            <w:tcBorders>
              <w:top w:val="nil"/>
              <w:left w:val="nil"/>
              <w:bottom w:val="nil"/>
              <w:right w:val="nil"/>
            </w:tcBorders>
            <w:noWrap/>
            <w:tcMar>
              <w:top w:w="15" w:type="dxa"/>
              <w:left w:w="15" w:type="dxa"/>
              <w:bottom w:w="0" w:type="dxa"/>
              <w:right w:w="15" w:type="dxa"/>
            </w:tcMar>
            <w:vAlign w:val="center"/>
          </w:tcPr>
          <w:p w14:paraId="17BAF39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0.638</w:t>
            </w:r>
          </w:p>
        </w:tc>
        <w:tc>
          <w:tcPr>
            <w:tcW w:w="398" w:type="pct"/>
            <w:tcBorders>
              <w:top w:val="nil"/>
              <w:left w:val="nil"/>
              <w:bottom w:val="nil"/>
              <w:right w:val="nil"/>
            </w:tcBorders>
            <w:noWrap/>
            <w:tcMar>
              <w:top w:w="15" w:type="dxa"/>
              <w:left w:w="15" w:type="dxa"/>
              <w:bottom w:w="0" w:type="dxa"/>
              <w:right w:w="15" w:type="dxa"/>
            </w:tcMar>
            <w:vAlign w:val="center"/>
          </w:tcPr>
          <w:p w14:paraId="7A1F7AC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0.837</w:t>
            </w:r>
          </w:p>
        </w:tc>
        <w:tc>
          <w:tcPr>
            <w:tcW w:w="398" w:type="pct"/>
            <w:tcBorders>
              <w:top w:val="nil"/>
              <w:left w:val="nil"/>
              <w:bottom w:val="nil"/>
              <w:right w:val="nil"/>
            </w:tcBorders>
            <w:noWrap/>
            <w:tcMar>
              <w:top w:w="15" w:type="dxa"/>
              <w:left w:w="15" w:type="dxa"/>
              <w:bottom w:w="0" w:type="dxa"/>
              <w:right w:w="15" w:type="dxa"/>
            </w:tcMar>
            <w:vAlign w:val="center"/>
          </w:tcPr>
          <w:p w14:paraId="24B755A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0.869</w:t>
            </w:r>
          </w:p>
        </w:tc>
        <w:tc>
          <w:tcPr>
            <w:tcW w:w="398" w:type="pct"/>
            <w:tcBorders>
              <w:top w:val="nil"/>
              <w:left w:val="nil"/>
              <w:bottom w:val="nil"/>
              <w:right w:val="nil"/>
            </w:tcBorders>
            <w:noWrap/>
            <w:tcMar>
              <w:top w:w="15" w:type="dxa"/>
              <w:left w:w="15" w:type="dxa"/>
              <w:bottom w:w="0" w:type="dxa"/>
              <w:right w:w="15" w:type="dxa"/>
            </w:tcMar>
            <w:vAlign w:val="center"/>
          </w:tcPr>
          <w:p w14:paraId="285EBF1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0.578</w:t>
            </w:r>
          </w:p>
        </w:tc>
        <w:tc>
          <w:tcPr>
            <w:tcW w:w="398" w:type="pct"/>
            <w:tcBorders>
              <w:top w:val="nil"/>
              <w:left w:val="nil"/>
              <w:bottom w:val="nil"/>
              <w:right w:val="nil"/>
            </w:tcBorders>
            <w:noWrap/>
            <w:tcMar>
              <w:top w:w="15" w:type="dxa"/>
              <w:left w:w="15" w:type="dxa"/>
              <w:bottom w:w="0" w:type="dxa"/>
              <w:right w:w="15" w:type="dxa"/>
            </w:tcMar>
            <w:vAlign w:val="center"/>
          </w:tcPr>
          <w:p w14:paraId="55D4B44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0.476</w:t>
            </w:r>
          </w:p>
        </w:tc>
        <w:tc>
          <w:tcPr>
            <w:tcW w:w="398" w:type="pct"/>
            <w:tcBorders>
              <w:top w:val="nil"/>
              <w:left w:val="nil"/>
              <w:bottom w:val="nil"/>
              <w:right w:val="nil"/>
            </w:tcBorders>
            <w:noWrap/>
            <w:tcMar>
              <w:top w:w="15" w:type="dxa"/>
              <w:left w:w="15" w:type="dxa"/>
              <w:bottom w:w="0" w:type="dxa"/>
              <w:right w:w="15" w:type="dxa"/>
            </w:tcMar>
            <w:vAlign w:val="center"/>
          </w:tcPr>
          <w:p w14:paraId="5C1433F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0.736</w:t>
            </w:r>
          </w:p>
        </w:tc>
        <w:tc>
          <w:tcPr>
            <w:tcW w:w="398" w:type="pct"/>
            <w:tcBorders>
              <w:top w:val="nil"/>
              <w:left w:val="nil"/>
              <w:bottom w:val="nil"/>
              <w:right w:val="nil"/>
            </w:tcBorders>
            <w:noWrap/>
            <w:tcMar>
              <w:top w:w="15" w:type="dxa"/>
              <w:left w:w="15" w:type="dxa"/>
              <w:bottom w:w="0" w:type="dxa"/>
              <w:right w:w="15" w:type="dxa"/>
            </w:tcMar>
            <w:vAlign w:val="center"/>
          </w:tcPr>
          <w:p w14:paraId="0E19C14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0.4199</w:t>
            </w:r>
          </w:p>
        </w:tc>
      </w:tr>
      <w:tr w:rsidR="00BD32BB" w:rsidRPr="00AE1D28" w14:paraId="48904987"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2663FDC1"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xgbTree</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650A989F"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0.83 (0.821-0.84)</w:t>
            </w:r>
          </w:p>
        </w:tc>
        <w:tc>
          <w:tcPr>
            <w:tcW w:w="398" w:type="pct"/>
            <w:tcBorders>
              <w:top w:val="nil"/>
              <w:left w:val="nil"/>
              <w:bottom w:val="nil"/>
              <w:right w:val="nil"/>
            </w:tcBorders>
            <w:noWrap/>
            <w:tcMar>
              <w:top w:w="15" w:type="dxa"/>
              <w:left w:w="15" w:type="dxa"/>
              <w:bottom w:w="0" w:type="dxa"/>
              <w:right w:w="15" w:type="dxa"/>
            </w:tcMar>
            <w:vAlign w:val="center"/>
          </w:tcPr>
          <w:p w14:paraId="628DFED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0.5913</w:t>
            </w:r>
          </w:p>
        </w:tc>
        <w:tc>
          <w:tcPr>
            <w:tcW w:w="398" w:type="pct"/>
            <w:tcBorders>
              <w:top w:val="nil"/>
              <w:left w:val="nil"/>
              <w:bottom w:val="nil"/>
              <w:right w:val="nil"/>
            </w:tcBorders>
            <w:noWrap/>
            <w:tcMar>
              <w:top w:w="15" w:type="dxa"/>
              <w:left w:w="15" w:type="dxa"/>
              <w:bottom w:w="0" w:type="dxa"/>
              <w:right w:w="15" w:type="dxa"/>
            </w:tcMar>
            <w:vAlign w:val="center"/>
          </w:tcPr>
          <w:p w14:paraId="7C76CB0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0.3725</w:t>
            </w:r>
          </w:p>
        </w:tc>
        <w:tc>
          <w:tcPr>
            <w:tcW w:w="398" w:type="pct"/>
            <w:tcBorders>
              <w:top w:val="nil"/>
              <w:left w:val="nil"/>
              <w:bottom w:val="nil"/>
              <w:right w:val="nil"/>
            </w:tcBorders>
            <w:noWrap/>
            <w:tcMar>
              <w:top w:w="15" w:type="dxa"/>
              <w:left w:w="15" w:type="dxa"/>
              <w:bottom w:w="0" w:type="dxa"/>
              <w:right w:w="15" w:type="dxa"/>
            </w:tcMar>
            <w:vAlign w:val="center"/>
          </w:tcPr>
          <w:p w14:paraId="7457E9F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0.9612</w:t>
            </w:r>
          </w:p>
        </w:tc>
        <w:tc>
          <w:tcPr>
            <w:tcW w:w="398" w:type="pct"/>
            <w:tcBorders>
              <w:top w:val="nil"/>
              <w:left w:val="nil"/>
              <w:bottom w:val="nil"/>
              <w:right w:val="nil"/>
            </w:tcBorders>
            <w:noWrap/>
            <w:tcMar>
              <w:top w:w="15" w:type="dxa"/>
              <w:left w:w="15" w:type="dxa"/>
              <w:bottom w:w="0" w:type="dxa"/>
              <w:right w:w="15" w:type="dxa"/>
            </w:tcMar>
            <w:vAlign w:val="center"/>
          </w:tcPr>
          <w:p w14:paraId="6BB69C1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0.9419</w:t>
            </w:r>
          </w:p>
        </w:tc>
        <w:tc>
          <w:tcPr>
            <w:tcW w:w="398" w:type="pct"/>
            <w:tcBorders>
              <w:top w:val="nil"/>
              <w:left w:val="nil"/>
              <w:bottom w:val="nil"/>
              <w:right w:val="nil"/>
            </w:tcBorders>
            <w:noWrap/>
            <w:tcMar>
              <w:top w:w="15" w:type="dxa"/>
              <w:left w:w="15" w:type="dxa"/>
              <w:bottom w:w="0" w:type="dxa"/>
              <w:right w:w="15" w:type="dxa"/>
            </w:tcMar>
            <w:vAlign w:val="center"/>
          </w:tcPr>
          <w:p w14:paraId="578EFA9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0.4754</w:t>
            </w:r>
          </w:p>
        </w:tc>
        <w:tc>
          <w:tcPr>
            <w:tcW w:w="398" w:type="pct"/>
            <w:tcBorders>
              <w:top w:val="nil"/>
              <w:left w:val="nil"/>
              <w:bottom w:val="nil"/>
              <w:right w:val="nil"/>
            </w:tcBorders>
            <w:noWrap/>
            <w:tcMar>
              <w:top w:w="15" w:type="dxa"/>
              <w:left w:w="15" w:type="dxa"/>
              <w:bottom w:w="0" w:type="dxa"/>
              <w:right w:w="15" w:type="dxa"/>
            </w:tcMar>
            <w:vAlign w:val="center"/>
          </w:tcPr>
          <w:p w14:paraId="233063C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0.3337</w:t>
            </w:r>
          </w:p>
        </w:tc>
        <w:tc>
          <w:tcPr>
            <w:tcW w:w="398" w:type="pct"/>
            <w:tcBorders>
              <w:top w:val="nil"/>
              <w:left w:val="nil"/>
              <w:bottom w:val="nil"/>
              <w:right w:val="nil"/>
            </w:tcBorders>
            <w:noWrap/>
            <w:tcMar>
              <w:top w:w="15" w:type="dxa"/>
              <w:left w:w="15" w:type="dxa"/>
              <w:bottom w:w="0" w:type="dxa"/>
              <w:right w:w="15" w:type="dxa"/>
            </w:tcMar>
            <w:vAlign w:val="center"/>
          </w:tcPr>
          <w:p w14:paraId="1270728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0.5339</w:t>
            </w:r>
          </w:p>
        </w:tc>
        <w:tc>
          <w:tcPr>
            <w:tcW w:w="398" w:type="pct"/>
            <w:tcBorders>
              <w:top w:val="nil"/>
              <w:left w:val="nil"/>
              <w:bottom w:val="nil"/>
              <w:right w:val="nil"/>
            </w:tcBorders>
            <w:noWrap/>
            <w:tcMar>
              <w:top w:w="15" w:type="dxa"/>
              <w:left w:w="15" w:type="dxa"/>
              <w:bottom w:w="0" w:type="dxa"/>
              <w:right w:w="15" w:type="dxa"/>
            </w:tcMar>
            <w:vAlign w:val="center"/>
          </w:tcPr>
          <w:p w14:paraId="7EE594F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0.3477</w:t>
            </w:r>
          </w:p>
        </w:tc>
      </w:tr>
      <w:tr w:rsidR="00BD32BB" w:rsidRPr="00AE1D28" w14:paraId="74D4E7A9"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6261A7AB"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rf</w:t>
            </w:r>
          </w:p>
        </w:tc>
        <w:tc>
          <w:tcPr>
            <w:tcW w:w="1301" w:type="pct"/>
            <w:tcBorders>
              <w:top w:val="nil"/>
              <w:left w:val="nil"/>
              <w:bottom w:val="nil"/>
              <w:right w:val="nil"/>
            </w:tcBorders>
            <w:noWrap/>
            <w:tcMar>
              <w:top w:w="15" w:type="dxa"/>
              <w:left w:w="15" w:type="dxa"/>
              <w:bottom w:w="0" w:type="dxa"/>
              <w:right w:w="15" w:type="dxa"/>
            </w:tcMar>
            <w:vAlign w:val="center"/>
          </w:tcPr>
          <w:p w14:paraId="576A2CFA"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0.824 (0.815-0.834)</w:t>
            </w:r>
          </w:p>
        </w:tc>
        <w:tc>
          <w:tcPr>
            <w:tcW w:w="398" w:type="pct"/>
            <w:tcBorders>
              <w:top w:val="nil"/>
              <w:left w:val="nil"/>
              <w:bottom w:val="nil"/>
              <w:right w:val="nil"/>
            </w:tcBorders>
            <w:noWrap/>
            <w:tcMar>
              <w:top w:w="15" w:type="dxa"/>
              <w:left w:w="15" w:type="dxa"/>
              <w:bottom w:w="0" w:type="dxa"/>
              <w:right w:w="15" w:type="dxa"/>
            </w:tcMar>
            <w:vAlign w:val="center"/>
          </w:tcPr>
          <w:p w14:paraId="1F4C553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0.73</w:t>
            </w:r>
          </w:p>
        </w:tc>
        <w:tc>
          <w:tcPr>
            <w:tcW w:w="398" w:type="pct"/>
            <w:tcBorders>
              <w:top w:val="nil"/>
              <w:left w:val="nil"/>
              <w:bottom w:val="nil"/>
              <w:right w:val="nil"/>
            </w:tcBorders>
            <w:noWrap/>
            <w:tcMar>
              <w:top w:w="15" w:type="dxa"/>
              <w:left w:w="15" w:type="dxa"/>
              <w:bottom w:w="0" w:type="dxa"/>
              <w:right w:w="15" w:type="dxa"/>
            </w:tcMar>
            <w:vAlign w:val="center"/>
          </w:tcPr>
          <w:p w14:paraId="4E6D725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0.671</w:t>
            </w:r>
          </w:p>
        </w:tc>
        <w:tc>
          <w:tcPr>
            <w:tcW w:w="398" w:type="pct"/>
            <w:tcBorders>
              <w:top w:val="nil"/>
              <w:left w:val="nil"/>
              <w:bottom w:val="nil"/>
              <w:right w:val="nil"/>
            </w:tcBorders>
            <w:noWrap/>
            <w:tcMar>
              <w:top w:w="15" w:type="dxa"/>
              <w:left w:w="15" w:type="dxa"/>
              <w:bottom w:w="0" w:type="dxa"/>
              <w:right w:w="15" w:type="dxa"/>
            </w:tcMar>
            <w:vAlign w:val="center"/>
          </w:tcPr>
          <w:p w14:paraId="57C7AA1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w:t>
            </w:r>
          </w:p>
        </w:tc>
        <w:tc>
          <w:tcPr>
            <w:tcW w:w="398" w:type="pct"/>
            <w:tcBorders>
              <w:top w:val="nil"/>
              <w:left w:val="nil"/>
              <w:bottom w:val="nil"/>
              <w:right w:val="nil"/>
            </w:tcBorders>
            <w:noWrap/>
            <w:tcMar>
              <w:top w:w="15" w:type="dxa"/>
              <w:left w:w="15" w:type="dxa"/>
              <w:bottom w:w="0" w:type="dxa"/>
              <w:right w:w="15" w:type="dxa"/>
            </w:tcMar>
            <w:vAlign w:val="center"/>
          </w:tcPr>
          <w:p w14:paraId="21D57A0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0.87</w:t>
            </w:r>
          </w:p>
        </w:tc>
        <w:tc>
          <w:tcPr>
            <w:tcW w:w="398" w:type="pct"/>
            <w:tcBorders>
              <w:top w:val="nil"/>
              <w:left w:val="nil"/>
              <w:bottom w:val="nil"/>
              <w:right w:val="nil"/>
            </w:tcBorders>
            <w:noWrap/>
            <w:tcMar>
              <w:top w:w="15" w:type="dxa"/>
              <w:left w:w="15" w:type="dxa"/>
              <w:bottom w:w="0" w:type="dxa"/>
              <w:right w:w="15" w:type="dxa"/>
            </w:tcMar>
            <w:vAlign w:val="center"/>
          </w:tcPr>
          <w:p w14:paraId="15B6CBB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0.599</w:t>
            </w:r>
          </w:p>
        </w:tc>
        <w:tc>
          <w:tcPr>
            <w:tcW w:w="398" w:type="pct"/>
            <w:tcBorders>
              <w:top w:val="nil"/>
              <w:left w:val="nil"/>
              <w:bottom w:val="nil"/>
              <w:right w:val="nil"/>
            </w:tcBorders>
            <w:noWrap/>
            <w:tcMar>
              <w:top w:w="15" w:type="dxa"/>
              <w:left w:w="15" w:type="dxa"/>
              <w:bottom w:w="0" w:type="dxa"/>
              <w:right w:w="15" w:type="dxa"/>
            </w:tcMar>
            <w:vAlign w:val="center"/>
          </w:tcPr>
          <w:p w14:paraId="20B2D4C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0.501</w:t>
            </w:r>
          </w:p>
        </w:tc>
        <w:tc>
          <w:tcPr>
            <w:tcW w:w="398" w:type="pct"/>
            <w:tcBorders>
              <w:top w:val="nil"/>
              <w:left w:val="nil"/>
              <w:bottom w:val="nil"/>
              <w:right w:val="nil"/>
            </w:tcBorders>
            <w:noWrap/>
            <w:tcMar>
              <w:top w:w="15" w:type="dxa"/>
              <w:left w:w="15" w:type="dxa"/>
              <w:bottom w:w="0" w:type="dxa"/>
              <w:right w:w="15" w:type="dxa"/>
            </w:tcMar>
            <w:vAlign w:val="center"/>
          </w:tcPr>
          <w:p w14:paraId="079A665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0.758</w:t>
            </w:r>
          </w:p>
        </w:tc>
        <w:tc>
          <w:tcPr>
            <w:tcW w:w="398" w:type="pct"/>
            <w:tcBorders>
              <w:top w:val="nil"/>
              <w:left w:val="nil"/>
              <w:bottom w:val="nil"/>
              <w:right w:val="nil"/>
            </w:tcBorders>
            <w:noWrap/>
            <w:tcMar>
              <w:top w:w="15" w:type="dxa"/>
              <w:left w:w="15" w:type="dxa"/>
              <w:bottom w:w="0" w:type="dxa"/>
              <w:right w:w="15" w:type="dxa"/>
            </w:tcMar>
            <w:vAlign w:val="center"/>
          </w:tcPr>
          <w:p w14:paraId="49559F8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0.2779</w:t>
            </w:r>
          </w:p>
        </w:tc>
      </w:tr>
      <w:tr w:rsidR="00BD32BB" w:rsidRPr="00AE1D28" w14:paraId="12E5A539"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26C82965"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svmLinear</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67E8C9DA"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0.859 (0.850-0.867)</w:t>
            </w:r>
          </w:p>
        </w:tc>
        <w:tc>
          <w:tcPr>
            <w:tcW w:w="398" w:type="pct"/>
            <w:tcBorders>
              <w:top w:val="nil"/>
              <w:left w:val="nil"/>
              <w:bottom w:val="nil"/>
              <w:right w:val="nil"/>
            </w:tcBorders>
            <w:noWrap/>
            <w:tcMar>
              <w:top w:w="15" w:type="dxa"/>
              <w:left w:w="15" w:type="dxa"/>
              <w:bottom w:w="0" w:type="dxa"/>
              <w:right w:w="15" w:type="dxa"/>
            </w:tcMar>
            <w:vAlign w:val="center"/>
          </w:tcPr>
          <w:p w14:paraId="689498F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0.775</w:t>
            </w:r>
          </w:p>
        </w:tc>
        <w:tc>
          <w:tcPr>
            <w:tcW w:w="398" w:type="pct"/>
            <w:tcBorders>
              <w:top w:val="nil"/>
              <w:left w:val="nil"/>
              <w:bottom w:val="nil"/>
              <w:right w:val="nil"/>
            </w:tcBorders>
            <w:noWrap/>
            <w:tcMar>
              <w:top w:w="15" w:type="dxa"/>
              <w:left w:w="15" w:type="dxa"/>
              <w:bottom w:w="0" w:type="dxa"/>
              <w:right w:w="15" w:type="dxa"/>
            </w:tcMar>
            <w:vAlign w:val="center"/>
          </w:tcPr>
          <w:p w14:paraId="27BC533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0.757</w:t>
            </w:r>
          </w:p>
        </w:tc>
        <w:tc>
          <w:tcPr>
            <w:tcW w:w="398" w:type="pct"/>
            <w:tcBorders>
              <w:top w:val="nil"/>
              <w:left w:val="nil"/>
              <w:bottom w:val="nil"/>
              <w:right w:val="nil"/>
            </w:tcBorders>
            <w:noWrap/>
            <w:tcMar>
              <w:top w:w="15" w:type="dxa"/>
              <w:left w:w="15" w:type="dxa"/>
              <w:bottom w:w="0" w:type="dxa"/>
              <w:right w:w="15" w:type="dxa"/>
            </w:tcMar>
            <w:vAlign w:val="center"/>
          </w:tcPr>
          <w:p w14:paraId="7ED0E32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0.805</w:t>
            </w:r>
          </w:p>
        </w:tc>
        <w:tc>
          <w:tcPr>
            <w:tcW w:w="398" w:type="pct"/>
            <w:tcBorders>
              <w:top w:val="nil"/>
              <w:left w:val="nil"/>
              <w:bottom w:val="nil"/>
              <w:right w:val="nil"/>
            </w:tcBorders>
            <w:noWrap/>
            <w:tcMar>
              <w:top w:w="15" w:type="dxa"/>
              <w:left w:w="15" w:type="dxa"/>
              <w:bottom w:w="0" w:type="dxa"/>
              <w:right w:w="15" w:type="dxa"/>
            </w:tcMar>
            <w:vAlign w:val="center"/>
          </w:tcPr>
          <w:p w14:paraId="2EA84E2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0.868</w:t>
            </w:r>
          </w:p>
        </w:tc>
        <w:tc>
          <w:tcPr>
            <w:tcW w:w="398" w:type="pct"/>
            <w:tcBorders>
              <w:top w:val="nil"/>
              <w:left w:val="nil"/>
              <w:bottom w:val="nil"/>
              <w:right w:val="nil"/>
            </w:tcBorders>
            <w:noWrap/>
            <w:tcMar>
              <w:top w:w="15" w:type="dxa"/>
              <w:left w:w="15" w:type="dxa"/>
              <w:bottom w:w="0" w:type="dxa"/>
              <w:right w:w="15" w:type="dxa"/>
            </w:tcMar>
            <w:vAlign w:val="center"/>
          </w:tcPr>
          <w:p w14:paraId="09CA098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0.663</w:t>
            </w:r>
          </w:p>
        </w:tc>
        <w:tc>
          <w:tcPr>
            <w:tcW w:w="398" w:type="pct"/>
            <w:tcBorders>
              <w:top w:val="nil"/>
              <w:left w:val="nil"/>
              <w:bottom w:val="nil"/>
              <w:right w:val="nil"/>
            </w:tcBorders>
            <w:noWrap/>
            <w:tcMar>
              <w:top w:w="15" w:type="dxa"/>
              <w:left w:w="15" w:type="dxa"/>
              <w:bottom w:w="0" w:type="dxa"/>
              <w:right w:w="15" w:type="dxa"/>
            </w:tcMar>
            <w:vAlign w:val="center"/>
          </w:tcPr>
          <w:p w14:paraId="26DD3D9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0.563</w:t>
            </w:r>
          </w:p>
        </w:tc>
        <w:tc>
          <w:tcPr>
            <w:tcW w:w="398" w:type="pct"/>
            <w:tcBorders>
              <w:top w:val="nil"/>
              <w:left w:val="nil"/>
              <w:bottom w:val="nil"/>
              <w:right w:val="nil"/>
            </w:tcBorders>
            <w:noWrap/>
            <w:tcMar>
              <w:top w:w="15" w:type="dxa"/>
              <w:left w:w="15" w:type="dxa"/>
              <w:bottom w:w="0" w:type="dxa"/>
              <w:right w:w="15" w:type="dxa"/>
            </w:tcMar>
            <w:vAlign w:val="center"/>
          </w:tcPr>
          <w:p w14:paraId="10909BC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0.809</w:t>
            </w:r>
          </w:p>
        </w:tc>
        <w:tc>
          <w:tcPr>
            <w:tcW w:w="398" w:type="pct"/>
            <w:tcBorders>
              <w:top w:val="nil"/>
              <w:left w:val="nil"/>
              <w:bottom w:val="nil"/>
              <w:right w:val="nil"/>
            </w:tcBorders>
            <w:noWrap/>
            <w:tcMar>
              <w:top w:w="15" w:type="dxa"/>
              <w:left w:w="15" w:type="dxa"/>
              <w:bottom w:w="0" w:type="dxa"/>
              <w:right w:w="15" w:type="dxa"/>
            </w:tcMar>
            <w:vAlign w:val="center"/>
          </w:tcPr>
          <w:p w14:paraId="16B4030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0.3877</w:t>
            </w:r>
          </w:p>
        </w:tc>
      </w:tr>
      <w:tr w:rsidR="00BD32BB" w:rsidRPr="00AE1D28" w14:paraId="36671F32"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0F004896"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sigle</w:t>
            </w:r>
            <w:proofErr w:type="spellEnd"/>
            <w:r w:rsidRPr="00AE1D28">
              <w:rPr>
                <w:rFonts w:ascii="Times New Roman" w:hAnsi="Times New Roman" w:cs="Times New Roman"/>
                <w:sz w:val="20"/>
                <w:szCs w:val="20"/>
              </w:rPr>
              <w:t>-task</w:t>
            </w:r>
          </w:p>
        </w:tc>
        <w:tc>
          <w:tcPr>
            <w:tcW w:w="1301" w:type="pct"/>
            <w:tcBorders>
              <w:top w:val="nil"/>
              <w:left w:val="nil"/>
              <w:bottom w:val="nil"/>
              <w:right w:val="nil"/>
            </w:tcBorders>
            <w:noWrap/>
            <w:tcMar>
              <w:top w:w="15" w:type="dxa"/>
              <w:left w:w="15" w:type="dxa"/>
              <w:bottom w:w="0" w:type="dxa"/>
              <w:right w:w="15" w:type="dxa"/>
            </w:tcMar>
            <w:vAlign w:val="center"/>
          </w:tcPr>
          <w:p w14:paraId="18ED63E8"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0.826 (0.816-0.835)</w:t>
            </w:r>
          </w:p>
        </w:tc>
        <w:tc>
          <w:tcPr>
            <w:tcW w:w="398" w:type="pct"/>
            <w:tcBorders>
              <w:top w:val="nil"/>
              <w:left w:val="nil"/>
              <w:bottom w:val="nil"/>
              <w:right w:val="nil"/>
            </w:tcBorders>
            <w:noWrap/>
            <w:tcMar>
              <w:top w:w="15" w:type="dxa"/>
              <w:left w:w="15" w:type="dxa"/>
              <w:bottom w:w="0" w:type="dxa"/>
              <w:right w:w="15" w:type="dxa"/>
            </w:tcMar>
            <w:vAlign w:val="center"/>
          </w:tcPr>
          <w:p w14:paraId="661E84B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w:t>
            </w:r>
          </w:p>
        </w:tc>
        <w:tc>
          <w:tcPr>
            <w:tcW w:w="398" w:type="pct"/>
            <w:tcBorders>
              <w:top w:val="nil"/>
              <w:left w:val="nil"/>
              <w:bottom w:val="nil"/>
              <w:right w:val="nil"/>
            </w:tcBorders>
            <w:noWrap/>
            <w:tcMar>
              <w:top w:w="15" w:type="dxa"/>
              <w:left w:w="15" w:type="dxa"/>
              <w:bottom w:w="0" w:type="dxa"/>
              <w:right w:w="15" w:type="dxa"/>
            </w:tcMar>
            <w:vAlign w:val="center"/>
          </w:tcPr>
          <w:p w14:paraId="3BD6144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w:t>
            </w:r>
          </w:p>
        </w:tc>
        <w:tc>
          <w:tcPr>
            <w:tcW w:w="398" w:type="pct"/>
            <w:tcBorders>
              <w:top w:val="nil"/>
              <w:left w:val="nil"/>
              <w:bottom w:val="nil"/>
              <w:right w:val="nil"/>
            </w:tcBorders>
            <w:noWrap/>
            <w:tcMar>
              <w:top w:w="15" w:type="dxa"/>
              <w:left w:w="15" w:type="dxa"/>
              <w:bottom w:w="0" w:type="dxa"/>
              <w:right w:w="15" w:type="dxa"/>
            </w:tcMar>
            <w:vAlign w:val="center"/>
          </w:tcPr>
          <w:p w14:paraId="1ED3EF2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w:t>
            </w:r>
          </w:p>
        </w:tc>
        <w:tc>
          <w:tcPr>
            <w:tcW w:w="398" w:type="pct"/>
            <w:tcBorders>
              <w:top w:val="nil"/>
              <w:left w:val="nil"/>
              <w:bottom w:val="nil"/>
              <w:right w:val="nil"/>
            </w:tcBorders>
            <w:noWrap/>
            <w:tcMar>
              <w:top w:w="15" w:type="dxa"/>
              <w:left w:w="15" w:type="dxa"/>
              <w:bottom w:w="0" w:type="dxa"/>
              <w:right w:w="15" w:type="dxa"/>
            </w:tcMar>
            <w:vAlign w:val="center"/>
          </w:tcPr>
          <w:p w14:paraId="438AC0C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0.835</w:t>
            </w:r>
          </w:p>
        </w:tc>
        <w:tc>
          <w:tcPr>
            <w:tcW w:w="398" w:type="pct"/>
            <w:tcBorders>
              <w:top w:val="nil"/>
              <w:left w:val="nil"/>
              <w:bottom w:val="nil"/>
              <w:right w:val="nil"/>
            </w:tcBorders>
            <w:noWrap/>
            <w:tcMar>
              <w:top w:w="15" w:type="dxa"/>
              <w:left w:w="15" w:type="dxa"/>
              <w:bottom w:w="0" w:type="dxa"/>
              <w:right w:w="15" w:type="dxa"/>
            </w:tcMar>
            <w:vAlign w:val="center"/>
          </w:tcPr>
          <w:p w14:paraId="3D13483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0.64</w:t>
            </w:r>
          </w:p>
        </w:tc>
        <w:tc>
          <w:tcPr>
            <w:tcW w:w="398" w:type="pct"/>
            <w:tcBorders>
              <w:top w:val="nil"/>
              <w:left w:val="nil"/>
              <w:bottom w:val="nil"/>
              <w:right w:val="nil"/>
            </w:tcBorders>
            <w:noWrap/>
            <w:tcMar>
              <w:top w:w="15" w:type="dxa"/>
              <w:left w:w="15" w:type="dxa"/>
              <w:bottom w:w="0" w:type="dxa"/>
              <w:right w:w="15" w:type="dxa"/>
            </w:tcMar>
            <w:vAlign w:val="center"/>
          </w:tcPr>
          <w:p w14:paraId="27C58A3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w:t>
            </w:r>
          </w:p>
        </w:tc>
        <w:tc>
          <w:tcPr>
            <w:tcW w:w="398" w:type="pct"/>
            <w:tcBorders>
              <w:top w:val="nil"/>
              <w:left w:val="nil"/>
              <w:bottom w:val="nil"/>
              <w:right w:val="nil"/>
            </w:tcBorders>
            <w:noWrap/>
            <w:tcMar>
              <w:top w:w="15" w:type="dxa"/>
              <w:left w:w="15" w:type="dxa"/>
              <w:bottom w:w="0" w:type="dxa"/>
              <w:right w:w="15" w:type="dxa"/>
            </w:tcMar>
            <w:vAlign w:val="center"/>
          </w:tcPr>
          <w:p w14:paraId="6053667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w:t>
            </w:r>
          </w:p>
        </w:tc>
        <w:tc>
          <w:tcPr>
            <w:tcW w:w="398" w:type="pct"/>
            <w:tcBorders>
              <w:top w:val="nil"/>
              <w:left w:val="nil"/>
              <w:bottom w:val="nil"/>
              <w:right w:val="nil"/>
            </w:tcBorders>
            <w:noWrap/>
            <w:tcMar>
              <w:top w:w="15" w:type="dxa"/>
              <w:left w:w="15" w:type="dxa"/>
              <w:bottom w:w="0" w:type="dxa"/>
              <w:right w:w="15" w:type="dxa"/>
            </w:tcMar>
            <w:vAlign w:val="center"/>
          </w:tcPr>
          <w:p w14:paraId="7A8E0BC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0.3731</w:t>
            </w:r>
          </w:p>
        </w:tc>
      </w:tr>
      <w:tr w:rsidR="00BD32BB" w:rsidRPr="00AE1D28" w14:paraId="4DAEEAA3"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2D24A0B3"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dual-task</w:t>
            </w:r>
          </w:p>
        </w:tc>
        <w:tc>
          <w:tcPr>
            <w:tcW w:w="1301" w:type="pct"/>
            <w:tcBorders>
              <w:top w:val="nil"/>
              <w:left w:val="nil"/>
              <w:bottom w:val="nil"/>
              <w:right w:val="nil"/>
            </w:tcBorders>
            <w:noWrap/>
            <w:tcMar>
              <w:top w:w="15" w:type="dxa"/>
              <w:left w:w="15" w:type="dxa"/>
              <w:bottom w:w="0" w:type="dxa"/>
              <w:right w:w="15" w:type="dxa"/>
            </w:tcMar>
            <w:vAlign w:val="center"/>
          </w:tcPr>
          <w:p w14:paraId="7135BD34"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0.840 (0.830-0.849)</w:t>
            </w:r>
          </w:p>
        </w:tc>
        <w:tc>
          <w:tcPr>
            <w:tcW w:w="398" w:type="pct"/>
            <w:tcBorders>
              <w:top w:val="nil"/>
              <w:left w:val="nil"/>
              <w:bottom w:val="nil"/>
              <w:right w:val="nil"/>
            </w:tcBorders>
            <w:noWrap/>
            <w:tcMar>
              <w:top w:w="15" w:type="dxa"/>
              <w:left w:w="15" w:type="dxa"/>
              <w:bottom w:w="0" w:type="dxa"/>
              <w:right w:w="15" w:type="dxa"/>
            </w:tcMar>
            <w:vAlign w:val="center"/>
          </w:tcPr>
          <w:p w14:paraId="35A86D5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0.756</w:t>
            </w:r>
          </w:p>
        </w:tc>
        <w:tc>
          <w:tcPr>
            <w:tcW w:w="398" w:type="pct"/>
            <w:tcBorders>
              <w:top w:val="nil"/>
              <w:left w:val="nil"/>
              <w:bottom w:val="nil"/>
              <w:right w:val="nil"/>
            </w:tcBorders>
            <w:noWrap/>
            <w:tcMar>
              <w:top w:w="15" w:type="dxa"/>
              <w:left w:w="15" w:type="dxa"/>
              <w:bottom w:w="0" w:type="dxa"/>
              <w:right w:w="15" w:type="dxa"/>
            </w:tcMar>
            <w:vAlign w:val="center"/>
          </w:tcPr>
          <w:p w14:paraId="1977DA1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0.739</w:t>
            </w:r>
          </w:p>
        </w:tc>
        <w:tc>
          <w:tcPr>
            <w:tcW w:w="398" w:type="pct"/>
            <w:tcBorders>
              <w:top w:val="nil"/>
              <w:left w:val="nil"/>
              <w:bottom w:val="nil"/>
              <w:right w:val="nil"/>
            </w:tcBorders>
            <w:noWrap/>
            <w:tcMar>
              <w:top w:w="15" w:type="dxa"/>
              <w:left w:w="15" w:type="dxa"/>
              <w:bottom w:w="0" w:type="dxa"/>
              <w:right w:w="15" w:type="dxa"/>
            </w:tcMar>
            <w:vAlign w:val="center"/>
          </w:tcPr>
          <w:p w14:paraId="25F7116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0.785</w:t>
            </w:r>
          </w:p>
        </w:tc>
        <w:tc>
          <w:tcPr>
            <w:tcW w:w="398" w:type="pct"/>
            <w:tcBorders>
              <w:top w:val="nil"/>
              <w:left w:val="nil"/>
              <w:bottom w:val="nil"/>
              <w:right w:val="nil"/>
            </w:tcBorders>
            <w:noWrap/>
            <w:tcMar>
              <w:top w:w="15" w:type="dxa"/>
              <w:left w:w="15" w:type="dxa"/>
              <w:bottom w:w="0" w:type="dxa"/>
              <w:right w:w="15" w:type="dxa"/>
            </w:tcMar>
            <w:vAlign w:val="center"/>
          </w:tcPr>
          <w:p w14:paraId="126477B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0.853</w:t>
            </w:r>
          </w:p>
        </w:tc>
        <w:tc>
          <w:tcPr>
            <w:tcW w:w="398" w:type="pct"/>
            <w:tcBorders>
              <w:top w:val="nil"/>
              <w:left w:val="nil"/>
              <w:bottom w:val="nil"/>
              <w:right w:val="nil"/>
            </w:tcBorders>
            <w:noWrap/>
            <w:tcMar>
              <w:top w:w="15" w:type="dxa"/>
              <w:left w:w="15" w:type="dxa"/>
              <w:bottom w:w="0" w:type="dxa"/>
              <w:right w:w="15" w:type="dxa"/>
            </w:tcMar>
            <w:vAlign w:val="center"/>
          </w:tcPr>
          <w:p w14:paraId="3351574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0.64</w:t>
            </w:r>
          </w:p>
        </w:tc>
        <w:tc>
          <w:tcPr>
            <w:tcW w:w="398" w:type="pct"/>
            <w:tcBorders>
              <w:top w:val="nil"/>
              <w:left w:val="nil"/>
              <w:bottom w:val="nil"/>
              <w:right w:val="nil"/>
            </w:tcBorders>
            <w:noWrap/>
            <w:tcMar>
              <w:top w:w="15" w:type="dxa"/>
              <w:left w:w="15" w:type="dxa"/>
              <w:bottom w:w="0" w:type="dxa"/>
              <w:right w:w="15" w:type="dxa"/>
            </w:tcMar>
            <w:vAlign w:val="center"/>
          </w:tcPr>
          <w:p w14:paraId="528E610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0.524</w:t>
            </w:r>
          </w:p>
        </w:tc>
        <w:tc>
          <w:tcPr>
            <w:tcW w:w="398" w:type="pct"/>
            <w:tcBorders>
              <w:top w:val="nil"/>
              <w:left w:val="nil"/>
              <w:bottom w:val="nil"/>
              <w:right w:val="nil"/>
            </w:tcBorders>
            <w:noWrap/>
            <w:tcMar>
              <w:top w:w="15" w:type="dxa"/>
              <w:left w:w="15" w:type="dxa"/>
              <w:bottom w:w="0" w:type="dxa"/>
              <w:right w:w="15" w:type="dxa"/>
            </w:tcMar>
            <w:vAlign w:val="center"/>
          </w:tcPr>
          <w:p w14:paraId="3B2C939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0.792</w:t>
            </w:r>
          </w:p>
        </w:tc>
        <w:tc>
          <w:tcPr>
            <w:tcW w:w="398" w:type="pct"/>
            <w:tcBorders>
              <w:top w:val="nil"/>
              <w:left w:val="nil"/>
              <w:bottom w:val="nil"/>
              <w:right w:val="nil"/>
            </w:tcBorders>
            <w:noWrap/>
            <w:tcMar>
              <w:top w:w="15" w:type="dxa"/>
              <w:left w:w="15" w:type="dxa"/>
              <w:bottom w:w="0" w:type="dxa"/>
              <w:right w:w="15" w:type="dxa"/>
            </w:tcMar>
            <w:vAlign w:val="center"/>
          </w:tcPr>
          <w:p w14:paraId="3827107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0.382</w:t>
            </w:r>
          </w:p>
        </w:tc>
      </w:tr>
      <w:tr w:rsidR="00BD32BB" w:rsidRPr="00AE1D28" w14:paraId="66F8923D"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4A6C4768"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triple-task</w:t>
            </w:r>
          </w:p>
        </w:tc>
        <w:tc>
          <w:tcPr>
            <w:tcW w:w="1301" w:type="pct"/>
            <w:tcBorders>
              <w:top w:val="nil"/>
              <w:left w:val="nil"/>
              <w:bottom w:val="nil"/>
              <w:right w:val="nil"/>
            </w:tcBorders>
            <w:noWrap/>
            <w:tcMar>
              <w:top w:w="15" w:type="dxa"/>
              <w:left w:w="15" w:type="dxa"/>
              <w:bottom w:w="0" w:type="dxa"/>
              <w:right w:w="15" w:type="dxa"/>
            </w:tcMar>
            <w:vAlign w:val="center"/>
          </w:tcPr>
          <w:p w14:paraId="36FC329B"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0.844 (0.835-0.853)</w:t>
            </w:r>
          </w:p>
        </w:tc>
        <w:tc>
          <w:tcPr>
            <w:tcW w:w="398" w:type="pct"/>
            <w:tcBorders>
              <w:top w:val="nil"/>
              <w:left w:val="nil"/>
              <w:bottom w:val="nil"/>
              <w:right w:val="nil"/>
            </w:tcBorders>
            <w:noWrap/>
            <w:tcMar>
              <w:top w:w="15" w:type="dxa"/>
              <w:left w:w="15" w:type="dxa"/>
              <w:bottom w:w="0" w:type="dxa"/>
              <w:right w:w="15" w:type="dxa"/>
            </w:tcMar>
            <w:vAlign w:val="center"/>
          </w:tcPr>
          <w:p w14:paraId="042E254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0.764</w:t>
            </w:r>
          </w:p>
        </w:tc>
        <w:tc>
          <w:tcPr>
            <w:tcW w:w="398" w:type="pct"/>
            <w:tcBorders>
              <w:top w:val="nil"/>
              <w:left w:val="nil"/>
              <w:bottom w:val="nil"/>
              <w:right w:val="nil"/>
            </w:tcBorders>
            <w:noWrap/>
            <w:tcMar>
              <w:top w:w="15" w:type="dxa"/>
              <w:left w:w="15" w:type="dxa"/>
              <w:bottom w:w="0" w:type="dxa"/>
              <w:right w:w="15" w:type="dxa"/>
            </w:tcMar>
            <w:vAlign w:val="center"/>
          </w:tcPr>
          <w:p w14:paraId="7958B46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0.763</w:t>
            </w:r>
          </w:p>
        </w:tc>
        <w:tc>
          <w:tcPr>
            <w:tcW w:w="398" w:type="pct"/>
            <w:tcBorders>
              <w:top w:val="nil"/>
              <w:left w:val="nil"/>
              <w:bottom w:val="nil"/>
              <w:right w:val="nil"/>
            </w:tcBorders>
            <w:noWrap/>
            <w:tcMar>
              <w:top w:w="15" w:type="dxa"/>
              <w:left w:w="15" w:type="dxa"/>
              <w:bottom w:w="0" w:type="dxa"/>
              <w:right w:w="15" w:type="dxa"/>
            </w:tcMar>
            <w:vAlign w:val="center"/>
          </w:tcPr>
          <w:p w14:paraId="5B0E130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0.766</w:t>
            </w:r>
          </w:p>
        </w:tc>
        <w:tc>
          <w:tcPr>
            <w:tcW w:w="398" w:type="pct"/>
            <w:tcBorders>
              <w:top w:val="nil"/>
              <w:left w:val="nil"/>
              <w:bottom w:val="nil"/>
              <w:right w:val="nil"/>
            </w:tcBorders>
            <w:noWrap/>
            <w:tcMar>
              <w:top w:w="15" w:type="dxa"/>
              <w:left w:w="15" w:type="dxa"/>
              <w:bottom w:w="0" w:type="dxa"/>
              <w:right w:w="15" w:type="dxa"/>
            </w:tcMar>
            <w:vAlign w:val="center"/>
          </w:tcPr>
          <w:p w14:paraId="45FC1F1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0.847</w:t>
            </w:r>
          </w:p>
        </w:tc>
        <w:tc>
          <w:tcPr>
            <w:tcW w:w="398" w:type="pct"/>
            <w:tcBorders>
              <w:top w:val="nil"/>
              <w:left w:val="nil"/>
              <w:bottom w:val="nil"/>
              <w:right w:val="nil"/>
            </w:tcBorders>
            <w:noWrap/>
            <w:tcMar>
              <w:top w:w="15" w:type="dxa"/>
              <w:left w:w="15" w:type="dxa"/>
              <w:bottom w:w="0" w:type="dxa"/>
              <w:right w:w="15" w:type="dxa"/>
            </w:tcMar>
            <w:vAlign w:val="center"/>
          </w:tcPr>
          <w:p w14:paraId="7441E71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0.657</w:t>
            </w:r>
          </w:p>
        </w:tc>
        <w:tc>
          <w:tcPr>
            <w:tcW w:w="398" w:type="pct"/>
            <w:tcBorders>
              <w:top w:val="nil"/>
              <w:left w:val="nil"/>
              <w:bottom w:val="nil"/>
              <w:right w:val="nil"/>
            </w:tcBorders>
            <w:noWrap/>
            <w:tcMar>
              <w:top w:w="15" w:type="dxa"/>
              <w:left w:w="15" w:type="dxa"/>
              <w:bottom w:w="0" w:type="dxa"/>
              <w:right w:w="15" w:type="dxa"/>
            </w:tcMar>
            <w:vAlign w:val="center"/>
          </w:tcPr>
          <w:p w14:paraId="1F4B0B2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0.529</w:t>
            </w:r>
          </w:p>
        </w:tc>
        <w:tc>
          <w:tcPr>
            <w:tcW w:w="398" w:type="pct"/>
            <w:tcBorders>
              <w:top w:val="nil"/>
              <w:left w:val="nil"/>
              <w:bottom w:val="nil"/>
              <w:right w:val="nil"/>
            </w:tcBorders>
            <w:noWrap/>
            <w:tcMar>
              <w:top w:w="15" w:type="dxa"/>
              <w:left w:w="15" w:type="dxa"/>
              <w:bottom w:w="0" w:type="dxa"/>
              <w:right w:w="15" w:type="dxa"/>
            </w:tcMar>
            <w:vAlign w:val="center"/>
          </w:tcPr>
          <w:p w14:paraId="1CF716F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0.803</w:t>
            </w:r>
          </w:p>
        </w:tc>
        <w:tc>
          <w:tcPr>
            <w:tcW w:w="398" w:type="pct"/>
            <w:tcBorders>
              <w:top w:val="nil"/>
              <w:left w:val="nil"/>
              <w:bottom w:val="nil"/>
              <w:right w:val="nil"/>
            </w:tcBorders>
            <w:noWrap/>
            <w:tcMar>
              <w:top w:w="15" w:type="dxa"/>
              <w:left w:w="15" w:type="dxa"/>
              <w:bottom w:w="0" w:type="dxa"/>
              <w:right w:w="15" w:type="dxa"/>
            </w:tcMar>
            <w:vAlign w:val="center"/>
          </w:tcPr>
          <w:p w14:paraId="4E38754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0.3913</w:t>
            </w:r>
          </w:p>
        </w:tc>
      </w:tr>
      <w:tr w:rsidR="00BD32BB" w:rsidRPr="00AE1D28" w14:paraId="7E0F89EF"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690F1FC0"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four-task</w:t>
            </w:r>
          </w:p>
        </w:tc>
        <w:tc>
          <w:tcPr>
            <w:tcW w:w="1301" w:type="pct"/>
            <w:tcBorders>
              <w:top w:val="nil"/>
              <w:left w:val="nil"/>
              <w:bottom w:val="nil"/>
              <w:right w:val="nil"/>
            </w:tcBorders>
            <w:noWrap/>
            <w:tcMar>
              <w:top w:w="15" w:type="dxa"/>
              <w:left w:w="15" w:type="dxa"/>
              <w:bottom w:w="0" w:type="dxa"/>
              <w:right w:w="15" w:type="dxa"/>
            </w:tcMar>
            <w:vAlign w:val="center"/>
          </w:tcPr>
          <w:p w14:paraId="0441F0AE"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0.836 (0.827-0.845)</w:t>
            </w:r>
          </w:p>
        </w:tc>
        <w:tc>
          <w:tcPr>
            <w:tcW w:w="398" w:type="pct"/>
            <w:tcBorders>
              <w:top w:val="nil"/>
              <w:left w:val="nil"/>
              <w:bottom w:val="nil"/>
              <w:right w:val="nil"/>
            </w:tcBorders>
            <w:noWrap/>
            <w:tcMar>
              <w:top w:w="15" w:type="dxa"/>
              <w:left w:w="15" w:type="dxa"/>
              <w:bottom w:w="0" w:type="dxa"/>
              <w:right w:w="15" w:type="dxa"/>
            </w:tcMar>
            <w:vAlign w:val="center"/>
          </w:tcPr>
          <w:p w14:paraId="70BAF43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0.766</w:t>
            </w:r>
          </w:p>
        </w:tc>
        <w:tc>
          <w:tcPr>
            <w:tcW w:w="398" w:type="pct"/>
            <w:tcBorders>
              <w:top w:val="nil"/>
              <w:left w:val="nil"/>
              <w:bottom w:val="nil"/>
              <w:right w:val="nil"/>
            </w:tcBorders>
            <w:noWrap/>
            <w:tcMar>
              <w:top w:w="15" w:type="dxa"/>
              <w:left w:w="15" w:type="dxa"/>
              <w:bottom w:w="0" w:type="dxa"/>
              <w:right w:w="15" w:type="dxa"/>
            </w:tcMar>
            <w:vAlign w:val="center"/>
          </w:tcPr>
          <w:p w14:paraId="4F37B3E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0.791</w:t>
            </w:r>
          </w:p>
        </w:tc>
        <w:tc>
          <w:tcPr>
            <w:tcW w:w="398" w:type="pct"/>
            <w:tcBorders>
              <w:top w:val="nil"/>
              <w:left w:val="nil"/>
              <w:bottom w:val="nil"/>
              <w:right w:val="nil"/>
            </w:tcBorders>
            <w:noWrap/>
            <w:tcMar>
              <w:top w:w="15" w:type="dxa"/>
              <w:left w:w="15" w:type="dxa"/>
              <w:bottom w:w="0" w:type="dxa"/>
              <w:right w:w="15" w:type="dxa"/>
            </w:tcMar>
            <w:vAlign w:val="center"/>
          </w:tcPr>
          <w:p w14:paraId="26FC86B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0.725</w:t>
            </w:r>
          </w:p>
        </w:tc>
        <w:tc>
          <w:tcPr>
            <w:tcW w:w="398" w:type="pct"/>
            <w:tcBorders>
              <w:top w:val="nil"/>
              <w:left w:val="nil"/>
              <w:bottom w:val="nil"/>
              <w:right w:val="nil"/>
            </w:tcBorders>
            <w:noWrap/>
            <w:tcMar>
              <w:top w:w="15" w:type="dxa"/>
              <w:left w:w="15" w:type="dxa"/>
              <w:bottom w:w="0" w:type="dxa"/>
              <w:right w:w="15" w:type="dxa"/>
            </w:tcMar>
            <w:vAlign w:val="center"/>
          </w:tcPr>
          <w:p w14:paraId="40CA163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0.829</w:t>
            </w:r>
          </w:p>
        </w:tc>
        <w:tc>
          <w:tcPr>
            <w:tcW w:w="398" w:type="pct"/>
            <w:tcBorders>
              <w:top w:val="nil"/>
              <w:left w:val="nil"/>
              <w:bottom w:val="nil"/>
              <w:right w:val="nil"/>
            </w:tcBorders>
            <w:noWrap/>
            <w:tcMar>
              <w:top w:w="15" w:type="dxa"/>
              <w:left w:w="15" w:type="dxa"/>
              <w:bottom w:w="0" w:type="dxa"/>
              <w:right w:w="15" w:type="dxa"/>
            </w:tcMar>
            <w:vAlign w:val="center"/>
          </w:tcPr>
          <w:p w14:paraId="23C32B1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0.672</w:t>
            </w:r>
          </w:p>
        </w:tc>
        <w:tc>
          <w:tcPr>
            <w:tcW w:w="398" w:type="pct"/>
            <w:tcBorders>
              <w:top w:val="nil"/>
              <w:left w:val="nil"/>
              <w:bottom w:val="nil"/>
              <w:right w:val="nil"/>
            </w:tcBorders>
            <w:noWrap/>
            <w:tcMar>
              <w:top w:w="15" w:type="dxa"/>
              <w:left w:w="15" w:type="dxa"/>
              <w:bottom w:w="0" w:type="dxa"/>
              <w:right w:w="15" w:type="dxa"/>
            </w:tcMar>
            <w:vAlign w:val="center"/>
          </w:tcPr>
          <w:p w14:paraId="1159463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0.516</w:t>
            </w:r>
          </w:p>
        </w:tc>
        <w:tc>
          <w:tcPr>
            <w:tcW w:w="398" w:type="pct"/>
            <w:tcBorders>
              <w:top w:val="nil"/>
              <w:left w:val="nil"/>
              <w:bottom w:val="nil"/>
              <w:right w:val="nil"/>
            </w:tcBorders>
            <w:noWrap/>
            <w:tcMar>
              <w:top w:w="15" w:type="dxa"/>
              <w:left w:w="15" w:type="dxa"/>
              <w:bottom w:w="0" w:type="dxa"/>
              <w:right w:w="15" w:type="dxa"/>
            </w:tcMar>
            <w:vAlign w:val="center"/>
          </w:tcPr>
          <w:p w14:paraId="28E831B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0.81</w:t>
            </w:r>
          </w:p>
        </w:tc>
        <w:tc>
          <w:tcPr>
            <w:tcW w:w="398" w:type="pct"/>
            <w:tcBorders>
              <w:top w:val="nil"/>
              <w:left w:val="nil"/>
              <w:bottom w:val="nil"/>
              <w:right w:val="nil"/>
            </w:tcBorders>
            <w:noWrap/>
            <w:tcMar>
              <w:top w:w="15" w:type="dxa"/>
              <w:left w:w="15" w:type="dxa"/>
              <w:bottom w:w="0" w:type="dxa"/>
              <w:right w:w="15" w:type="dxa"/>
            </w:tcMar>
            <w:vAlign w:val="center"/>
          </w:tcPr>
          <w:p w14:paraId="6EC7B24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0.4036</w:t>
            </w:r>
          </w:p>
        </w:tc>
      </w:tr>
      <w:tr w:rsidR="00BD32BB" w:rsidRPr="00AE1D28" w14:paraId="64BCD590" w14:textId="77777777">
        <w:trPr>
          <w:trHeight w:val="240"/>
        </w:trPr>
        <w:tc>
          <w:tcPr>
            <w:tcW w:w="5000" w:type="pct"/>
            <w:gridSpan w:val="10"/>
            <w:tcBorders>
              <w:top w:val="single" w:sz="8" w:space="0" w:color="000000"/>
              <w:left w:val="nil"/>
              <w:bottom w:val="single" w:sz="8" w:space="0" w:color="000000"/>
              <w:right w:val="nil"/>
            </w:tcBorders>
            <w:noWrap/>
            <w:tcMar>
              <w:top w:w="15" w:type="dxa"/>
              <w:left w:w="15" w:type="dxa"/>
              <w:bottom w:w="0" w:type="dxa"/>
              <w:right w:w="15" w:type="dxa"/>
            </w:tcMar>
            <w:vAlign w:val="center"/>
          </w:tcPr>
          <w:p w14:paraId="352B99EC"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CITWH external validation cohort</w:t>
            </w:r>
          </w:p>
        </w:tc>
      </w:tr>
      <w:tr w:rsidR="00BD32BB" w:rsidRPr="00AE1D28" w14:paraId="371EAB17" w14:textId="77777777">
        <w:trPr>
          <w:trHeight w:val="240"/>
        </w:trPr>
        <w:tc>
          <w:tcPr>
            <w:tcW w:w="515" w:type="pct"/>
            <w:tcBorders>
              <w:top w:val="nil"/>
              <w:left w:val="nil"/>
              <w:bottom w:val="nil"/>
              <w:right w:val="nil"/>
            </w:tcBorders>
            <w:tcMar>
              <w:top w:w="15" w:type="dxa"/>
              <w:left w:w="15" w:type="dxa"/>
              <w:bottom w:w="0" w:type="dxa"/>
              <w:right w:w="15" w:type="dxa"/>
            </w:tcMar>
            <w:vAlign w:val="center"/>
          </w:tcPr>
          <w:p w14:paraId="3B59E58E"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glmnet</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02C8562D"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0.893 (0.872-0.913)</w:t>
            </w:r>
          </w:p>
        </w:tc>
        <w:tc>
          <w:tcPr>
            <w:tcW w:w="398" w:type="pct"/>
            <w:tcBorders>
              <w:top w:val="nil"/>
              <w:left w:val="nil"/>
              <w:bottom w:val="nil"/>
              <w:right w:val="nil"/>
            </w:tcBorders>
            <w:noWrap/>
            <w:tcMar>
              <w:top w:w="15" w:type="dxa"/>
              <w:left w:w="15" w:type="dxa"/>
              <w:bottom w:w="0" w:type="dxa"/>
              <w:right w:w="15" w:type="dxa"/>
            </w:tcMar>
            <w:vAlign w:val="center"/>
          </w:tcPr>
          <w:p w14:paraId="5A9EAAC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0.814</w:t>
            </w:r>
          </w:p>
        </w:tc>
        <w:tc>
          <w:tcPr>
            <w:tcW w:w="398" w:type="pct"/>
            <w:tcBorders>
              <w:top w:val="nil"/>
              <w:left w:val="nil"/>
              <w:bottom w:val="nil"/>
              <w:right w:val="nil"/>
            </w:tcBorders>
            <w:noWrap/>
            <w:tcMar>
              <w:top w:w="15" w:type="dxa"/>
              <w:left w:w="15" w:type="dxa"/>
              <w:bottom w:w="0" w:type="dxa"/>
              <w:right w:w="15" w:type="dxa"/>
            </w:tcMar>
            <w:vAlign w:val="center"/>
          </w:tcPr>
          <w:p w14:paraId="140B6BF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0.768</w:t>
            </w:r>
          </w:p>
        </w:tc>
        <w:tc>
          <w:tcPr>
            <w:tcW w:w="398" w:type="pct"/>
            <w:tcBorders>
              <w:top w:val="nil"/>
              <w:left w:val="nil"/>
              <w:bottom w:val="nil"/>
              <w:right w:val="nil"/>
            </w:tcBorders>
            <w:noWrap/>
            <w:tcMar>
              <w:top w:w="15" w:type="dxa"/>
              <w:left w:w="15" w:type="dxa"/>
              <w:bottom w:w="0" w:type="dxa"/>
              <w:right w:w="15" w:type="dxa"/>
            </w:tcMar>
            <w:vAlign w:val="center"/>
          </w:tcPr>
          <w:p w14:paraId="153AC0E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0.867</w:t>
            </w:r>
          </w:p>
        </w:tc>
        <w:tc>
          <w:tcPr>
            <w:tcW w:w="398" w:type="pct"/>
            <w:tcBorders>
              <w:top w:val="nil"/>
              <w:left w:val="nil"/>
              <w:bottom w:val="nil"/>
              <w:right w:val="nil"/>
            </w:tcBorders>
            <w:noWrap/>
            <w:tcMar>
              <w:top w:w="15" w:type="dxa"/>
              <w:left w:w="15" w:type="dxa"/>
              <w:bottom w:w="0" w:type="dxa"/>
              <w:right w:w="15" w:type="dxa"/>
            </w:tcMar>
            <w:vAlign w:val="center"/>
          </w:tcPr>
          <w:p w14:paraId="0A05FD7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0.869</w:t>
            </w:r>
          </w:p>
        </w:tc>
        <w:tc>
          <w:tcPr>
            <w:tcW w:w="398" w:type="pct"/>
            <w:tcBorders>
              <w:top w:val="nil"/>
              <w:left w:val="nil"/>
              <w:bottom w:val="nil"/>
              <w:right w:val="nil"/>
            </w:tcBorders>
            <w:noWrap/>
            <w:tcMar>
              <w:top w:w="15" w:type="dxa"/>
              <w:left w:w="15" w:type="dxa"/>
              <w:bottom w:w="0" w:type="dxa"/>
              <w:right w:w="15" w:type="dxa"/>
            </w:tcMar>
            <w:vAlign w:val="center"/>
          </w:tcPr>
          <w:p w14:paraId="22D85DA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0.765</w:t>
            </w:r>
          </w:p>
        </w:tc>
        <w:tc>
          <w:tcPr>
            <w:tcW w:w="398" w:type="pct"/>
            <w:tcBorders>
              <w:top w:val="nil"/>
              <w:left w:val="nil"/>
              <w:bottom w:val="nil"/>
              <w:right w:val="nil"/>
            </w:tcBorders>
            <w:noWrap/>
            <w:tcMar>
              <w:top w:w="15" w:type="dxa"/>
              <w:left w:w="15" w:type="dxa"/>
              <w:bottom w:w="0" w:type="dxa"/>
              <w:right w:w="15" w:type="dxa"/>
            </w:tcMar>
            <w:vAlign w:val="center"/>
          </w:tcPr>
          <w:p w14:paraId="618E5AD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0.635</w:t>
            </w:r>
          </w:p>
        </w:tc>
        <w:tc>
          <w:tcPr>
            <w:tcW w:w="398" w:type="pct"/>
            <w:tcBorders>
              <w:top w:val="nil"/>
              <w:left w:val="nil"/>
              <w:bottom w:val="nil"/>
              <w:right w:val="nil"/>
            </w:tcBorders>
            <w:noWrap/>
            <w:tcMar>
              <w:top w:w="15" w:type="dxa"/>
              <w:left w:w="15" w:type="dxa"/>
              <w:bottom w:w="0" w:type="dxa"/>
              <w:right w:w="15" w:type="dxa"/>
            </w:tcMar>
            <w:vAlign w:val="center"/>
          </w:tcPr>
          <w:p w14:paraId="2D409FC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0.815</w:t>
            </w:r>
          </w:p>
        </w:tc>
        <w:tc>
          <w:tcPr>
            <w:tcW w:w="398" w:type="pct"/>
            <w:tcBorders>
              <w:top w:val="nil"/>
              <w:left w:val="nil"/>
              <w:bottom w:val="nil"/>
              <w:right w:val="nil"/>
            </w:tcBorders>
            <w:noWrap/>
            <w:tcMar>
              <w:top w:w="15" w:type="dxa"/>
              <w:left w:w="15" w:type="dxa"/>
              <w:bottom w:w="0" w:type="dxa"/>
              <w:right w:w="15" w:type="dxa"/>
            </w:tcMar>
            <w:vAlign w:val="center"/>
          </w:tcPr>
          <w:p w14:paraId="233EB12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0.199</w:t>
            </w:r>
          </w:p>
        </w:tc>
      </w:tr>
      <w:tr w:rsidR="00BD32BB" w:rsidRPr="00AE1D28" w14:paraId="210FB175"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2E96523F"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LogitBoost</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57DDF9E6"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0.841 (0.816-0.866)</w:t>
            </w:r>
          </w:p>
        </w:tc>
        <w:tc>
          <w:tcPr>
            <w:tcW w:w="398" w:type="pct"/>
            <w:tcBorders>
              <w:top w:val="nil"/>
              <w:left w:val="nil"/>
              <w:bottom w:val="nil"/>
              <w:right w:val="nil"/>
            </w:tcBorders>
            <w:noWrap/>
            <w:tcMar>
              <w:top w:w="15" w:type="dxa"/>
              <w:left w:w="15" w:type="dxa"/>
              <w:bottom w:w="0" w:type="dxa"/>
              <w:right w:w="15" w:type="dxa"/>
            </w:tcMar>
            <w:vAlign w:val="center"/>
          </w:tcPr>
          <w:p w14:paraId="79C8E38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0.759</w:t>
            </w:r>
          </w:p>
        </w:tc>
        <w:tc>
          <w:tcPr>
            <w:tcW w:w="398" w:type="pct"/>
            <w:tcBorders>
              <w:top w:val="nil"/>
              <w:left w:val="nil"/>
              <w:bottom w:val="nil"/>
              <w:right w:val="nil"/>
            </w:tcBorders>
            <w:noWrap/>
            <w:tcMar>
              <w:top w:w="15" w:type="dxa"/>
              <w:left w:w="15" w:type="dxa"/>
              <w:bottom w:w="0" w:type="dxa"/>
              <w:right w:w="15" w:type="dxa"/>
            </w:tcMar>
            <w:vAlign w:val="center"/>
          </w:tcPr>
          <w:p w14:paraId="2ACE100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0.595</w:t>
            </w:r>
          </w:p>
        </w:tc>
        <w:tc>
          <w:tcPr>
            <w:tcW w:w="398" w:type="pct"/>
            <w:tcBorders>
              <w:top w:val="nil"/>
              <w:left w:val="nil"/>
              <w:bottom w:val="nil"/>
              <w:right w:val="nil"/>
            </w:tcBorders>
            <w:noWrap/>
            <w:tcMar>
              <w:top w:w="15" w:type="dxa"/>
              <w:left w:w="15" w:type="dxa"/>
              <w:bottom w:w="0" w:type="dxa"/>
              <w:right w:w="15" w:type="dxa"/>
            </w:tcMar>
            <w:vAlign w:val="center"/>
          </w:tcPr>
          <w:p w14:paraId="3E4ACAB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0.947</w:t>
            </w:r>
          </w:p>
        </w:tc>
        <w:tc>
          <w:tcPr>
            <w:tcW w:w="398" w:type="pct"/>
            <w:tcBorders>
              <w:top w:val="nil"/>
              <w:left w:val="nil"/>
              <w:bottom w:val="nil"/>
              <w:right w:val="nil"/>
            </w:tcBorders>
            <w:noWrap/>
            <w:tcMar>
              <w:top w:w="15" w:type="dxa"/>
              <w:left w:w="15" w:type="dxa"/>
              <w:bottom w:w="0" w:type="dxa"/>
              <w:right w:w="15" w:type="dxa"/>
            </w:tcMar>
            <w:vAlign w:val="center"/>
          </w:tcPr>
          <w:p w14:paraId="564FC25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0.928</w:t>
            </w:r>
          </w:p>
        </w:tc>
        <w:tc>
          <w:tcPr>
            <w:tcW w:w="398" w:type="pct"/>
            <w:tcBorders>
              <w:top w:val="nil"/>
              <w:left w:val="nil"/>
              <w:bottom w:val="nil"/>
              <w:right w:val="nil"/>
            </w:tcBorders>
            <w:noWrap/>
            <w:tcMar>
              <w:top w:w="15" w:type="dxa"/>
              <w:left w:w="15" w:type="dxa"/>
              <w:bottom w:w="0" w:type="dxa"/>
              <w:right w:w="15" w:type="dxa"/>
            </w:tcMar>
            <w:vAlign w:val="center"/>
          </w:tcPr>
          <w:p w14:paraId="4CDE969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0.671</w:t>
            </w:r>
          </w:p>
        </w:tc>
        <w:tc>
          <w:tcPr>
            <w:tcW w:w="398" w:type="pct"/>
            <w:tcBorders>
              <w:top w:val="nil"/>
              <w:left w:val="nil"/>
              <w:bottom w:val="nil"/>
              <w:right w:val="nil"/>
            </w:tcBorders>
            <w:noWrap/>
            <w:tcMar>
              <w:top w:w="15" w:type="dxa"/>
              <w:left w:w="15" w:type="dxa"/>
              <w:bottom w:w="0" w:type="dxa"/>
              <w:right w:w="15" w:type="dxa"/>
            </w:tcMar>
            <w:vAlign w:val="center"/>
          </w:tcPr>
          <w:p w14:paraId="1243C75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0.542</w:t>
            </w:r>
          </w:p>
        </w:tc>
        <w:tc>
          <w:tcPr>
            <w:tcW w:w="398" w:type="pct"/>
            <w:tcBorders>
              <w:top w:val="nil"/>
              <w:left w:val="nil"/>
              <w:bottom w:val="nil"/>
              <w:right w:val="nil"/>
            </w:tcBorders>
            <w:noWrap/>
            <w:tcMar>
              <w:top w:w="15" w:type="dxa"/>
              <w:left w:w="15" w:type="dxa"/>
              <w:bottom w:w="0" w:type="dxa"/>
              <w:right w:w="15" w:type="dxa"/>
            </w:tcMar>
            <w:vAlign w:val="center"/>
          </w:tcPr>
          <w:p w14:paraId="4D424B9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0.725</w:t>
            </w:r>
          </w:p>
        </w:tc>
        <w:tc>
          <w:tcPr>
            <w:tcW w:w="398" w:type="pct"/>
            <w:tcBorders>
              <w:top w:val="nil"/>
              <w:left w:val="nil"/>
              <w:bottom w:val="nil"/>
              <w:right w:val="nil"/>
            </w:tcBorders>
            <w:noWrap/>
            <w:tcMar>
              <w:top w:w="15" w:type="dxa"/>
              <w:left w:w="15" w:type="dxa"/>
              <w:bottom w:w="0" w:type="dxa"/>
              <w:right w:w="15" w:type="dxa"/>
            </w:tcMar>
            <w:vAlign w:val="center"/>
          </w:tcPr>
          <w:p w14:paraId="0359A4B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0.2258</w:t>
            </w:r>
          </w:p>
        </w:tc>
      </w:tr>
      <w:tr w:rsidR="00BD32BB" w:rsidRPr="00AE1D28" w14:paraId="04DB9D89"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72178DD9"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kknn</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0CA9AE74"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0.855 (0.831-0.879)</w:t>
            </w:r>
          </w:p>
        </w:tc>
        <w:tc>
          <w:tcPr>
            <w:tcW w:w="398" w:type="pct"/>
            <w:tcBorders>
              <w:top w:val="nil"/>
              <w:left w:val="nil"/>
              <w:bottom w:val="nil"/>
              <w:right w:val="nil"/>
            </w:tcBorders>
            <w:noWrap/>
            <w:tcMar>
              <w:top w:w="15" w:type="dxa"/>
              <w:left w:w="15" w:type="dxa"/>
              <w:bottom w:w="0" w:type="dxa"/>
              <w:right w:w="15" w:type="dxa"/>
            </w:tcMar>
            <w:vAlign w:val="center"/>
          </w:tcPr>
          <w:p w14:paraId="64964BE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0.796</w:t>
            </w:r>
          </w:p>
        </w:tc>
        <w:tc>
          <w:tcPr>
            <w:tcW w:w="398" w:type="pct"/>
            <w:tcBorders>
              <w:top w:val="nil"/>
              <w:left w:val="nil"/>
              <w:bottom w:val="nil"/>
              <w:right w:val="nil"/>
            </w:tcBorders>
            <w:noWrap/>
            <w:tcMar>
              <w:top w:w="15" w:type="dxa"/>
              <w:left w:w="15" w:type="dxa"/>
              <w:bottom w:w="0" w:type="dxa"/>
              <w:right w:w="15" w:type="dxa"/>
            </w:tcMar>
            <w:vAlign w:val="center"/>
          </w:tcPr>
          <w:p w14:paraId="74EB3D8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0.722</w:t>
            </w:r>
          </w:p>
        </w:tc>
        <w:tc>
          <w:tcPr>
            <w:tcW w:w="398" w:type="pct"/>
            <w:tcBorders>
              <w:top w:val="nil"/>
              <w:left w:val="nil"/>
              <w:bottom w:val="nil"/>
              <w:right w:val="nil"/>
            </w:tcBorders>
            <w:noWrap/>
            <w:tcMar>
              <w:top w:w="15" w:type="dxa"/>
              <w:left w:w="15" w:type="dxa"/>
              <w:bottom w:w="0" w:type="dxa"/>
              <w:right w:w="15" w:type="dxa"/>
            </w:tcMar>
            <w:vAlign w:val="center"/>
          </w:tcPr>
          <w:p w14:paraId="7FA5397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0.882</w:t>
            </w:r>
          </w:p>
        </w:tc>
        <w:tc>
          <w:tcPr>
            <w:tcW w:w="398" w:type="pct"/>
            <w:tcBorders>
              <w:top w:val="nil"/>
              <w:left w:val="nil"/>
              <w:bottom w:val="nil"/>
              <w:right w:val="nil"/>
            </w:tcBorders>
            <w:noWrap/>
            <w:tcMar>
              <w:top w:w="15" w:type="dxa"/>
              <w:left w:w="15" w:type="dxa"/>
              <w:bottom w:w="0" w:type="dxa"/>
              <w:right w:w="15" w:type="dxa"/>
            </w:tcMar>
            <w:vAlign w:val="center"/>
          </w:tcPr>
          <w:p w14:paraId="009B669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0.875</w:t>
            </w:r>
          </w:p>
        </w:tc>
        <w:tc>
          <w:tcPr>
            <w:tcW w:w="398" w:type="pct"/>
            <w:tcBorders>
              <w:top w:val="nil"/>
              <w:left w:val="nil"/>
              <w:bottom w:val="nil"/>
              <w:right w:val="nil"/>
            </w:tcBorders>
            <w:noWrap/>
            <w:tcMar>
              <w:top w:w="15" w:type="dxa"/>
              <w:left w:w="15" w:type="dxa"/>
              <w:bottom w:w="0" w:type="dxa"/>
              <w:right w:w="15" w:type="dxa"/>
            </w:tcMar>
            <w:vAlign w:val="center"/>
          </w:tcPr>
          <w:p w14:paraId="64BADA1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0.734</w:t>
            </w:r>
          </w:p>
        </w:tc>
        <w:tc>
          <w:tcPr>
            <w:tcW w:w="398" w:type="pct"/>
            <w:tcBorders>
              <w:top w:val="nil"/>
              <w:left w:val="nil"/>
              <w:bottom w:val="nil"/>
              <w:right w:val="nil"/>
            </w:tcBorders>
            <w:noWrap/>
            <w:tcMar>
              <w:top w:w="15" w:type="dxa"/>
              <w:left w:w="15" w:type="dxa"/>
              <w:bottom w:w="0" w:type="dxa"/>
              <w:right w:w="15" w:type="dxa"/>
            </w:tcMar>
            <w:vAlign w:val="center"/>
          </w:tcPr>
          <w:p w14:paraId="6F4E53A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0.604</w:t>
            </w:r>
          </w:p>
        </w:tc>
        <w:tc>
          <w:tcPr>
            <w:tcW w:w="398" w:type="pct"/>
            <w:tcBorders>
              <w:top w:val="nil"/>
              <w:left w:val="nil"/>
              <w:bottom w:val="nil"/>
              <w:right w:val="nil"/>
            </w:tcBorders>
            <w:noWrap/>
            <w:tcMar>
              <w:top w:w="15" w:type="dxa"/>
              <w:left w:w="15" w:type="dxa"/>
              <w:bottom w:w="0" w:type="dxa"/>
              <w:right w:w="15" w:type="dxa"/>
            </w:tcMar>
            <w:vAlign w:val="center"/>
          </w:tcPr>
          <w:p w14:paraId="2AEC90D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0.791</w:t>
            </w:r>
          </w:p>
        </w:tc>
        <w:tc>
          <w:tcPr>
            <w:tcW w:w="398" w:type="pct"/>
            <w:tcBorders>
              <w:top w:val="nil"/>
              <w:left w:val="nil"/>
              <w:bottom w:val="nil"/>
              <w:right w:val="nil"/>
            </w:tcBorders>
            <w:noWrap/>
            <w:tcMar>
              <w:top w:w="15" w:type="dxa"/>
              <w:left w:w="15" w:type="dxa"/>
              <w:bottom w:w="0" w:type="dxa"/>
              <w:right w:w="15" w:type="dxa"/>
            </w:tcMar>
            <w:vAlign w:val="center"/>
          </w:tcPr>
          <w:p w14:paraId="507DCAD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0.3171</w:t>
            </w:r>
          </w:p>
        </w:tc>
      </w:tr>
      <w:tr w:rsidR="00BD32BB" w:rsidRPr="00AE1D28" w14:paraId="6A50E37D"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783734CF"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xgbTree</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78F1D132"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0.876 (0.853-0.899)</w:t>
            </w:r>
          </w:p>
        </w:tc>
        <w:tc>
          <w:tcPr>
            <w:tcW w:w="398" w:type="pct"/>
            <w:tcBorders>
              <w:top w:val="nil"/>
              <w:left w:val="nil"/>
              <w:bottom w:val="nil"/>
              <w:right w:val="nil"/>
            </w:tcBorders>
            <w:noWrap/>
            <w:tcMar>
              <w:top w:w="15" w:type="dxa"/>
              <w:left w:w="15" w:type="dxa"/>
              <w:bottom w:w="0" w:type="dxa"/>
              <w:right w:w="15" w:type="dxa"/>
            </w:tcMar>
            <w:vAlign w:val="center"/>
          </w:tcPr>
          <w:p w14:paraId="6FF36FD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0.6982</w:t>
            </w:r>
          </w:p>
        </w:tc>
        <w:tc>
          <w:tcPr>
            <w:tcW w:w="398" w:type="pct"/>
            <w:tcBorders>
              <w:top w:val="nil"/>
              <w:left w:val="nil"/>
              <w:bottom w:val="nil"/>
              <w:right w:val="nil"/>
            </w:tcBorders>
            <w:noWrap/>
            <w:tcMar>
              <w:top w:w="15" w:type="dxa"/>
              <w:left w:w="15" w:type="dxa"/>
              <w:bottom w:w="0" w:type="dxa"/>
              <w:right w:w="15" w:type="dxa"/>
            </w:tcMar>
            <w:vAlign w:val="center"/>
          </w:tcPr>
          <w:p w14:paraId="69173F2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0.4464</w:t>
            </w:r>
          </w:p>
        </w:tc>
        <w:tc>
          <w:tcPr>
            <w:tcW w:w="398" w:type="pct"/>
            <w:tcBorders>
              <w:top w:val="nil"/>
              <w:left w:val="nil"/>
              <w:bottom w:val="nil"/>
              <w:right w:val="nil"/>
            </w:tcBorders>
            <w:noWrap/>
            <w:tcMar>
              <w:top w:w="15" w:type="dxa"/>
              <w:left w:w="15" w:type="dxa"/>
              <w:bottom w:w="0" w:type="dxa"/>
              <w:right w:w="15" w:type="dxa"/>
            </w:tcMar>
            <w:vAlign w:val="center"/>
          </w:tcPr>
          <w:p w14:paraId="3BDDF11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0.9874</w:t>
            </w:r>
          </w:p>
        </w:tc>
        <w:tc>
          <w:tcPr>
            <w:tcW w:w="398" w:type="pct"/>
            <w:tcBorders>
              <w:top w:val="nil"/>
              <w:left w:val="nil"/>
              <w:bottom w:val="nil"/>
              <w:right w:val="nil"/>
            </w:tcBorders>
            <w:noWrap/>
            <w:tcMar>
              <w:top w:w="15" w:type="dxa"/>
              <w:left w:w="15" w:type="dxa"/>
              <w:bottom w:w="0" w:type="dxa"/>
              <w:right w:w="15" w:type="dxa"/>
            </w:tcMar>
            <w:vAlign w:val="center"/>
          </w:tcPr>
          <w:p w14:paraId="4C75DA5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0.9761</w:t>
            </w:r>
          </w:p>
        </w:tc>
        <w:tc>
          <w:tcPr>
            <w:tcW w:w="398" w:type="pct"/>
            <w:tcBorders>
              <w:top w:val="nil"/>
              <w:left w:val="nil"/>
              <w:bottom w:val="nil"/>
              <w:right w:val="nil"/>
            </w:tcBorders>
            <w:noWrap/>
            <w:tcMar>
              <w:top w:w="15" w:type="dxa"/>
              <w:left w:w="15" w:type="dxa"/>
              <w:bottom w:w="0" w:type="dxa"/>
              <w:right w:w="15" w:type="dxa"/>
            </w:tcMar>
            <w:vAlign w:val="center"/>
          </w:tcPr>
          <w:p w14:paraId="6046FCA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0.6084</w:t>
            </w:r>
          </w:p>
        </w:tc>
        <w:tc>
          <w:tcPr>
            <w:tcW w:w="398" w:type="pct"/>
            <w:tcBorders>
              <w:top w:val="nil"/>
              <w:left w:val="nil"/>
              <w:bottom w:val="nil"/>
              <w:right w:val="nil"/>
            </w:tcBorders>
            <w:noWrap/>
            <w:tcMar>
              <w:top w:w="15" w:type="dxa"/>
              <w:left w:w="15" w:type="dxa"/>
              <w:bottom w:w="0" w:type="dxa"/>
              <w:right w:w="15" w:type="dxa"/>
            </w:tcMar>
            <w:vAlign w:val="center"/>
          </w:tcPr>
          <w:p w14:paraId="1E5838F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0.4338</w:t>
            </w:r>
          </w:p>
        </w:tc>
        <w:tc>
          <w:tcPr>
            <w:tcW w:w="398" w:type="pct"/>
            <w:tcBorders>
              <w:top w:val="nil"/>
              <w:left w:val="nil"/>
              <w:bottom w:val="nil"/>
              <w:right w:val="nil"/>
            </w:tcBorders>
            <w:noWrap/>
            <w:tcMar>
              <w:top w:w="15" w:type="dxa"/>
              <w:left w:w="15" w:type="dxa"/>
              <w:bottom w:w="0" w:type="dxa"/>
              <w:right w:w="15" w:type="dxa"/>
            </w:tcMar>
            <w:vAlign w:val="center"/>
          </w:tcPr>
          <w:p w14:paraId="398F07F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0.6126</w:t>
            </w:r>
          </w:p>
        </w:tc>
        <w:tc>
          <w:tcPr>
            <w:tcW w:w="398" w:type="pct"/>
            <w:tcBorders>
              <w:top w:val="nil"/>
              <w:left w:val="nil"/>
              <w:bottom w:val="nil"/>
              <w:right w:val="nil"/>
            </w:tcBorders>
            <w:noWrap/>
            <w:tcMar>
              <w:top w:w="15" w:type="dxa"/>
              <w:left w:w="15" w:type="dxa"/>
              <w:bottom w:w="0" w:type="dxa"/>
              <w:right w:w="15" w:type="dxa"/>
            </w:tcMar>
            <w:vAlign w:val="center"/>
          </w:tcPr>
          <w:p w14:paraId="3F31889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0.2532</w:t>
            </w:r>
          </w:p>
        </w:tc>
      </w:tr>
      <w:tr w:rsidR="00BD32BB" w:rsidRPr="00AE1D28" w14:paraId="597A1DD4"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3C3410D2"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rf</w:t>
            </w:r>
          </w:p>
        </w:tc>
        <w:tc>
          <w:tcPr>
            <w:tcW w:w="1301" w:type="pct"/>
            <w:tcBorders>
              <w:top w:val="nil"/>
              <w:left w:val="nil"/>
              <w:bottom w:val="nil"/>
              <w:right w:val="nil"/>
            </w:tcBorders>
            <w:noWrap/>
            <w:tcMar>
              <w:top w:w="15" w:type="dxa"/>
              <w:left w:w="15" w:type="dxa"/>
              <w:bottom w:w="0" w:type="dxa"/>
              <w:right w:w="15" w:type="dxa"/>
            </w:tcMar>
            <w:vAlign w:val="center"/>
          </w:tcPr>
          <w:p w14:paraId="34761D09"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0.909 (0.889-0.928)</w:t>
            </w:r>
          </w:p>
        </w:tc>
        <w:tc>
          <w:tcPr>
            <w:tcW w:w="398" w:type="pct"/>
            <w:tcBorders>
              <w:top w:val="nil"/>
              <w:left w:val="nil"/>
              <w:bottom w:val="nil"/>
              <w:right w:val="nil"/>
            </w:tcBorders>
            <w:noWrap/>
            <w:tcMar>
              <w:top w:w="15" w:type="dxa"/>
              <w:left w:w="15" w:type="dxa"/>
              <w:bottom w:w="0" w:type="dxa"/>
              <w:right w:w="15" w:type="dxa"/>
            </w:tcMar>
            <w:vAlign w:val="center"/>
          </w:tcPr>
          <w:p w14:paraId="3244A67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0.833</w:t>
            </w:r>
          </w:p>
        </w:tc>
        <w:tc>
          <w:tcPr>
            <w:tcW w:w="398" w:type="pct"/>
            <w:tcBorders>
              <w:top w:val="nil"/>
              <w:left w:val="nil"/>
              <w:bottom w:val="nil"/>
              <w:right w:val="nil"/>
            </w:tcBorders>
            <w:noWrap/>
            <w:tcMar>
              <w:top w:w="15" w:type="dxa"/>
              <w:left w:w="15" w:type="dxa"/>
              <w:bottom w:w="0" w:type="dxa"/>
              <w:right w:w="15" w:type="dxa"/>
            </w:tcMar>
            <w:vAlign w:val="center"/>
          </w:tcPr>
          <w:p w14:paraId="0EB2953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0.768</w:t>
            </w:r>
          </w:p>
        </w:tc>
        <w:tc>
          <w:tcPr>
            <w:tcW w:w="398" w:type="pct"/>
            <w:tcBorders>
              <w:top w:val="nil"/>
              <w:left w:val="nil"/>
              <w:bottom w:val="nil"/>
              <w:right w:val="nil"/>
            </w:tcBorders>
            <w:noWrap/>
            <w:tcMar>
              <w:top w:w="15" w:type="dxa"/>
              <w:left w:w="15" w:type="dxa"/>
              <w:bottom w:w="0" w:type="dxa"/>
              <w:right w:w="15" w:type="dxa"/>
            </w:tcMar>
            <w:vAlign w:val="center"/>
          </w:tcPr>
          <w:p w14:paraId="7413607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0.907</w:t>
            </w:r>
          </w:p>
        </w:tc>
        <w:tc>
          <w:tcPr>
            <w:tcW w:w="398" w:type="pct"/>
            <w:tcBorders>
              <w:top w:val="nil"/>
              <w:left w:val="nil"/>
              <w:bottom w:val="nil"/>
              <w:right w:val="nil"/>
            </w:tcBorders>
            <w:noWrap/>
            <w:tcMar>
              <w:top w:w="15" w:type="dxa"/>
              <w:left w:w="15" w:type="dxa"/>
              <w:bottom w:w="0" w:type="dxa"/>
              <w:right w:w="15" w:type="dxa"/>
            </w:tcMar>
            <w:vAlign w:val="center"/>
          </w:tcPr>
          <w:p w14:paraId="26683D8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0.905</w:t>
            </w:r>
          </w:p>
        </w:tc>
        <w:tc>
          <w:tcPr>
            <w:tcW w:w="398" w:type="pct"/>
            <w:tcBorders>
              <w:top w:val="nil"/>
              <w:left w:val="nil"/>
              <w:bottom w:val="nil"/>
              <w:right w:val="nil"/>
            </w:tcBorders>
            <w:noWrap/>
            <w:tcMar>
              <w:top w:w="15" w:type="dxa"/>
              <w:left w:w="15" w:type="dxa"/>
              <w:bottom w:w="0" w:type="dxa"/>
              <w:right w:w="15" w:type="dxa"/>
            </w:tcMar>
            <w:vAlign w:val="center"/>
          </w:tcPr>
          <w:p w14:paraId="080E03F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0.773</w:t>
            </w:r>
          </w:p>
        </w:tc>
        <w:tc>
          <w:tcPr>
            <w:tcW w:w="398" w:type="pct"/>
            <w:tcBorders>
              <w:top w:val="nil"/>
              <w:left w:val="nil"/>
              <w:bottom w:val="nil"/>
              <w:right w:val="nil"/>
            </w:tcBorders>
            <w:noWrap/>
            <w:tcMar>
              <w:top w:w="15" w:type="dxa"/>
              <w:left w:w="15" w:type="dxa"/>
              <w:bottom w:w="0" w:type="dxa"/>
              <w:right w:w="15" w:type="dxa"/>
            </w:tcMar>
            <w:vAlign w:val="center"/>
          </w:tcPr>
          <w:p w14:paraId="1CBC02D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0.675</w:t>
            </w:r>
          </w:p>
        </w:tc>
        <w:tc>
          <w:tcPr>
            <w:tcW w:w="398" w:type="pct"/>
            <w:tcBorders>
              <w:top w:val="nil"/>
              <w:left w:val="nil"/>
              <w:bottom w:val="nil"/>
              <w:right w:val="nil"/>
            </w:tcBorders>
            <w:noWrap/>
            <w:tcMar>
              <w:top w:w="15" w:type="dxa"/>
              <w:left w:w="15" w:type="dxa"/>
              <w:bottom w:w="0" w:type="dxa"/>
              <w:right w:w="15" w:type="dxa"/>
            </w:tcMar>
            <w:vAlign w:val="center"/>
          </w:tcPr>
          <w:p w14:paraId="73C5A43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0.831</w:t>
            </w:r>
          </w:p>
        </w:tc>
        <w:tc>
          <w:tcPr>
            <w:tcW w:w="398" w:type="pct"/>
            <w:tcBorders>
              <w:top w:val="nil"/>
              <w:left w:val="nil"/>
              <w:bottom w:val="nil"/>
              <w:right w:val="nil"/>
            </w:tcBorders>
            <w:noWrap/>
            <w:tcMar>
              <w:top w:w="15" w:type="dxa"/>
              <w:left w:w="15" w:type="dxa"/>
              <w:bottom w:w="0" w:type="dxa"/>
              <w:right w:w="15" w:type="dxa"/>
            </w:tcMar>
            <w:vAlign w:val="center"/>
          </w:tcPr>
          <w:p w14:paraId="003A592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0.1888</w:t>
            </w:r>
          </w:p>
        </w:tc>
      </w:tr>
      <w:tr w:rsidR="00BD32BB" w:rsidRPr="00AE1D28" w14:paraId="053B74BD"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3CD73BDD"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svmLinear</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28205A17"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0.883 (0.861-0.905)</w:t>
            </w:r>
          </w:p>
        </w:tc>
        <w:tc>
          <w:tcPr>
            <w:tcW w:w="398" w:type="pct"/>
            <w:tcBorders>
              <w:top w:val="nil"/>
              <w:left w:val="nil"/>
              <w:bottom w:val="nil"/>
              <w:right w:val="nil"/>
            </w:tcBorders>
            <w:noWrap/>
            <w:tcMar>
              <w:top w:w="15" w:type="dxa"/>
              <w:left w:w="15" w:type="dxa"/>
              <w:bottom w:w="0" w:type="dxa"/>
              <w:right w:w="15" w:type="dxa"/>
            </w:tcMar>
            <w:vAlign w:val="center"/>
          </w:tcPr>
          <w:p w14:paraId="7C2CDEC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0.806</w:t>
            </w:r>
          </w:p>
        </w:tc>
        <w:tc>
          <w:tcPr>
            <w:tcW w:w="398" w:type="pct"/>
            <w:tcBorders>
              <w:top w:val="nil"/>
              <w:left w:val="nil"/>
              <w:bottom w:val="nil"/>
              <w:right w:val="nil"/>
            </w:tcBorders>
            <w:noWrap/>
            <w:tcMar>
              <w:top w:w="15" w:type="dxa"/>
              <w:left w:w="15" w:type="dxa"/>
              <w:bottom w:w="0" w:type="dxa"/>
              <w:right w:w="15" w:type="dxa"/>
            </w:tcMar>
            <w:vAlign w:val="center"/>
          </w:tcPr>
          <w:p w14:paraId="606C2C0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0.748</w:t>
            </w:r>
          </w:p>
        </w:tc>
        <w:tc>
          <w:tcPr>
            <w:tcW w:w="398" w:type="pct"/>
            <w:tcBorders>
              <w:top w:val="nil"/>
              <w:left w:val="nil"/>
              <w:bottom w:val="nil"/>
              <w:right w:val="nil"/>
            </w:tcBorders>
            <w:noWrap/>
            <w:tcMar>
              <w:top w:w="15" w:type="dxa"/>
              <w:left w:w="15" w:type="dxa"/>
              <w:bottom w:w="0" w:type="dxa"/>
              <w:right w:w="15" w:type="dxa"/>
            </w:tcMar>
            <w:vAlign w:val="center"/>
          </w:tcPr>
          <w:p w14:paraId="30E1BC0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0.872</w:t>
            </w:r>
          </w:p>
        </w:tc>
        <w:tc>
          <w:tcPr>
            <w:tcW w:w="398" w:type="pct"/>
            <w:tcBorders>
              <w:top w:val="nil"/>
              <w:left w:val="nil"/>
              <w:bottom w:val="nil"/>
              <w:right w:val="nil"/>
            </w:tcBorders>
            <w:noWrap/>
            <w:tcMar>
              <w:top w:w="15" w:type="dxa"/>
              <w:left w:w="15" w:type="dxa"/>
              <w:bottom w:w="0" w:type="dxa"/>
              <w:right w:w="15" w:type="dxa"/>
            </w:tcMar>
            <w:vAlign w:val="center"/>
          </w:tcPr>
          <w:p w14:paraId="5EF6DD7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0.87</w:t>
            </w:r>
          </w:p>
        </w:tc>
        <w:tc>
          <w:tcPr>
            <w:tcW w:w="398" w:type="pct"/>
            <w:tcBorders>
              <w:top w:val="nil"/>
              <w:left w:val="nil"/>
              <w:bottom w:val="nil"/>
              <w:right w:val="nil"/>
            </w:tcBorders>
            <w:noWrap/>
            <w:tcMar>
              <w:top w:w="15" w:type="dxa"/>
              <w:left w:w="15" w:type="dxa"/>
              <w:bottom w:w="0" w:type="dxa"/>
              <w:right w:w="15" w:type="dxa"/>
            </w:tcMar>
            <w:vAlign w:val="center"/>
          </w:tcPr>
          <w:p w14:paraId="3F9BDDC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0.751</w:t>
            </w:r>
          </w:p>
        </w:tc>
        <w:tc>
          <w:tcPr>
            <w:tcW w:w="398" w:type="pct"/>
            <w:tcBorders>
              <w:top w:val="nil"/>
              <w:left w:val="nil"/>
              <w:bottom w:val="nil"/>
              <w:right w:val="nil"/>
            </w:tcBorders>
            <w:noWrap/>
            <w:tcMar>
              <w:top w:w="15" w:type="dxa"/>
              <w:left w:w="15" w:type="dxa"/>
              <w:bottom w:w="0" w:type="dxa"/>
              <w:right w:w="15" w:type="dxa"/>
            </w:tcMar>
            <w:vAlign w:val="center"/>
          </w:tcPr>
          <w:p w14:paraId="5998CFB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0.62</w:t>
            </w:r>
          </w:p>
        </w:tc>
        <w:tc>
          <w:tcPr>
            <w:tcW w:w="398" w:type="pct"/>
            <w:tcBorders>
              <w:top w:val="nil"/>
              <w:left w:val="nil"/>
              <w:bottom w:val="nil"/>
              <w:right w:val="nil"/>
            </w:tcBorders>
            <w:noWrap/>
            <w:tcMar>
              <w:top w:w="15" w:type="dxa"/>
              <w:left w:w="15" w:type="dxa"/>
              <w:bottom w:w="0" w:type="dxa"/>
              <w:right w:w="15" w:type="dxa"/>
            </w:tcMar>
            <w:vAlign w:val="center"/>
          </w:tcPr>
          <w:p w14:paraId="5664D1C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0.805</w:t>
            </w:r>
          </w:p>
        </w:tc>
        <w:tc>
          <w:tcPr>
            <w:tcW w:w="398" w:type="pct"/>
            <w:tcBorders>
              <w:top w:val="nil"/>
              <w:left w:val="nil"/>
              <w:bottom w:val="nil"/>
              <w:right w:val="nil"/>
            </w:tcBorders>
            <w:noWrap/>
            <w:tcMar>
              <w:top w:w="15" w:type="dxa"/>
              <w:left w:w="15" w:type="dxa"/>
              <w:bottom w:w="0" w:type="dxa"/>
              <w:right w:w="15" w:type="dxa"/>
            </w:tcMar>
            <w:vAlign w:val="center"/>
          </w:tcPr>
          <w:p w14:paraId="74D0B1A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0.3058</w:t>
            </w:r>
          </w:p>
        </w:tc>
      </w:tr>
      <w:tr w:rsidR="00BD32BB" w:rsidRPr="00AE1D28" w14:paraId="0247C5F8"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54FA24E4"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sigle</w:t>
            </w:r>
            <w:proofErr w:type="spellEnd"/>
            <w:r w:rsidRPr="00AE1D28">
              <w:rPr>
                <w:rFonts w:ascii="Times New Roman" w:hAnsi="Times New Roman" w:cs="Times New Roman"/>
                <w:sz w:val="20"/>
                <w:szCs w:val="20"/>
              </w:rPr>
              <w:t>-task</w:t>
            </w:r>
          </w:p>
        </w:tc>
        <w:tc>
          <w:tcPr>
            <w:tcW w:w="1301" w:type="pct"/>
            <w:tcBorders>
              <w:top w:val="nil"/>
              <w:left w:val="nil"/>
              <w:bottom w:val="nil"/>
              <w:right w:val="nil"/>
            </w:tcBorders>
            <w:noWrap/>
            <w:tcMar>
              <w:top w:w="15" w:type="dxa"/>
              <w:left w:w="15" w:type="dxa"/>
              <w:bottom w:w="0" w:type="dxa"/>
              <w:right w:w="15" w:type="dxa"/>
            </w:tcMar>
            <w:vAlign w:val="center"/>
          </w:tcPr>
          <w:p w14:paraId="1B661B71"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0.876 (0.853-0.898)</w:t>
            </w:r>
          </w:p>
        </w:tc>
        <w:tc>
          <w:tcPr>
            <w:tcW w:w="398" w:type="pct"/>
            <w:tcBorders>
              <w:top w:val="nil"/>
              <w:left w:val="nil"/>
              <w:bottom w:val="nil"/>
              <w:right w:val="nil"/>
            </w:tcBorders>
            <w:noWrap/>
            <w:tcMar>
              <w:top w:w="15" w:type="dxa"/>
              <w:left w:w="15" w:type="dxa"/>
              <w:bottom w:w="0" w:type="dxa"/>
              <w:right w:w="15" w:type="dxa"/>
            </w:tcMar>
            <w:vAlign w:val="center"/>
          </w:tcPr>
          <w:p w14:paraId="3737850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w:t>
            </w:r>
          </w:p>
        </w:tc>
        <w:tc>
          <w:tcPr>
            <w:tcW w:w="398" w:type="pct"/>
            <w:tcBorders>
              <w:top w:val="nil"/>
              <w:left w:val="nil"/>
              <w:bottom w:val="nil"/>
              <w:right w:val="nil"/>
            </w:tcBorders>
            <w:noWrap/>
            <w:tcMar>
              <w:top w:w="15" w:type="dxa"/>
              <w:left w:w="15" w:type="dxa"/>
              <w:bottom w:w="0" w:type="dxa"/>
              <w:right w:w="15" w:type="dxa"/>
            </w:tcMar>
            <w:vAlign w:val="center"/>
          </w:tcPr>
          <w:p w14:paraId="67F6781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0.759</w:t>
            </w:r>
          </w:p>
        </w:tc>
        <w:tc>
          <w:tcPr>
            <w:tcW w:w="398" w:type="pct"/>
            <w:tcBorders>
              <w:top w:val="nil"/>
              <w:left w:val="nil"/>
              <w:bottom w:val="nil"/>
              <w:right w:val="nil"/>
            </w:tcBorders>
            <w:noWrap/>
            <w:tcMar>
              <w:top w:w="15" w:type="dxa"/>
              <w:left w:w="15" w:type="dxa"/>
              <w:bottom w:w="0" w:type="dxa"/>
              <w:right w:w="15" w:type="dxa"/>
            </w:tcMar>
            <w:vAlign w:val="center"/>
          </w:tcPr>
          <w:p w14:paraId="7569E67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0.847</w:t>
            </w:r>
          </w:p>
        </w:tc>
        <w:tc>
          <w:tcPr>
            <w:tcW w:w="398" w:type="pct"/>
            <w:tcBorders>
              <w:top w:val="nil"/>
              <w:left w:val="nil"/>
              <w:bottom w:val="nil"/>
              <w:right w:val="nil"/>
            </w:tcBorders>
            <w:noWrap/>
            <w:tcMar>
              <w:top w:w="15" w:type="dxa"/>
              <w:left w:w="15" w:type="dxa"/>
              <w:bottom w:w="0" w:type="dxa"/>
              <w:right w:w="15" w:type="dxa"/>
            </w:tcMar>
            <w:vAlign w:val="center"/>
          </w:tcPr>
          <w:p w14:paraId="7ABA5FF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0.85</w:t>
            </w:r>
          </w:p>
        </w:tc>
        <w:tc>
          <w:tcPr>
            <w:tcW w:w="398" w:type="pct"/>
            <w:tcBorders>
              <w:top w:val="nil"/>
              <w:left w:val="nil"/>
              <w:bottom w:val="nil"/>
              <w:right w:val="nil"/>
            </w:tcBorders>
            <w:noWrap/>
            <w:tcMar>
              <w:top w:w="15" w:type="dxa"/>
              <w:left w:w="15" w:type="dxa"/>
              <w:bottom w:w="0" w:type="dxa"/>
              <w:right w:w="15" w:type="dxa"/>
            </w:tcMar>
            <w:vAlign w:val="center"/>
          </w:tcPr>
          <w:p w14:paraId="5B000AD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0.754</w:t>
            </w:r>
          </w:p>
        </w:tc>
        <w:tc>
          <w:tcPr>
            <w:tcW w:w="398" w:type="pct"/>
            <w:tcBorders>
              <w:top w:val="nil"/>
              <w:left w:val="nil"/>
              <w:bottom w:val="nil"/>
              <w:right w:val="nil"/>
            </w:tcBorders>
            <w:noWrap/>
            <w:tcMar>
              <w:top w:w="15" w:type="dxa"/>
              <w:left w:w="15" w:type="dxa"/>
              <w:bottom w:w="0" w:type="dxa"/>
              <w:right w:w="15" w:type="dxa"/>
            </w:tcMar>
            <w:vAlign w:val="center"/>
          </w:tcPr>
          <w:p w14:paraId="2BAD26B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0.606</w:t>
            </w:r>
          </w:p>
        </w:tc>
        <w:tc>
          <w:tcPr>
            <w:tcW w:w="398" w:type="pct"/>
            <w:tcBorders>
              <w:top w:val="nil"/>
              <w:left w:val="nil"/>
              <w:bottom w:val="nil"/>
              <w:right w:val="nil"/>
            </w:tcBorders>
            <w:noWrap/>
            <w:tcMar>
              <w:top w:w="15" w:type="dxa"/>
              <w:left w:w="15" w:type="dxa"/>
              <w:bottom w:w="0" w:type="dxa"/>
              <w:right w:w="15" w:type="dxa"/>
            </w:tcMar>
            <w:vAlign w:val="center"/>
          </w:tcPr>
          <w:p w14:paraId="2CB3D67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0.802</w:t>
            </w:r>
          </w:p>
        </w:tc>
        <w:tc>
          <w:tcPr>
            <w:tcW w:w="398" w:type="pct"/>
            <w:tcBorders>
              <w:top w:val="nil"/>
              <w:left w:val="nil"/>
              <w:bottom w:val="nil"/>
              <w:right w:val="nil"/>
            </w:tcBorders>
            <w:noWrap/>
            <w:tcMar>
              <w:top w:w="15" w:type="dxa"/>
              <w:left w:w="15" w:type="dxa"/>
              <w:bottom w:w="0" w:type="dxa"/>
              <w:right w:w="15" w:type="dxa"/>
            </w:tcMar>
            <w:vAlign w:val="center"/>
          </w:tcPr>
          <w:p w14:paraId="0A37306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0.2732</w:t>
            </w:r>
          </w:p>
        </w:tc>
      </w:tr>
      <w:tr w:rsidR="00BD32BB" w:rsidRPr="00AE1D28" w14:paraId="23348E65"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16826E93"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dual-task</w:t>
            </w:r>
          </w:p>
        </w:tc>
        <w:tc>
          <w:tcPr>
            <w:tcW w:w="1301" w:type="pct"/>
            <w:tcBorders>
              <w:top w:val="nil"/>
              <w:left w:val="nil"/>
              <w:bottom w:val="nil"/>
              <w:right w:val="nil"/>
            </w:tcBorders>
            <w:noWrap/>
            <w:tcMar>
              <w:top w:w="15" w:type="dxa"/>
              <w:left w:w="15" w:type="dxa"/>
              <w:bottom w:w="0" w:type="dxa"/>
              <w:right w:w="15" w:type="dxa"/>
            </w:tcMar>
            <w:vAlign w:val="center"/>
          </w:tcPr>
          <w:p w14:paraId="24D8A8B7"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0.878 (0.856-0.901)</w:t>
            </w:r>
          </w:p>
        </w:tc>
        <w:tc>
          <w:tcPr>
            <w:tcW w:w="398" w:type="pct"/>
            <w:tcBorders>
              <w:top w:val="nil"/>
              <w:left w:val="nil"/>
              <w:bottom w:val="nil"/>
              <w:right w:val="nil"/>
            </w:tcBorders>
            <w:noWrap/>
            <w:tcMar>
              <w:top w:w="15" w:type="dxa"/>
              <w:left w:w="15" w:type="dxa"/>
              <w:bottom w:w="0" w:type="dxa"/>
              <w:right w:w="15" w:type="dxa"/>
            </w:tcMar>
            <w:vAlign w:val="center"/>
          </w:tcPr>
          <w:p w14:paraId="26CD3E8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w:t>
            </w:r>
          </w:p>
        </w:tc>
        <w:tc>
          <w:tcPr>
            <w:tcW w:w="398" w:type="pct"/>
            <w:tcBorders>
              <w:top w:val="nil"/>
              <w:left w:val="nil"/>
              <w:bottom w:val="nil"/>
              <w:right w:val="nil"/>
            </w:tcBorders>
            <w:noWrap/>
            <w:tcMar>
              <w:top w:w="15" w:type="dxa"/>
              <w:left w:w="15" w:type="dxa"/>
              <w:bottom w:w="0" w:type="dxa"/>
              <w:right w:w="15" w:type="dxa"/>
            </w:tcMar>
            <w:vAlign w:val="center"/>
          </w:tcPr>
          <w:p w14:paraId="2AE3ECC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0.691</w:t>
            </w:r>
          </w:p>
        </w:tc>
        <w:tc>
          <w:tcPr>
            <w:tcW w:w="398" w:type="pct"/>
            <w:tcBorders>
              <w:top w:val="nil"/>
              <w:left w:val="nil"/>
              <w:bottom w:val="nil"/>
              <w:right w:val="nil"/>
            </w:tcBorders>
            <w:noWrap/>
            <w:tcMar>
              <w:top w:w="15" w:type="dxa"/>
              <w:left w:w="15" w:type="dxa"/>
              <w:bottom w:w="0" w:type="dxa"/>
              <w:right w:w="15" w:type="dxa"/>
            </w:tcMar>
            <w:vAlign w:val="center"/>
          </w:tcPr>
          <w:p w14:paraId="04FE4E5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0.925</w:t>
            </w:r>
          </w:p>
        </w:tc>
        <w:tc>
          <w:tcPr>
            <w:tcW w:w="398" w:type="pct"/>
            <w:tcBorders>
              <w:top w:val="nil"/>
              <w:left w:val="nil"/>
              <w:bottom w:val="nil"/>
              <w:right w:val="nil"/>
            </w:tcBorders>
            <w:noWrap/>
            <w:tcMar>
              <w:top w:w="15" w:type="dxa"/>
              <w:left w:w="15" w:type="dxa"/>
              <w:bottom w:w="0" w:type="dxa"/>
              <w:right w:w="15" w:type="dxa"/>
            </w:tcMar>
            <w:vAlign w:val="center"/>
          </w:tcPr>
          <w:p w14:paraId="2B0FB86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0.913</w:t>
            </w:r>
          </w:p>
        </w:tc>
        <w:tc>
          <w:tcPr>
            <w:tcW w:w="398" w:type="pct"/>
            <w:tcBorders>
              <w:top w:val="nil"/>
              <w:left w:val="nil"/>
              <w:bottom w:val="nil"/>
              <w:right w:val="nil"/>
            </w:tcBorders>
            <w:noWrap/>
            <w:tcMar>
              <w:top w:w="15" w:type="dxa"/>
              <w:left w:w="15" w:type="dxa"/>
              <w:bottom w:w="0" w:type="dxa"/>
              <w:right w:w="15" w:type="dxa"/>
            </w:tcMar>
            <w:vAlign w:val="center"/>
          </w:tcPr>
          <w:p w14:paraId="1522BAC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0.723</w:t>
            </w:r>
          </w:p>
        </w:tc>
        <w:tc>
          <w:tcPr>
            <w:tcW w:w="398" w:type="pct"/>
            <w:tcBorders>
              <w:top w:val="nil"/>
              <w:left w:val="nil"/>
              <w:bottom w:val="nil"/>
              <w:right w:val="nil"/>
            </w:tcBorders>
            <w:noWrap/>
            <w:tcMar>
              <w:top w:w="15" w:type="dxa"/>
              <w:left w:w="15" w:type="dxa"/>
              <w:bottom w:w="0" w:type="dxa"/>
              <w:right w:w="15" w:type="dxa"/>
            </w:tcMar>
            <w:vAlign w:val="center"/>
          </w:tcPr>
          <w:p w14:paraId="706489A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0.616</w:t>
            </w:r>
          </w:p>
        </w:tc>
        <w:tc>
          <w:tcPr>
            <w:tcW w:w="398" w:type="pct"/>
            <w:tcBorders>
              <w:top w:val="nil"/>
              <w:left w:val="nil"/>
              <w:bottom w:val="nil"/>
              <w:right w:val="nil"/>
            </w:tcBorders>
            <w:noWrap/>
            <w:tcMar>
              <w:top w:w="15" w:type="dxa"/>
              <w:left w:w="15" w:type="dxa"/>
              <w:bottom w:w="0" w:type="dxa"/>
              <w:right w:w="15" w:type="dxa"/>
            </w:tcMar>
            <w:vAlign w:val="center"/>
          </w:tcPr>
          <w:p w14:paraId="5C01EDA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0.787</w:t>
            </w:r>
          </w:p>
        </w:tc>
        <w:tc>
          <w:tcPr>
            <w:tcW w:w="398" w:type="pct"/>
            <w:tcBorders>
              <w:top w:val="nil"/>
              <w:left w:val="nil"/>
              <w:bottom w:val="nil"/>
              <w:right w:val="nil"/>
            </w:tcBorders>
            <w:noWrap/>
            <w:tcMar>
              <w:top w:w="15" w:type="dxa"/>
              <w:left w:w="15" w:type="dxa"/>
              <w:bottom w:w="0" w:type="dxa"/>
              <w:right w:w="15" w:type="dxa"/>
            </w:tcMar>
            <w:vAlign w:val="center"/>
          </w:tcPr>
          <w:p w14:paraId="5107618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0.2943</w:t>
            </w:r>
          </w:p>
        </w:tc>
      </w:tr>
      <w:tr w:rsidR="00BD32BB" w:rsidRPr="00AE1D28" w14:paraId="0E42FF30"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32478E30"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triple-task</w:t>
            </w:r>
          </w:p>
        </w:tc>
        <w:tc>
          <w:tcPr>
            <w:tcW w:w="1301" w:type="pct"/>
            <w:tcBorders>
              <w:top w:val="nil"/>
              <w:left w:val="nil"/>
              <w:bottom w:val="nil"/>
              <w:right w:val="nil"/>
            </w:tcBorders>
            <w:noWrap/>
            <w:tcMar>
              <w:top w:w="15" w:type="dxa"/>
              <w:left w:w="15" w:type="dxa"/>
              <w:bottom w:w="0" w:type="dxa"/>
              <w:right w:w="15" w:type="dxa"/>
            </w:tcMar>
            <w:vAlign w:val="center"/>
          </w:tcPr>
          <w:p w14:paraId="7E268493"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0.879 (0.856-0.901)</w:t>
            </w:r>
          </w:p>
        </w:tc>
        <w:tc>
          <w:tcPr>
            <w:tcW w:w="398" w:type="pct"/>
            <w:tcBorders>
              <w:top w:val="nil"/>
              <w:left w:val="nil"/>
              <w:bottom w:val="nil"/>
              <w:right w:val="nil"/>
            </w:tcBorders>
            <w:noWrap/>
            <w:tcMar>
              <w:top w:w="15" w:type="dxa"/>
              <w:left w:w="15" w:type="dxa"/>
              <w:bottom w:w="0" w:type="dxa"/>
              <w:right w:w="15" w:type="dxa"/>
            </w:tcMar>
            <w:vAlign w:val="center"/>
          </w:tcPr>
          <w:p w14:paraId="26B9040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0.807</w:t>
            </w:r>
          </w:p>
        </w:tc>
        <w:tc>
          <w:tcPr>
            <w:tcW w:w="398" w:type="pct"/>
            <w:tcBorders>
              <w:top w:val="nil"/>
              <w:left w:val="nil"/>
              <w:bottom w:val="nil"/>
              <w:right w:val="nil"/>
            </w:tcBorders>
            <w:noWrap/>
            <w:tcMar>
              <w:top w:w="15" w:type="dxa"/>
              <w:left w:w="15" w:type="dxa"/>
              <w:bottom w:w="0" w:type="dxa"/>
              <w:right w:w="15" w:type="dxa"/>
            </w:tcMar>
            <w:vAlign w:val="center"/>
          </w:tcPr>
          <w:p w14:paraId="22DB2C9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0.722</w:t>
            </w:r>
          </w:p>
        </w:tc>
        <w:tc>
          <w:tcPr>
            <w:tcW w:w="398" w:type="pct"/>
            <w:tcBorders>
              <w:top w:val="nil"/>
              <w:left w:val="nil"/>
              <w:bottom w:val="nil"/>
              <w:right w:val="nil"/>
            </w:tcBorders>
            <w:noWrap/>
            <w:tcMar>
              <w:top w:w="15" w:type="dxa"/>
              <w:left w:w="15" w:type="dxa"/>
              <w:bottom w:w="0" w:type="dxa"/>
              <w:right w:w="15" w:type="dxa"/>
            </w:tcMar>
            <w:vAlign w:val="center"/>
          </w:tcPr>
          <w:p w14:paraId="4D49BC3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0.905</w:t>
            </w:r>
          </w:p>
        </w:tc>
        <w:tc>
          <w:tcPr>
            <w:tcW w:w="398" w:type="pct"/>
            <w:tcBorders>
              <w:top w:val="nil"/>
              <w:left w:val="nil"/>
              <w:bottom w:val="nil"/>
              <w:right w:val="nil"/>
            </w:tcBorders>
            <w:noWrap/>
            <w:tcMar>
              <w:top w:w="15" w:type="dxa"/>
              <w:left w:w="15" w:type="dxa"/>
              <w:bottom w:w="0" w:type="dxa"/>
              <w:right w:w="15" w:type="dxa"/>
            </w:tcMar>
            <w:vAlign w:val="center"/>
          </w:tcPr>
          <w:p w14:paraId="20C5BE3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0.897</w:t>
            </w:r>
          </w:p>
        </w:tc>
        <w:tc>
          <w:tcPr>
            <w:tcW w:w="398" w:type="pct"/>
            <w:tcBorders>
              <w:top w:val="nil"/>
              <w:left w:val="nil"/>
              <w:bottom w:val="nil"/>
              <w:right w:val="nil"/>
            </w:tcBorders>
            <w:noWrap/>
            <w:tcMar>
              <w:top w:w="15" w:type="dxa"/>
              <w:left w:w="15" w:type="dxa"/>
              <w:bottom w:w="0" w:type="dxa"/>
              <w:right w:w="15" w:type="dxa"/>
            </w:tcMar>
            <w:vAlign w:val="center"/>
          </w:tcPr>
          <w:p w14:paraId="5D1F9EC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0.739</w:t>
            </w:r>
          </w:p>
        </w:tc>
        <w:tc>
          <w:tcPr>
            <w:tcW w:w="398" w:type="pct"/>
            <w:tcBorders>
              <w:top w:val="nil"/>
              <w:left w:val="nil"/>
              <w:bottom w:val="nil"/>
              <w:right w:val="nil"/>
            </w:tcBorders>
            <w:noWrap/>
            <w:tcMar>
              <w:top w:w="15" w:type="dxa"/>
              <w:left w:w="15" w:type="dxa"/>
              <w:bottom w:w="0" w:type="dxa"/>
              <w:right w:w="15" w:type="dxa"/>
            </w:tcMar>
            <w:vAlign w:val="center"/>
          </w:tcPr>
          <w:p w14:paraId="211AD46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0.627</w:t>
            </w:r>
          </w:p>
        </w:tc>
        <w:tc>
          <w:tcPr>
            <w:tcW w:w="398" w:type="pct"/>
            <w:tcBorders>
              <w:top w:val="nil"/>
              <w:left w:val="nil"/>
              <w:bottom w:val="nil"/>
              <w:right w:val="nil"/>
            </w:tcBorders>
            <w:noWrap/>
            <w:tcMar>
              <w:top w:w="15" w:type="dxa"/>
              <w:left w:w="15" w:type="dxa"/>
              <w:bottom w:w="0" w:type="dxa"/>
              <w:right w:w="15" w:type="dxa"/>
            </w:tcMar>
            <w:vAlign w:val="center"/>
          </w:tcPr>
          <w:p w14:paraId="1D52DE9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w:t>
            </w:r>
          </w:p>
        </w:tc>
        <w:tc>
          <w:tcPr>
            <w:tcW w:w="398" w:type="pct"/>
            <w:tcBorders>
              <w:top w:val="nil"/>
              <w:left w:val="nil"/>
              <w:bottom w:val="nil"/>
              <w:right w:val="nil"/>
            </w:tcBorders>
            <w:noWrap/>
            <w:tcMar>
              <w:top w:w="15" w:type="dxa"/>
              <w:left w:w="15" w:type="dxa"/>
              <w:bottom w:w="0" w:type="dxa"/>
              <w:right w:w="15" w:type="dxa"/>
            </w:tcMar>
            <w:vAlign w:val="center"/>
          </w:tcPr>
          <w:p w14:paraId="0F320DA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0.2847</w:t>
            </w:r>
          </w:p>
        </w:tc>
      </w:tr>
      <w:tr w:rsidR="00BD32BB" w:rsidRPr="00AE1D28" w14:paraId="251324F4"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3B449267"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four-task</w:t>
            </w:r>
          </w:p>
        </w:tc>
        <w:tc>
          <w:tcPr>
            <w:tcW w:w="1301" w:type="pct"/>
            <w:tcBorders>
              <w:top w:val="nil"/>
              <w:left w:val="nil"/>
              <w:bottom w:val="nil"/>
              <w:right w:val="nil"/>
            </w:tcBorders>
            <w:noWrap/>
            <w:tcMar>
              <w:top w:w="15" w:type="dxa"/>
              <w:left w:w="15" w:type="dxa"/>
              <w:bottom w:w="0" w:type="dxa"/>
              <w:right w:w="15" w:type="dxa"/>
            </w:tcMar>
            <w:vAlign w:val="center"/>
          </w:tcPr>
          <w:p w14:paraId="50B15B93"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0.894 (0.873-0.915)</w:t>
            </w:r>
          </w:p>
        </w:tc>
        <w:tc>
          <w:tcPr>
            <w:tcW w:w="398" w:type="pct"/>
            <w:tcBorders>
              <w:top w:val="nil"/>
              <w:left w:val="nil"/>
              <w:bottom w:val="nil"/>
              <w:right w:val="nil"/>
            </w:tcBorders>
            <w:noWrap/>
            <w:tcMar>
              <w:top w:w="15" w:type="dxa"/>
              <w:left w:w="15" w:type="dxa"/>
              <w:bottom w:w="0" w:type="dxa"/>
              <w:right w:w="15" w:type="dxa"/>
            </w:tcMar>
            <w:vAlign w:val="center"/>
          </w:tcPr>
          <w:p w14:paraId="3F12EE4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0.827</w:t>
            </w:r>
          </w:p>
        </w:tc>
        <w:tc>
          <w:tcPr>
            <w:tcW w:w="398" w:type="pct"/>
            <w:tcBorders>
              <w:top w:val="nil"/>
              <w:left w:val="nil"/>
              <w:bottom w:val="nil"/>
              <w:right w:val="nil"/>
            </w:tcBorders>
            <w:noWrap/>
            <w:tcMar>
              <w:top w:w="15" w:type="dxa"/>
              <w:left w:w="15" w:type="dxa"/>
              <w:bottom w:w="0" w:type="dxa"/>
              <w:right w:w="15" w:type="dxa"/>
            </w:tcMar>
            <w:vAlign w:val="center"/>
          </w:tcPr>
          <w:p w14:paraId="544C8F8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0.81</w:t>
            </w:r>
          </w:p>
        </w:tc>
        <w:tc>
          <w:tcPr>
            <w:tcW w:w="398" w:type="pct"/>
            <w:tcBorders>
              <w:top w:val="nil"/>
              <w:left w:val="nil"/>
              <w:bottom w:val="nil"/>
              <w:right w:val="nil"/>
            </w:tcBorders>
            <w:noWrap/>
            <w:tcMar>
              <w:top w:w="15" w:type="dxa"/>
              <w:left w:w="15" w:type="dxa"/>
              <w:bottom w:w="0" w:type="dxa"/>
              <w:right w:w="15" w:type="dxa"/>
            </w:tcMar>
            <w:vAlign w:val="center"/>
          </w:tcPr>
          <w:p w14:paraId="182C326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0.847</w:t>
            </w:r>
          </w:p>
        </w:tc>
        <w:tc>
          <w:tcPr>
            <w:tcW w:w="398" w:type="pct"/>
            <w:tcBorders>
              <w:top w:val="nil"/>
              <w:left w:val="nil"/>
              <w:bottom w:val="nil"/>
              <w:right w:val="nil"/>
            </w:tcBorders>
            <w:noWrap/>
            <w:tcMar>
              <w:top w:w="15" w:type="dxa"/>
              <w:left w:w="15" w:type="dxa"/>
              <w:bottom w:w="0" w:type="dxa"/>
              <w:right w:w="15" w:type="dxa"/>
            </w:tcMar>
            <w:vAlign w:val="center"/>
          </w:tcPr>
          <w:p w14:paraId="7296378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0.858</w:t>
            </w:r>
          </w:p>
        </w:tc>
        <w:tc>
          <w:tcPr>
            <w:tcW w:w="398" w:type="pct"/>
            <w:tcBorders>
              <w:top w:val="nil"/>
              <w:left w:val="nil"/>
              <w:bottom w:val="nil"/>
              <w:right w:val="nil"/>
            </w:tcBorders>
            <w:noWrap/>
            <w:tcMar>
              <w:top w:w="15" w:type="dxa"/>
              <w:left w:w="15" w:type="dxa"/>
              <w:bottom w:w="0" w:type="dxa"/>
              <w:right w:w="15" w:type="dxa"/>
            </w:tcMar>
            <w:vAlign w:val="center"/>
          </w:tcPr>
          <w:p w14:paraId="07DD83B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0.795</w:t>
            </w:r>
          </w:p>
        </w:tc>
        <w:tc>
          <w:tcPr>
            <w:tcW w:w="398" w:type="pct"/>
            <w:tcBorders>
              <w:top w:val="nil"/>
              <w:left w:val="nil"/>
              <w:bottom w:val="nil"/>
              <w:right w:val="nil"/>
            </w:tcBorders>
            <w:noWrap/>
            <w:tcMar>
              <w:top w:w="15" w:type="dxa"/>
              <w:left w:w="15" w:type="dxa"/>
              <w:bottom w:w="0" w:type="dxa"/>
              <w:right w:w="15" w:type="dxa"/>
            </w:tcMar>
            <w:vAlign w:val="center"/>
          </w:tcPr>
          <w:p w14:paraId="58131AE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0.656</w:t>
            </w:r>
          </w:p>
        </w:tc>
        <w:tc>
          <w:tcPr>
            <w:tcW w:w="398" w:type="pct"/>
            <w:tcBorders>
              <w:top w:val="nil"/>
              <w:left w:val="nil"/>
              <w:bottom w:val="nil"/>
              <w:right w:val="nil"/>
            </w:tcBorders>
            <w:noWrap/>
            <w:tcMar>
              <w:top w:w="15" w:type="dxa"/>
              <w:left w:w="15" w:type="dxa"/>
              <w:bottom w:w="0" w:type="dxa"/>
              <w:right w:w="15" w:type="dxa"/>
            </w:tcMar>
            <w:vAlign w:val="center"/>
          </w:tcPr>
          <w:p w14:paraId="6FFC3A2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0.833</w:t>
            </w:r>
          </w:p>
        </w:tc>
        <w:tc>
          <w:tcPr>
            <w:tcW w:w="398" w:type="pct"/>
            <w:tcBorders>
              <w:top w:val="nil"/>
              <w:left w:val="nil"/>
              <w:bottom w:val="nil"/>
              <w:right w:val="nil"/>
            </w:tcBorders>
            <w:noWrap/>
            <w:tcMar>
              <w:top w:w="15" w:type="dxa"/>
              <w:left w:w="15" w:type="dxa"/>
              <w:bottom w:w="0" w:type="dxa"/>
              <w:right w:w="15" w:type="dxa"/>
            </w:tcMar>
            <w:vAlign w:val="center"/>
          </w:tcPr>
          <w:p w14:paraId="3A4FDE6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0.2775</w:t>
            </w:r>
          </w:p>
        </w:tc>
      </w:tr>
      <w:tr w:rsidR="00BD32BB" w:rsidRPr="00AE1D28" w14:paraId="67B850E7" w14:textId="77777777">
        <w:trPr>
          <w:trHeight w:val="240"/>
        </w:trPr>
        <w:tc>
          <w:tcPr>
            <w:tcW w:w="5000" w:type="pct"/>
            <w:gridSpan w:val="10"/>
            <w:tcBorders>
              <w:top w:val="single" w:sz="8" w:space="0" w:color="000000"/>
              <w:left w:val="nil"/>
              <w:bottom w:val="single" w:sz="8" w:space="0" w:color="000000"/>
              <w:right w:val="nil"/>
            </w:tcBorders>
            <w:noWrap/>
            <w:tcMar>
              <w:top w:w="15" w:type="dxa"/>
              <w:left w:w="15" w:type="dxa"/>
              <w:bottom w:w="0" w:type="dxa"/>
              <w:right w:w="15" w:type="dxa"/>
            </w:tcMar>
            <w:vAlign w:val="center"/>
          </w:tcPr>
          <w:p w14:paraId="6A7D65D3"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ZHWHU external validation cohort</w:t>
            </w:r>
          </w:p>
        </w:tc>
      </w:tr>
      <w:tr w:rsidR="00BD32BB" w:rsidRPr="00AE1D28" w14:paraId="0271E173" w14:textId="77777777">
        <w:trPr>
          <w:trHeight w:val="240"/>
        </w:trPr>
        <w:tc>
          <w:tcPr>
            <w:tcW w:w="515" w:type="pct"/>
            <w:tcBorders>
              <w:top w:val="nil"/>
              <w:left w:val="nil"/>
              <w:bottom w:val="nil"/>
              <w:right w:val="nil"/>
            </w:tcBorders>
            <w:tcMar>
              <w:top w:w="15" w:type="dxa"/>
              <w:left w:w="15" w:type="dxa"/>
              <w:bottom w:w="0" w:type="dxa"/>
              <w:right w:w="15" w:type="dxa"/>
            </w:tcMar>
            <w:vAlign w:val="center"/>
          </w:tcPr>
          <w:p w14:paraId="2504946C"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glmnet</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3BBEB94B"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0.796 (0.776-0.815)</w:t>
            </w:r>
          </w:p>
        </w:tc>
        <w:tc>
          <w:tcPr>
            <w:tcW w:w="398" w:type="pct"/>
            <w:tcBorders>
              <w:top w:val="nil"/>
              <w:left w:val="nil"/>
              <w:bottom w:val="nil"/>
              <w:right w:val="nil"/>
            </w:tcBorders>
            <w:noWrap/>
            <w:tcMar>
              <w:top w:w="15" w:type="dxa"/>
              <w:left w:w="15" w:type="dxa"/>
              <w:bottom w:w="0" w:type="dxa"/>
              <w:right w:w="15" w:type="dxa"/>
            </w:tcMar>
            <w:vAlign w:val="center"/>
          </w:tcPr>
          <w:p w14:paraId="1ED745B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0.716</w:t>
            </w:r>
          </w:p>
        </w:tc>
        <w:tc>
          <w:tcPr>
            <w:tcW w:w="398" w:type="pct"/>
            <w:tcBorders>
              <w:top w:val="nil"/>
              <w:left w:val="nil"/>
              <w:bottom w:val="nil"/>
              <w:right w:val="nil"/>
            </w:tcBorders>
            <w:noWrap/>
            <w:tcMar>
              <w:top w:w="15" w:type="dxa"/>
              <w:left w:w="15" w:type="dxa"/>
              <w:bottom w:w="0" w:type="dxa"/>
              <w:right w:w="15" w:type="dxa"/>
            </w:tcMar>
            <w:vAlign w:val="center"/>
          </w:tcPr>
          <w:p w14:paraId="439A64A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0.664</w:t>
            </w:r>
          </w:p>
        </w:tc>
        <w:tc>
          <w:tcPr>
            <w:tcW w:w="398" w:type="pct"/>
            <w:tcBorders>
              <w:top w:val="nil"/>
              <w:left w:val="nil"/>
              <w:bottom w:val="nil"/>
              <w:right w:val="nil"/>
            </w:tcBorders>
            <w:noWrap/>
            <w:tcMar>
              <w:top w:w="15" w:type="dxa"/>
              <w:left w:w="15" w:type="dxa"/>
              <w:bottom w:w="0" w:type="dxa"/>
              <w:right w:w="15" w:type="dxa"/>
            </w:tcMar>
            <w:vAlign w:val="center"/>
          </w:tcPr>
          <w:p w14:paraId="15145F7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0.804</w:t>
            </w:r>
          </w:p>
        </w:tc>
        <w:tc>
          <w:tcPr>
            <w:tcW w:w="398" w:type="pct"/>
            <w:tcBorders>
              <w:top w:val="nil"/>
              <w:left w:val="nil"/>
              <w:bottom w:val="nil"/>
              <w:right w:val="nil"/>
            </w:tcBorders>
            <w:noWrap/>
            <w:tcMar>
              <w:top w:w="15" w:type="dxa"/>
              <w:left w:w="15" w:type="dxa"/>
              <w:bottom w:w="0" w:type="dxa"/>
              <w:right w:w="15" w:type="dxa"/>
            </w:tcMar>
            <w:vAlign w:val="center"/>
          </w:tcPr>
          <w:p w14:paraId="499E46C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0.85</w:t>
            </w:r>
          </w:p>
        </w:tc>
        <w:tc>
          <w:tcPr>
            <w:tcW w:w="398" w:type="pct"/>
            <w:tcBorders>
              <w:top w:val="nil"/>
              <w:left w:val="nil"/>
              <w:bottom w:val="nil"/>
              <w:right w:val="nil"/>
            </w:tcBorders>
            <w:noWrap/>
            <w:tcMar>
              <w:top w:w="15" w:type="dxa"/>
              <w:left w:w="15" w:type="dxa"/>
              <w:bottom w:w="0" w:type="dxa"/>
              <w:right w:w="15" w:type="dxa"/>
            </w:tcMar>
            <w:vAlign w:val="center"/>
          </w:tcPr>
          <w:p w14:paraId="580EC44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0.589</w:t>
            </w:r>
          </w:p>
        </w:tc>
        <w:tc>
          <w:tcPr>
            <w:tcW w:w="398" w:type="pct"/>
            <w:tcBorders>
              <w:top w:val="nil"/>
              <w:left w:val="nil"/>
              <w:bottom w:val="nil"/>
              <w:right w:val="nil"/>
            </w:tcBorders>
            <w:noWrap/>
            <w:tcMar>
              <w:top w:w="15" w:type="dxa"/>
              <w:left w:w="15" w:type="dxa"/>
              <w:bottom w:w="0" w:type="dxa"/>
              <w:right w:w="15" w:type="dxa"/>
            </w:tcMar>
            <w:vAlign w:val="center"/>
          </w:tcPr>
          <w:p w14:paraId="498D565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0.468</w:t>
            </w:r>
          </w:p>
        </w:tc>
        <w:tc>
          <w:tcPr>
            <w:tcW w:w="398" w:type="pct"/>
            <w:tcBorders>
              <w:top w:val="nil"/>
              <w:left w:val="nil"/>
              <w:bottom w:val="nil"/>
              <w:right w:val="nil"/>
            </w:tcBorders>
            <w:noWrap/>
            <w:tcMar>
              <w:top w:w="15" w:type="dxa"/>
              <w:left w:w="15" w:type="dxa"/>
              <w:bottom w:w="0" w:type="dxa"/>
              <w:right w:w="15" w:type="dxa"/>
            </w:tcMar>
            <w:vAlign w:val="center"/>
          </w:tcPr>
          <w:p w14:paraId="4E35894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0.745</w:t>
            </w:r>
          </w:p>
        </w:tc>
        <w:tc>
          <w:tcPr>
            <w:tcW w:w="398" w:type="pct"/>
            <w:tcBorders>
              <w:top w:val="nil"/>
              <w:left w:val="nil"/>
              <w:bottom w:val="nil"/>
              <w:right w:val="nil"/>
            </w:tcBorders>
            <w:noWrap/>
            <w:tcMar>
              <w:top w:w="15" w:type="dxa"/>
              <w:left w:w="15" w:type="dxa"/>
              <w:bottom w:w="0" w:type="dxa"/>
              <w:right w:w="15" w:type="dxa"/>
            </w:tcMar>
            <w:vAlign w:val="center"/>
          </w:tcPr>
          <w:p w14:paraId="76DFCAB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0.2899</w:t>
            </w:r>
          </w:p>
        </w:tc>
      </w:tr>
      <w:tr w:rsidR="00BD32BB" w:rsidRPr="00AE1D28" w14:paraId="5B799403"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65E2A728"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lastRenderedPageBreak/>
              <w:t>LogitBoost</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43339415"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0.775 (0.755-0.794)</w:t>
            </w:r>
          </w:p>
        </w:tc>
        <w:tc>
          <w:tcPr>
            <w:tcW w:w="398" w:type="pct"/>
            <w:tcBorders>
              <w:top w:val="nil"/>
              <w:left w:val="nil"/>
              <w:bottom w:val="nil"/>
              <w:right w:val="nil"/>
            </w:tcBorders>
            <w:noWrap/>
            <w:tcMar>
              <w:top w:w="15" w:type="dxa"/>
              <w:left w:w="15" w:type="dxa"/>
              <w:bottom w:w="0" w:type="dxa"/>
              <w:right w:w="15" w:type="dxa"/>
            </w:tcMar>
            <w:vAlign w:val="center"/>
          </w:tcPr>
          <w:p w14:paraId="2CC4BF5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0.663</w:t>
            </w:r>
          </w:p>
        </w:tc>
        <w:tc>
          <w:tcPr>
            <w:tcW w:w="398" w:type="pct"/>
            <w:tcBorders>
              <w:top w:val="nil"/>
              <w:left w:val="nil"/>
              <w:bottom w:val="nil"/>
              <w:right w:val="nil"/>
            </w:tcBorders>
            <w:noWrap/>
            <w:tcMar>
              <w:top w:w="15" w:type="dxa"/>
              <w:left w:w="15" w:type="dxa"/>
              <w:bottom w:w="0" w:type="dxa"/>
              <w:right w:w="15" w:type="dxa"/>
            </w:tcMar>
            <w:vAlign w:val="center"/>
          </w:tcPr>
          <w:p w14:paraId="12ED8B6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0.528</w:t>
            </w:r>
          </w:p>
        </w:tc>
        <w:tc>
          <w:tcPr>
            <w:tcW w:w="398" w:type="pct"/>
            <w:tcBorders>
              <w:top w:val="nil"/>
              <w:left w:val="nil"/>
              <w:bottom w:val="nil"/>
              <w:right w:val="nil"/>
            </w:tcBorders>
            <w:noWrap/>
            <w:tcMar>
              <w:top w:w="15" w:type="dxa"/>
              <w:left w:w="15" w:type="dxa"/>
              <w:bottom w:w="0" w:type="dxa"/>
              <w:right w:w="15" w:type="dxa"/>
            </w:tcMar>
            <w:vAlign w:val="center"/>
          </w:tcPr>
          <w:p w14:paraId="3E08DE1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w:t>
            </w:r>
          </w:p>
        </w:tc>
        <w:tc>
          <w:tcPr>
            <w:tcW w:w="398" w:type="pct"/>
            <w:tcBorders>
              <w:top w:val="nil"/>
              <w:left w:val="nil"/>
              <w:bottom w:val="nil"/>
              <w:right w:val="nil"/>
            </w:tcBorders>
            <w:noWrap/>
            <w:tcMar>
              <w:top w:w="15" w:type="dxa"/>
              <w:left w:w="15" w:type="dxa"/>
              <w:bottom w:w="0" w:type="dxa"/>
              <w:right w:w="15" w:type="dxa"/>
            </w:tcMar>
            <w:vAlign w:val="center"/>
          </w:tcPr>
          <w:p w14:paraId="753D91C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0.889</w:t>
            </w:r>
          </w:p>
        </w:tc>
        <w:tc>
          <w:tcPr>
            <w:tcW w:w="398" w:type="pct"/>
            <w:tcBorders>
              <w:top w:val="nil"/>
              <w:left w:val="nil"/>
              <w:bottom w:val="nil"/>
              <w:right w:val="nil"/>
            </w:tcBorders>
            <w:noWrap/>
            <w:tcMar>
              <w:top w:w="15" w:type="dxa"/>
              <w:left w:w="15" w:type="dxa"/>
              <w:bottom w:w="0" w:type="dxa"/>
              <w:right w:w="15" w:type="dxa"/>
            </w:tcMar>
            <w:vAlign w:val="center"/>
          </w:tcPr>
          <w:p w14:paraId="560EE65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0.53</w:t>
            </w:r>
          </w:p>
        </w:tc>
        <w:tc>
          <w:tcPr>
            <w:tcW w:w="398" w:type="pct"/>
            <w:tcBorders>
              <w:top w:val="nil"/>
              <w:left w:val="nil"/>
              <w:bottom w:val="nil"/>
              <w:right w:val="nil"/>
            </w:tcBorders>
            <w:noWrap/>
            <w:tcMar>
              <w:top w:w="15" w:type="dxa"/>
              <w:left w:w="15" w:type="dxa"/>
              <w:bottom w:w="0" w:type="dxa"/>
              <w:right w:w="15" w:type="dxa"/>
            </w:tcMar>
            <w:vAlign w:val="center"/>
          </w:tcPr>
          <w:p w14:paraId="14A8AB3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0.417</w:t>
            </w:r>
          </w:p>
        </w:tc>
        <w:tc>
          <w:tcPr>
            <w:tcW w:w="398" w:type="pct"/>
            <w:tcBorders>
              <w:top w:val="nil"/>
              <w:left w:val="nil"/>
              <w:bottom w:val="nil"/>
              <w:right w:val="nil"/>
            </w:tcBorders>
            <w:noWrap/>
            <w:tcMar>
              <w:top w:w="15" w:type="dxa"/>
              <w:left w:w="15" w:type="dxa"/>
              <w:bottom w:w="0" w:type="dxa"/>
              <w:right w:w="15" w:type="dxa"/>
            </w:tcMar>
            <w:vAlign w:val="center"/>
          </w:tcPr>
          <w:p w14:paraId="25BE567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0.662</w:t>
            </w:r>
          </w:p>
        </w:tc>
        <w:tc>
          <w:tcPr>
            <w:tcW w:w="398" w:type="pct"/>
            <w:tcBorders>
              <w:top w:val="nil"/>
              <w:left w:val="nil"/>
              <w:bottom w:val="nil"/>
              <w:right w:val="nil"/>
            </w:tcBorders>
            <w:noWrap/>
            <w:tcMar>
              <w:top w:w="15" w:type="dxa"/>
              <w:left w:w="15" w:type="dxa"/>
              <w:bottom w:w="0" w:type="dxa"/>
              <w:right w:w="15" w:type="dxa"/>
            </w:tcMar>
            <w:vAlign w:val="center"/>
          </w:tcPr>
          <w:p w14:paraId="1208177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0.4193</w:t>
            </w:r>
          </w:p>
        </w:tc>
      </w:tr>
      <w:tr w:rsidR="00BD32BB" w:rsidRPr="00AE1D28" w14:paraId="1665B2FD"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6230181F"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kknn</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6A1A3FB7"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0.761 (0.741-0.781)</w:t>
            </w:r>
          </w:p>
        </w:tc>
        <w:tc>
          <w:tcPr>
            <w:tcW w:w="398" w:type="pct"/>
            <w:tcBorders>
              <w:top w:val="nil"/>
              <w:left w:val="nil"/>
              <w:bottom w:val="nil"/>
              <w:right w:val="nil"/>
            </w:tcBorders>
            <w:noWrap/>
            <w:tcMar>
              <w:top w:w="15" w:type="dxa"/>
              <w:left w:w="15" w:type="dxa"/>
              <w:bottom w:w="0" w:type="dxa"/>
              <w:right w:w="15" w:type="dxa"/>
            </w:tcMar>
            <w:vAlign w:val="center"/>
          </w:tcPr>
          <w:p w14:paraId="0C0B434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0.685</w:t>
            </w:r>
          </w:p>
        </w:tc>
        <w:tc>
          <w:tcPr>
            <w:tcW w:w="398" w:type="pct"/>
            <w:tcBorders>
              <w:top w:val="nil"/>
              <w:left w:val="nil"/>
              <w:bottom w:val="nil"/>
              <w:right w:val="nil"/>
            </w:tcBorders>
            <w:noWrap/>
            <w:tcMar>
              <w:top w:w="15" w:type="dxa"/>
              <w:left w:w="15" w:type="dxa"/>
              <w:bottom w:w="0" w:type="dxa"/>
              <w:right w:w="15" w:type="dxa"/>
            </w:tcMar>
            <w:vAlign w:val="center"/>
          </w:tcPr>
          <w:p w14:paraId="271F93B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0.634</w:t>
            </w:r>
          </w:p>
        </w:tc>
        <w:tc>
          <w:tcPr>
            <w:tcW w:w="398" w:type="pct"/>
            <w:tcBorders>
              <w:top w:val="nil"/>
              <w:left w:val="nil"/>
              <w:bottom w:val="nil"/>
              <w:right w:val="nil"/>
            </w:tcBorders>
            <w:noWrap/>
            <w:tcMar>
              <w:top w:w="15" w:type="dxa"/>
              <w:left w:w="15" w:type="dxa"/>
              <w:bottom w:w="0" w:type="dxa"/>
              <w:right w:w="15" w:type="dxa"/>
            </w:tcMar>
            <w:vAlign w:val="center"/>
          </w:tcPr>
          <w:p w14:paraId="0172A66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0.771</w:t>
            </w:r>
          </w:p>
        </w:tc>
        <w:tc>
          <w:tcPr>
            <w:tcW w:w="398" w:type="pct"/>
            <w:tcBorders>
              <w:top w:val="nil"/>
              <w:left w:val="nil"/>
              <w:bottom w:val="nil"/>
              <w:right w:val="nil"/>
            </w:tcBorders>
            <w:noWrap/>
            <w:tcMar>
              <w:top w:w="15" w:type="dxa"/>
              <w:left w:w="15" w:type="dxa"/>
              <w:bottom w:w="0" w:type="dxa"/>
              <w:right w:w="15" w:type="dxa"/>
            </w:tcMar>
            <w:vAlign w:val="center"/>
          </w:tcPr>
          <w:p w14:paraId="2667805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0.822</w:t>
            </w:r>
          </w:p>
        </w:tc>
        <w:tc>
          <w:tcPr>
            <w:tcW w:w="398" w:type="pct"/>
            <w:tcBorders>
              <w:top w:val="nil"/>
              <w:left w:val="nil"/>
              <w:bottom w:val="nil"/>
              <w:right w:val="nil"/>
            </w:tcBorders>
            <w:noWrap/>
            <w:tcMar>
              <w:top w:w="15" w:type="dxa"/>
              <w:left w:w="15" w:type="dxa"/>
              <w:bottom w:w="0" w:type="dxa"/>
              <w:right w:w="15" w:type="dxa"/>
            </w:tcMar>
            <w:vAlign w:val="center"/>
          </w:tcPr>
          <w:p w14:paraId="6BB41E5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0.558</w:t>
            </w:r>
          </w:p>
        </w:tc>
        <w:tc>
          <w:tcPr>
            <w:tcW w:w="398" w:type="pct"/>
            <w:tcBorders>
              <w:top w:val="nil"/>
              <w:left w:val="nil"/>
              <w:bottom w:val="nil"/>
              <w:right w:val="nil"/>
            </w:tcBorders>
            <w:noWrap/>
            <w:tcMar>
              <w:top w:w="15" w:type="dxa"/>
              <w:left w:w="15" w:type="dxa"/>
              <w:bottom w:w="0" w:type="dxa"/>
              <w:right w:w="15" w:type="dxa"/>
            </w:tcMar>
            <w:vAlign w:val="center"/>
          </w:tcPr>
          <w:p w14:paraId="77FBE70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0.405</w:t>
            </w:r>
          </w:p>
        </w:tc>
        <w:tc>
          <w:tcPr>
            <w:tcW w:w="398" w:type="pct"/>
            <w:tcBorders>
              <w:top w:val="nil"/>
              <w:left w:val="nil"/>
              <w:bottom w:val="nil"/>
              <w:right w:val="nil"/>
            </w:tcBorders>
            <w:noWrap/>
            <w:tcMar>
              <w:top w:w="15" w:type="dxa"/>
              <w:left w:w="15" w:type="dxa"/>
              <w:bottom w:w="0" w:type="dxa"/>
              <w:right w:w="15" w:type="dxa"/>
            </w:tcMar>
            <w:vAlign w:val="center"/>
          </w:tcPr>
          <w:p w14:paraId="15DBA2E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0.716</w:t>
            </w:r>
          </w:p>
        </w:tc>
        <w:tc>
          <w:tcPr>
            <w:tcW w:w="398" w:type="pct"/>
            <w:tcBorders>
              <w:top w:val="nil"/>
              <w:left w:val="nil"/>
              <w:bottom w:val="nil"/>
              <w:right w:val="nil"/>
            </w:tcBorders>
            <w:noWrap/>
            <w:tcMar>
              <w:top w:w="15" w:type="dxa"/>
              <w:left w:w="15" w:type="dxa"/>
              <w:bottom w:w="0" w:type="dxa"/>
              <w:right w:w="15" w:type="dxa"/>
            </w:tcMar>
            <w:vAlign w:val="center"/>
          </w:tcPr>
          <w:p w14:paraId="260484C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0.4259</w:t>
            </w:r>
          </w:p>
        </w:tc>
      </w:tr>
      <w:tr w:rsidR="00BD32BB" w:rsidRPr="00AE1D28" w14:paraId="7F967208"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56904357"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xgbTree</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7774399E"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0.781 (0.761-0.802)</w:t>
            </w:r>
          </w:p>
        </w:tc>
        <w:tc>
          <w:tcPr>
            <w:tcW w:w="398" w:type="pct"/>
            <w:tcBorders>
              <w:top w:val="nil"/>
              <w:left w:val="nil"/>
              <w:bottom w:val="nil"/>
              <w:right w:val="nil"/>
            </w:tcBorders>
            <w:noWrap/>
            <w:tcMar>
              <w:top w:w="15" w:type="dxa"/>
              <w:left w:w="15" w:type="dxa"/>
              <w:bottom w:w="0" w:type="dxa"/>
              <w:right w:w="15" w:type="dxa"/>
            </w:tcMar>
            <w:vAlign w:val="center"/>
          </w:tcPr>
          <w:p w14:paraId="40D35A8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0.5859</w:t>
            </w:r>
          </w:p>
        </w:tc>
        <w:tc>
          <w:tcPr>
            <w:tcW w:w="398" w:type="pct"/>
            <w:tcBorders>
              <w:top w:val="nil"/>
              <w:left w:val="nil"/>
              <w:bottom w:val="nil"/>
              <w:right w:val="nil"/>
            </w:tcBorders>
            <w:noWrap/>
            <w:tcMar>
              <w:top w:w="15" w:type="dxa"/>
              <w:left w:w="15" w:type="dxa"/>
              <w:bottom w:w="0" w:type="dxa"/>
              <w:right w:w="15" w:type="dxa"/>
            </w:tcMar>
            <w:vAlign w:val="center"/>
          </w:tcPr>
          <w:p w14:paraId="07440DA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0.3594</w:t>
            </w:r>
          </w:p>
        </w:tc>
        <w:tc>
          <w:tcPr>
            <w:tcW w:w="398" w:type="pct"/>
            <w:tcBorders>
              <w:top w:val="nil"/>
              <w:left w:val="nil"/>
              <w:bottom w:val="nil"/>
              <w:right w:val="nil"/>
            </w:tcBorders>
            <w:noWrap/>
            <w:tcMar>
              <w:top w:w="15" w:type="dxa"/>
              <w:left w:w="15" w:type="dxa"/>
              <w:bottom w:w="0" w:type="dxa"/>
              <w:right w:w="15" w:type="dxa"/>
            </w:tcMar>
            <w:vAlign w:val="center"/>
          </w:tcPr>
          <w:p w14:paraId="58CCDD7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0.9642</w:t>
            </w:r>
          </w:p>
        </w:tc>
        <w:tc>
          <w:tcPr>
            <w:tcW w:w="398" w:type="pct"/>
            <w:tcBorders>
              <w:top w:val="nil"/>
              <w:left w:val="nil"/>
              <w:bottom w:val="nil"/>
              <w:right w:val="nil"/>
            </w:tcBorders>
            <w:noWrap/>
            <w:tcMar>
              <w:top w:w="15" w:type="dxa"/>
              <w:left w:w="15" w:type="dxa"/>
              <w:bottom w:w="0" w:type="dxa"/>
              <w:right w:w="15" w:type="dxa"/>
            </w:tcMar>
            <w:vAlign w:val="center"/>
          </w:tcPr>
          <w:p w14:paraId="46590C9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0.9437</w:t>
            </w:r>
          </w:p>
        </w:tc>
        <w:tc>
          <w:tcPr>
            <w:tcW w:w="398" w:type="pct"/>
            <w:tcBorders>
              <w:top w:val="nil"/>
              <w:left w:val="nil"/>
              <w:bottom w:val="nil"/>
              <w:right w:val="nil"/>
            </w:tcBorders>
            <w:noWrap/>
            <w:tcMar>
              <w:top w:w="15" w:type="dxa"/>
              <w:left w:w="15" w:type="dxa"/>
              <w:bottom w:w="0" w:type="dxa"/>
              <w:right w:w="15" w:type="dxa"/>
            </w:tcMar>
            <w:vAlign w:val="center"/>
          </w:tcPr>
          <w:p w14:paraId="614538C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0.4739</w:t>
            </w:r>
          </w:p>
        </w:tc>
        <w:tc>
          <w:tcPr>
            <w:tcW w:w="398" w:type="pct"/>
            <w:tcBorders>
              <w:top w:val="nil"/>
              <w:left w:val="nil"/>
              <w:bottom w:val="nil"/>
              <w:right w:val="nil"/>
            </w:tcBorders>
            <w:noWrap/>
            <w:tcMar>
              <w:top w:w="15" w:type="dxa"/>
              <w:left w:w="15" w:type="dxa"/>
              <w:bottom w:w="0" w:type="dxa"/>
              <w:right w:w="15" w:type="dxa"/>
            </w:tcMar>
            <w:vAlign w:val="center"/>
          </w:tcPr>
          <w:p w14:paraId="379FF30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0.3236</w:t>
            </w:r>
          </w:p>
        </w:tc>
        <w:tc>
          <w:tcPr>
            <w:tcW w:w="398" w:type="pct"/>
            <w:tcBorders>
              <w:top w:val="nil"/>
              <w:left w:val="nil"/>
              <w:bottom w:val="nil"/>
              <w:right w:val="nil"/>
            </w:tcBorders>
            <w:noWrap/>
            <w:tcMar>
              <w:top w:w="15" w:type="dxa"/>
              <w:left w:w="15" w:type="dxa"/>
              <w:bottom w:w="0" w:type="dxa"/>
              <w:right w:w="15" w:type="dxa"/>
            </w:tcMar>
            <w:vAlign w:val="center"/>
          </w:tcPr>
          <w:p w14:paraId="0E3BFB8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0.5206</w:t>
            </w:r>
          </w:p>
        </w:tc>
        <w:tc>
          <w:tcPr>
            <w:tcW w:w="398" w:type="pct"/>
            <w:tcBorders>
              <w:top w:val="nil"/>
              <w:left w:val="nil"/>
              <w:bottom w:val="nil"/>
              <w:right w:val="nil"/>
            </w:tcBorders>
            <w:noWrap/>
            <w:tcMar>
              <w:top w:w="15" w:type="dxa"/>
              <w:left w:w="15" w:type="dxa"/>
              <w:bottom w:w="0" w:type="dxa"/>
              <w:right w:w="15" w:type="dxa"/>
            </w:tcMar>
            <w:vAlign w:val="center"/>
          </w:tcPr>
          <w:p w14:paraId="2E2C968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0.3563</w:t>
            </w:r>
          </w:p>
        </w:tc>
      </w:tr>
      <w:tr w:rsidR="00BD32BB" w:rsidRPr="00AE1D28" w14:paraId="1B9C3A6C"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49A18C53"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rf</w:t>
            </w:r>
          </w:p>
        </w:tc>
        <w:tc>
          <w:tcPr>
            <w:tcW w:w="1301" w:type="pct"/>
            <w:tcBorders>
              <w:top w:val="nil"/>
              <w:left w:val="nil"/>
              <w:bottom w:val="nil"/>
              <w:right w:val="nil"/>
            </w:tcBorders>
            <w:noWrap/>
            <w:tcMar>
              <w:top w:w="15" w:type="dxa"/>
              <w:left w:w="15" w:type="dxa"/>
              <w:bottom w:w="0" w:type="dxa"/>
              <w:right w:w="15" w:type="dxa"/>
            </w:tcMar>
            <w:vAlign w:val="center"/>
          </w:tcPr>
          <w:p w14:paraId="559129E3"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0.789 (0.770-0.809)</w:t>
            </w:r>
          </w:p>
        </w:tc>
        <w:tc>
          <w:tcPr>
            <w:tcW w:w="398" w:type="pct"/>
            <w:tcBorders>
              <w:top w:val="nil"/>
              <w:left w:val="nil"/>
              <w:bottom w:val="nil"/>
              <w:right w:val="nil"/>
            </w:tcBorders>
            <w:noWrap/>
            <w:tcMar>
              <w:top w:w="15" w:type="dxa"/>
              <w:left w:w="15" w:type="dxa"/>
              <w:bottom w:w="0" w:type="dxa"/>
              <w:right w:w="15" w:type="dxa"/>
            </w:tcMar>
            <w:vAlign w:val="center"/>
          </w:tcPr>
          <w:p w14:paraId="3D00CC3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0.69</w:t>
            </w:r>
          </w:p>
        </w:tc>
        <w:tc>
          <w:tcPr>
            <w:tcW w:w="398" w:type="pct"/>
            <w:tcBorders>
              <w:top w:val="nil"/>
              <w:left w:val="nil"/>
              <w:bottom w:val="nil"/>
              <w:right w:val="nil"/>
            </w:tcBorders>
            <w:noWrap/>
            <w:tcMar>
              <w:top w:w="15" w:type="dxa"/>
              <w:left w:w="15" w:type="dxa"/>
              <w:bottom w:w="0" w:type="dxa"/>
              <w:right w:w="15" w:type="dxa"/>
            </w:tcMar>
            <w:vAlign w:val="center"/>
          </w:tcPr>
          <w:p w14:paraId="62A7699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0.566</w:t>
            </w:r>
          </w:p>
        </w:tc>
        <w:tc>
          <w:tcPr>
            <w:tcW w:w="398" w:type="pct"/>
            <w:tcBorders>
              <w:top w:val="nil"/>
              <w:left w:val="nil"/>
              <w:bottom w:val="nil"/>
              <w:right w:val="nil"/>
            </w:tcBorders>
            <w:noWrap/>
            <w:tcMar>
              <w:top w:w="15" w:type="dxa"/>
              <w:left w:w="15" w:type="dxa"/>
              <w:bottom w:w="0" w:type="dxa"/>
              <w:right w:w="15" w:type="dxa"/>
            </w:tcMar>
            <w:vAlign w:val="center"/>
          </w:tcPr>
          <w:p w14:paraId="4B8BB41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0.897</w:t>
            </w:r>
          </w:p>
        </w:tc>
        <w:tc>
          <w:tcPr>
            <w:tcW w:w="398" w:type="pct"/>
            <w:tcBorders>
              <w:top w:val="nil"/>
              <w:left w:val="nil"/>
              <w:bottom w:val="nil"/>
              <w:right w:val="nil"/>
            </w:tcBorders>
            <w:noWrap/>
            <w:tcMar>
              <w:top w:w="15" w:type="dxa"/>
              <w:left w:w="15" w:type="dxa"/>
              <w:bottom w:w="0" w:type="dxa"/>
              <w:right w:w="15" w:type="dxa"/>
            </w:tcMar>
            <w:vAlign w:val="center"/>
          </w:tcPr>
          <w:p w14:paraId="4989444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0.901</w:t>
            </w:r>
          </w:p>
        </w:tc>
        <w:tc>
          <w:tcPr>
            <w:tcW w:w="398" w:type="pct"/>
            <w:tcBorders>
              <w:top w:val="nil"/>
              <w:left w:val="nil"/>
              <w:bottom w:val="nil"/>
              <w:right w:val="nil"/>
            </w:tcBorders>
            <w:noWrap/>
            <w:tcMar>
              <w:top w:w="15" w:type="dxa"/>
              <w:left w:w="15" w:type="dxa"/>
              <w:bottom w:w="0" w:type="dxa"/>
              <w:right w:w="15" w:type="dxa"/>
            </w:tcMar>
            <w:vAlign w:val="center"/>
          </w:tcPr>
          <w:p w14:paraId="320C404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0.553</w:t>
            </w:r>
          </w:p>
        </w:tc>
        <w:tc>
          <w:tcPr>
            <w:tcW w:w="398" w:type="pct"/>
            <w:tcBorders>
              <w:top w:val="nil"/>
              <w:left w:val="nil"/>
              <w:bottom w:val="nil"/>
              <w:right w:val="nil"/>
            </w:tcBorders>
            <w:noWrap/>
            <w:tcMar>
              <w:top w:w="15" w:type="dxa"/>
              <w:left w:w="15" w:type="dxa"/>
              <w:bottom w:w="0" w:type="dxa"/>
              <w:right w:w="15" w:type="dxa"/>
            </w:tcMar>
            <w:vAlign w:val="center"/>
          </w:tcPr>
          <w:p w14:paraId="1B0B261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0.462</w:t>
            </w:r>
          </w:p>
        </w:tc>
        <w:tc>
          <w:tcPr>
            <w:tcW w:w="398" w:type="pct"/>
            <w:tcBorders>
              <w:top w:val="nil"/>
              <w:left w:val="nil"/>
              <w:bottom w:val="nil"/>
              <w:right w:val="nil"/>
            </w:tcBorders>
            <w:noWrap/>
            <w:tcMar>
              <w:top w:w="15" w:type="dxa"/>
              <w:left w:w="15" w:type="dxa"/>
              <w:bottom w:w="0" w:type="dxa"/>
              <w:right w:w="15" w:type="dxa"/>
            </w:tcMar>
            <w:vAlign w:val="center"/>
          </w:tcPr>
          <w:p w14:paraId="15C0CD3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0.695</w:t>
            </w:r>
          </w:p>
        </w:tc>
        <w:tc>
          <w:tcPr>
            <w:tcW w:w="398" w:type="pct"/>
            <w:tcBorders>
              <w:top w:val="nil"/>
              <w:left w:val="nil"/>
              <w:bottom w:val="nil"/>
              <w:right w:val="nil"/>
            </w:tcBorders>
            <w:noWrap/>
            <w:tcMar>
              <w:top w:w="15" w:type="dxa"/>
              <w:left w:w="15" w:type="dxa"/>
              <w:bottom w:w="0" w:type="dxa"/>
              <w:right w:w="15" w:type="dxa"/>
            </w:tcMar>
            <w:vAlign w:val="center"/>
          </w:tcPr>
          <w:p w14:paraId="208EA6A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0.2842</w:t>
            </w:r>
          </w:p>
        </w:tc>
      </w:tr>
      <w:tr w:rsidR="00BD32BB" w:rsidRPr="00AE1D28" w14:paraId="28591C16"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537A0E56"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svmLinear</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0C84CF90"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0.808 (0.789-0.827)</w:t>
            </w:r>
          </w:p>
        </w:tc>
        <w:tc>
          <w:tcPr>
            <w:tcW w:w="398" w:type="pct"/>
            <w:tcBorders>
              <w:top w:val="nil"/>
              <w:left w:val="nil"/>
              <w:bottom w:val="nil"/>
              <w:right w:val="nil"/>
            </w:tcBorders>
            <w:noWrap/>
            <w:tcMar>
              <w:top w:w="15" w:type="dxa"/>
              <w:left w:w="15" w:type="dxa"/>
              <w:bottom w:w="0" w:type="dxa"/>
              <w:right w:w="15" w:type="dxa"/>
            </w:tcMar>
            <w:vAlign w:val="center"/>
          </w:tcPr>
          <w:p w14:paraId="5E1B846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0.71</w:t>
            </w:r>
          </w:p>
        </w:tc>
        <w:tc>
          <w:tcPr>
            <w:tcW w:w="398" w:type="pct"/>
            <w:tcBorders>
              <w:top w:val="nil"/>
              <w:left w:val="nil"/>
              <w:bottom w:val="nil"/>
              <w:right w:val="nil"/>
            </w:tcBorders>
            <w:noWrap/>
            <w:tcMar>
              <w:top w:w="15" w:type="dxa"/>
              <w:left w:w="15" w:type="dxa"/>
              <w:bottom w:w="0" w:type="dxa"/>
              <w:right w:w="15" w:type="dxa"/>
            </w:tcMar>
            <w:vAlign w:val="center"/>
          </w:tcPr>
          <w:p w14:paraId="60B2588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0.617</w:t>
            </w:r>
          </w:p>
        </w:tc>
        <w:tc>
          <w:tcPr>
            <w:tcW w:w="398" w:type="pct"/>
            <w:tcBorders>
              <w:top w:val="nil"/>
              <w:left w:val="nil"/>
              <w:bottom w:val="nil"/>
              <w:right w:val="nil"/>
            </w:tcBorders>
            <w:noWrap/>
            <w:tcMar>
              <w:top w:w="15" w:type="dxa"/>
              <w:left w:w="15" w:type="dxa"/>
              <w:bottom w:w="0" w:type="dxa"/>
              <w:right w:w="15" w:type="dxa"/>
            </w:tcMar>
            <w:vAlign w:val="center"/>
          </w:tcPr>
          <w:p w14:paraId="34FA097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0.864</w:t>
            </w:r>
          </w:p>
        </w:tc>
        <w:tc>
          <w:tcPr>
            <w:tcW w:w="398" w:type="pct"/>
            <w:tcBorders>
              <w:top w:val="nil"/>
              <w:left w:val="nil"/>
              <w:bottom w:val="nil"/>
              <w:right w:val="nil"/>
            </w:tcBorders>
            <w:noWrap/>
            <w:tcMar>
              <w:top w:w="15" w:type="dxa"/>
              <w:left w:w="15" w:type="dxa"/>
              <w:bottom w:w="0" w:type="dxa"/>
              <w:right w:w="15" w:type="dxa"/>
            </w:tcMar>
            <w:vAlign w:val="center"/>
          </w:tcPr>
          <w:p w14:paraId="774A8B7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0.883</w:t>
            </w:r>
          </w:p>
        </w:tc>
        <w:tc>
          <w:tcPr>
            <w:tcW w:w="398" w:type="pct"/>
            <w:tcBorders>
              <w:top w:val="nil"/>
              <w:left w:val="nil"/>
              <w:bottom w:val="nil"/>
              <w:right w:val="nil"/>
            </w:tcBorders>
            <w:noWrap/>
            <w:tcMar>
              <w:top w:w="15" w:type="dxa"/>
              <w:left w:w="15" w:type="dxa"/>
              <w:bottom w:w="0" w:type="dxa"/>
              <w:right w:w="15" w:type="dxa"/>
            </w:tcMar>
            <w:vAlign w:val="center"/>
          </w:tcPr>
          <w:p w14:paraId="01D682D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0.575</w:t>
            </w:r>
          </w:p>
        </w:tc>
        <w:tc>
          <w:tcPr>
            <w:tcW w:w="398" w:type="pct"/>
            <w:tcBorders>
              <w:top w:val="nil"/>
              <w:left w:val="nil"/>
              <w:bottom w:val="nil"/>
              <w:right w:val="nil"/>
            </w:tcBorders>
            <w:noWrap/>
            <w:tcMar>
              <w:top w:w="15" w:type="dxa"/>
              <w:left w:w="15" w:type="dxa"/>
              <w:bottom w:w="0" w:type="dxa"/>
              <w:right w:w="15" w:type="dxa"/>
            </w:tcMar>
            <w:vAlign w:val="center"/>
          </w:tcPr>
          <w:p w14:paraId="1D666E1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0.481</w:t>
            </w:r>
          </w:p>
        </w:tc>
        <w:tc>
          <w:tcPr>
            <w:tcW w:w="398" w:type="pct"/>
            <w:tcBorders>
              <w:top w:val="nil"/>
              <w:left w:val="nil"/>
              <w:bottom w:val="nil"/>
              <w:right w:val="nil"/>
            </w:tcBorders>
            <w:noWrap/>
            <w:tcMar>
              <w:top w:w="15" w:type="dxa"/>
              <w:left w:w="15" w:type="dxa"/>
              <w:bottom w:w="0" w:type="dxa"/>
              <w:right w:w="15" w:type="dxa"/>
            </w:tcMar>
            <w:vAlign w:val="center"/>
          </w:tcPr>
          <w:p w14:paraId="7D9B199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0.727</w:t>
            </w:r>
          </w:p>
        </w:tc>
        <w:tc>
          <w:tcPr>
            <w:tcW w:w="398" w:type="pct"/>
            <w:tcBorders>
              <w:top w:val="nil"/>
              <w:left w:val="nil"/>
              <w:bottom w:val="nil"/>
              <w:right w:val="nil"/>
            </w:tcBorders>
            <w:noWrap/>
            <w:tcMar>
              <w:top w:w="15" w:type="dxa"/>
              <w:left w:w="15" w:type="dxa"/>
              <w:bottom w:w="0" w:type="dxa"/>
              <w:right w:w="15" w:type="dxa"/>
            </w:tcMar>
            <w:vAlign w:val="center"/>
          </w:tcPr>
          <w:p w14:paraId="42328D0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0.3966</w:t>
            </w:r>
          </w:p>
        </w:tc>
      </w:tr>
      <w:tr w:rsidR="00BD32BB" w:rsidRPr="00AE1D28" w14:paraId="60266E5A"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7D9749F6"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sigle</w:t>
            </w:r>
            <w:proofErr w:type="spellEnd"/>
            <w:r w:rsidRPr="00AE1D28">
              <w:rPr>
                <w:rFonts w:ascii="Times New Roman" w:hAnsi="Times New Roman" w:cs="Times New Roman"/>
                <w:sz w:val="20"/>
                <w:szCs w:val="20"/>
              </w:rPr>
              <w:t>-task</w:t>
            </w:r>
          </w:p>
        </w:tc>
        <w:tc>
          <w:tcPr>
            <w:tcW w:w="1301" w:type="pct"/>
            <w:tcBorders>
              <w:top w:val="nil"/>
              <w:left w:val="nil"/>
              <w:bottom w:val="nil"/>
              <w:right w:val="nil"/>
            </w:tcBorders>
            <w:noWrap/>
            <w:tcMar>
              <w:top w:w="15" w:type="dxa"/>
              <w:left w:w="15" w:type="dxa"/>
              <w:bottom w:w="0" w:type="dxa"/>
              <w:right w:w="15" w:type="dxa"/>
            </w:tcMar>
            <w:vAlign w:val="center"/>
          </w:tcPr>
          <w:p w14:paraId="2FFD57A2"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0.797 (0.778-0.817)</w:t>
            </w:r>
          </w:p>
        </w:tc>
        <w:tc>
          <w:tcPr>
            <w:tcW w:w="398" w:type="pct"/>
            <w:tcBorders>
              <w:top w:val="nil"/>
              <w:left w:val="nil"/>
              <w:bottom w:val="nil"/>
              <w:right w:val="nil"/>
            </w:tcBorders>
            <w:noWrap/>
            <w:tcMar>
              <w:top w:w="15" w:type="dxa"/>
              <w:left w:w="15" w:type="dxa"/>
              <w:bottom w:w="0" w:type="dxa"/>
              <w:right w:w="15" w:type="dxa"/>
            </w:tcMar>
            <w:vAlign w:val="center"/>
          </w:tcPr>
          <w:p w14:paraId="25179FA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0.705</w:t>
            </w:r>
          </w:p>
        </w:tc>
        <w:tc>
          <w:tcPr>
            <w:tcW w:w="398" w:type="pct"/>
            <w:tcBorders>
              <w:top w:val="nil"/>
              <w:left w:val="nil"/>
              <w:bottom w:val="nil"/>
              <w:right w:val="nil"/>
            </w:tcBorders>
            <w:noWrap/>
            <w:tcMar>
              <w:top w:w="15" w:type="dxa"/>
              <w:left w:w="15" w:type="dxa"/>
              <w:bottom w:w="0" w:type="dxa"/>
              <w:right w:w="15" w:type="dxa"/>
            </w:tcMar>
            <w:vAlign w:val="center"/>
          </w:tcPr>
          <w:p w14:paraId="1655375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0.623</w:t>
            </w:r>
          </w:p>
        </w:tc>
        <w:tc>
          <w:tcPr>
            <w:tcW w:w="398" w:type="pct"/>
            <w:tcBorders>
              <w:top w:val="nil"/>
              <w:left w:val="nil"/>
              <w:bottom w:val="nil"/>
              <w:right w:val="nil"/>
            </w:tcBorders>
            <w:noWrap/>
            <w:tcMar>
              <w:top w:w="15" w:type="dxa"/>
              <w:left w:w="15" w:type="dxa"/>
              <w:bottom w:w="0" w:type="dxa"/>
              <w:right w:w="15" w:type="dxa"/>
            </w:tcMar>
            <w:vAlign w:val="center"/>
          </w:tcPr>
          <w:p w14:paraId="5E38E4B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0.842</w:t>
            </w:r>
          </w:p>
        </w:tc>
        <w:tc>
          <w:tcPr>
            <w:tcW w:w="398" w:type="pct"/>
            <w:tcBorders>
              <w:top w:val="nil"/>
              <w:left w:val="nil"/>
              <w:bottom w:val="nil"/>
              <w:right w:val="nil"/>
            </w:tcBorders>
            <w:noWrap/>
            <w:tcMar>
              <w:top w:w="15" w:type="dxa"/>
              <w:left w:w="15" w:type="dxa"/>
              <w:bottom w:w="0" w:type="dxa"/>
              <w:right w:w="15" w:type="dxa"/>
            </w:tcMar>
            <w:vAlign w:val="center"/>
          </w:tcPr>
          <w:p w14:paraId="47AC023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0.868</w:t>
            </w:r>
          </w:p>
        </w:tc>
        <w:tc>
          <w:tcPr>
            <w:tcW w:w="398" w:type="pct"/>
            <w:tcBorders>
              <w:top w:val="nil"/>
              <w:left w:val="nil"/>
              <w:bottom w:val="nil"/>
              <w:right w:val="nil"/>
            </w:tcBorders>
            <w:noWrap/>
            <w:tcMar>
              <w:top w:w="15" w:type="dxa"/>
              <w:left w:w="15" w:type="dxa"/>
              <w:bottom w:w="0" w:type="dxa"/>
              <w:right w:w="15" w:type="dxa"/>
            </w:tcMar>
            <w:vAlign w:val="center"/>
          </w:tcPr>
          <w:p w14:paraId="2CDE1D3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0.572</w:t>
            </w:r>
          </w:p>
        </w:tc>
        <w:tc>
          <w:tcPr>
            <w:tcW w:w="398" w:type="pct"/>
            <w:tcBorders>
              <w:top w:val="nil"/>
              <w:left w:val="nil"/>
              <w:bottom w:val="nil"/>
              <w:right w:val="nil"/>
            </w:tcBorders>
            <w:noWrap/>
            <w:tcMar>
              <w:top w:w="15" w:type="dxa"/>
              <w:left w:w="15" w:type="dxa"/>
              <w:bottom w:w="0" w:type="dxa"/>
              <w:right w:w="15" w:type="dxa"/>
            </w:tcMar>
            <w:vAlign w:val="center"/>
          </w:tcPr>
          <w:p w14:paraId="6012F4D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0.465</w:t>
            </w:r>
          </w:p>
        </w:tc>
        <w:tc>
          <w:tcPr>
            <w:tcW w:w="398" w:type="pct"/>
            <w:tcBorders>
              <w:top w:val="nil"/>
              <w:left w:val="nil"/>
              <w:bottom w:val="nil"/>
              <w:right w:val="nil"/>
            </w:tcBorders>
            <w:noWrap/>
            <w:tcMar>
              <w:top w:w="15" w:type="dxa"/>
              <w:left w:w="15" w:type="dxa"/>
              <w:bottom w:w="0" w:type="dxa"/>
              <w:right w:w="15" w:type="dxa"/>
            </w:tcMar>
            <w:vAlign w:val="center"/>
          </w:tcPr>
          <w:p w14:paraId="524872C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0.726</w:t>
            </w:r>
          </w:p>
        </w:tc>
        <w:tc>
          <w:tcPr>
            <w:tcW w:w="398" w:type="pct"/>
            <w:tcBorders>
              <w:top w:val="nil"/>
              <w:left w:val="nil"/>
              <w:bottom w:val="nil"/>
              <w:right w:val="nil"/>
            </w:tcBorders>
            <w:noWrap/>
            <w:tcMar>
              <w:top w:w="15" w:type="dxa"/>
              <w:left w:w="15" w:type="dxa"/>
              <w:bottom w:w="0" w:type="dxa"/>
              <w:right w:w="15" w:type="dxa"/>
            </w:tcMar>
            <w:vAlign w:val="center"/>
          </w:tcPr>
          <w:p w14:paraId="406790A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0.3814</w:t>
            </w:r>
          </w:p>
        </w:tc>
      </w:tr>
      <w:tr w:rsidR="00BD32BB" w:rsidRPr="00AE1D28" w14:paraId="712F6F56"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3D64584C"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dual-task</w:t>
            </w:r>
          </w:p>
        </w:tc>
        <w:tc>
          <w:tcPr>
            <w:tcW w:w="1301" w:type="pct"/>
            <w:tcBorders>
              <w:top w:val="nil"/>
              <w:left w:val="nil"/>
              <w:bottom w:val="nil"/>
              <w:right w:val="nil"/>
            </w:tcBorders>
            <w:noWrap/>
            <w:tcMar>
              <w:top w:w="15" w:type="dxa"/>
              <w:left w:w="15" w:type="dxa"/>
              <w:bottom w:w="0" w:type="dxa"/>
              <w:right w:w="15" w:type="dxa"/>
            </w:tcMar>
            <w:vAlign w:val="center"/>
          </w:tcPr>
          <w:p w14:paraId="4D9C4123"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0.796 (0.777-0.816)</w:t>
            </w:r>
          </w:p>
        </w:tc>
        <w:tc>
          <w:tcPr>
            <w:tcW w:w="398" w:type="pct"/>
            <w:tcBorders>
              <w:top w:val="nil"/>
              <w:left w:val="nil"/>
              <w:bottom w:val="nil"/>
              <w:right w:val="nil"/>
            </w:tcBorders>
            <w:noWrap/>
            <w:tcMar>
              <w:top w:w="15" w:type="dxa"/>
              <w:left w:w="15" w:type="dxa"/>
              <w:bottom w:w="0" w:type="dxa"/>
              <w:right w:w="15" w:type="dxa"/>
            </w:tcMar>
            <w:vAlign w:val="center"/>
          </w:tcPr>
          <w:p w14:paraId="7E7BBA4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0.706</w:t>
            </w:r>
          </w:p>
        </w:tc>
        <w:tc>
          <w:tcPr>
            <w:tcW w:w="398" w:type="pct"/>
            <w:tcBorders>
              <w:top w:val="nil"/>
              <w:left w:val="nil"/>
              <w:bottom w:val="nil"/>
              <w:right w:val="nil"/>
            </w:tcBorders>
            <w:noWrap/>
            <w:tcMar>
              <w:top w:w="15" w:type="dxa"/>
              <w:left w:w="15" w:type="dxa"/>
              <w:bottom w:w="0" w:type="dxa"/>
              <w:right w:w="15" w:type="dxa"/>
            </w:tcMar>
            <w:vAlign w:val="center"/>
          </w:tcPr>
          <w:p w14:paraId="6BA5F21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0.603</w:t>
            </w:r>
          </w:p>
        </w:tc>
        <w:tc>
          <w:tcPr>
            <w:tcW w:w="398" w:type="pct"/>
            <w:tcBorders>
              <w:top w:val="nil"/>
              <w:left w:val="nil"/>
              <w:bottom w:val="nil"/>
              <w:right w:val="nil"/>
            </w:tcBorders>
            <w:noWrap/>
            <w:tcMar>
              <w:top w:w="15" w:type="dxa"/>
              <w:left w:w="15" w:type="dxa"/>
              <w:bottom w:w="0" w:type="dxa"/>
              <w:right w:w="15" w:type="dxa"/>
            </w:tcMar>
            <w:vAlign w:val="center"/>
          </w:tcPr>
          <w:p w14:paraId="5845FE8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0.877</w:t>
            </w:r>
          </w:p>
        </w:tc>
        <w:tc>
          <w:tcPr>
            <w:tcW w:w="398" w:type="pct"/>
            <w:tcBorders>
              <w:top w:val="nil"/>
              <w:left w:val="nil"/>
              <w:bottom w:val="nil"/>
              <w:right w:val="nil"/>
            </w:tcBorders>
            <w:noWrap/>
            <w:tcMar>
              <w:top w:w="15" w:type="dxa"/>
              <w:left w:w="15" w:type="dxa"/>
              <w:bottom w:w="0" w:type="dxa"/>
              <w:right w:w="15" w:type="dxa"/>
            </w:tcMar>
            <w:vAlign w:val="center"/>
          </w:tcPr>
          <w:p w14:paraId="1043541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0.892</w:t>
            </w:r>
          </w:p>
        </w:tc>
        <w:tc>
          <w:tcPr>
            <w:tcW w:w="398" w:type="pct"/>
            <w:tcBorders>
              <w:top w:val="nil"/>
              <w:left w:val="nil"/>
              <w:bottom w:val="nil"/>
              <w:right w:val="nil"/>
            </w:tcBorders>
            <w:noWrap/>
            <w:tcMar>
              <w:top w:w="15" w:type="dxa"/>
              <w:left w:w="15" w:type="dxa"/>
              <w:bottom w:w="0" w:type="dxa"/>
              <w:right w:w="15" w:type="dxa"/>
            </w:tcMar>
            <w:vAlign w:val="center"/>
          </w:tcPr>
          <w:p w14:paraId="01FDF3A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0.57</w:t>
            </w:r>
          </w:p>
        </w:tc>
        <w:tc>
          <w:tcPr>
            <w:tcW w:w="398" w:type="pct"/>
            <w:tcBorders>
              <w:top w:val="nil"/>
              <w:left w:val="nil"/>
              <w:bottom w:val="nil"/>
              <w:right w:val="nil"/>
            </w:tcBorders>
            <w:noWrap/>
            <w:tcMar>
              <w:top w:w="15" w:type="dxa"/>
              <w:left w:w="15" w:type="dxa"/>
              <w:bottom w:w="0" w:type="dxa"/>
              <w:right w:w="15" w:type="dxa"/>
            </w:tcMar>
            <w:vAlign w:val="center"/>
          </w:tcPr>
          <w:p w14:paraId="067882A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0.481</w:t>
            </w:r>
          </w:p>
        </w:tc>
        <w:tc>
          <w:tcPr>
            <w:tcW w:w="398" w:type="pct"/>
            <w:tcBorders>
              <w:top w:val="nil"/>
              <w:left w:val="nil"/>
              <w:bottom w:val="nil"/>
              <w:right w:val="nil"/>
            </w:tcBorders>
            <w:noWrap/>
            <w:tcMar>
              <w:top w:w="15" w:type="dxa"/>
              <w:left w:w="15" w:type="dxa"/>
              <w:bottom w:w="0" w:type="dxa"/>
              <w:right w:w="15" w:type="dxa"/>
            </w:tcMar>
            <w:vAlign w:val="center"/>
          </w:tcPr>
          <w:p w14:paraId="5839946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w:t>
            </w:r>
          </w:p>
        </w:tc>
        <w:tc>
          <w:tcPr>
            <w:tcW w:w="398" w:type="pct"/>
            <w:tcBorders>
              <w:top w:val="nil"/>
              <w:left w:val="nil"/>
              <w:bottom w:val="nil"/>
              <w:right w:val="nil"/>
            </w:tcBorders>
            <w:noWrap/>
            <w:tcMar>
              <w:top w:w="15" w:type="dxa"/>
              <w:left w:w="15" w:type="dxa"/>
              <w:bottom w:w="0" w:type="dxa"/>
              <w:right w:w="15" w:type="dxa"/>
            </w:tcMar>
            <w:vAlign w:val="center"/>
          </w:tcPr>
          <w:p w14:paraId="33FFA37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0.3808</w:t>
            </w:r>
          </w:p>
        </w:tc>
      </w:tr>
      <w:tr w:rsidR="00BD32BB" w:rsidRPr="00AE1D28" w14:paraId="7BE729FC"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43CF2549"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triple-task</w:t>
            </w:r>
          </w:p>
        </w:tc>
        <w:tc>
          <w:tcPr>
            <w:tcW w:w="1301" w:type="pct"/>
            <w:tcBorders>
              <w:top w:val="nil"/>
              <w:left w:val="nil"/>
              <w:bottom w:val="nil"/>
              <w:right w:val="nil"/>
            </w:tcBorders>
            <w:noWrap/>
            <w:tcMar>
              <w:top w:w="15" w:type="dxa"/>
              <w:left w:w="15" w:type="dxa"/>
              <w:bottom w:w="0" w:type="dxa"/>
              <w:right w:w="15" w:type="dxa"/>
            </w:tcMar>
            <w:vAlign w:val="center"/>
          </w:tcPr>
          <w:p w14:paraId="7CD642D9"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0.796 (0.777-0.816)</w:t>
            </w:r>
          </w:p>
        </w:tc>
        <w:tc>
          <w:tcPr>
            <w:tcW w:w="398" w:type="pct"/>
            <w:tcBorders>
              <w:top w:val="nil"/>
              <w:left w:val="nil"/>
              <w:bottom w:val="nil"/>
              <w:right w:val="nil"/>
            </w:tcBorders>
            <w:noWrap/>
            <w:tcMar>
              <w:top w:w="15" w:type="dxa"/>
              <w:left w:w="15" w:type="dxa"/>
              <w:bottom w:w="0" w:type="dxa"/>
              <w:right w:w="15" w:type="dxa"/>
            </w:tcMar>
            <w:vAlign w:val="center"/>
          </w:tcPr>
          <w:p w14:paraId="42CF7D2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0.707</w:t>
            </w:r>
          </w:p>
        </w:tc>
        <w:tc>
          <w:tcPr>
            <w:tcW w:w="398" w:type="pct"/>
            <w:tcBorders>
              <w:top w:val="nil"/>
              <w:left w:val="nil"/>
              <w:bottom w:val="nil"/>
              <w:right w:val="nil"/>
            </w:tcBorders>
            <w:noWrap/>
            <w:tcMar>
              <w:top w:w="15" w:type="dxa"/>
              <w:left w:w="15" w:type="dxa"/>
              <w:bottom w:w="0" w:type="dxa"/>
              <w:right w:w="15" w:type="dxa"/>
            </w:tcMar>
            <w:vAlign w:val="center"/>
          </w:tcPr>
          <w:p w14:paraId="2D01715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0.631</w:t>
            </w:r>
          </w:p>
        </w:tc>
        <w:tc>
          <w:tcPr>
            <w:tcW w:w="398" w:type="pct"/>
            <w:tcBorders>
              <w:top w:val="nil"/>
              <w:left w:val="nil"/>
              <w:bottom w:val="nil"/>
              <w:right w:val="nil"/>
            </w:tcBorders>
            <w:noWrap/>
            <w:tcMar>
              <w:top w:w="15" w:type="dxa"/>
              <w:left w:w="15" w:type="dxa"/>
              <w:bottom w:w="0" w:type="dxa"/>
              <w:right w:w="15" w:type="dxa"/>
            </w:tcMar>
            <w:vAlign w:val="center"/>
          </w:tcPr>
          <w:p w14:paraId="2B65586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0.832</w:t>
            </w:r>
          </w:p>
        </w:tc>
        <w:tc>
          <w:tcPr>
            <w:tcW w:w="398" w:type="pct"/>
            <w:tcBorders>
              <w:top w:val="nil"/>
              <w:left w:val="nil"/>
              <w:bottom w:val="nil"/>
              <w:right w:val="nil"/>
            </w:tcBorders>
            <w:noWrap/>
            <w:tcMar>
              <w:top w:w="15" w:type="dxa"/>
              <w:left w:w="15" w:type="dxa"/>
              <w:bottom w:w="0" w:type="dxa"/>
              <w:right w:w="15" w:type="dxa"/>
            </w:tcMar>
            <w:vAlign w:val="center"/>
          </w:tcPr>
          <w:p w14:paraId="69FDBD7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0.863</w:t>
            </w:r>
          </w:p>
        </w:tc>
        <w:tc>
          <w:tcPr>
            <w:tcW w:w="398" w:type="pct"/>
            <w:tcBorders>
              <w:top w:val="nil"/>
              <w:left w:val="nil"/>
              <w:bottom w:val="nil"/>
              <w:right w:val="nil"/>
            </w:tcBorders>
            <w:noWrap/>
            <w:tcMar>
              <w:top w:w="15" w:type="dxa"/>
              <w:left w:w="15" w:type="dxa"/>
              <w:bottom w:w="0" w:type="dxa"/>
              <w:right w:w="15" w:type="dxa"/>
            </w:tcMar>
            <w:vAlign w:val="center"/>
          </w:tcPr>
          <w:p w14:paraId="465B3C3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0.575</w:t>
            </w:r>
          </w:p>
        </w:tc>
        <w:tc>
          <w:tcPr>
            <w:tcW w:w="398" w:type="pct"/>
            <w:tcBorders>
              <w:top w:val="nil"/>
              <w:left w:val="nil"/>
              <w:bottom w:val="nil"/>
              <w:right w:val="nil"/>
            </w:tcBorders>
            <w:noWrap/>
            <w:tcMar>
              <w:top w:w="15" w:type="dxa"/>
              <w:left w:w="15" w:type="dxa"/>
              <w:bottom w:w="0" w:type="dxa"/>
              <w:right w:w="15" w:type="dxa"/>
            </w:tcMar>
            <w:vAlign w:val="center"/>
          </w:tcPr>
          <w:p w14:paraId="3522526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0.463</w:t>
            </w:r>
          </w:p>
        </w:tc>
        <w:tc>
          <w:tcPr>
            <w:tcW w:w="398" w:type="pct"/>
            <w:tcBorders>
              <w:top w:val="nil"/>
              <w:left w:val="nil"/>
              <w:bottom w:val="nil"/>
              <w:right w:val="nil"/>
            </w:tcBorders>
            <w:noWrap/>
            <w:tcMar>
              <w:top w:w="15" w:type="dxa"/>
              <w:left w:w="15" w:type="dxa"/>
              <w:bottom w:w="0" w:type="dxa"/>
              <w:right w:w="15" w:type="dxa"/>
            </w:tcMar>
            <w:vAlign w:val="center"/>
          </w:tcPr>
          <w:p w14:paraId="00C0821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0.729</w:t>
            </w:r>
          </w:p>
        </w:tc>
        <w:tc>
          <w:tcPr>
            <w:tcW w:w="398" w:type="pct"/>
            <w:tcBorders>
              <w:top w:val="nil"/>
              <w:left w:val="nil"/>
              <w:bottom w:val="nil"/>
              <w:right w:val="nil"/>
            </w:tcBorders>
            <w:noWrap/>
            <w:tcMar>
              <w:top w:w="15" w:type="dxa"/>
              <w:left w:w="15" w:type="dxa"/>
              <w:bottom w:w="0" w:type="dxa"/>
              <w:right w:w="15" w:type="dxa"/>
            </w:tcMar>
            <w:vAlign w:val="center"/>
          </w:tcPr>
          <w:p w14:paraId="744AFD5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0.3741</w:t>
            </w:r>
          </w:p>
        </w:tc>
      </w:tr>
      <w:tr w:rsidR="00BD32BB" w:rsidRPr="00AE1D28" w14:paraId="4F97C2C9"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6E429351"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four-task</w:t>
            </w:r>
          </w:p>
        </w:tc>
        <w:tc>
          <w:tcPr>
            <w:tcW w:w="1301" w:type="pct"/>
            <w:tcBorders>
              <w:top w:val="nil"/>
              <w:left w:val="nil"/>
              <w:bottom w:val="nil"/>
              <w:right w:val="nil"/>
            </w:tcBorders>
            <w:noWrap/>
            <w:tcMar>
              <w:top w:w="15" w:type="dxa"/>
              <w:left w:w="15" w:type="dxa"/>
              <w:bottom w:w="0" w:type="dxa"/>
              <w:right w:w="15" w:type="dxa"/>
            </w:tcMar>
            <w:vAlign w:val="center"/>
          </w:tcPr>
          <w:p w14:paraId="0B1A847D"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0.797 (0.777-0.816)</w:t>
            </w:r>
          </w:p>
        </w:tc>
        <w:tc>
          <w:tcPr>
            <w:tcW w:w="398" w:type="pct"/>
            <w:tcBorders>
              <w:top w:val="nil"/>
              <w:left w:val="nil"/>
              <w:bottom w:val="nil"/>
              <w:right w:val="nil"/>
            </w:tcBorders>
            <w:noWrap/>
            <w:tcMar>
              <w:top w:w="15" w:type="dxa"/>
              <w:left w:w="15" w:type="dxa"/>
              <w:bottom w:w="0" w:type="dxa"/>
              <w:right w:w="15" w:type="dxa"/>
            </w:tcMar>
            <w:vAlign w:val="center"/>
          </w:tcPr>
          <w:p w14:paraId="13595ED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0.714</w:t>
            </w:r>
          </w:p>
        </w:tc>
        <w:tc>
          <w:tcPr>
            <w:tcW w:w="398" w:type="pct"/>
            <w:tcBorders>
              <w:top w:val="nil"/>
              <w:left w:val="nil"/>
              <w:bottom w:val="nil"/>
              <w:right w:val="nil"/>
            </w:tcBorders>
            <w:noWrap/>
            <w:tcMar>
              <w:top w:w="15" w:type="dxa"/>
              <w:left w:w="15" w:type="dxa"/>
              <w:bottom w:w="0" w:type="dxa"/>
              <w:right w:w="15" w:type="dxa"/>
            </w:tcMar>
            <w:vAlign w:val="center"/>
          </w:tcPr>
          <w:p w14:paraId="6698371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0.646</w:t>
            </w:r>
          </w:p>
        </w:tc>
        <w:tc>
          <w:tcPr>
            <w:tcW w:w="398" w:type="pct"/>
            <w:tcBorders>
              <w:top w:val="nil"/>
              <w:left w:val="nil"/>
              <w:bottom w:val="nil"/>
              <w:right w:val="nil"/>
            </w:tcBorders>
            <w:noWrap/>
            <w:tcMar>
              <w:top w:w="15" w:type="dxa"/>
              <w:left w:w="15" w:type="dxa"/>
              <w:bottom w:w="0" w:type="dxa"/>
              <w:right w:w="15" w:type="dxa"/>
            </w:tcMar>
            <w:vAlign w:val="center"/>
          </w:tcPr>
          <w:p w14:paraId="7887720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0.828</w:t>
            </w:r>
          </w:p>
        </w:tc>
        <w:tc>
          <w:tcPr>
            <w:tcW w:w="398" w:type="pct"/>
            <w:tcBorders>
              <w:top w:val="nil"/>
              <w:left w:val="nil"/>
              <w:bottom w:val="nil"/>
              <w:right w:val="nil"/>
            </w:tcBorders>
            <w:noWrap/>
            <w:tcMar>
              <w:top w:w="15" w:type="dxa"/>
              <w:left w:w="15" w:type="dxa"/>
              <w:bottom w:w="0" w:type="dxa"/>
              <w:right w:w="15" w:type="dxa"/>
            </w:tcMar>
            <w:vAlign w:val="center"/>
          </w:tcPr>
          <w:p w14:paraId="7F2D971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0.862</w:t>
            </w:r>
          </w:p>
        </w:tc>
        <w:tc>
          <w:tcPr>
            <w:tcW w:w="398" w:type="pct"/>
            <w:tcBorders>
              <w:top w:val="nil"/>
              <w:left w:val="nil"/>
              <w:bottom w:val="nil"/>
              <w:right w:val="nil"/>
            </w:tcBorders>
            <w:noWrap/>
            <w:tcMar>
              <w:top w:w="15" w:type="dxa"/>
              <w:left w:w="15" w:type="dxa"/>
              <w:bottom w:w="0" w:type="dxa"/>
              <w:right w:w="15" w:type="dxa"/>
            </w:tcMar>
            <w:vAlign w:val="center"/>
          </w:tcPr>
          <w:p w14:paraId="1309F14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0.583</w:t>
            </w:r>
          </w:p>
        </w:tc>
        <w:tc>
          <w:tcPr>
            <w:tcW w:w="398" w:type="pct"/>
            <w:tcBorders>
              <w:top w:val="nil"/>
              <w:left w:val="nil"/>
              <w:bottom w:val="nil"/>
              <w:right w:val="nil"/>
            </w:tcBorders>
            <w:noWrap/>
            <w:tcMar>
              <w:top w:w="15" w:type="dxa"/>
              <w:left w:w="15" w:type="dxa"/>
              <w:bottom w:w="0" w:type="dxa"/>
              <w:right w:w="15" w:type="dxa"/>
            </w:tcMar>
            <w:vAlign w:val="center"/>
          </w:tcPr>
          <w:p w14:paraId="7F78D80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0.473</w:t>
            </w:r>
          </w:p>
        </w:tc>
        <w:tc>
          <w:tcPr>
            <w:tcW w:w="398" w:type="pct"/>
            <w:tcBorders>
              <w:top w:val="nil"/>
              <w:left w:val="nil"/>
              <w:bottom w:val="nil"/>
              <w:right w:val="nil"/>
            </w:tcBorders>
            <w:noWrap/>
            <w:tcMar>
              <w:top w:w="15" w:type="dxa"/>
              <w:left w:w="15" w:type="dxa"/>
              <w:bottom w:w="0" w:type="dxa"/>
              <w:right w:w="15" w:type="dxa"/>
            </w:tcMar>
            <w:vAlign w:val="center"/>
          </w:tcPr>
          <w:p w14:paraId="5A044BB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0.738</w:t>
            </w:r>
          </w:p>
        </w:tc>
        <w:tc>
          <w:tcPr>
            <w:tcW w:w="398" w:type="pct"/>
            <w:tcBorders>
              <w:top w:val="nil"/>
              <w:left w:val="nil"/>
              <w:bottom w:val="nil"/>
              <w:right w:val="nil"/>
            </w:tcBorders>
            <w:noWrap/>
            <w:tcMar>
              <w:top w:w="15" w:type="dxa"/>
              <w:left w:w="15" w:type="dxa"/>
              <w:bottom w:w="0" w:type="dxa"/>
              <w:right w:w="15" w:type="dxa"/>
            </w:tcMar>
            <w:vAlign w:val="center"/>
          </w:tcPr>
          <w:p w14:paraId="71D9E79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0.3915</w:t>
            </w:r>
          </w:p>
        </w:tc>
      </w:tr>
      <w:tr w:rsidR="00BD32BB" w:rsidRPr="00AE1D28" w14:paraId="214BAFFA" w14:textId="77777777">
        <w:trPr>
          <w:trHeight w:val="240"/>
        </w:trPr>
        <w:tc>
          <w:tcPr>
            <w:tcW w:w="5000" w:type="pct"/>
            <w:gridSpan w:val="10"/>
            <w:tcBorders>
              <w:top w:val="single" w:sz="8" w:space="0" w:color="000000"/>
              <w:left w:val="nil"/>
              <w:bottom w:val="single" w:sz="8" w:space="0" w:color="000000"/>
              <w:right w:val="nil"/>
            </w:tcBorders>
            <w:noWrap/>
            <w:tcMar>
              <w:top w:w="15" w:type="dxa"/>
              <w:left w:w="15" w:type="dxa"/>
              <w:bottom w:w="0" w:type="dxa"/>
              <w:right w:w="15" w:type="dxa"/>
            </w:tcMar>
            <w:vAlign w:val="center"/>
          </w:tcPr>
          <w:p w14:paraId="0C1874F6"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ZCH external validation cohort</w:t>
            </w:r>
          </w:p>
        </w:tc>
      </w:tr>
      <w:tr w:rsidR="00BD32BB" w:rsidRPr="00AE1D28" w14:paraId="62A21941" w14:textId="77777777">
        <w:trPr>
          <w:trHeight w:val="240"/>
        </w:trPr>
        <w:tc>
          <w:tcPr>
            <w:tcW w:w="515" w:type="pct"/>
            <w:tcBorders>
              <w:top w:val="nil"/>
              <w:left w:val="nil"/>
              <w:bottom w:val="nil"/>
              <w:right w:val="nil"/>
            </w:tcBorders>
            <w:tcMar>
              <w:top w:w="15" w:type="dxa"/>
              <w:left w:w="15" w:type="dxa"/>
              <w:bottom w:w="0" w:type="dxa"/>
              <w:right w:w="15" w:type="dxa"/>
            </w:tcMar>
            <w:vAlign w:val="center"/>
          </w:tcPr>
          <w:p w14:paraId="6FAABC8B"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glmnet</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04101F94"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0.868 (0.858-0.879)</w:t>
            </w:r>
          </w:p>
        </w:tc>
        <w:tc>
          <w:tcPr>
            <w:tcW w:w="398" w:type="pct"/>
            <w:tcBorders>
              <w:top w:val="nil"/>
              <w:left w:val="nil"/>
              <w:bottom w:val="nil"/>
              <w:right w:val="nil"/>
            </w:tcBorders>
            <w:noWrap/>
            <w:tcMar>
              <w:top w:w="15" w:type="dxa"/>
              <w:left w:w="15" w:type="dxa"/>
              <w:bottom w:w="0" w:type="dxa"/>
              <w:right w:w="15" w:type="dxa"/>
            </w:tcMar>
            <w:vAlign w:val="center"/>
          </w:tcPr>
          <w:p w14:paraId="799826A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0.795</w:t>
            </w:r>
          </w:p>
        </w:tc>
        <w:tc>
          <w:tcPr>
            <w:tcW w:w="398" w:type="pct"/>
            <w:tcBorders>
              <w:top w:val="nil"/>
              <w:left w:val="nil"/>
              <w:bottom w:val="nil"/>
              <w:right w:val="nil"/>
            </w:tcBorders>
            <w:noWrap/>
            <w:tcMar>
              <w:top w:w="15" w:type="dxa"/>
              <w:left w:w="15" w:type="dxa"/>
              <w:bottom w:w="0" w:type="dxa"/>
              <w:right w:w="15" w:type="dxa"/>
            </w:tcMar>
            <w:vAlign w:val="center"/>
          </w:tcPr>
          <w:p w14:paraId="5D0F2C0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0.795</w:t>
            </w:r>
          </w:p>
        </w:tc>
        <w:tc>
          <w:tcPr>
            <w:tcW w:w="398" w:type="pct"/>
            <w:tcBorders>
              <w:top w:val="nil"/>
              <w:left w:val="nil"/>
              <w:bottom w:val="nil"/>
              <w:right w:val="nil"/>
            </w:tcBorders>
            <w:noWrap/>
            <w:tcMar>
              <w:top w:w="15" w:type="dxa"/>
              <w:left w:w="15" w:type="dxa"/>
              <w:bottom w:w="0" w:type="dxa"/>
              <w:right w:w="15" w:type="dxa"/>
            </w:tcMar>
            <w:vAlign w:val="center"/>
          </w:tcPr>
          <w:p w14:paraId="2A1A043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0.794</w:t>
            </w:r>
          </w:p>
        </w:tc>
        <w:tc>
          <w:tcPr>
            <w:tcW w:w="398" w:type="pct"/>
            <w:tcBorders>
              <w:top w:val="nil"/>
              <w:left w:val="nil"/>
              <w:bottom w:val="nil"/>
              <w:right w:val="nil"/>
            </w:tcBorders>
            <w:noWrap/>
            <w:tcMar>
              <w:top w:w="15" w:type="dxa"/>
              <w:left w:w="15" w:type="dxa"/>
              <w:bottom w:w="0" w:type="dxa"/>
              <w:right w:w="15" w:type="dxa"/>
            </w:tcMar>
            <w:vAlign w:val="center"/>
          </w:tcPr>
          <w:p w14:paraId="4320270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0.876</w:t>
            </w:r>
          </w:p>
        </w:tc>
        <w:tc>
          <w:tcPr>
            <w:tcW w:w="398" w:type="pct"/>
            <w:tcBorders>
              <w:top w:val="nil"/>
              <w:left w:val="nil"/>
              <w:bottom w:val="nil"/>
              <w:right w:val="nil"/>
            </w:tcBorders>
            <w:noWrap/>
            <w:tcMar>
              <w:top w:w="15" w:type="dxa"/>
              <w:left w:w="15" w:type="dxa"/>
              <w:bottom w:w="0" w:type="dxa"/>
              <w:right w:w="15" w:type="dxa"/>
            </w:tcMar>
            <w:vAlign w:val="center"/>
          </w:tcPr>
          <w:p w14:paraId="438696E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0.679</w:t>
            </w:r>
          </w:p>
        </w:tc>
        <w:tc>
          <w:tcPr>
            <w:tcW w:w="398" w:type="pct"/>
            <w:tcBorders>
              <w:top w:val="nil"/>
              <w:left w:val="nil"/>
              <w:bottom w:val="nil"/>
              <w:right w:val="nil"/>
            </w:tcBorders>
            <w:noWrap/>
            <w:tcMar>
              <w:top w:w="15" w:type="dxa"/>
              <w:left w:w="15" w:type="dxa"/>
              <w:bottom w:w="0" w:type="dxa"/>
              <w:right w:w="15" w:type="dxa"/>
            </w:tcMar>
            <w:vAlign w:val="center"/>
          </w:tcPr>
          <w:p w14:paraId="1D5807D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0.589</w:t>
            </w:r>
          </w:p>
        </w:tc>
        <w:tc>
          <w:tcPr>
            <w:tcW w:w="398" w:type="pct"/>
            <w:tcBorders>
              <w:top w:val="nil"/>
              <w:left w:val="nil"/>
              <w:bottom w:val="nil"/>
              <w:right w:val="nil"/>
            </w:tcBorders>
            <w:noWrap/>
            <w:tcMar>
              <w:top w:w="15" w:type="dxa"/>
              <w:left w:w="15" w:type="dxa"/>
              <w:bottom w:w="0" w:type="dxa"/>
              <w:right w:w="15" w:type="dxa"/>
            </w:tcMar>
            <w:vAlign w:val="center"/>
          </w:tcPr>
          <w:p w14:paraId="5530A5F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0.834</w:t>
            </w:r>
          </w:p>
        </w:tc>
        <w:tc>
          <w:tcPr>
            <w:tcW w:w="398" w:type="pct"/>
            <w:tcBorders>
              <w:top w:val="nil"/>
              <w:left w:val="nil"/>
              <w:bottom w:val="nil"/>
              <w:right w:val="nil"/>
            </w:tcBorders>
            <w:noWrap/>
            <w:tcMar>
              <w:top w:w="15" w:type="dxa"/>
              <w:left w:w="15" w:type="dxa"/>
              <w:bottom w:w="0" w:type="dxa"/>
              <w:right w:w="15" w:type="dxa"/>
            </w:tcMar>
            <w:vAlign w:val="center"/>
          </w:tcPr>
          <w:p w14:paraId="465C6BD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0.2799</w:t>
            </w:r>
          </w:p>
        </w:tc>
      </w:tr>
      <w:tr w:rsidR="00BD32BB" w:rsidRPr="00AE1D28" w14:paraId="39869A99"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7FAFC001"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LogitBoost</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1465EE10"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0.796 (0.783-0.808)</w:t>
            </w:r>
          </w:p>
        </w:tc>
        <w:tc>
          <w:tcPr>
            <w:tcW w:w="398" w:type="pct"/>
            <w:tcBorders>
              <w:top w:val="nil"/>
              <w:left w:val="nil"/>
              <w:bottom w:val="nil"/>
              <w:right w:val="nil"/>
            </w:tcBorders>
            <w:noWrap/>
            <w:tcMar>
              <w:top w:w="15" w:type="dxa"/>
              <w:left w:w="15" w:type="dxa"/>
              <w:bottom w:w="0" w:type="dxa"/>
              <w:right w:w="15" w:type="dxa"/>
            </w:tcMar>
            <w:vAlign w:val="center"/>
          </w:tcPr>
          <w:p w14:paraId="256A8D7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0.746</w:t>
            </w:r>
          </w:p>
        </w:tc>
        <w:tc>
          <w:tcPr>
            <w:tcW w:w="398" w:type="pct"/>
            <w:tcBorders>
              <w:top w:val="nil"/>
              <w:left w:val="nil"/>
              <w:bottom w:val="nil"/>
              <w:right w:val="nil"/>
            </w:tcBorders>
            <w:noWrap/>
            <w:tcMar>
              <w:top w:w="15" w:type="dxa"/>
              <w:left w:w="15" w:type="dxa"/>
              <w:bottom w:w="0" w:type="dxa"/>
              <w:right w:w="15" w:type="dxa"/>
            </w:tcMar>
            <w:vAlign w:val="center"/>
          </w:tcPr>
          <w:p w14:paraId="03C2DEA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0.791</w:t>
            </w:r>
          </w:p>
        </w:tc>
        <w:tc>
          <w:tcPr>
            <w:tcW w:w="398" w:type="pct"/>
            <w:tcBorders>
              <w:top w:val="nil"/>
              <w:left w:val="nil"/>
              <w:bottom w:val="nil"/>
              <w:right w:val="nil"/>
            </w:tcBorders>
            <w:noWrap/>
            <w:tcMar>
              <w:top w:w="15" w:type="dxa"/>
              <w:left w:w="15" w:type="dxa"/>
              <w:bottom w:w="0" w:type="dxa"/>
              <w:right w:w="15" w:type="dxa"/>
            </w:tcMar>
            <w:vAlign w:val="center"/>
          </w:tcPr>
          <w:p w14:paraId="65E4C29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0.665</w:t>
            </w:r>
          </w:p>
        </w:tc>
        <w:tc>
          <w:tcPr>
            <w:tcW w:w="398" w:type="pct"/>
            <w:tcBorders>
              <w:top w:val="nil"/>
              <w:left w:val="nil"/>
              <w:bottom w:val="nil"/>
              <w:right w:val="nil"/>
            </w:tcBorders>
            <w:noWrap/>
            <w:tcMar>
              <w:top w:w="15" w:type="dxa"/>
              <w:left w:w="15" w:type="dxa"/>
              <w:bottom w:w="0" w:type="dxa"/>
              <w:right w:w="15" w:type="dxa"/>
            </w:tcMar>
            <w:vAlign w:val="center"/>
          </w:tcPr>
          <w:p w14:paraId="140A532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0.812</w:t>
            </w:r>
          </w:p>
        </w:tc>
        <w:tc>
          <w:tcPr>
            <w:tcW w:w="398" w:type="pct"/>
            <w:tcBorders>
              <w:top w:val="nil"/>
              <w:left w:val="nil"/>
              <w:bottom w:val="nil"/>
              <w:right w:val="nil"/>
            </w:tcBorders>
            <w:noWrap/>
            <w:tcMar>
              <w:top w:w="15" w:type="dxa"/>
              <w:left w:w="15" w:type="dxa"/>
              <w:bottom w:w="0" w:type="dxa"/>
              <w:right w:w="15" w:type="dxa"/>
            </w:tcMar>
            <w:vAlign w:val="center"/>
          </w:tcPr>
          <w:p w14:paraId="6B25DF4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0.634</w:t>
            </w:r>
          </w:p>
        </w:tc>
        <w:tc>
          <w:tcPr>
            <w:tcW w:w="398" w:type="pct"/>
            <w:tcBorders>
              <w:top w:val="nil"/>
              <w:left w:val="nil"/>
              <w:bottom w:val="nil"/>
              <w:right w:val="nil"/>
            </w:tcBorders>
            <w:noWrap/>
            <w:tcMar>
              <w:top w:w="15" w:type="dxa"/>
              <w:left w:w="15" w:type="dxa"/>
              <w:bottom w:w="0" w:type="dxa"/>
              <w:right w:w="15" w:type="dxa"/>
            </w:tcMar>
            <w:vAlign w:val="center"/>
          </w:tcPr>
          <w:p w14:paraId="26F2AEC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0.456</w:t>
            </w:r>
          </w:p>
        </w:tc>
        <w:tc>
          <w:tcPr>
            <w:tcW w:w="398" w:type="pct"/>
            <w:tcBorders>
              <w:top w:val="nil"/>
              <w:left w:val="nil"/>
              <w:bottom w:val="nil"/>
              <w:right w:val="nil"/>
            </w:tcBorders>
            <w:noWrap/>
            <w:tcMar>
              <w:top w:w="15" w:type="dxa"/>
              <w:left w:w="15" w:type="dxa"/>
              <w:bottom w:w="0" w:type="dxa"/>
              <w:right w:w="15" w:type="dxa"/>
            </w:tcMar>
            <w:vAlign w:val="center"/>
          </w:tcPr>
          <w:p w14:paraId="472722E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0.801</w:t>
            </w:r>
          </w:p>
        </w:tc>
        <w:tc>
          <w:tcPr>
            <w:tcW w:w="398" w:type="pct"/>
            <w:tcBorders>
              <w:top w:val="nil"/>
              <w:left w:val="nil"/>
              <w:bottom w:val="nil"/>
              <w:right w:val="nil"/>
            </w:tcBorders>
            <w:noWrap/>
            <w:tcMar>
              <w:top w:w="15" w:type="dxa"/>
              <w:left w:w="15" w:type="dxa"/>
              <w:bottom w:w="0" w:type="dxa"/>
              <w:right w:w="15" w:type="dxa"/>
            </w:tcMar>
            <w:vAlign w:val="center"/>
          </w:tcPr>
          <w:p w14:paraId="43734E1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0.4206</w:t>
            </w:r>
          </w:p>
        </w:tc>
      </w:tr>
      <w:tr w:rsidR="00BD32BB" w:rsidRPr="00AE1D28" w14:paraId="054CA619"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7BE5B0CD"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kknn</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35BCA4C8"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0.791 (0.779-0.803)</w:t>
            </w:r>
          </w:p>
        </w:tc>
        <w:tc>
          <w:tcPr>
            <w:tcW w:w="398" w:type="pct"/>
            <w:tcBorders>
              <w:top w:val="nil"/>
              <w:left w:val="nil"/>
              <w:bottom w:val="nil"/>
              <w:right w:val="nil"/>
            </w:tcBorders>
            <w:noWrap/>
            <w:tcMar>
              <w:top w:w="15" w:type="dxa"/>
              <w:left w:w="15" w:type="dxa"/>
              <w:bottom w:w="0" w:type="dxa"/>
              <w:right w:w="15" w:type="dxa"/>
            </w:tcMar>
            <w:vAlign w:val="center"/>
          </w:tcPr>
          <w:p w14:paraId="210A4D52"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0.749</w:t>
            </w:r>
          </w:p>
        </w:tc>
        <w:tc>
          <w:tcPr>
            <w:tcW w:w="398" w:type="pct"/>
            <w:tcBorders>
              <w:top w:val="nil"/>
              <w:left w:val="nil"/>
              <w:bottom w:val="nil"/>
              <w:right w:val="nil"/>
            </w:tcBorders>
            <w:noWrap/>
            <w:tcMar>
              <w:top w:w="15" w:type="dxa"/>
              <w:left w:w="15" w:type="dxa"/>
              <w:bottom w:w="0" w:type="dxa"/>
              <w:right w:w="15" w:type="dxa"/>
            </w:tcMar>
            <w:vAlign w:val="center"/>
          </w:tcPr>
          <w:p w14:paraId="2345134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0.765</w:t>
            </w:r>
          </w:p>
        </w:tc>
        <w:tc>
          <w:tcPr>
            <w:tcW w:w="398" w:type="pct"/>
            <w:tcBorders>
              <w:top w:val="nil"/>
              <w:left w:val="nil"/>
              <w:bottom w:val="nil"/>
              <w:right w:val="nil"/>
            </w:tcBorders>
            <w:noWrap/>
            <w:tcMar>
              <w:top w:w="15" w:type="dxa"/>
              <w:left w:w="15" w:type="dxa"/>
              <w:bottom w:w="0" w:type="dxa"/>
              <w:right w:w="15" w:type="dxa"/>
            </w:tcMar>
            <w:vAlign w:val="center"/>
          </w:tcPr>
          <w:p w14:paraId="2C00CE5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0.721</w:t>
            </w:r>
          </w:p>
        </w:tc>
        <w:tc>
          <w:tcPr>
            <w:tcW w:w="398" w:type="pct"/>
            <w:tcBorders>
              <w:top w:val="nil"/>
              <w:left w:val="nil"/>
              <w:bottom w:val="nil"/>
              <w:right w:val="nil"/>
            </w:tcBorders>
            <w:noWrap/>
            <w:tcMar>
              <w:top w:w="15" w:type="dxa"/>
              <w:left w:w="15" w:type="dxa"/>
              <w:bottom w:w="0" w:type="dxa"/>
              <w:right w:w="15" w:type="dxa"/>
            </w:tcMar>
            <w:vAlign w:val="center"/>
          </w:tcPr>
          <w:p w14:paraId="35F82FF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0.834</w:t>
            </w:r>
          </w:p>
        </w:tc>
        <w:tc>
          <w:tcPr>
            <w:tcW w:w="398" w:type="pct"/>
            <w:tcBorders>
              <w:top w:val="nil"/>
              <w:left w:val="nil"/>
              <w:bottom w:val="nil"/>
              <w:right w:val="nil"/>
            </w:tcBorders>
            <w:noWrap/>
            <w:tcMar>
              <w:top w:w="15" w:type="dxa"/>
              <w:left w:w="15" w:type="dxa"/>
              <w:bottom w:w="0" w:type="dxa"/>
              <w:right w:w="15" w:type="dxa"/>
            </w:tcMar>
            <w:vAlign w:val="center"/>
          </w:tcPr>
          <w:p w14:paraId="0D54696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0.625</w:t>
            </w:r>
          </w:p>
        </w:tc>
        <w:tc>
          <w:tcPr>
            <w:tcW w:w="398" w:type="pct"/>
            <w:tcBorders>
              <w:top w:val="nil"/>
              <w:left w:val="nil"/>
              <w:bottom w:val="nil"/>
              <w:right w:val="nil"/>
            </w:tcBorders>
            <w:noWrap/>
            <w:tcMar>
              <w:top w:w="15" w:type="dxa"/>
              <w:left w:w="15" w:type="dxa"/>
              <w:bottom w:w="0" w:type="dxa"/>
              <w:right w:w="15" w:type="dxa"/>
            </w:tcMar>
            <w:vAlign w:val="center"/>
          </w:tcPr>
          <w:p w14:paraId="7A5C4C0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0.485</w:t>
            </w:r>
          </w:p>
        </w:tc>
        <w:tc>
          <w:tcPr>
            <w:tcW w:w="398" w:type="pct"/>
            <w:tcBorders>
              <w:top w:val="nil"/>
              <w:left w:val="nil"/>
              <w:bottom w:val="nil"/>
              <w:right w:val="nil"/>
            </w:tcBorders>
            <w:noWrap/>
            <w:tcMar>
              <w:top w:w="15" w:type="dxa"/>
              <w:left w:w="15" w:type="dxa"/>
              <w:bottom w:w="0" w:type="dxa"/>
              <w:right w:w="15" w:type="dxa"/>
            </w:tcMar>
            <w:vAlign w:val="center"/>
          </w:tcPr>
          <w:p w14:paraId="41DD06C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0.798</w:t>
            </w:r>
          </w:p>
        </w:tc>
        <w:tc>
          <w:tcPr>
            <w:tcW w:w="398" w:type="pct"/>
            <w:tcBorders>
              <w:top w:val="nil"/>
              <w:left w:val="nil"/>
              <w:bottom w:val="nil"/>
              <w:right w:val="nil"/>
            </w:tcBorders>
            <w:noWrap/>
            <w:tcMar>
              <w:top w:w="15" w:type="dxa"/>
              <w:left w:w="15" w:type="dxa"/>
              <w:bottom w:w="0" w:type="dxa"/>
              <w:right w:w="15" w:type="dxa"/>
            </w:tcMar>
            <w:vAlign w:val="center"/>
          </w:tcPr>
          <w:p w14:paraId="5758D0B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0.4366</w:t>
            </w:r>
          </w:p>
        </w:tc>
      </w:tr>
      <w:tr w:rsidR="00BD32BB" w:rsidRPr="00AE1D28" w14:paraId="0F0E84EA"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688CD2D7"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xgbTree</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7D816010"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0.843 (0.831-0.855)</w:t>
            </w:r>
          </w:p>
        </w:tc>
        <w:tc>
          <w:tcPr>
            <w:tcW w:w="398" w:type="pct"/>
            <w:tcBorders>
              <w:top w:val="nil"/>
              <w:left w:val="nil"/>
              <w:bottom w:val="nil"/>
              <w:right w:val="nil"/>
            </w:tcBorders>
            <w:noWrap/>
            <w:tcMar>
              <w:top w:w="15" w:type="dxa"/>
              <w:left w:w="15" w:type="dxa"/>
              <w:bottom w:w="0" w:type="dxa"/>
              <w:right w:w="15" w:type="dxa"/>
            </w:tcMar>
            <w:vAlign w:val="center"/>
          </w:tcPr>
          <w:p w14:paraId="674F3D7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0.574</w:t>
            </w:r>
          </w:p>
        </w:tc>
        <w:tc>
          <w:tcPr>
            <w:tcW w:w="398" w:type="pct"/>
            <w:tcBorders>
              <w:top w:val="nil"/>
              <w:left w:val="nil"/>
              <w:bottom w:val="nil"/>
              <w:right w:val="nil"/>
            </w:tcBorders>
            <w:noWrap/>
            <w:tcMar>
              <w:top w:w="15" w:type="dxa"/>
              <w:left w:w="15" w:type="dxa"/>
              <w:bottom w:w="0" w:type="dxa"/>
              <w:right w:w="15" w:type="dxa"/>
            </w:tcMar>
            <w:vAlign w:val="center"/>
          </w:tcPr>
          <w:p w14:paraId="65F627F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0.3672</w:t>
            </w:r>
          </w:p>
        </w:tc>
        <w:tc>
          <w:tcPr>
            <w:tcW w:w="398" w:type="pct"/>
            <w:tcBorders>
              <w:top w:val="nil"/>
              <w:left w:val="nil"/>
              <w:bottom w:val="nil"/>
              <w:right w:val="nil"/>
            </w:tcBorders>
            <w:noWrap/>
            <w:tcMar>
              <w:top w:w="15" w:type="dxa"/>
              <w:left w:w="15" w:type="dxa"/>
              <w:bottom w:w="0" w:type="dxa"/>
              <w:right w:w="15" w:type="dxa"/>
            </w:tcMar>
            <w:vAlign w:val="center"/>
          </w:tcPr>
          <w:p w14:paraId="2F67325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0.9533</w:t>
            </w:r>
          </w:p>
        </w:tc>
        <w:tc>
          <w:tcPr>
            <w:tcW w:w="398" w:type="pct"/>
            <w:tcBorders>
              <w:top w:val="nil"/>
              <w:left w:val="nil"/>
              <w:bottom w:val="nil"/>
              <w:right w:val="nil"/>
            </w:tcBorders>
            <w:noWrap/>
            <w:tcMar>
              <w:top w:w="15" w:type="dxa"/>
              <w:left w:w="15" w:type="dxa"/>
              <w:bottom w:w="0" w:type="dxa"/>
              <w:right w:w="15" w:type="dxa"/>
            </w:tcMar>
            <w:vAlign w:val="center"/>
          </w:tcPr>
          <w:p w14:paraId="25036C7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0.9352</w:t>
            </w:r>
          </w:p>
        </w:tc>
        <w:tc>
          <w:tcPr>
            <w:tcW w:w="398" w:type="pct"/>
            <w:tcBorders>
              <w:top w:val="nil"/>
              <w:left w:val="nil"/>
              <w:bottom w:val="nil"/>
              <w:right w:val="nil"/>
            </w:tcBorders>
            <w:noWrap/>
            <w:tcMar>
              <w:top w:w="15" w:type="dxa"/>
              <w:left w:w="15" w:type="dxa"/>
              <w:bottom w:w="0" w:type="dxa"/>
              <w:right w:w="15" w:type="dxa"/>
            </w:tcMar>
            <w:vAlign w:val="center"/>
          </w:tcPr>
          <w:p w14:paraId="0F647C1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0.451</w:t>
            </w:r>
          </w:p>
        </w:tc>
        <w:tc>
          <w:tcPr>
            <w:tcW w:w="398" w:type="pct"/>
            <w:tcBorders>
              <w:top w:val="nil"/>
              <w:left w:val="nil"/>
              <w:bottom w:val="nil"/>
              <w:right w:val="nil"/>
            </w:tcBorders>
            <w:noWrap/>
            <w:tcMar>
              <w:top w:w="15" w:type="dxa"/>
              <w:left w:w="15" w:type="dxa"/>
              <w:bottom w:w="0" w:type="dxa"/>
              <w:right w:w="15" w:type="dxa"/>
            </w:tcMar>
            <w:vAlign w:val="center"/>
          </w:tcPr>
          <w:p w14:paraId="1CF9C2B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0.3205</w:t>
            </w:r>
          </w:p>
        </w:tc>
        <w:tc>
          <w:tcPr>
            <w:tcW w:w="398" w:type="pct"/>
            <w:tcBorders>
              <w:top w:val="nil"/>
              <w:left w:val="nil"/>
              <w:bottom w:val="nil"/>
              <w:right w:val="nil"/>
            </w:tcBorders>
            <w:noWrap/>
            <w:tcMar>
              <w:top w:w="15" w:type="dxa"/>
              <w:left w:w="15" w:type="dxa"/>
              <w:bottom w:w="0" w:type="dxa"/>
              <w:right w:w="15" w:type="dxa"/>
            </w:tcMar>
            <w:vAlign w:val="center"/>
          </w:tcPr>
          <w:p w14:paraId="34B0CFE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0.5273</w:t>
            </w:r>
          </w:p>
        </w:tc>
        <w:tc>
          <w:tcPr>
            <w:tcW w:w="398" w:type="pct"/>
            <w:tcBorders>
              <w:top w:val="nil"/>
              <w:left w:val="nil"/>
              <w:bottom w:val="nil"/>
              <w:right w:val="nil"/>
            </w:tcBorders>
            <w:noWrap/>
            <w:tcMar>
              <w:top w:w="15" w:type="dxa"/>
              <w:left w:w="15" w:type="dxa"/>
              <w:bottom w:w="0" w:type="dxa"/>
              <w:right w:w="15" w:type="dxa"/>
            </w:tcMar>
            <w:vAlign w:val="center"/>
          </w:tcPr>
          <w:p w14:paraId="7E25E6A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0.3618</w:t>
            </w:r>
          </w:p>
        </w:tc>
      </w:tr>
      <w:tr w:rsidR="00BD32BB" w:rsidRPr="00AE1D28" w14:paraId="3F6FBE04"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3B0DBC61"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rf</w:t>
            </w:r>
          </w:p>
        </w:tc>
        <w:tc>
          <w:tcPr>
            <w:tcW w:w="1301" w:type="pct"/>
            <w:tcBorders>
              <w:top w:val="nil"/>
              <w:left w:val="nil"/>
              <w:bottom w:val="nil"/>
              <w:right w:val="nil"/>
            </w:tcBorders>
            <w:noWrap/>
            <w:tcMar>
              <w:top w:w="15" w:type="dxa"/>
              <w:left w:w="15" w:type="dxa"/>
              <w:bottom w:w="0" w:type="dxa"/>
              <w:right w:w="15" w:type="dxa"/>
            </w:tcMar>
            <w:vAlign w:val="center"/>
          </w:tcPr>
          <w:p w14:paraId="1900B7FF"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0.820 (0.807-0.832)</w:t>
            </w:r>
          </w:p>
        </w:tc>
        <w:tc>
          <w:tcPr>
            <w:tcW w:w="398" w:type="pct"/>
            <w:tcBorders>
              <w:top w:val="nil"/>
              <w:left w:val="nil"/>
              <w:bottom w:val="nil"/>
              <w:right w:val="nil"/>
            </w:tcBorders>
            <w:noWrap/>
            <w:tcMar>
              <w:top w:w="15" w:type="dxa"/>
              <w:left w:w="15" w:type="dxa"/>
              <w:bottom w:w="0" w:type="dxa"/>
              <w:right w:w="15" w:type="dxa"/>
            </w:tcMar>
            <w:vAlign w:val="center"/>
          </w:tcPr>
          <w:p w14:paraId="4B9F748C"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0.757</w:t>
            </w:r>
          </w:p>
        </w:tc>
        <w:tc>
          <w:tcPr>
            <w:tcW w:w="398" w:type="pct"/>
            <w:tcBorders>
              <w:top w:val="nil"/>
              <w:left w:val="nil"/>
              <w:bottom w:val="nil"/>
              <w:right w:val="nil"/>
            </w:tcBorders>
            <w:noWrap/>
            <w:tcMar>
              <w:top w:w="15" w:type="dxa"/>
              <w:left w:w="15" w:type="dxa"/>
              <w:bottom w:w="0" w:type="dxa"/>
              <w:right w:w="15" w:type="dxa"/>
            </w:tcMar>
            <w:vAlign w:val="center"/>
          </w:tcPr>
          <w:p w14:paraId="3F47009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0.779</w:t>
            </w:r>
          </w:p>
        </w:tc>
        <w:tc>
          <w:tcPr>
            <w:tcW w:w="398" w:type="pct"/>
            <w:tcBorders>
              <w:top w:val="nil"/>
              <w:left w:val="nil"/>
              <w:bottom w:val="nil"/>
              <w:right w:val="nil"/>
            </w:tcBorders>
            <w:noWrap/>
            <w:tcMar>
              <w:top w:w="15" w:type="dxa"/>
              <w:left w:w="15" w:type="dxa"/>
              <w:bottom w:w="0" w:type="dxa"/>
              <w:right w:w="15" w:type="dxa"/>
            </w:tcMar>
            <w:vAlign w:val="center"/>
          </w:tcPr>
          <w:p w14:paraId="21ED8F1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0.716</w:t>
            </w:r>
          </w:p>
        </w:tc>
        <w:tc>
          <w:tcPr>
            <w:tcW w:w="398" w:type="pct"/>
            <w:tcBorders>
              <w:top w:val="nil"/>
              <w:left w:val="nil"/>
              <w:bottom w:val="nil"/>
              <w:right w:val="nil"/>
            </w:tcBorders>
            <w:noWrap/>
            <w:tcMar>
              <w:top w:w="15" w:type="dxa"/>
              <w:left w:w="15" w:type="dxa"/>
              <w:bottom w:w="0" w:type="dxa"/>
              <w:right w:w="15" w:type="dxa"/>
            </w:tcMar>
            <w:vAlign w:val="center"/>
          </w:tcPr>
          <w:p w14:paraId="319866F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0.834</w:t>
            </w:r>
          </w:p>
        </w:tc>
        <w:tc>
          <w:tcPr>
            <w:tcW w:w="398" w:type="pct"/>
            <w:tcBorders>
              <w:top w:val="nil"/>
              <w:left w:val="nil"/>
              <w:bottom w:val="nil"/>
              <w:right w:val="nil"/>
            </w:tcBorders>
            <w:noWrap/>
            <w:tcMar>
              <w:top w:w="15" w:type="dxa"/>
              <w:left w:w="15" w:type="dxa"/>
              <w:bottom w:w="0" w:type="dxa"/>
              <w:right w:w="15" w:type="dxa"/>
            </w:tcMar>
            <w:vAlign w:val="center"/>
          </w:tcPr>
          <w:p w14:paraId="3EB1D46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0.638</w:t>
            </w:r>
          </w:p>
        </w:tc>
        <w:tc>
          <w:tcPr>
            <w:tcW w:w="398" w:type="pct"/>
            <w:tcBorders>
              <w:top w:val="nil"/>
              <w:left w:val="nil"/>
              <w:bottom w:val="nil"/>
              <w:right w:val="nil"/>
            </w:tcBorders>
            <w:noWrap/>
            <w:tcMar>
              <w:top w:w="15" w:type="dxa"/>
              <w:left w:w="15" w:type="dxa"/>
              <w:bottom w:w="0" w:type="dxa"/>
              <w:right w:w="15" w:type="dxa"/>
            </w:tcMar>
            <w:vAlign w:val="center"/>
          </w:tcPr>
          <w:p w14:paraId="472DB39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0.495</w:t>
            </w:r>
          </w:p>
        </w:tc>
        <w:tc>
          <w:tcPr>
            <w:tcW w:w="398" w:type="pct"/>
            <w:tcBorders>
              <w:top w:val="nil"/>
              <w:left w:val="nil"/>
              <w:bottom w:val="nil"/>
              <w:right w:val="nil"/>
            </w:tcBorders>
            <w:noWrap/>
            <w:tcMar>
              <w:top w:w="15" w:type="dxa"/>
              <w:left w:w="15" w:type="dxa"/>
              <w:bottom w:w="0" w:type="dxa"/>
              <w:right w:w="15" w:type="dxa"/>
            </w:tcMar>
            <w:vAlign w:val="center"/>
          </w:tcPr>
          <w:p w14:paraId="3F4F17E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0.806</w:t>
            </w:r>
          </w:p>
        </w:tc>
        <w:tc>
          <w:tcPr>
            <w:tcW w:w="398" w:type="pct"/>
            <w:tcBorders>
              <w:top w:val="nil"/>
              <w:left w:val="nil"/>
              <w:bottom w:val="nil"/>
              <w:right w:val="nil"/>
            </w:tcBorders>
            <w:noWrap/>
            <w:tcMar>
              <w:top w:w="15" w:type="dxa"/>
              <w:left w:w="15" w:type="dxa"/>
              <w:bottom w:w="0" w:type="dxa"/>
              <w:right w:w="15" w:type="dxa"/>
            </w:tcMar>
            <w:vAlign w:val="center"/>
          </w:tcPr>
          <w:p w14:paraId="585491F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0.2923</w:t>
            </w:r>
          </w:p>
        </w:tc>
      </w:tr>
      <w:tr w:rsidR="00BD32BB" w:rsidRPr="00AE1D28" w14:paraId="4F1F65CD" w14:textId="77777777">
        <w:trPr>
          <w:trHeight w:val="240"/>
        </w:trPr>
        <w:tc>
          <w:tcPr>
            <w:tcW w:w="515" w:type="pct"/>
            <w:tcBorders>
              <w:top w:val="nil"/>
              <w:left w:val="nil"/>
              <w:bottom w:val="nil"/>
              <w:right w:val="nil"/>
            </w:tcBorders>
            <w:noWrap/>
            <w:tcMar>
              <w:top w:w="15" w:type="dxa"/>
              <w:left w:w="15" w:type="dxa"/>
              <w:bottom w:w="0" w:type="dxa"/>
              <w:right w:w="15" w:type="dxa"/>
            </w:tcMar>
            <w:vAlign w:val="center"/>
          </w:tcPr>
          <w:p w14:paraId="3CD975C5"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svmLinear</w:t>
            </w:r>
            <w:proofErr w:type="spellEnd"/>
          </w:p>
        </w:tc>
        <w:tc>
          <w:tcPr>
            <w:tcW w:w="1301" w:type="pct"/>
            <w:tcBorders>
              <w:top w:val="nil"/>
              <w:left w:val="nil"/>
              <w:bottom w:val="nil"/>
              <w:right w:val="nil"/>
            </w:tcBorders>
            <w:noWrap/>
            <w:tcMar>
              <w:top w:w="15" w:type="dxa"/>
              <w:left w:w="15" w:type="dxa"/>
              <w:bottom w:w="0" w:type="dxa"/>
              <w:right w:w="15" w:type="dxa"/>
            </w:tcMar>
            <w:vAlign w:val="center"/>
          </w:tcPr>
          <w:p w14:paraId="7D87E9FE"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0.877 (0.867-0.887)</w:t>
            </w:r>
          </w:p>
        </w:tc>
        <w:tc>
          <w:tcPr>
            <w:tcW w:w="398" w:type="pct"/>
            <w:tcBorders>
              <w:top w:val="nil"/>
              <w:left w:val="nil"/>
              <w:bottom w:val="nil"/>
              <w:right w:val="nil"/>
            </w:tcBorders>
            <w:noWrap/>
            <w:tcMar>
              <w:top w:w="15" w:type="dxa"/>
              <w:left w:w="15" w:type="dxa"/>
              <w:bottom w:w="0" w:type="dxa"/>
              <w:right w:w="15" w:type="dxa"/>
            </w:tcMar>
            <w:vAlign w:val="center"/>
          </w:tcPr>
          <w:p w14:paraId="6228B6E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0.809</w:t>
            </w:r>
          </w:p>
        </w:tc>
        <w:tc>
          <w:tcPr>
            <w:tcW w:w="398" w:type="pct"/>
            <w:tcBorders>
              <w:top w:val="nil"/>
              <w:left w:val="nil"/>
              <w:bottom w:val="nil"/>
              <w:right w:val="nil"/>
            </w:tcBorders>
            <w:noWrap/>
            <w:tcMar>
              <w:top w:w="15" w:type="dxa"/>
              <w:left w:w="15" w:type="dxa"/>
              <w:bottom w:w="0" w:type="dxa"/>
              <w:right w:w="15" w:type="dxa"/>
            </w:tcMar>
            <w:vAlign w:val="center"/>
          </w:tcPr>
          <w:p w14:paraId="4EFD78A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0.82</w:t>
            </w:r>
          </w:p>
        </w:tc>
        <w:tc>
          <w:tcPr>
            <w:tcW w:w="398" w:type="pct"/>
            <w:tcBorders>
              <w:top w:val="nil"/>
              <w:left w:val="nil"/>
              <w:bottom w:val="nil"/>
              <w:right w:val="nil"/>
            </w:tcBorders>
            <w:noWrap/>
            <w:tcMar>
              <w:top w:w="15" w:type="dxa"/>
              <w:left w:w="15" w:type="dxa"/>
              <w:bottom w:w="0" w:type="dxa"/>
              <w:right w:w="15" w:type="dxa"/>
            </w:tcMar>
            <w:vAlign w:val="center"/>
          </w:tcPr>
          <w:p w14:paraId="6D0BB75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0.788</w:t>
            </w:r>
          </w:p>
        </w:tc>
        <w:tc>
          <w:tcPr>
            <w:tcW w:w="398" w:type="pct"/>
            <w:tcBorders>
              <w:top w:val="nil"/>
              <w:left w:val="nil"/>
              <w:bottom w:val="nil"/>
              <w:right w:val="nil"/>
            </w:tcBorders>
            <w:noWrap/>
            <w:tcMar>
              <w:top w:w="15" w:type="dxa"/>
              <w:left w:w="15" w:type="dxa"/>
              <w:bottom w:w="0" w:type="dxa"/>
              <w:right w:w="15" w:type="dxa"/>
            </w:tcMar>
            <w:vAlign w:val="center"/>
          </w:tcPr>
          <w:p w14:paraId="7584DE9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0.876</w:t>
            </w:r>
          </w:p>
        </w:tc>
        <w:tc>
          <w:tcPr>
            <w:tcW w:w="398" w:type="pct"/>
            <w:tcBorders>
              <w:top w:val="nil"/>
              <w:left w:val="nil"/>
              <w:bottom w:val="nil"/>
              <w:right w:val="nil"/>
            </w:tcBorders>
            <w:noWrap/>
            <w:tcMar>
              <w:top w:w="15" w:type="dxa"/>
              <w:left w:w="15" w:type="dxa"/>
              <w:bottom w:w="0" w:type="dxa"/>
              <w:right w:w="15" w:type="dxa"/>
            </w:tcMar>
            <w:vAlign w:val="center"/>
          </w:tcPr>
          <w:p w14:paraId="055D29C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0.705</w:t>
            </w:r>
          </w:p>
        </w:tc>
        <w:tc>
          <w:tcPr>
            <w:tcW w:w="398" w:type="pct"/>
            <w:tcBorders>
              <w:top w:val="nil"/>
              <w:left w:val="nil"/>
              <w:bottom w:val="nil"/>
              <w:right w:val="nil"/>
            </w:tcBorders>
            <w:noWrap/>
            <w:tcMar>
              <w:top w:w="15" w:type="dxa"/>
              <w:left w:w="15" w:type="dxa"/>
              <w:bottom w:w="0" w:type="dxa"/>
              <w:right w:w="15" w:type="dxa"/>
            </w:tcMar>
            <w:vAlign w:val="center"/>
          </w:tcPr>
          <w:p w14:paraId="621914D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0.608</w:t>
            </w:r>
          </w:p>
        </w:tc>
        <w:tc>
          <w:tcPr>
            <w:tcW w:w="398" w:type="pct"/>
            <w:tcBorders>
              <w:top w:val="nil"/>
              <w:left w:val="nil"/>
              <w:bottom w:val="nil"/>
              <w:right w:val="nil"/>
            </w:tcBorders>
            <w:noWrap/>
            <w:tcMar>
              <w:top w:w="15" w:type="dxa"/>
              <w:left w:w="15" w:type="dxa"/>
              <w:bottom w:w="0" w:type="dxa"/>
              <w:right w:w="15" w:type="dxa"/>
            </w:tcMar>
            <w:vAlign w:val="center"/>
          </w:tcPr>
          <w:p w14:paraId="7741F3A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0.848</w:t>
            </w:r>
          </w:p>
        </w:tc>
        <w:tc>
          <w:tcPr>
            <w:tcW w:w="398" w:type="pct"/>
            <w:tcBorders>
              <w:top w:val="nil"/>
              <w:left w:val="nil"/>
              <w:bottom w:val="nil"/>
              <w:right w:val="nil"/>
            </w:tcBorders>
            <w:noWrap/>
            <w:tcMar>
              <w:top w:w="15" w:type="dxa"/>
              <w:left w:w="15" w:type="dxa"/>
              <w:bottom w:w="0" w:type="dxa"/>
              <w:right w:w="15" w:type="dxa"/>
            </w:tcMar>
            <w:vAlign w:val="center"/>
          </w:tcPr>
          <w:p w14:paraId="382DC65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0.3993</w:t>
            </w:r>
          </w:p>
        </w:tc>
      </w:tr>
      <w:tr w:rsidR="00BD32BB" w:rsidRPr="00AE1D28" w14:paraId="5CB381A0" w14:textId="77777777">
        <w:trPr>
          <w:trHeight w:val="270"/>
        </w:trPr>
        <w:tc>
          <w:tcPr>
            <w:tcW w:w="515" w:type="pct"/>
            <w:tcBorders>
              <w:top w:val="nil"/>
              <w:left w:val="nil"/>
              <w:bottom w:val="nil"/>
              <w:right w:val="nil"/>
            </w:tcBorders>
            <w:noWrap/>
            <w:tcMar>
              <w:top w:w="15" w:type="dxa"/>
              <w:left w:w="15" w:type="dxa"/>
              <w:bottom w:w="0" w:type="dxa"/>
              <w:right w:w="15" w:type="dxa"/>
            </w:tcMar>
            <w:vAlign w:val="center"/>
          </w:tcPr>
          <w:p w14:paraId="02915406" w14:textId="77777777" w:rsidR="00BD32BB" w:rsidRPr="00AE1D28" w:rsidRDefault="00000000">
            <w:pPr>
              <w:rPr>
                <w:rFonts w:ascii="Times New Roman" w:hAnsi="Times New Roman" w:cs="Times New Roman"/>
                <w:sz w:val="20"/>
                <w:szCs w:val="20"/>
              </w:rPr>
            </w:pPr>
            <w:proofErr w:type="spellStart"/>
            <w:r w:rsidRPr="00AE1D28">
              <w:rPr>
                <w:rFonts w:ascii="Times New Roman" w:hAnsi="Times New Roman" w:cs="Times New Roman"/>
                <w:sz w:val="20"/>
                <w:szCs w:val="20"/>
              </w:rPr>
              <w:t>sigle</w:t>
            </w:r>
            <w:proofErr w:type="spellEnd"/>
            <w:r w:rsidRPr="00AE1D28">
              <w:rPr>
                <w:rFonts w:ascii="Times New Roman" w:hAnsi="Times New Roman" w:cs="Times New Roman"/>
                <w:sz w:val="20"/>
                <w:szCs w:val="20"/>
              </w:rPr>
              <w:t>-task</w:t>
            </w:r>
          </w:p>
        </w:tc>
        <w:tc>
          <w:tcPr>
            <w:tcW w:w="1301" w:type="pct"/>
            <w:tcBorders>
              <w:top w:val="nil"/>
              <w:left w:val="nil"/>
              <w:bottom w:val="nil"/>
              <w:right w:val="nil"/>
            </w:tcBorders>
            <w:noWrap/>
            <w:tcMar>
              <w:top w:w="15" w:type="dxa"/>
              <w:left w:w="15" w:type="dxa"/>
              <w:bottom w:w="0" w:type="dxa"/>
              <w:right w:w="15" w:type="dxa"/>
            </w:tcMar>
            <w:vAlign w:val="center"/>
          </w:tcPr>
          <w:p w14:paraId="1C5128E6"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0.844 (0.832-0.856)</w:t>
            </w:r>
          </w:p>
        </w:tc>
        <w:tc>
          <w:tcPr>
            <w:tcW w:w="398" w:type="pct"/>
            <w:tcBorders>
              <w:top w:val="nil"/>
              <w:left w:val="nil"/>
              <w:bottom w:val="nil"/>
              <w:right w:val="nil"/>
            </w:tcBorders>
            <w:noWrap/>
            <w:tcMar>
              <w:top w:w="15" w:type="dxa"/>
              <w:left w:w="15" w:type="dxa"/>
              <w:bottom w:w="0" w:type="dxa"/>
              <w:right w:w="15" w:type="dxa"/>
            </w:tcMar>
            <w:vAlign w:val="center"/>
          </w:tcPr>
          <w:p w14:paraId="709AB44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0.787</w:t>
            </w:r>
          </w:p>
        </w:tc>
        <w:tc>
          <w:tcPr>
            <w:tcW w:w="398" w:type="pct"/>
            <w:tcBorders>
              <w:top w:val="nil"/>
              <w:left w:val="nil"/>
              <w:bottom w:val="nil"/>
              <w:right w:val="nil"/>
            </w:tcBorders>
            <w:noWrap/>
            <w:tcMar>
              <w:top w:w="15" w:type="dxa"/>
              <w:left w:w="15" w:type="dxa"/>
              <w:bottom w:w="0" w:type="dxa"/>
              <w:right w:w="15" w:type="dxa"/>
            </w:tcMar>
            <w:vAlign w:val="center"/>
          </w:tcPr>
          <w:p w14:paraId="7A04006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0.808</w:t>
            </w:r>
          </w:p>
        </w:tc>
        <w:tc>
          <w:tcPr>
            <w:tcW w:w="398" w:type="pct"/>
            <w:tcBorders>
              <w:top w:val="nil"/>
              <w:left w:val="nil"/>
              <w:bottom w:val="nil"/>
              <w:right w:val="nil"/>
            </w:tcBorders>
            <w:noWrap/>
            <w:tcMar>
              <w:top w:w="15" w:type="dxa"/>
              <w:left w:w="15" w:type="dxa"/>
              <w:bottom w:w="0" w:type="dxa"/>
              <w:right w:w="15" w:type="dxa"/>
            </w:tcMar>
            <w:vAlign w:val="center"/>
          </w:tcPr>
          <w:p w14:paraId="068F86B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w:t>
            </w:r>
          </w:p>
        </w:tc>
        <w:tc>
          <w:tcPr>
            <w:tcW w:w="398" w:type="pct"/>
            <w:tcBorders>
              <w:top w:val="nil"/>
              <w:left w:val="nil"/>
              <w:bottom w:val="nil"/>
              <w:right w:val="nil"/>
            </w:tcBorders>
            <w:noWrap/>
            <w:tcMar>
              <w:top w:w="15" w:type="dxa"/>
              <w:left w:w="15" w:type="dxa"/>
              <w:bottom w:w="0" w:type="dxa"/>
              <w:right w:w="15" w:type="dxa"/>
            </w:tcMar>
            <w:vAlign w:val="center"/>
          </w:tcPr>
          <w:p w14:paraId="4B310A7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0.855</w:t>
            </w:r>
          </w:p>
        </w:tc>
        <w:tc>
          <w:tcPr>
            <w:tcW w:w="398" w:type="pct"/>
            <w:tcBorders>
              <w:top w:val="nil"/>
              <w:left w:val="nil"/>
              <w:bottom w:val="nil"/>
              <w:right w:val="nil"/>
            </w:tcBorders>
            <w:noWrap/>
            <w:tcMar>
              <w:top w:w="15" w:type="dxa"/>
              <w:left w:w="15" w:type="dxa"/>
              <w:bottom w:w="0" w:type="dxa"/>
              <w:right w:w="15" w:type="dxa"/>
            </w:tcMar>
            <w:vAlign w:val="center"/>
          </w:tcPr>
          <w:p w14:paraId="336ADF6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0.68</w:t>
            </w:r>
          </w:p>
        </w:tc>
        <w:tc>
          <w:tcPr>
            <w:tcW w:w="398" w:type="pct"/>
            <w:tcBorders>
              <w:top w:val="nil"/>
              <w:left w:val="nil"/>
              <w:bottom w:val="nil"/>
              <w:right w:val="nil"/>
            </w:tcBorders>
            <w:noWrap/>
            <w:tcMar>
              <w:top w:w="15" w:type="dxa"/>
              <w:left w:w="15" w:type="dxa"/>
              <w:bottom w:w="0" w:type="dxa"/>
              <w:right w:w="15" w:type="dxa"/>
            </w:tcMar>
            <w:vAlign w:val="center"/>
          </w:tcPr>
          <w:p w14:paraId="26095566"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0.557</w:t>
            </w:r>
          </w:p>
        </w:tc>
        <w:tc>
          <w:tcPr>
            <w:tcW w:w="398" w:type="pct"/>
            <w:tcBorders>
              <w:top w:val="nil"/>
              <w:left w:val="nil"/>
              <w:bottom w:val="nil"/>
              <w:right w:val="nil"/>
            </w:tcBorders>
            <w:noWrap/>
            <w:tcMar>
              <w:top w:w="15" w:type="dxa"/>
              <w:left w:w="15" w:type="dxa"/>
              <w:bottom w:w="0" w:type="dxa"/>
              <w:right w:w="15" w:type="dxa"/>
            </w:tcMar>
            <w:vAlign w:val="center"/>
          </w:tcPr>
          <w:p w14:paraId="4F1E01DF"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0.831</w:t>
            </w:r>
          </w:p>
        </w:tc>
        <w:tc>
          <w:tcPr>
            <w:tcW w:w="398" w:type="pct"/>
            <w:tcBorders>
              <w:top w:val="nil"/>
              <w:left w:val="nil"/>
              <w:bottom w:val="nil"/>
              <w:right w:val="nil"/>
            </w:tcBorders>
            <w:noWrap/>
            <w:tcMar>
              <w:top w:w="15" w:type="dxa"/>
              <w:left w:w="15" w:type="dxa"/>
              <w:bottom w:w="0" w:type="dxa"/>
              <w:right w:w="15" w:type="dxa"/>
            </w:tcMar>
            <w:vAlign w:val="center"/>
          </w:tcPr>
          <w:p w14:paraId="4D3A9D5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0.3896</w:t>
            </w:r>
          </w:p>
        </w:tc>
      </w:tr>
      <w:tr w:rsidR="00BD32BB" w:rsidRPr="00AE1D28" w14:paraId="49EB9B52" w14:textId="77777777">
        <w:trPr>
          <w:trHeight w:val="270"/>
        </w:trPr>
        <w:tc>
          <w:tcPr>
            <w:tcW w:w="515" w:type="pct"/>
            <w:tcBorders>
              <w:top w:val="nil"/>
              <w:left w:val="nil"/>
              <w:bottom w:val="nil"/>
              <w:right w:val="nil"/>
            </w:tcBorders>
            <w:noWrap/>
            <w:tcMar>
              <w:top w:w="15" w:type="dxa"/>
              <w:left w:w="15" w:type="dxa"/>
              <w:bottom w:w="0" w:type="dxa"/>
              <w:right w:w="15" w:type="dxa"/>
            </w:tcMar>
            <w:vAlign w:val="center"/>
          </w:tcPr>
          <w:p w14:paraId="6D80C198"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dual-task</w:t>
            </w:r>
          </w:p>
        </w:tc>
        <w:tc>
          <w:tcPr>
            <w:tcW w:w="1301" w:type="pct"/>
            <w:tcBorders>
              <w:top w:val="nil"/>
              <w:left w:val="nil"/>
              <w:bottom w:val="nil"/>
              <w:right w:val="nil"/>
            </w:tcBorders>
            <w:noWrap/>
            <w:tcMar>
              <w:top w:w="15" w:type="dxa"/>
              <w:left w:w="15" w:type="dxa"/>
              <w:bottom w:w="0" w:type="dxa"/>
              <w:right w:w="15" w:type="dxa"/>
            </w:tcMar>
            <w:vAlign w:val="center"/>
          </w:tcPr>
          <w:p w14:paraId="7F8FE8B0"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0.853 (0.842-0.865)</w:t>
            </w:r>
          </w:p>
        </w:tc>
        <w:tc>
          <w:tcPr>
            <w:tcW w:w="398" w:type="pct"/>
            <w:tcBorders>
              <w:top w:val="nil"/>
              <w:left w:val="nil"/>
              <w:bottom w:val="nil"/>
              <w:right w:val="nil"/>
            </w:tcBorders>
            <w:noWrap/>
            <w:tcMar>
              <w:top w:w="15" w:type="dxa"/>
              <w:left w:w="15" w:type="dxa"/>
              <w:bottom w:w="0" w:type="dxa"/>
              <w:right w:w="15" w:type="dxa"/>
            </w:tcMar>
            <w:vAlign w:val="center"/>
          </w:tcPr>
          <w:p w14:paraId="4EDEAD8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0.787</w:t>
            </w:r>
          </w:p>
        </w:tc>
        <w:tc>
          <w:tcPr>
            <w:tcW w:w="398" w:type="pct"/>
            <w:tcBorders>
              <w:top w:val="nil"/>
              <w:left w:val="nil"/>
              <w:bottom w:val="nil"/>
              <w:right w:val="nil"/>
            </w:tcBorders>
            <w:noWrap/>
            <w:tcMar>
              <w:top w:w="15" w:type="dxa"/>
              <w:left w:w="15" w:type="dxa"/>
              <w:bottom w:w="0" w:type="dxa"/>
              <w:right w:w="15" w:type="dxa"/>
            </w:tcMar>
            <w:vAlign w:val="center"/>
          </w:tcPr>
          <w:p w14:paraId="4FB4358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0.805</w:t>
            </w:r>
          </w:p>
        </w:tc>
        <w:tc>
          <w:tcPr>
            <w:tcW w:w="398" w:type="pct"/>
            <w:tcBorders>
              <w:top w:val="nil"/>
              <w:left w:val="nil"/>
              <w:bottom w:val="nil"/>
              <w:right w:val="nil"/>
            </w:tcBorders>
            <w:noWrap/>
            <w:tcMar>
              <w:top w:w="15" w:type="dxa"/>
              <w:left w:w="15" w:type="dxa"/>
              <w:bottom w:w="0" w:type="dxa"/>
              <w:right w:w="15" w:type="dxa"/>
            </w:tcMar>
            <w:vAlign w:val="center"/>
          </w:tcPr>
          <w:p w14:paraId="4F75CD2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0.755</w:t>
            </w:r>
          </w:p>
        </w:tc>
        <w:tc>
          <w:tcPr>
            <w:tcW w:w="398" w:type="pct"/>
            <w:tcBorders>
              <w:top w:val="nil"/>
              <w:left w:val="nil"/>
              <w:bottom w:val="nil"/>
              <w:right w:val="nil"/>
            </w:tcBorders>
            <w:noWrap/>
            <w:tcMar>
              <w:top w:w="15" w:type="dxa"/>
              <w:left w:w="15" w:type="dxa"/>
              <w:bottom w:w="0" w:type="dxa"/>
              <w:right w:w="15" w:type="dxa"/>
            </w:tcMar>
            <w:vAlign w:val="center"/>
          </w:tcPr>
          <w:p w14:paraId="754B9CC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0.858</w:t>
            </w:r>
          </w:p>
        </w:tc>
        <w:tc>
          <w:tcPr>
            <w:tcW w:w="398" w:type="pct"/>
            <w:tcBorders>
              <w:top w:val="nil"/>
              <w:left w:val="nil"/>
              <w:bottom w:val="nil"/>
              <w:right w:val="nil"/>
            </w:tcBorders>
            <w:noWrap/>
            <w:tcMar>
              <w:top w:w="15" w:type="dxa"/>
              <w:left w:w="15" w:type="dxa"/>
              <w:bottom w:w="0" w:type="dxa"/>
              <w:right w:w="15" w:type="dxa"/>
            </w:tcMar>
            <w:vAlign w:val="center"/>
          </w:tcPr>
          <w:p w14:paraId="70CAF2D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0.679</w:t>
            </w:r>
          </w:p>
        </w:tc>
        <w:tc>
          <w:tcPr>
            <w:tcW w:w="398" w:type="pct"/>
            <w:tcBorders>
              <w:top w:val="nil"/>
              <w:left w:val="nil"/>
              <w:bottom w:val="nil"/>
              <w:right w:val="nil"/>
            </w:tcBorders>
            <w:noWrap/>
            <w:tcMar>
              <w:top w:w="15" w:type="dxa"/>
              <w:left w:w="15" w:type="dxa"/>
              <w:bottom w:w="0" w:type="dxa"/>
              <w:right w:w="15" w:type="dxa"/>
            </w:tcMar>
            <w:vAlign w:val="center"/>
          </w:tcPr>
          <w:p w14:paraId="34D3B6F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0.56</w:t>
            </w:r>
          </w:p>
        </w:tc>
        <w:tc>
          <w:tcPr>
            <w:tcW w:w="398" w:type="pct"/>
            <w:tcBorders>
              <w:top w:val="nil"/>
              <w:left w:val="nil"/>
              <w:bottom w:val="nil"/>
              <w:right w:val="nil"/>
            </w:tcBorders>
            <w:noWrap/>
            <w:tcMar>
              <w:top w:w="15" w:type="dxa"/>
              <w:left w:w="15" w:type="dxa"/>
              <w:bottom w:w="0" w:type="dxa"/>
              <w:right w:w="15" w:type="dxa"/>
            </w:tcMar>
            <w:vAlign w:val="center"/>
          </w:tcPr>
          <w:p w14:paraId="391F01DD"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0.831</w:t>
            </w:r>
          </w:p>
        </w:tc>
        <w:tc>
          <w:tcPr>
            <w:tcW w:w="398" w:type="pct"/>
            <w:tcBorders>
              <w:top w:val="nil"/>
              <w:left w:val="nil"/>
              <w:bottom w:val="nil"/>
              <w:right w:val="nil"/>
            </w:tcBorders>
            <w:noWrap/>
            <w:tcMar>
              <w:top w:w="15" w:type="dxa"/>
              <w:left w:w="15" w:type="dxa"/>
              <w:bottom w:w="0" w:type="dxa"/>
              <w:right w:w="15" w:type="dxa"/>
            </w:tcMar>
            <w:vAlign w:val="center"/>
          </w:tcPr>
          <w:p w14:paraId="759756D8"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0.4096</w:t>
            </w:r>
          </w:p>
        </w:tc>
      </w:tr>
      <w:tr w:rsidR="00BD32BB" w:rsidRPr="00AE1D28" w14:paraId="08959D82" w14:textId="77777777">
        <w:trPr>
          <w:trHeight w:val="270"/>
        </w:trPr>
        <w:tc>
          <w:tcPr>
            <w:tcW w:w="515" w:type="pct"/>
            <w:tcBorders>
              <w:top w:val="nil"/>
              <w:left w:val="nil"/>
              <w:bottom w:val="nil"/>
              <w:right w:val="nil"/>
            </w:tcBorders>
            <w:noWrap/>
            <w:tcMar>
              <w:top w:w="15" w:type="dxa"/>
              <w:left w:w="15" w:type="dxa"/>
              <w:bottom w:w="0" w:type="dxa"/>
              <w:right w:w="15" w:type="dxa"/>
            </w:tcMar>
            <w:vAlign w:val="center"/>
          </w:tcPr>
          <w:p w14:paraId="6EB2868E"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triple-task</w:t>
            </w:r>
          </w:p>
        </w:tc>
        <w:tc>
          <w:tcPr>
            <w:tcW w:w="1301" w:type="pct"/>
            <w:tcBorders>
              <w:top w:val="nil"/>
              <w:left w:val="nil"/>
              <w:bottom w:val="nil"/>
              <w:right w:val="nil"/>
            </w:tcBorders>
            <w:noWrap/>
            <w:tcMar>
              <w:top w:w="15" w:type="dxa"/>
              <w:left w:w="15" w:type="dxa"/>
              <w:bottom w:w="0" w:type="dxa"/>
              <w:right w:w="15" w:type="dxa"/>
            </w:tcMar>
            <w:vAlign w:val="center"/>
          </w:tcPr>
          <w:p w14:paraId="51E0F9C2"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0.856 (0.845-0.868)</w:t>
            </w:r>
          </w:p>
        </w:tc>
        <w:tc>
          <w:tcPr>
            <w:tcW w:w="398" w:type="pct"/>
            <w:tcBorders>
              <w:top w:val="nil"/>
              <w:left w:val="nil"/>
              <w:bottom w:val="nil"/>
              <w:right w:val="nil"/>
            </w:tcBorders>
            <w:noWrap/>
            <w:tcMar>
              <w:top w:w="15" w:type="dxa"/>
              <w:left w:w="15" w:type="dxa"/>
              <w:bottom w:w="0" w:type="dxa"/>
              <w:right w:w="15" w:type="dxa"/>
            </w:tcMar>
            <w:vAlign w:val="center"/>
          </w:tcPr>
          <w:p w14:paraId="3EDA7133"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0.801</w:t>
            </w:r>
          </w:p>
        </w:tc>
        <w:tc>
          <w:tcPr>
            <w:tcW w:w="398" w:type="pct"/>
            <w:tcBorders>
              <w:top w:val="nil"/>
              <w:left w:val="nil"/>
              <w:bottom w:val="nil"/>
              <w:right w:val="nil"/>
            </w:tcBorders>
            <w:noWrap/>
            <w:tcMar>
              <w:top w:w="15" w:type="dxa"/>
              <w:left w:w="15" w:type="dxa"/>
              <w:bottom w:w="0" w:type="dxa"/>
              <w:right w:w="15" w:type="dxa"/>
            </w:tcMar>
            <w:vAlign w:val="center"/>
          </w:tcPr>
          <w:p w14:paraId="5D3596A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0.84</w:t>
            </w:r>
          </w:p>
        </w:tc>
        <w:tc>
          <w:tcPr>
            <w:tcW w:w="398" w:type="pct"/>
            <w:tcBorders>
              <w:top w:val="nil"/>
              <w:left w:val="nil"/>
              <w:bottom w:val="nil"/>
              <w:right w:val="nil"/>
            </w:tcBorders>
            <w:noWrap/>
            <w:tcMar>
              <w:top w:w="15" w:type="dxa"/>
              <w:left w:w="15" w:type="dxa"/>
              <w:bottom w:w="0" w:type="dxa"/>
              <w:right w:w="15" w:type="dxa"/>
            </w:tcMar>
            <w:vAlign w:val="center"/>
          </w:tcPr>
          <w:p w14:paraId="6BE2734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0.729</w:t>
            </w:r>
          </w:p>
        </w:tc>
        <w:tc>
          <w:tcPr>
            <w:tcW w:w="398" w:type="pct"/>
            <w:tcBorders>
              <w:top w:val="nil"/>
              <w:left w:val="nil"/>
              <w:bottom w:val="nil"/>
              <w:right w:val="nil"/>
            </w:tcBorders>
            <w:noWrap/>
            <w:tcMar>
              <w:top w:w="15" w:type="dxa"/>
              <w:left w:w="15" w:type="dxa"/>
              <w:bottom w:w="0" w:type="dxa"/>
              <w:right w:w="15" w:type="dxa"/>
            </w:tcMar>
            <w:vAlign w:val="center"/>
          </w:tcPr>
          <w:p w14:paraId="696DD52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0.851</w:t>
            </w:r>
          </w:p>
        </w:tc>
        <w:tc>
          <w:tcPr>
            <w:tcW w:w="398" w:type="pct"/>
            <w:tcBorders>
              <w:top w:val="nil"/>
              <w:left w:val="nil"/>
              <w:bottom w:val="nil"/>
              <w:right w:val="nil"/>
            </w:tcBorders>
            <w:noWrap/>
            <w:tcMar>
              <w:top w:w="15" w:type="dxa"/>
              <w:left w:w="15" w:type="dxa"/>
              <w:bottom w:w="0" w:type="dxa"/>
              <w:right w:w="15" w:type="dxa"/>
            </w:tcMar>
            <w:vAlign w:val="center"/>
          </w:tcPr>
          <w:p w14:paraId="3597B30E"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0.713</w:t>
            </w:r>
          </w:p>
        </w:tc>
        <w:tc>
          <w:tcPr>
            <w:tcW w:w="398" w:type="pct"/>
            <w:tcBorders>
              <w:top w:val="nil"/>
              <w:left w:val="nil"/>
              <w:bottom w:val="nil"/>
              <w:right w:val="nil"/>
            </w:tcBorders>
            <w:noWrap/>
            <w:tcMar>
              <w:top w:w="15" w:type="dxa"/>
              <w:left w:w="15" w:type="dxa"/>
              <w:bottom w:w="0" w:type="dxa"/>
              <w:right w:w="15" w:type="dxa"/>
            </w:tcMar>
            <w:vAlign w:val="center"/>
          </w:tcPr>
          <w:p w14:paraId="17BCF129"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0.569</w:t>
            </w:r>
          </w:p>
        </w:tc>
        <w:tc>
          <w:tcPr>
            <w:tcW w:w="398" w:type="pct"/>
            <w:tcBorders>
              <w:top w:val="nil"/>
              <w:left w:val="nil"/>
              <w:bottom w:val="nil"/>
              <w:right w:val="nil"/>
            </w:tcBorders>
            <w:noWrap/>
            <w:tcMar>
              <w:top w:w="15" w:type="dxa"/>
              <w:left w:w="15" w:type="dxa"/>
              <w:bottom w:w="0" w:type="dxa"/>
              <w:right w:w="15" w:type="dxa"/>
            </w:tcMar>
            <w:vAlign w:val="center"/>
          </w:tcPr>
          <w:p w14:paraId="467C79E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0.845</w:t>
            </w:r>
          </w:p>
        </w:tc>
        <w:tc>
          <w:tcPr>
            <w:tcW w:w="398" w:type="pct"/>
            <w:tcBorders>
              <w:top w:val="nil"/>
              <w:left w:val="nil"/>
              <w:bottom w:val="nil"/>
              <w:right w:val="nil"/>
            </w:tcBorders>
            <w:noWrap/>
            <w:tcMar>
              <w:top w:w="15" w:type="dxa"/>
              <w:left w:w="15" w:type="dxa"/>
              <w:bottom w:w="0" w:type="dxa"/>
              <w:right w:w="15" w:type="dxa"/>
            </w:tcMar>
            <w:vAlign w:val="center"/>
          </w:tcPr>
          <w:p w14:paraId="305D5BC0"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0.4183</w:t>
            </w:r>
          </w:p>
        </w:tc>
      </w:tr>
      <w:tr w:rsidR="00BD32BB" w:rsidRPr="00AE1D28" w14:paraId="702E4DA2" w14:textId="77777777">
        <w:trPr>
          <w:trHeight w:val="270"/>
        </w:trPr>
        <w:tc>
          <w:tcPr>
            <w:tcW w:w="515" w:type="pct"/>
            <w:tcBorders>
              <w:top w:val="nil"/>
              <w:left w:val="nil"/>
              <w:bottom w:val="single" w:sz="4" w:space="0" w:color="000000"/>
              <w:right w:val="nil"/>
            </w:tcBorders>
            <w:noWrap/>
            <w:tcMar>
              <w:top w:w="15" w:type="dxa"/>
              <w:left w:w="15" w:type="dxa"/>
              <w:bottom w:w="0" w:type="dxa"/>
              <w:right w:w="15" w:type="dxa"/>
            </w:tcMar>
            <w:vAlign w:val="center"/>
          </w:tcPr>
          <w:p w14:paraId="6EC84603"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four-task</w:t>
            </w:r>
          </w:p>
        </w:tc>
        <w:tc>
          <w:tcPr>
            <w:tcW w:w="1301" w:type="pct"/>
            <w:tcBorders>
              <w:top w:val="nil"/>
              <w:left w:val="nil"/>
              <w:bottom w:val="single" w:sz="4" w:space="0" w:color="000000"/>
              <w:right w:val="nil"/>
            </w:tcBorders>
            <w:noWrap/>
            <w:tcMar>
              <w:top w:w="15" w:type="dxa"/>
              <w:left w:w="15" w:type="dxa"/>
              <w:bottom w:w="0" w:type="dxa"/>
              <w:right w:w="15" w:type="dxa"/>
            </w:tcMar>
            <w:vAlign w:val="center"/>
          </w:tcPr>
          <w:p w14:paraId="1432CD5D" w14:textId="77777777" w:rsidR="00BD32BB" w:rsidRPr="00AE1D28" w:rsidRDefault="00000000">
            <w:pPr>
              <w:rPr>
                <w:rFonts w:ascii="Times New Roman" w:hAnsi="Times New Roman" w:cs="Times New Roman"/>
                <w:sz w:val="20"/>
                <w:szCs w:val="20"/>
              </w:rPr>
            </w:pPr>
            <w:r w:rsidRPr="00AE1D28">
              <w:rPr>
                <w:rFonts w:ascii="Times New Roman" w:hAnsi="Times New Roman" w:cs="Times New Roman"/>
                <w:sz w:val="20"/>
                <w:szCs w:val="20"/>
              </w:rPr>
              <w:t>0.860 (0.849-0.872)</w:t>
            </w:r>
          </w:p>
        </w:tc>
        <w:tc>
          <w:tcPr>
            <w:tcW w:w="398" w:type="pct"/>
            <w:tcBorders>
              <w:top w:val="nil"/>
              <w:left w:val="nil"/>
              <w:bottom w:val="single" w:sz="4" w:space="0" w:color="000000"/>
              <w:right w:val="nil"/>
            </w:tcBorders>
            <w:noWrap/>
            <w:tcMar>
              <w:top w:w="15" w:type="dxa"/>
              <w:left w:w="15" w:type="dxa"/>
              <w:bottom w:w="0" w:type="dxa"/>
              <w:right w:w="15" w:type="dxa"/>
            </w:tcMar>
            <w:vAlign w:val="center"/>
          </w:tcPr>
          <w:p w14:paraId="7BFD2E6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0.811</w:t>
            </w:r>
          </w:p>
        </w:tc>
        <w:tc>
          <w:tcPr>
            <w:tcW w:w="398" w:type="pct"/>
            <w:tcBorders>
              <w:top w:val="nil"/>
              <w:left w:val="nil"/>
              <w:bottom w:val="single" w:sz="4" w:space="0" w:color="000000"/>
              <w:right w:val="nil"/>
            </w:tcBorders>
            <w:noWrap/>
            <w:tcMar>
              <w:top w:w="15" w:type="dxa"/>
              <w:left w:w="15" w:type="dxa"/>
              <w:bottom w:w="0" w:type="dxa"/>
              <w:right w:w="15" w:type="dxa"/>
            </w:tcMar>
            <w:vAlign w:val="center"/>
          </w:tcPr>
          <w:p w14:paraId="3AE9A8B7"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0.842</w:t>
            </w:r>
          </w:p>
        </w:tc>
        <w:tc>
          <w:tcPr>
            <w:tcW w:w="398" w:type="pct"/>
            <w:tcBorders>
              <w:top w:val="nil"/>
              <w:left w:val="nil"/>
              <w:bottom w:val="single" w:sz="4" w:space="0" w:color="000000"/>
              <w:right w:val="nil"/>
            </w:tcBorders>
            <w:noWrap/>
            <w:tcMar>
              <w:top w:w="15" w:type="dxa"/>
              <w:left w:w="15" w:type="dxa"/>
              <w:bottom w:w="0" w:type="dxa"/>
              <w:right w:w="15" w:type="dxa"/>
            </w:tcMar>
            <w:vAlign w:val="center"/>
          </w:tcPr>
          <w:p w14:paraId="30FA4E05"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0.753</w:t>
            </w:r>
          </w:p>
        </w:tc>
        <w:tc>
          <w:tcPr>
            <w:tcW w:w="398" w:type="pct"/>
            <w:tcBorders>
              <w:top w:val="nil"/>
              <w:left w:val="nil"/>
              <w:bottom w:val="single" w:sz="4" w:space="0" w:color="000000"/>
              <w:right w:val="nil"/>
            </w:tcBorders>
            <w:noWrap/>
            <w:tcMar>
              <w:top w:w="15" w:type="dxa"/>
              <w:left w:w="15" w:type="dxa"/>
              <w:bottom w:w="0" w:type="dxa"/>
              <w:right w:w="15" w:type="dxa"/>
            </w:tcMar>
            <w:vAlign w:val="center"/>
          </w:tcPr>
          <w:p w14:paraId="0D8FF1FB"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0.862</w:t>
            </w:r>
          </w:p>
        </w:tc>
        <w:tc>
          <w:tcPr>
            <w:tcW w:w="398" w:type="pct"/>
            <w:tcBorders>
              <w:top w:val="nil"/>
              <w:left w:val="nil"/>
              <w:bottom w:val="single" w:sz="4" w:space="0" w:color="000000"/>
              <w:right w:val="nil"/>
            </w:tcBorders>
            <w:noWrap/>
            <w:tcMar>
              <w:top w:w="15" w:type="dxa"/>
              <w:left w:w="15" w:type="dxa"/>
              <w:bottom w:w="0" w:type="dxa"/>
              <w:right w:w="15" w:type="dxa"/>
            </w:tcMar>
            <w:vAlign w:val="center"/>
          </w:tcPr>
          <w:p w14:paraId="6642EDB1"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0.722</w:t>
            </w:r>
          </w:p>
        </w:tc>
        <w:tc>
          <w:tcPr>
            <w:tcW w:w="398" w:type="pct"/>
            <w:tcBorders>
              <w:top w:val="nil"/>
              <w:left w:val="nil"/>
              <w:bottom w:val="single" w:sz="4" w:space="0" w:color="000000"/>
              <w:right w:val="nil"/>
            </w:tcBorders>
            <w:noWrap/>
            <w:tcMar>
              <w:top w:w="15" w:type="dxa"/>
              <w:left w:w="15" w:type="dxa"/>
              <w:bottom w:w="0" w:type="dxa"/>
              <w:right w:w="15" w:type="dxa"/>
            </w:tcMar>
            <w:vAlign w:val="center"/>
          </w:tcPr>
          <w:p w14:paraId="30A59264"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0.595</w:t>
            </w:r>
          </w:p>
        </w:tc>
        <w:tc>
          <w:tcPr>
            <w:tcW w:w="398" w:type="pct"/>
            <w:tcBorders>
              <w:top w:val="nil"/>
              <w:left w:val="nil"/>
              <w:bottom w:val="single" w:sz="4" w:space="0" w:color="000000"/>
              <w:right w:val="nil"/>
            </w:tcBorders>
            <w:noWrap/>
            <w:tcMar>
              <w:top w:w="15" w:type="dxa"/>
              <w:left w:w="15" w:type="dxa"/>
              <w:bottom w:w="0" w:type="dxa"/>
              <w:right w:w="15" w:type="dxa"/>
            </w:tcMar>
            <w:vAlign w:val="center"/>
          </w:tcPr>
          <w:p w14:paraId="5AEDE02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0.852</w:t>
            </w:r>
          </w:p>
        </w:tc>
        <w:tc>
          <w:tcPr>
            <w:tcW w:w="398" w:type="pct"/>
            <w:tcBorders>
              <w:top w:val="nil"/>
              <w:left w:val="nil"/>
              <w:bottom w:val="single" w:sz="4" w:space="0" w:color="000000"/>
              <w:right w:val="nil"/>
            </w:tcBorders>
            <w:noWrap/>
            <w:tcMar>
              <w:top w:w="15" w:type="dxa"/>
              <w:left w:w="15" w:type="dxa"/>
              <w:bottom w:w="0" w:type="dxa"/>
              <w:right w:w="15" w:type="dxa"/>
            </w:tcMar>
            <w:vAlign w:val="center"/>
          </w:tcPr>
          <w:p w14:paraId="72BDA34A" w14:textId="77777777" w:rsidR="00BD32BB" w:rsidRPr="00AE1D28" w:rsidRDefault="00000000">
            <w:pPr>
              <w:jc w:val="right"/>
              <w:rPr>
                <w:rFonts w:ascii="Times New Roman" w:hAnsi="Times New Roman" w:cs="Times New Roman"/>
                <w:sz w:val="20"/>
                <w:szCs w:val="20"/>
              </w:rPr>
            </w:pPr>
            <w:r w:rsidRPr="00AE1D28">
              <w:rPr>
                <w:rFonts w:ascii="Times New Roman" w:hAnsi="Times New Roman" w:cs="Times New Roman"/>
                <w:sz w:val="20"/>
                <w:szCs w:val="20"/>
              </w:rPr>
              <w:t>0.4025</w:t>
            </w:r>
          </w:p>
        </w:tc>
      </w:tr>
    </w:tbl>
    <w:p w14:paraId="3B653484" w14:textId="2AC2D4DD" w:rsidR="00BD32BB" w:rsidRPr="00AE1D28" w:rsidRDefault="00AE1D28">
      <w:pPr>
        <w:pStyle w:val="afff7"/>
        <w:jc w:val="left"/>
        <w:rPr>
          <w:rFonts w:ascii="Times New Roman" w:hAnsi="Times New Roman"/>
          <w:sz w:val="24"/>
          <w:szCs w:val="24"/>
        </w:rPr>
      </w:pPr>
      <w:bookmarkStart w:id="73" w:name="OLE_LINK55"/>
      <w:bookmarkStart w:id="74" w:name="_Toc234958848"/>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25 Performance comparison of six models and deep learning models for predicting diagnosis of gastrointestinal cancer in the training and validation cohorts, models based on laboratory tests and clinical characteristics.</w:t>
      </w:r>
      <w:bookmarkEnd w:id="74"/>
    </w:p>
    <w:bookmarkEnd w:id="73"/>
    <w:p w14:paraId="349C7EC0" w14:textId="77777777" w:rsidR="00BD32BB" w:rsidRPr="00AE1D28" w:rsidRDefault="00000000">
      <w:pPr>
        <w:rPr>
          <w:rFonts w:ascii="Times New Roman" w:eastAsia="宋体" w:hAnsi="Times New Roman" w:cs="Times New Roman"/>
          <w:sz w:val="20"/>
          <w:szCs w:val="20"/>
          <w:lang w:eastAsia="zh-CN"/>
        </w:rPr>
      </w:pPr>
      <w:r w:rsidRPr="00AE1D28">
        <w:rPr>
          <w:rFonts w:ascii="Times New Roman" w:hAnsi="Times New Roman" w:cs="Times New Roman"/>
          <w:sz w:val="20"/>
          <w:szCs w:val="20"/>
          <w:lang w:eastAsia="zh-CN" w:bidi="ar"/>
        </w:rPr>
        <w:br w:type="page"/>
      </w:r>
    </w:p>
    <w:tbl>
      <w:tblPr>
        <w:tblW w:w="0" w:type="auto"/>
        <w:tblLayout w:type="fixed"/>
        <w:tblLook w:val="04A0" w:firstRow="1" w:lastRow="0" w:firstColumn="1" w:lastColumn="0" w:noHBand="0" w:noVBand="1"/>
      </w:tblPr>
      <w:tblGrid>
        <w:gridCol w:w="2267"/>
        <w:gridCol w:w="1419"/>
        <w:gridCol w:w="680"/>
        <w:gridCol w:w="680"/>
        <w:gridCol w:w="680"/>
        <w:gridCol w:w="680"/>
        <w:gridCol w:w="680"/>
        <w:gridCol w:w="680"/>
        <w:gridCol w:w="680"/>
        <w:gridCol w:w="680"/>
        <w:gridCol w:w="851"/>
      </w:tblGrid>
      <w:tr w:rsidR="00BD32BB" w:rsidRPr="00AE1D28" w14:paraId="64ADB622" w14:textId="77777777">
        <w:trPr>
          <w:trHeight w:val="277"/>
        </w:trPr>
        <w:tc>
          <w:tcPr>
            <w:tcW w:w="2267" w:type="dxa"/>
            <w:tcBorders>
              <w:top w:val="single" w:sz="4" w:space="0" w:color="000000"/>
              <w:left w:val="nil"/>
              <w:bottom w:val="single" w:sz="4" w:space="0" w:color="000000"/>
              <w:right w:val="nil"/>
            </w:tcBorders>
            <w:noWrap/>
            <w:vAlign w:val="center"/>
          </w:tcPr>
          <w:p w14:paraId="72B75A9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lastRenderedPageBreak/>
              <w:t>Dataset</w:t>
            </w:r>
          </w:p>
        </w:tc>
        <w:tc>
          <w:tcPr>
            <w:tcW w:w="1419" w:type="dxa"/>
            <w:tcBorders>
              <w:top w:val="single" w:sz="4" w:space="0" w:color="000000"/>
              <w:left w:val="nil"/>
              <w:bottom w:val="single" w:sz="4" w:space="0" w:color="000000"/>
              <w:right w:val="nil"/>
            </w:tcBorders>
            <w:noWrap/>
            <w:vAlign w:val="center"/>
          </w:tcPr>
          <w:p w14:paraId="7F1A968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AUC_95CI</w:t>
            </w:r>
          </w:p>
        </w:tc>
        <w:tc>
          <w:tcPr>
            <w:tcW w:w="680" w:type="dxa"/>
            <w:tcBorders>
              <w:top w:val="single" w:sz="4" w:space="0" w:color="000000"/>
              <w:left w:val="nil"/>
              <w:bottom w:val="single" w:sz="4" w:space="0" w:color="000000"/>
              <w:right w:val="nil"/>
            </w:tcBorders>
            <w:noWrap/>
            <w:vAlign w:val="center"/>
          </w:tcPr>
          <w:p w14:paraId="3A0DFD9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ACC</w:t>
            </w:r>
          </w:p>
        </w:tc>
        <w:tc>
          <w:tcPr>
            <w:tcW w:w="680" w:type="dxa"/>
            <w:tcBorders>
              <w:top w:val="single" w:sz="4" w:space="0" w:color="000000"/>
              <w:left w:val="nil"/>
              <w:bottom w:val="single" w:sz="4" w:space="0" w:color="000000"/>
              <w:right w:val="nil"/>
            </w:tcBorders>
            <w:noWrap/>
            <w:vAlign w:val="center"/>
          </w:tcPr>
          <w:p w14:paraId="45C601B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SENS</w:t>
            </w:r>
          </w:p>
        </w:tc>
        <w:tc>
          <w:tcPr>
            <w:tcW w:w="680" w:type="dxa"/>
            <w:tcBorders>
              <w:top w:val="single" w:sz="4" w:space="0" w:color="000000"/>
              <w:left w:val="nil"/>
              <w:bottom w:val="single" w:sz="4" w:space="0" w:color="000000"/>
              <w:right w:val="nil"/>
            </w:tcBorders>
            <w:noWrap/>
            <w:vAlign w:val="center"/>
          </w:tcPr>
          <w:p w14:paraId="583B9E7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SPEC</w:t>
            </w:r>
          </w:p>
        </w:tc>
        <w:tc>
          <w:tcPr>
            <w:tcW w:w="680" w:type="dxa"/>
            <w:tcBorders>
              <w:top w:val="single" w:sz="4" w:space="0" w:color="000000"/>
              <w:left w:val="nil"/>
              <w:bottom w:val="single" w:sz="4" w:space="0" w:color="000000"/>
              <w:right w:val="nil"/>
            </w:tcBorders>
            <w:noWrap/>
            <w:vAlign w:val="center"/>
          </w:tcPr>
          <w:p w14:paraId="023C34A6"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PPV</w:t>
            </w:r>
          </w:p>
        </w:tc>
        <w:tc>
          <w:tcPr>
            <w:tcW w:w="680" w:type="dxa"/>
            <w:tcBorders>
              <w:top w:val="single" w:sz="4" w:space="0" w:color="000000"/>
              <w:left w:val="nil"/>
              <w:bottom w:val="single" w:sz="4" w:space="0" w:color="000000"/>
              <w:right w:val="nil"/>
            </w:tcBorders>
            <w:noWrap/>
            <w:vAlign w:val="center"/>
          </w:tcPr>
          <w:p w14:paraId="5ABC74D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NPV</w:t>
            </w:r>
          </w:p>
        </w:tc>
        <w:tc>
          <w:tcPr>
            <w:tcW w:w="680" w:type="dxa"/>
            <w:tcBorders>
              <w:top w:val="single" w:sz="4" w:space="0" w:color="000000"/>
              <w:left w:val="nil"/>
              <w:bottom w:val="single" w:sz="4" w:space="0" w:color="000000"/>
              <w:right w:val="nil"/>
            </w:tcBorders>
            <w:noWrap/>
            <w:vAlign w:val="center"/>
          </w:tcPr>
          <w:p w14:paraId="0ADBEA6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F1</w:t>
            </w:r>
          </w:p>
        </w:tc>
        <w:tc>
          <w:tcPr>
            <w:tcW w:w="680" w:type="dxa"/>
            <w:tcBorders>
              <w:top w:val="single" w:sz="4" w:space="0" w:color="000000"/>
              <w:left w:val="nil"/>
              <w:bottom w:val="single" w:sz="4" w:space="0" w:color="000000"/>
              <w:right w:val="nil"/>
            </w:tcBorders>
            <w:noWrap/>
            <w:vAlign w:val="center"/>
          </w:tcPr>
          <w:p w14:paraId="31BB362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Brier</w:t>
            </w:r>
          </w:p>
        </w:tc>
        <w:tc>
          <w:tcPr>
            <w:tcW w:w="680" w:type="dxa"/>
            <w:tcBorders>
              <w:top w:val="single" w:sz="4" w:space="0" w:color="000000"/>
              <w:left w:val="nil"/>
              <w:bottom w:val="single" w:sz="4" w:space="0" w:color="000000"/>
              <w:right w:val="nil"/>
            </w:tcBorders>
            <w:noWrap/>
            <w:vAlign w:val="center"/>
          </w:tcPr>
          <w:p w14:paraId="761A12E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ECE</w:t>
            </w:r>
          </w:p>
        </w:tc>
        <w:tc>
          <w:tcPr>
            <w:tcW w:w="851" w:type="dxa"/>
            <w:tcBorders>
              <w:top w:val="single" w:sz="4" w:space="0" w:color="000000"/>
              <w:left w:val="nil"/>
              <w:bottom w:val="single" w:sz="4" w:space="0" w:color="000000"/>
              <w:right w:val="nil"/>
            </w:tcBorders>
            <w:noWrap/>
            <w:vAlign w:val="center"/>
          </w:tcPr>
          <w:p w14:paraId="6153BE05"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proofErr w:type="spellStart"/>
            <w:r w:rsidRPr="00AE1D28">
              <w:rPr>
                <w:rFonts w:ascii="Times New Roman" w:eastAsia="宋体" w:hAnsi="Times New Roman" w:cs="Times New Roman"/>
                <w:snapToGrid/>
                <w:sz w:val="20"/>
                <w:szCs w:val="20"/>
                <w:lang w:eastAsia="zh-CN"/>
              </w:rPr>
              <w:t>Best_Threshold</w:t>
            </w:r>
            <w:proofErr w:type="spellEnd"/>
          </w:p>
        </w:tc>
      </w:tr>
      <w:tr w:rsidR="00BD32BB" w:rsidRPr="00AE1D28" w14:paraId="138C564E" w14:textId="77777777">
        <w:trPr>
          <w:trHeight w:val="277"/>
        </w:trPr>
        <w:tc>
          <w:tcPr>
            <w:tcW w:w="2267" w:type="dxa"/>
            <w:tcBorders>
              <w:top w:val="nil"/>
              <w:left w:val="nil"/>
              <w:bottom w:val="nil"/>
              <w:right w:val="nil"/>
            </w:tcBorders>
            <w:noWrap/>
            <w:vAlign w:val="center"/>
          </w:tcPr>
          <w:p w14:paraId="77311AE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Training cohort (Raw)</w:t>
            </w:r>
          </w:p>
        </w:tc>
        <w:tc>
          <w:tcPr>
            <w:tcW w:w="1419" w:type="dxa"/>
            <w:tcBorders>
              <w:top w:val="nil"/>
              <w:left w:val="nil"/>
              <w:bottom w:val="nil"/>
              <w:right w:val="nil"/>
            </w:tcBorders>
            <w:noWrap/>
            <w:vAlign w:val="center"/>
          </w:tcPr>
          <w:p w14:paraId="31E206F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0.951 (0.947-0.954)</w:t>
            </w:r>
          </w:p>
        </w:tc>
        <w:tc>
          <w:tcPr>
            <w:tcW w:w="680" w:type="dxa"/>
            <w:tcBorders>
              <w:top w:val="nil"/>
              <w:left w:val="nil"/>
              <w:bottom w:val="nil"/>
              <w:right w:val="nil"/>
            </w:tcBorders>
            <w:noWrap/>
            <w:vAlign w:val="center"/>
          </w:tcPr>
          <w:p w14:paraId="473296C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0.878 </w:t>
            </w:r>
          </w:p>
        </w:tc>
        <w:tc>
          <w:tcPr>
            <w:tcW w:w="680" w:type="dxa"/>
            <w:tcBorders>
              <w:top w:val="nil"/>
              <w:left w:val="nil"/>
              <w:bottom w:val="nil"/>
              <w:right w:val="nil"/>
            </w:tcBorders>
            <w:noWrap/>
            <w:vAlign w:val="center"/>
          </w:tcPr>
          <w:p w14:paraId="7ACF816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0.901 </w:t>
            </w:r>
          </w:p>
        </w:tc>
        <w:tc>
          <w:tcPr>
            <w:tcW w:w="680" w:type="dxa"/>
            <w:tcBorders>
              <w:top w:val="nil"/>
              <w:left w:val="nil"/>
              <w:bottom w:val="nil"/>
              <w:right w:val="nil"/>
            </w:tcBorders>
            <w:noWrap/>
            <w:vAlign w:val="center"/>
          </w:tcPr>
          <w:p w14:paraId="05A4F55D"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0.874 </w:t>
            </w:r>
          </w:p>
        </w:tc>
        <w:tc>
          <w:tcPr>
            <w:tcW w:w="680" w:type="dxa"/>
            <w:tcBorders>
              <w:top w:val="nil"/>
              <w:left w:val="nil"/>
              <w:bottom w:val="nil"/>
              <w:right w:val="nil"/>
            </w:tcBorders>
            <w:noWrap/>
            <w:vAlign w:val="center"/>
          </w:tcPr>
          <w:p w14:paraId="24659E4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0.598 </w:t>
            </w:r>
          </w:p>
        </w:tc>
        <w:tc>
          <w:tcPr>
            <w:tcW w:w="680" w:type="dxa"/>
            <w:tcBorders>
              <w:top w:val="nil"/>
              <w:left w:val="nil"/>
              <w:bottom w:val="nil"/>
              <w:right w:val="nil"/>
            </w:tcBorders>
            <w:noWrap/>
            <w:vAlign w:val="center"/>
          </w:tcPr>
          <w:p w14:paraId="69757A5B"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0.977 </w:t>
            </w:r>
          </w:p>
        </w:tc>
        <w:tc>
          <w:tcPr>
            <w:tcW w:w="680" w:type="dxa"/>
            <w:tcBorders>
              <w:top w:val="nil"/>
              <w:left w:val="nil"/>
              <w:bottom w:val="nil"/>
              <w:right w:val="nil"/>
            </w:tcBorders>
            <w:noWrap/>
            <w:vAlign w:val="center"/>
          </w:tcPr>
          <w:p w14:paraId="5AE3E53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0.719 </w:t>
            </w:r>
          </w:p>
        </w:tc>
        <w:tc>
          <w:tcPr>
            <w:tcW w:w="680" w:type="dxa"/>
            <w:tcBorders>
              <w:top w:val="nil"/>
              <w:left w:val="nil"/>
              <w:bottom w:val="nil"/>
              <w:right w:val="nil"/>
            </w:tcBorders>
            <w:noWrap/>
            <w:vAlign w:val="center"/>
          </w:tcPr>
          <w:p w14:paraId="73DDB8AF"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0.085 </w:t>
            </w:r>
          </w:p>
        </w:tc>
        <w:tc>
          <w:tcPr>
            <w:tcW w:w="680" w:type="dxa"/>
            <w:tcBorders>
              <w:top w:val="nil"/>
              <w:left w:val="nil"/>
              <w:bottom w:val="nil"/>
              <w:right w:val="nil"/>
            </w:tcBorders>
            <w:noWrap/>
            <w:vAlign w:val="center"/>
          </w:tcPr>
          <w:p w14:paraId="1C0310E1"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0.118 </w:t>
            </w:r>
          </w:p>
        </w:tc>
        <w:tc>
          <w:tcPr>
            <w:tcW w:w="851" w:type="dxa"/>
            <w:tcBorders>
              <w:top w:val="nil"/>
              <w:left w:val="nil"/>
              <w:bottom w:val="nil"/>
              <w:right w:val="nil"/>
            </w:tcBorders>
            <w:noWrap/>
            <w:vAlign w:val="center"/>
          </w:tcPr>
          <w:p w14:paraId="3CAB5298"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0.448 </w:t>
            </w:r>
          </w:p>
        </w:tc>
      </w:tr>
      <w:tr w:rsidR="00BD32BB" w:rsidRPr="00AE1D28" w14:paraId="04AD4D4C" w14:textId="77777777">
        <w:trPr>
          <w:trHeight w:val="277"/>
        </w:trPr>
        <w:tc>
          <w:tcPr>
            <w:tcW w:w="2267" w:type="dxa"/>
            <w:tcBorders>
              <w:top w:val="nil"/>
              <w:left w:val="nil"/>
              <w:bottom w:val="single" w:sz="4" w:space="0" w:color="000000"/>
              <w:right w:val="nil"/>
            </w:tcBorders>
            <w:noWrap/>
            <w:vAlign w:val="center"/>
          </w:tcPr>
          <w:p w14:paraId="09D7B3F3"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Training cohort (Platt </w:t>
            </w:r>
            <w:proofErr w:type="gramStart"/>
            <w:r w:rsidRPr="00AE1D28">
              <w:rPr>
                <w:rFonts w:ascii="Times New Roman" w:eastAsia="宋体" w:hAnsi="Times New Roman" w:cs="Times New Roman"/>
                <w:snapToGrid/>
                <w:sz w:val="20"/>
                <w:szCs w:val="20"/>
                <w:lang w:eastAsia="zh-CN"/>
              </w:rPr>
              <w:t>Scaling )</w:t>
            </w:r>
            <w:proofErr w:type="gramEnd"/>
          </w:p>
        </w:tc>
        <w:tc>
          <w:tcPr>
            <w:tcW w:w="1419" w:type="dxa"/>
            <w:tcBorders>
              <w:top w:val="nil"/>
              <w:left w:val="nil"/>
              <w:bottom w:val="single" w:sz="4" w:space="0" w:color="000000"/>
              <w:right w:val="nil"/>
            </w:tcBorders>
            <w:noWrap/>
            <w:vAlign w:val="center"/>
          </w:tcPr>
          <w:p w14:paraId="331F1AF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0.951 (0.947-0.954)</w:t>
            </w:r>
          </w:p>
        </w:tc>
        <w:tc>
          <w:tcPr>
            <w:tcW w:w="680" w:type="dxa"/>
            <w:tcBorders>
              <w:top w:val="nil"/>
              <w:left w:val="nil"/>
              <w:bottom w:val="single" w:sz="4" w:space="0" w:color="000000"/>
              <w:right w:val="nil"/>
            </w:tcBorders>
            <w:noWrap/>
            <w:vAlign w:val="center"/>
          </w:tcPr>
          <w:p w14:paraId="4B5942B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0.878 </w:t>
            </w:r>
          </w:p>
        </w:tc>
        <w:tc>
          <w:tcPr>
            <w:tcW w:w="680" w:type="dxa"/>
            <w:tcBorders>
              <w:top w:val="nil"/>
              <w:left w:val="nil"/>
              <w:bottom w:val="single" w:sz="4" w:space="0" w:color="000000"/>
              <w:right w:val="nil"/>
            </w:tcBorders>
            <w:noWrap/>
            <w:vAlign w:val="center"/>
          </w:tcPr>
          <w:p w14:paraId="3A61B5B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0.901 </w:t>
            </w:r>
          </w:p>
        </w:tc>
        <w:tc>
          <w:tcPr>
            <w:tcW w:w="680" w:type="dxa"/>
            <w:tcBorders>
              <w:top w:val="nil"/>
              <w:left w:val="nil"/>
              <w:bottom w:val="single" w:sz="4" w:space="0" w:color="000000"/>
              <w:right w:val="nil"/>
            </w:tcBorders>
            <w:noWrap/>
            <w:vAlign w:val="center"/>
          </w:tcPr>
          <w:p w14:paraId="5185B0C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0.874 </w:t>
            </w:r>
          </w:p>
        </w:tc>
        <w:tc>
          <w:tcPr>
            <w:tcW w:w="680" w:type="dxa"/>
            <w:tcBorders>
              <w:top w:val="nil"/>
              <w:left w:val="nil"/>
              <w:bottom w:val="single" w:sz="4" w:space="0" w:color="000000"/>
              <w:right w:val="nil"/>
            </w:tcBorders>
            <w:noWrap/>
            <w:vAlign w:val="center"/>
          </w:tcPr>
          <w:p w14:paraId="10DCC1E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0.598 </w:t>
            </w:r>
          </w:p>
        </w:tc>
        <w:tc>
          <w:tcPr>
            <w:tcW w:w="680" w:type="dxa"/>
            <w:tcBorders>
              <w:top w:val="nil"/>
              <w:left w:val="nil"/>
              <w:bottom w:val="single" w:sz="4" w:space="0" w:color="000000"/>
              <w:right w:val="nil"/>
            </w:tcBorders>
            <w:noWrap/>
            <w:vAlign w:val="center"/>
          </w:tcPr>
          <w:p w14:paraId="00087AF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0.977 </w:t>
            </w:r>
          </w:p>
        </w:tc>
        <w:tc>
          <w:tcPr>
            <w:tcW w:w="680" w:type="dxa"/>
            <w:tcBorders>
              <w:top w:val="nil"/>
              <w:left w:val="nil"/>
              <w:bottom w:val="single" w:sz="4" w:space="0" w:color="000000"/>
              <w:right w:val="nil"/>
            </w:tcBorders>
            <w:noWrap/>
            <w:vAlign w:val="center"/>
          </w:tcPr>
          <w:p w14:paraId="60611AD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0.719 </w:t>
            </w:r>
          </w:p>
        </w:tc>
        <w:tc>
          <w:tcPr>
            <w:tcW w:w="680" w:type="dxa"/>
            <w:tcBorders>
              <w:top w:val="nil"/>
              <w:left w:val="nil"/>
              <w:bottom w:val="single" w:sz="4" w:space="0" w:color="000000"/>
              <w:right w:val="nil"/>
            </w:tcBorders>
            <w:noWrap/>
            <w:vAlign w:val="center"/>
          </w:tcPr>
          <w:p w14:paraId="08504351"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0.062 </w:t>
            </w:r>
          </w:p>
        </w:tc>
        <w:tc>
          <w:tcPr>
            <w:tcW w:w="680" w:type="dxa"/>
            <w:tcBorders>
              <w:top w:val="nil"/>
              <w:left w:val="nil"/>
              <w:bottom w:val="single" w:sz="4" w:space="0" w:color="000000"/>
              <w:right w:val="nil"/>
            </w:tcBorders>
            <w:noWrap/>
            <w:vAlign w:val="center"/>
          </w:tcPr>
          <w:p w14:paraId="0A332FEE"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0.015 </w:t>
            </w:r>
          </w:p>
        </w:tc>
        <w:tc>
          <w:tcPr>
            <w:tcW w:w="851" w:type="dxa"/>
            <w:tcBorders>
              <w:top w:val="nil"/>
              <w:left w:val="nil"/>
              <w:bottom w:val="single" w:sz="4" w:space="0" w:color="000000"/>
              <w:right w:val="nil"/>
            </w:tcBorders>
            <w:noWrap/>
            <w:vAlign w:val="center"/>
          </w:tcPr>
          <w:p w14:paraId="68C26519"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0.148 </w:t>
            </w:r>
          </w:p>
        </w:tc>
      </w:tr>
      <w:tr w:rsidR="00BD32BB" w:rsidRPr="00AE1D28" w14:paraId="37710E30" w14:textId="77777777">
        <w:trPr>
          <w:trHeight w:val="555"/>
        </w:trPr>
        <w:tc>
          <w:tcPr>
            <w:tcW w:w="2267" w:type="dxa"/>
            <w:tcBorders>
              <w:top w:val="nil"/>
              <w:left w:val="nil"/>
              <w:bottom w:val="nil"/>
              <w:right w:val="nil"/>
            </w:tcBorders>
            <w:vAlign w:val="center"/>
          </w:tcPr>
          <w:p w14:paraId="077B0E97"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Internal </w:t>
            </w:r>
            <w:r w:rsidRPr="00AE1D28">
              <w:rPr>
                <w:rFonts w:ascii="Times New Roman" w:eastAsia="宋体" w:hAnsi="Times New Roman" w:cs="Times New Roman"/>
                <w:snapToGrid/>
                <w:sz w:val="20"/>
                <w:szCs w:val="20"/>
                <w:lang w:eastAsia="zh-CN"/>
              </w:rPr>
              <w:br/>
              <w:t>validation cohort (Raw)</w:t>
            </w:r>
          </w:p>
        </w:tc>
        <w:tc>
          <w:tcPr>
            <w:tcW w:w="1419" w:type="dxa"/>
            <w:tcBorders>
              <w:top w:val="nil"/>
              <w:left w:val="nil"/>
              <w:bottom w:val="nil"/>
              <w:right w:val="nil"/>
            </w:tcBorders>
            <w:noWrap/>
            <w:vAlign w:val="center"/>
          </w:tcPr>
          <w:p w14:paraId="16EB7041"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0.949 (0.940-0.958)</w:t>
            </w:r>
          </w:p>
        </w:tc>
        <w:tc>
          <w:tcPr>
            <w:tcW w:w="680" w:type="dxa"/>
            <w:tcBorders>
              <w:top w:val="nil"/>
              <w:left w:val="nil"/>
              <w:bottom w:val="nil"/>
              <w:right w:val="nil"/>
            </w:tcBorders>
            <w:noWrap/>
            <w:vAlign w:val="center"/>
          </w:tcPr>
          <w:p w14:paraId="613E265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0.879 </w:t>
            </w:r>
          </w:p>
        </w:tc>
        <w:tc>
          <w:tcPr>
            <w:tcW w:w="680" w:type="dxa"/>
            <w:tcBorders>
              <w:top w:val="nil"/>
              <w:left w:val="nil"/>
              <w:bottom w:val="nil"/>
              <w:right w:val="nil"/>
            </w:tcBorders>
            <w:noWrap/>
            <w:vAlign w:val="center"/>
          </w:tcPr>
          <w:p w14:paraId="285177F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0.891 </w:t>
            </w:r>
          </w:p>
        </w:tc>
        <w:tc>
          <w:tcPr>
            <w:tcW w:w="680" w:type="dxa"/>
            <w:tcBorders>
              <w:top w:val="nil"/>
              <w:left w:val="nil"/>
              <w:bottom w:val="nil"/>
              <w:right w:val="nil"/>
            </w:tcBorders>
            <w:noWrap/>
            <w:vAlign w:val="center"/>
          </w:tcPr>
          <w:p w14:paraId="5874774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0.877 </w:t>
            </w:r>
          </w:p>
        </w:tc>
        <w:tc>
          <w:tcPr>
            <w:tcW w:w="680" w:type="dxa"/>
            <w:tcBorders>
              <w:top w:val="nil"/>
              <w:left w:val="nil"/>
              <w:bottom w:val="nil"/>
              <w:right w:val="nil"/>
            </w:tcBorders>
            <w:noWrap/>
            <w:vAlign w:val="center"/>
          </w:tcPr>
          <w:p w14:paraId="0710C73F"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0.602 </w:t>
            </w:r>
          </w:p>
        </w:tc>
        <w:tc>
          <w:tcPr>
            <w:tcW w:w="680" w:type="dxa"/>
            <w:tcBorders>
              <w:top w:val="nil"/>
              <w:left w:val="nil"/>
              <w:bottom w:val="nil"/>
              <w:right w:val="nil"/>
            </w:tcBorders>
            <w:noWrap/>
            <w:vAlign w:val="center"/>
          </w:tcPr>
          <w:p w14:paraId="29B8774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0.975 </w:t>
            </w:r>
          </w:p>
        </w:tc>
        <w:tc>
          <w:tcPr>
            <w:tcW w:w="680" w:type="dxa"/>
            <w:tcBorders>
              <w:top w:val="nil"/>
              <w:left w:val="nil"/>
              <w:bottom w:val="nil"/>
              <w:right w:val="nil"/>
            </w:tcBorders>
            <w:noWrap/>
            <w:vAlign w:val="center"/>
          </w:tcPr>
          <w:p w14:paraId="24C5C6C0"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0.719 </w:t>
            </w:r>
          </w:p>
        </w:tc>
        <w:tc>
          <w:tcPr>
            <w:tcW w:w="680" w:type="dxa"/>
            <w:tcBorders>
              <w:top w:val="nil"/>
              <w:left w:val="nil"/>
              <w:bottom w:val="nil"/>
              <w:right w:val="nil"/>
            </w:tcBorders>
            <w:noWrap/>
            <w:vAlign w:val="center"/>
          </w:tcPr>
          <w:p w14:paraId="52667E4E"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0.087 </w:t>
            </w:r>
          </w:p>
        </w:tc>
        <w:tc>
          <w:tcPr>
            <w:tcW w:w="680" w:type="dxa"/>
            <w:tcBorders>
              <w:top w:val="nil"/>
              <w:left w:val="nil"/>
              <w:bottom w:val="nil"/>
              <w:right w:val="nil"/>
            </w:tcBorders>
            <w:noWrap/>
            <w:vAlign w:val="center"/>
          </w:tcPr>
          <w:p w14:paraId="410845E9"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0.119 </w:t>
            </w:r>
          </w:p>
        </w:tc>
        <w:tc>
          <w:tcPr>
            <w:tcW w:w="851" w:type="dxa"/>
            <w:tcBorders>
              <w:top w:val="nil"/>
              <w:left w:val="nil"/>
              <w:bottom w:val="nil"/>
              <w:right w:val="nil"/>
            </w:tcBorders>
            <w:noWrap/>
            <w:vAlign w:val="center"/>
          </w:tcPr>
          <w:p w14:paraId="756ED1BC"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0.460 </w:t>
            </w:r>
          </w:p>
        </w:tc>
      </w:tr>
      <w:tr w:rsidR="00BD32BB" w:rsidRPr="00AE1D28" w14:paraId="25D8E794" w14:textId="77777777">
        <w:trPr>
          <w:trHeight w:val="555"/>
        </w:trPr>
        <w:tc>
          <w:tcPr>
            <w:tcW w:w="2267" w:type="dxa"/>
            <w:tcBorders>
              <w:top w:val="nil"/>
              <w:left w:val="nil"/>
              <w:bottom w:val="nil"/>
              <w:right w:val="nil"/>
            </w:tcBorders>
            <w:vAlign w:val="center"/>
          </w:tcPr>
          <w:p w14:paraId="073A08B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Internal </w:t>
            </w:r>
            <w:r w:rsidRPr="00AE1D28">
              <w:rPr>
                <w:rFonts w:ascii="Times New Roman" w:eastAsia="宋体" w:hAnsi="Times New Roman" w:cs="Times New Roman"/>
                <w:snapToGrid/>
                <w:sz w:val="20"/>
                <w:szCs w:val="20"/>
                <w:lang w:eastAsia="zh-CN"/>
              </w:rPr>
              <w:br/>
              <w:t>validation cohort (Platt Scaling)</w:t>
            </w:r>
          </w:p>
        </w:tc>
        <w:tc>
          <w:tcPr>
            <w:tcW w:w="1419" w:type="dxa"/>
            <w:tcBorders>
              <w:top w:val="nil"/>
              <w:left w:val="nil"/>
              <w:bottom w:val="nil"/>
              <w:right w:val="nil"/>
            </w:tcBorders>
            <w:noWrap/>
            <w:vAlign w:val="center"/>
          </w:tcPr>
          <w:p w14:paraId="586C9CE2"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0.949 (0.940-0.958)</w:t>
            </w:r>
          </w:p>
        </w:tc>
        <w:tc>
          <w:tcPr>
            <w:tcW w:w="680" w:type="dxa"/>
            <w:tcBorders>
              <w:top w:val="nil"/>
              <w:left w:val="nil"/>
              <w:bottom w:val="nil"/>
              <w:right w:val="nil"/>
            </w:tcBorders>
            <w:noWrap/>
            <w:vAlign w:val="center"/>
          </w:tcPr>
          <w:p w14:paraId="59CB6C7B"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0.879 </w:t>
            </w:r>
          </w:p>
        </w:tc>
        <w:tc>
          <w:tcPr>
            <w:tcW w:w="680" w:type="dxa"/>
            <w:tcBorders>
              <w:top w:val="nil"/>
              <w:left w:val="nil"/>
              <w:bottom w:val="nil"/>
              <w:right w:val="nil"/>
            </w:tcBorders>
            <w:noWrap/>
            <w:vAlign w:val="center"/>
          </w:tcPr>
          <w:p w14:paraId="6C0D977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0.891 </w:t>
            </w:r>
          </w:p>
        </w:tc>
        <w:tc>
          <w:tcPr>
            <w:tcW w:w="680" w:type="dxa"/>
            <w:tcBorders>
              <w:top w:val="nil"/>
              <w:left w:val="nil"/>
              <w:bottom w:val="nil"/>
              <w:right w:val="nil"/>
            </w:tcBorders>
            <w:noWrap/>
            <w:vAlign w:val="center"/>
          </w:tcPr>
          <w:p w14:paraId="607919A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0.877 </w:t>
            </w:r>
          </w:p>
        </w:tc>
        <w:tc>
          <w:tcPr>
            <w:tcW w:w="680" w:type="dxa"/>
            <w:tcBorders>
              <w:top w:val="nil"/>
              <w:left w:val="nil"/>
              <w:bottom w:val="nil"/>
              <w:right w:val="nil"/>
            </w:tcBorders>
            <w:noWrap/>
            <w:vAlign w:val="center"/>
          </w:tcPr>
          <w:p w14:paraId="20D92E80"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0.602 </w:t>
            </w:r>
          </w:p>
        </w:tc>
        <w:tc>
          <w:tcPr>
            <w:tcW w:w="680" w:type="dxa"/>
            <w:tcBorders>
              <w:top w:val="nil"/>
              <w:left w:val="nil"/>
              <w:bottom w:val="nil"/>
              <w:right w:val="nil"/>
            </w:tcBorders>
            <w:noWrap/>
            <w:vAlign w:val="center"/>
          </w:tcPr>
          <w:p w14:paraId="46D9A563"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0.975 </w:t>
            </w:r>
          </w:p>
        </w:tc>
        <w:tc>
          <w:tcPr>
            <w:tcW w:w="680" w:type="dxa"/>
            <w:tcBorders>
              <w:top w:val="nil"/>
              <w:left w:val="nil"/>
              <w:bottom w:val="nil"/>
              <w:right w:val="nil"/>
            </w:tcBorders>
            <w:noWrap/>
            <w:vAlign w:val="center"/>
          </w:tcPr>
          <w:p w14:paraId="26AAAC58"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0.719 </w:t>
            </w:r>
          </w:p>
        </w:tc>
        <w:tc>
          <w:tcPr>
            <w:tcW w:w="680" w:type="dxa"/>
            <w:tcBorders>
              <w:top w:val="nil"/>
              <w:left w:val="nil"/>
              <w:bottom w:val="nil"/>
              <w:right w:val="nil"/>
            </w:tcBorders>
            <w:noWrap/>
            <w:vAlign w:val="center"/>
          </w:tcPr>
          <w:p w14:paraId="7CA27C97"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0.064 </w:t>
            </w:r>
          </w:p>
        </w:tc>
        <w:tc>
          <w:tcPr>
            <w:tcW w:w="680" w:type="dxa"/>
            <w:tcBorders>
              <w:top w:val="nil"/>
              <w:left w:val="nil"/>
              <w:bottom w:val="nil"/>
              <w:right w:val="nil"/>
            </w:tcBorders>
            <w:noWrap/>
            <w:vAlign w:val="center"/>
          </w:tcPr>
          <w:p w14:paraId="009297C8"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0.017 </w:t>
            </w:r>
          </w:p>
        </w:tc>
        <w:tc>
          <w:tcPr>
            <w:tcW w:w="851" w:type="dxa"/>
            <w:tcBorders>
              <w:top w:val="nil"/>
              <w:left w:val="nil"/>
              <w:bottom w:val="nil"/>
              <w:right w:val="nil"/>
            </w:tcBorders>
            <w:noWrap/>
            <w:vAlign w:val="center"/>
          </w:tcPr>
          <w:p w14:paraId="12D58EED"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0.154 </w:t>
            </w:r>
          </w:p>
        </w:tc>
      </w:tr>
      <w:tr w:rsidR="00BD32BB" w:rsidRPr="00AE1D28" w14:paraId="35D1B2E7" w14:textId="77777777">
        <w:trPr>
          <w:trHeight w:val="555"/>
        </w:trPr>
        <w:tc>
          <w:tcPr>
            <w:tcW w:w="2267" w:type="dxa"/>
            <w:tcBorders>
              <w:top w:val="nil"/>
              <w:left w:val="nil"/>
              <w:bottom w:val="single" w:sz="4" w:space="0" w:color="000000"/>
              <w:right w:val="nil"/>
            </w:tcBorders>
            <w:vAlign w:val="center"/>
          </w:tcPr>
          <w:p w14:paraId="0D38D0B4"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Internal </w:t>
            </w:r>
            <w:r w:rsidRPr="00AE1D28">
              <w:rPr>
                <w:rFonts w:ascii="Times New Roman" w:eastAsia="宋体" w:hAnsi="Times New Roman" w:cs="Times New Roman"/>
                <w:snapToGrid/>
                <w:sz w:val="20"/>
                <w:szCs w:val="20"/>
                <w:lang w:eastAsia="zh-CN"/>
              </w:rPr>
              <w:br/>
              <w:t>validation cohort (Prior Correction)</w:t>
            </w:r>
          </w:p>
        </w:tc>
        <w:tc>
          <w:tcPr>
            <w:tcW w:w="1419" w:type="dxa"/>
            <w:tcBorders>
              <w:top w:val="nil"/>
              <w:left w:val="nil"/>
              <w:bottom w:val="single" w:sz="4" w:space="0" w:color="000000"/>
              <w:right w:val="nil"/>
            </w:tcBorders>
            <w:noWrap/>
            <w:vAlign w:val="center"/>
          </w:tcPr>
          <w:p w14:paraId="57AB4080"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0.949 (0.940-0.958)</w:t>
            </w:r>
          </w:p>
        </w:tc>
        <w:tc>
          <w:tcPr>
            <w:tcW w:w="680" w:type="dxa"/>
            <w:tcBorders>
              <w:top w:val="nil"/>
              <w:left w:val="nil"/>
              <w:bottom w:val="single" w:sz="4" w:space="0" w:color="000000"/>
              <w:right w:val="nil"/>
            </w:tcBorders>
            <w:noWrap/>
            <w:vAlign w:val="center"/>
          </w:tcPr>
          <w:p w14:paraId="5FD64C0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0.879 </w:t>
            </w:r>
          </w:p>
        </w:tc>
        <w:tc>
          <w:tcPr>
            <w:tcW w:w="680" w:type="dxa"/>
            <w:tcBorders>
              <w:top w:val="nil"/>
              <w:left w:val="nil"/>
              <w:bottom w:val="single" w:sz="4" w:space="0" w:color="000000"/>
              <w:right w:val="nil"/>
            </w:tcBorders>
            <w:noWrap/>
            <w:vAlign w:val="center"/>
          </w:tcPr>
          <w:p w14:paraId="3B304CE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0.891 </w:t>
            </w:r>
          </w:p>
        </w:tc>
        <w:tc>
          <w:tcPr>
            <w:tcW w:w="680" w:type="dxa"/>
            <w:tcBorders>
              <w:top w:val="nil"/>
              <w:left w:val="nil"/>
              <w:bottom w:val="single" w:sz="4" w:space="0" w:color="000000"/>
              <w:right w:val="nil"/>
            </w:tcBorders>
            <w:noWrap/>
            <w:vAlign w:val="center"/>
          </w:tcPr>
          <w:p w14:paraId="47037DB5"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0.877 </w:t>
            </w:r>
          </w:p>
        </w:tc>
        <w:tc>
          <w:tcPr>
            <w:tcW w:w="680" w:type="dxa"/>
            <w:tcBorders>
              <w:top w:val="nil"/>
              <w:left w:val="nil"/>
              <w:bottom w:val="single" w:sz="4" w:space="0" w:color="000000"/>
              <w:right w:val="nil"/>
            </w:tcBorders>
            <w:noWrap/>
            <w:vAlign w:val="center"/>
          </w:tcPr>
          <w:p w14:paraId="6BFA544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0.602 </w:t>
            </w:r>
          </w:p>
        </w:tc>
        <w:tc>
          <w:tcPr>
            <w:tcW w:w="680" w:type="dxa"/>
            <w:tcBorders>
              <w:top w:val="nil"/>
              <w:left w:val="nil"/>
              <w:bottom w:val="single" w:sz="4" w:space="0" w:color="000000"/>
              <w:right w:val="nil"/>
            </w:tcBorders>
            <w:noWrap/>
            <w:vAlign w:val="center"/>
          </w:tcPr>
          <w:p w14:paraId="7D802B9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0.975 </w:t>
            </w:r>
          </w:p>
        </w:tc>
        <w:tc>
          <w:tcPr>
            <w:tcW w:w="680" w:type="dxa"/>
            <w:tcBorders>
              <w:top w:val="nil"/>
              <w:left w:val="nil"/>
              <w:bottom w:val="single" w:sz="4" w:space="0" w:color="000000"/>
              <w:right w:val="nil"/>
            </w:tcBorders>
            <w:noWrap/>
            <w:vAlign w:val="center"/>
          </w:tcPr>
          <w:p w14:paraId="39152D2D"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0.719 </w:t>
            </w:r>
          </w:p>
        </w:tc>
        <w:tc>
          <w:tcPr>
            <w:tcW w:w="680" w:type="dxa"/>
            <w:tcBorders>
              <w:top w:val="nil"/>
              <w:left w:val="nil"/>
              <w:bottom w:val="single" w:sz="4" w:space="0" w:color="000000"/>
              <w:right w:val="nil"/>
            </w:tcBorders>
            <w:noWrap/>
            <w:vAlign w:val="center"/>
          </w:tcPr>
          <w:p w14:paraId="7C72F1C8"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0.087 </w:t>
            </w:r>
          </w:p>
        </w:tc>
        <w:tc>
          <w:tcPr>
            <w:tcW w:w="680" w:type="dxa"/>
            <w:tcBorders>
              <w:top w:val="nil"/>
              <w:left w:val="nil"/>
              <w:bottom w:val="single" w:sz="4" w:space="0" w:color="000000"/>
              <w:right w:val="nil"/>
            </w:tcBorders>
            <w:noWrap/>
            <w:vAlign w:val="center"/>
          </w:tcPr>
          <w:p w14:paraId="60B28F13"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0.119 </w:t>
            </w:r>
          </w:p>
        </w:tc>
        <w:tc>
          <w:tcPr>
            <w:tcW w:w="851" w:type="dxa"/>
            <w:tcBorders>
              <w:top w:val="nil"/>
              <w:left w:val="nil"/>
              <w:bottom w:val="single" w:sz="4" w:space="0" w:color="000000"/>
              <w:right w:val="nil"/>
            </w:tcBorders>
            <w:noWrap/>
            <w:vAlign w:val="center"/>
          </w:tcPr>
          <w:p w14:paraId="3D27AAD6"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0.460 </w:t>
            </w:r>
          </w:p>
        </w:tc>
      </w:tr>
      <w:tr w:rsidR="00BD32BB" w:rsidRPr="00AE1D28" w14:paraId="6738A565" w14:textId="77777777">
        <w:trPr>
          <w:trHeight w:val="555"/>
        </w:trPr>
        <w:tc>
          <w:tcPr>
            <w:tcW w:w="2267" w:type="dxa"/>
            <w:tcBorders>
              <w:top w:val="nil"/>
              <w:left w:val="nil"/>
              <w:bottom w:val="nil"/>
              <w:right w:val="nil"/>
            </w:tcBorders>
            <w:vAlign w:val="center"/>
          </w:tcPr>
          <w:p w14:paraId="48C9159E"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External </w:t>
            </w:r>
            <w:r w:rsidRPr="00AE1D28">
              <w:rPr>
                <w:rFonts w:ascii="Times New Roman" w:eastAsia="宋体" w:hAnsi="Times New Roman" w:cs="Times New Roman"/>
                <w:snapToGrid/>
                <w:sz w:val="20"/>
                <w:szCs w:val="20"/>
                <w:lang w:eastAsia="zh-CN"/>
              </w:rPr>
              <w:br/>
              <w:t>validation cohort (Raw)</w:t>
            </w:r>
          </w:p>
        </w:tc>
        <w:tc>
          <w:tcPr>
            <w:tcW w:w="1419" w:type="dxa"/>
            <w:tcBorders>
              <w:top w:val="nil"/>
              <w:left w:val="nil"/>
              <w:bottom w:val="nil"/>
              <w:right w:val="nil"/>
            </w:tcBorders>
            <w:noWrap/>
            <w:vAlign w:val="center"/>
          </w:tcPr>
          <w:p w14:paraId="654F361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0.853 (0.844-0.861)</w:t>
            </w:r>
          </w:p>
        </w:tc>
        <w:tc>
          <w:tcPr>
            <w:tcW w:w="680" w:type="dxa"/>
            <w:tcBorders>
              <w:top w:val="nil"/>
              <w:left w:val="nil"/>
              <w:bottom w:val="nil"/>
              <w:right w:val="nil"/>
            </w:tcBorders>
            <w:noWrap/>
            <w:vAlign w:val="center"/>
          </w:tcPr>
          <w:p w14:paraId="2ADB45E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0.774 </w:t>
            </w:r>
          </w:p>
        </w:tc>
        <w:tc>
          <w:tcPr>
            <w:tcW w:w="680" w:type="dxa"/>
            <w:tcBorders>
              <w:top w:val="nil"/>
              <w:left w:val="nil"/>
              <w:bottom w:val="nil"/>
              <w:right w:val="nil"/>
            </w:tcBorders>
            <w:noWrap/>
            <w:vAlign w:val="center"/>
          </w:tcPr>
          <w:p w14:paraId="3915B38B"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0.766 </w:t>
            </w:r>
          </w:p>
        </w:tc>
        <w:tc>
          <w:tcPr>
            <w:tcW w:w="680" w:type="dxa"/>
            <w:tcBorders>
              <w:top w:val="nil"/>
              <w:left w:val="nil"/>
              <w:bottom w:val="nil"/>
              <w:right w:val="nil"/>
            </w:tcBorders>
            <w:noWrap/>
            <w:vAlign w:val="center"/>
          </w:tcPr>
          <w:p w14:paraId="1095A24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0.788 </w:t>
            </w:r>
          </w:p>
        </w:tc>
        <w:tc>
          <w:tcPr>
            <w:tcW w:w="680" w:type="dxa"/>
            <w:tcBorders>
              <w:top w:val="nil"/>
              <w:left w:val="nil"/>
              <w:bottom w:val="nil"/>
              <w:right w:val="nil"/>
            </w:tcBorders>
            <w:noWrap/>
            <w:vAlign w:val="center"/>
          </w:tcPr>
          <w:p w14:paraId="578056C3"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0.860 </w:t>
            </w:r>
          </w:p>
        </w:tc>
        <w:tc>
          <w:tcPr>
            <w:tcW w:w="680" w:type="dxa"/>
            <w:tcBorders>
              <w:top w:val="nil"/>
              <w:left w:val="nil"/>
              <w:bottom w:val="nil"/>
              <w:right w:val="nil"/>
            </w:tcBorders>
            <w:noWrap/>
            <w:vAlign w:val="center"/>
          </w:tcPr>
          <w:p w14:paraId="718D5B2B"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0.666 </w:t>
            </w:r>
          </w:p>
        </w:tc>
        <w:tc>
          <w:tcPr>
            <w:tcW w:w="680" w:type="dxa"/>
            <w:tcBorders>
              <w:top w:val="nil"/>
              <w:left w:val="nil"/>
              <w:bottom w:val="nil"/>
              <w:right w:val="nil"/>
            </w:tcBorders>
            <w:noWrap/>
            <w:vAlign w:val="center"/>
          </w:tcPr>
          <w:p w14:paraId="56EF62C7"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0.810 </w:t>
            </w:r>
          </w:p>
        </w:tc>
        <w:tc>
          <w:tcPr>
            <w:tcW w:w="680" w:type="dxa"/>
            <w:tcBorders>
              <w:top w:val="nil"/>
              <w:left w:val="nil"/>
              <w:bottom w:val="nil"/>
              <w:right w:val="nil"/>
            </w:tcBorders>
            <w:noWrap/>
            <w:vAlign w:val="center"/>
          </w:tcPr>
          <w:p w14:paraId="38AD4456"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0.270 </w:t>
            </w:r>
          </w:p>
        </w:tc>
        <w:tc>
          <w:tcPr>
            <w:tcW w:w="680" w:type="dxa"/>
            <w:tcBorders>
              <w:top w:val="nil"/>
              <w:left w:val="nil"/>
              <w:bottom w:val="nil"/>
              <w:right w:val="nil"/>
            </w:tcBorders>
            <w:noWrap/>
            <w:vAlign w:val="center"/>
          </w:tcPr>
          <w:p w14:paraId="6A235B20"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0.307 </w:t>
            </w:r>
          </w:p>
        </w:tc>
        <w:tc>
          <w:tcPr>
            <w:tcW w:w="851" w:type="dxa"/>
            <w:tcBorders>
              <w:top w:val="nil"/>
              <w:left w:val="nil"/>
              <w:bottom w:val="nil"/>
              <w:right w:val="nil"/>
            </w:tcBorders>
            <w:noWrap/>
            <w:vAlign w:val="center"/>
          </w:tcPr>
          <w:p w14:paraId="696BCA31"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0.119 </w:t>
            </w:r>
          </w:p>
        </w:tc>
      </w:tr>
      <w:tr w:rsidR="00BD32BB" w:rsidRPr="00AE1D28" w14:paraId="0D926C45" w14:textId="77777777">
        <w:trPr>
          <w:trHeight w:val="555"/>
        </w:trPr>
        <w:tc>
          <w:tcPr>
            <w:tcW w:w="2267" w:type="dxa"/>
            <w:tcBorders>
              <w:top w:val="nil"/>
              <w:left w:val="nil"/>
              <w:bottom w:val="nil"/>
              <w:right w:val="nil"/>
            </w:tcBorders>
            <w:vAlign w:val="center"/>
          </w:tcPr>
          <w:p w14:paraId="032E0D9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External </w:t>
            </w:r>
            <w:r w:rsidRPr="00AE1D28">
              <w:rPr>
                <w:rFonts w:ascii="Times New Roman" w:eastAsia="宋体" w:hAnsi="Times New Roman" w:cs="Times New Roman"/>
                <w:snapToGrid/>
                <w:sz w:val="20"/>
                <w:szCs w:val="20"/>
                <w:lang w:eastAsia="zh-CN"/>
              </w:rPr>
              <w:br/>
              <w:t>validation cohort (Platt Scaling)</w:t>
            </w:r>
          </w:p>
        </w:tc>
        <w:tc>
          <w:tcPr>
            <w:tcW w:w="1419" w:type="dxa"/>
            <w:tcBorders>
              <w:top w:val="nil"/>
              <w:left w:val="nil"/>
              <w:bottom w:val="nil"/>
              <w:right w:val="nil"/>
            </w:tcBorders>
            <w:noWrap/>
            <w:vAlign w:val="center"/>
          </w:tcPr>
          <w:p w14:paraId="18CC94BB"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0.853 (0.844-0.861)</w:t>
            </w:r>
          </w:p>
        </w:tc>
        <w:tc>
          <w:tcPr>
            <w:tcW w:w="680" w:type="dxa"/>
            <w:tcBorders>
              <w:top w:val="nil"/>
              <w:left w:val="nil"/>
              <w:bottom w:val="nil"/>
              <w:right w:val="nil"/>
            </w:tcBorders>
            <w:noWrap/>
            <w:vAlign w:val="center"/>
          </w:tcPr>
          <w:p w14:paraId="7B727DD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0.774 </w:t>
            </w:r>
          </w:p>
        </w:tc>
        <w:tc>
          <w:tcPr>
            <w:tcW w:w="680" w:type="dxa"/>
            <w:tcBorders>
              <w:top w:val="nil"/>
              <w:left w:val="nil"/>
              <w:bottom w:val="nil"/>
              <w:right w:val="nil"/>
            </w:tcBorders>
            <w:noWrap/>
            <w:vAlign w:val="center"/>
          </w:tcPr>
          <w:p w14:paraId="72534D0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0.766 </w:t>
            </w:r>
          </w:p>
        </w:tc>
        <w:tc>
          <w:tcPr>
            <w:tcW w:w="680" w:type="dxa"/>
            <w:tcBorders>
              <w:top w:val="nil"/>
              <w:left w:val="nil"/>
              <w:bottom w:val="nil"/>
              <w:right w:val="nil"/>
            </w:tcBorders>
            <w:noWrap/>
            <w:vAlign w:val="center"/>
          </w:tcPr>
          <w:p w14:paraId="00BF7D0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0.788 </w:t>
            </w:r>
          </w:p>
        </w:tc>
        <w:tc>
          <w:tcPr>
            <w:tcW w:w="680" w:type="dxa"/>
            <w:tcBorders>
              <w:top w:val="nil"/>
              <w:left w:val="nil"/>
              <w:bottom w:val="nil"/>
              <w:right w:val="nil"/>
            </w:tcBorders>
            <w:noWrap/>
            <w:vAlign w:val="center"/>
          </w:tcPr>
          <w:p w14:paraId="4D2C743F"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0.860 </w:t>
            </w:r>
          </w:p>
        </w:tc>
        <w:tc>
          <w:tcPr>
            <w:tcW w:w="680" w:type="dxa"/>
            <w:tcBorders>
              <w:top w:val="nil"/>
              <w:left w:val="nil"/>
              <w:bottom w:val="nil"/>
              <w:right w:val="nil"/>
            </w:tcBorders>
            <w:noWrap/>
            <w:vAlign w:val="center"/>
          </w:tcPr>
          <w:p w14:paraId="3D7474A6"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0.666 </w:t>
            </w:r>
          </w:p>
        </w:tc>
        <w:tc>
          <w:tcPr>
            <w:tcW w:w="680" w:type="dxa"/>
            <w:tcBorders>
              <w:top w:val="nil"/>
              <w:left w:val="nil"/>
              <w:bottom w:val="nil"/>
              <w:right w:val="nil"/>
            </w:tcBorders>
            <w:noWrap/>
            <w:vAlign w:val="center"/>
          </w:tcPr>
          <w:p w14:paraId="37ABC87E"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0.810 </w:t>
            </w:r>
          </w:p>
        </w:tc>
        <w:tc>
          <w:tcPr>
            <w:tcW w:w="680" w:type="dxa"/>
            <w:tcBorders>
              <w:top w:val="nil"/>
              <w:left w:val="nil"/>
              <w:bottom w:val="nil"/>
              <w:right w:val="nil"/>
            </w:tcBorders>
            <w:noWrap/>
            <w:vAlign w:val="center"/>
          </w:tcPr>
          <w:p w14:paraId="5437487D"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0.397 </w:t>
            </w:r>
          </w:p>
        </w:tc>
        <w:tc>
          <w:tcPr>
            <w:tcW w:w="680" w:type="dxa"/>
            <w:tcBorders>
              <w:top w:val="nil"/>
              <w:left w:val="nil"/>
              <w:bottom w:val="nil"/>
              <w:right w:val="nil"/>
            </w:tcBorders>
            <w:noWrap/>
            <w:vAlign w:val="center"/>
          </w:tcPr>
          <w:p w14:paraId="67E4BE85"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0.450 </w:t>
            </w:r>
          </w:p>
        </w:tc>
        <w:tc>
          <w:tcPr>
            <w:tcW w:w="851" w:type="dxa"/>
            <w:tcBorders>
              <w:top w:val="nil"/>
              <w:left w:val="nil"/>
              <w:bottom w:val="nil"/>
              <w:right w:val="nil"/>
            </w:tcBorders>
            <w:noWrap/>
            <w:vAlign w:val="center"/>
          </w:tcPr>
          <w:p w14:paraId="4D6DEFB9"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0.027 </w:t>
            </w:r>
          </w:p>
        </w:tc>
      </w:tr>
      <w:tr w:rsidR="00BD32BB" w:rsidRPr="00AE1D28" w14:paraId="08EBD18C" w14:textId="77777777">
        <w:trPr>
          <w:trHeight w:val="555"/>
        </w:trPr>
        <w:tc>
          <w:tcPr>
            <w:tcW w:w="2267" w:type="dxa"/>
            <w:tcBorders>
              <w:top w:val="nil"/>
              <w:left w:val="nil"/>
              <w:bottom w:val="single" w:sz="4" w:space="0" w:color="000000"/>
              <w:right w:val="nil"/>
            </w:tcBorders>
            <w:vAlign w:val="center"/>
          </w:tcPr>
          <w:p w14:paraId="4550414C"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External </w:t>
            </w:r>
            <w:r w:rsidRPr="00AE1D28">
              <w:rPr>
                <w:rFonts w:ascii="Times New Roman" w:eastAsia="宋体" w:hAnsi="Times New Roman" w:cs="Times New Roman"/>
                <w:snapToGrid/>
                <w:sz w:val="20"/>
                <w:szCs w:val="20"/>
                <w:lang w:eastAsia="zh-CN"/>
              </w:rPr>
              <w:br/>
              <w:t>validation cohort (Prior Correction)</w:t>
            </w:r>
          </w:p>
        </w:tc>
        <w:tc>
          <w:tcPr>
            <w:tcW w:w="1419" w:type="dxa"/>
            <w:tcBorders>
              <w:top w:val="nil"/>
              <w:left w:val="nil"/>
              <w:bottom w:val="single" w:sz="4" w:space="0" w:color="000000"/>
              <w:right w:val="nil"/>
            </w:tcBorders>
            <w:noWrap/>
            <w:vAlign w:val="center"/>
          </w:tcPr>
          <w:p w14:paraId="32E5DD39" w14:textId="77777777" w:rsidR="00BD32BB" w:rsidRPr="00AE1D28" w:rsidRDefault="00000000">
            <w:pPr>
              <w:kinsoku/>
              <w:autoSpaceDE/>
              <w:autoSpaceDN/>
              <w:adjustRightInd/>
              <w:snapToGrid/>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0.853 (0.844-0.861)</w:t>
            </w:r>
          </w:p>
        </w:tc>
        <w:tc>
          <w:tcPr>
            <w:tcW w:w="680" w:type="dxa"/>
            <w:tcBorders>
              <w:top w:val="nil"/>
              <w:left w:val="nil"/>
              <w:bottom w:val="single" w:sz="4" w:space="0" w:color="000000"/>
              <w:right w:val="nil"/>
            </w:tcBorders>
            <w:noWrap/>
            <w:vAlign w:val="center"/>
          </w:tcPr>
          <w:p w14:paraId="37649AAA"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0.774 </w:t>
            </w:r>
          </w:p>
        </w:tc>
        <w:tc>
          <w:tcPr>
            <w:tcW w:w="680" w:type="dxa"/>
            <w:tcBorders>
              <w:top w:val="nil"/>
              <w:left w:val="nil"/>
              <w:bottom w:val="single" w:sz="4" w:space="0" w:color="000000"/>
              <w:right w:val="nil"/>
            </w:tcBorders>
            <w:noWrap/>
            <w:vAlign w:val="center"/>
          </w:tcPr>
          <w:p w14:paraId="298E461F"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0.766 </w:t>
            </w:r>
          </w:p>
        </w:tc>
        <w:tc>
          <w:tcPr>
            <w:tcW w:w="680" w:type="dxa"/>
            <w:tcBorders>
              <w:top w:val="nil"/>
              <w:left w:val="nil"/>
              <w:bottom w:val="single" w:sz="4" w:space="0" w:color="000000"/>
              <w:right w:val="nil"/>
            </w:tcBorders>
            <w:noWrap/>
            <w:vAlign w:val="center"/>
          </w:tcPr>
          <w:p w14:paraId="5224EF59"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0.788 </w:t>
            </w:r>
          </w:p>
        </w:tc>
        <w:tc>
          <w:tcPr>
            <w:tcW w:w="680" w:type="dxa"/>
            <w:tcBorders>
              <w:top w:val="nil"/>
              <w:left w:val="nil"/>
              <w:bottom w:val="single" w:sz="4" w:space="0" w:color="000000"/>
              <w:right w:val="nil"/>
            </w:tcBorders>
            <w:noWrap/>
            <w:vAlign w:val="center"/>
          </w:tcPr>
          <w:p w14:paraId="6DFF0C3C"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0.860 </w:t>
            </w:r>
          </w:p>
        </w:tc>
        <w:tc>
          <w:tcPr>
            <w:tcW w:w="680" w:type="dxa"/>
            <w:tcBorders>
              <w:top w:val="nil"/>
              <w:left w:val="nil"/>
              <w:bottom w:val="single" w:sz="4" w:space="0" w:color="000000"/>
              <w:right w:val="nil"/>
            </w:tcBorders>
            <w:noWrap/>
            <w:vAlign w:val="center"/>
          </w:tcPr>
          <w:p w14:paraId="6C855101"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0.666 </w:t>
            </w:r>
          </w:p>
        </w:tc>
        <w:tc>
          <w:tcPr>
            <w:tcW w:w="680" w:type="dxa"/>
            <w:tcBorders>
              <w:top w:val="nil"/>
              <w:left w:val="nil"/>
              <w:bottom w:val="single" w:sz="4" w:space="0" w:color="000000"/>
              <w:right w:val="nil"/>
            </w:tcBorders>
            <w:noWrap/>
            <w:vAlign w:val="center"/>
          </w:tcPr>
          <w:p w14:paraId="51819344" w14:textId="77777777" w:rsidR="00BD32BB" w:rsidRPr="00AE1D28" w:rsidRDefault="00000000">
            <w:pPr>
              <w:kinsoku/>
              <w:autoSpaceDE/>
              <w:autoSpaceDN/>
              <w:adjustRightInd/>
              <w:snapToGrid/>
              <w:jc w:val="right"/>
              <w:textAlignment w:val="auto"/>
              <w:rPr>
                <w:rFonts w:ascii="Times New Roman" w:eastAsia="宋体" w:hAnsi="Times New Roman" w:cs="Times New Roman"/>
                <w:snapToGrid/>
                <w:sz w:val="20"/>
                <w:szCs w:val="20"/>
                <w:lang w:eastAsia="zh-CN"/>
              </w:rPr>
            </w:pPr>
            <w:r w:rsidRPr="00AE1D28">
              <w:rPr>
                <w:rFonts w:ascii="Times New Roman" w:eastAsia="宋体" w:hAnsi="Times New Roman" w:cs="Times New Roman"/>
                <w:snapToGrid/>
                <w:sz w:val="20"/>
                <w:szCs w:val="20"/>
                <w:lang w:eastAsia="zh-CN"/>
              </w:rPr>
              <w:t xml:space="preserve">0.810 </w:t>
            </w:r>
          </w:p>
        </w:tc>
        <w:tc>
          <w:tcPr>
            <w:tcW w:w="680" w:type="dxa"/>
            <w:tcBorders>
              <w:top w:val="nil"/>
              <w:left w:val="nil"/>
              <w:bottom w:val="single" w:sz="4" w:space="0" w:color="000000"/>
              <w:right w:val="nil"/>
            </w:tcBorders>
            <w:noWrap/>
            <w:vAlign w:val="center"/>
          </w:tcPr>
          <w:p w14:paraId="72FB73F0"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0.158 </w:t>
            </w:r>
          </w:p>
        </w:tc>
        <w:tc>
          <w:tcPr>
            <w:tcW w:w="680" w:type="dxa"/>
            <w:tcBorders>
              <w:top w:val="nil"/>
              <w:left w:val="nil"/>
              <w:bottom w:val="single" w:sz="4" w:space="0" w:color="000000"/>
              <w:right w:val="nil"/>
            </w:tcBorders>
            <w:noWrap/>
            <w:vAlign w:val="center"/>
          </w:tcPr>
          <w:p w14:paraId="339BAF08"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0.070 </w:t>
            </w:r>
          </w:p>
        </w:tc>
        <w:tc>
          <w:tcPr>
            <w:tcW w:w="851" w:type="dxa"/>
            <w:tcBorders>
              <w:top w:val="nil"/>
              <w:left w:val="nil"/>
              <w:bottom w:val="single" w:sz="4" w:space="0" w:color="000000"/>
              <w:right w:val="nil"/>
            </w:tcBorders>
            <w:noWrap/>
            <w:vAlign w:val="center"/>
          </w:tcPr>
          <w:p w14:paraId="76968EA9" w14:textId="77777777" w:rsidR="00BD32BB" w:rsidRPr="00AE1D28" w:rsidRDefault="00000000">
            <w:pPr>
              <w:kinsoku/>
              <w:autoSpaceDE/>
              <w:autoSpaceDN/>
              <w:adjustRightInd/>
              <w:snapToGrid/>
              <w:jc w:val="right"/>
              <w:textAlignment w:val="auto"/>
              <w:rPr>
                <w:rFonts w:ascii="Times New Roman" w:eastAsia="宋体" w:hAnsi="Times New Roman" w:cs="Times New Roman"/>
                <w:b/>
                <w:bCs/>
                <w:snapToGrid/>
                <w:sz w:val="20"/>
                <w:szCs w:val="20"/>
                <w:lang w:eastAsia="zh-CN"/>
              </w:rPr>
            </w:pPr>
            <w:r w:rsidRPr="00AE1D28">
              <w:rPr>
                <w:rFonts w:ascii="Times New Roman" w:eastAsia="宋体" w:hAnsi="Times New Roman" w:cs="Times New Roman"/>
                <w:b/>
                <w:bCs/>
                <w:snapToGrid/>
                <w:sz w:val="20"/>
                <w:szCs w:val="20"/>
                <w:lang w:eastAsia="zh-CN"/>
              </w:rPr>
              <w:t xml:space="preserve">0.523 </w:t>
            </w:r>
          </w:p>
        </w:tc>
      </w:tr>
    </w:tbl>
    <w:p w14:paraId="59D2ADEB" w14:textId="5FBB6FB4" w:rsidR="00BD32BB" w:rsidRPr="00AE1D28" w:rsidRDefault="00AE1D28">
      <w:pPr>
        <w:pStyle w:val="afff7"/>
        <w:jc w:val="left"/>
        <w:rPr>
          <w:rFonts w:ascii="Times New Roman" w:hAnsi="Times New Roman"/>
          <w:sz w:val="24"/>
          <w:szCs w:val="24"/>
        </w:rPr>
      </w:pPr>
      <w:bookmarkStart w:id="75" w:name="_Toc234958849"/>
      <w:r w:rsidRPr="00AE1D28">
        <w:rPr>
          <w:rFonts w:ascii="Times New Roman" w:hAnsi="Times New Roman"/>
          <w:snapToGrid w:val="0"/>
          <w:sz w:val="24"/>
          <w:szCs w:val="24"/>
          <w:lang w:bidi="ar"/>
        </w:rPr>
        <w:t>Table S</w:t>
      </w:r>
      <w:r w:rsidR="00886DF8" w:rsidRPr="00AE1D28">
        <w:rPr>
          <w:rFonts w:ascii="Times New Roman" w:hAnsi="Times New Roman"/>
          <w:snapToGrid w:val="0"/>
          <w:sz w:val="24"/>
          <w:szCs w:val="24"/>
          <w:lang w:bidi="ar"/>
        </w:rPr>
        <w:t>26: Impact of Calibration Methods on Model Performance and Threshold Selection.</w:t>
      </w:r>
      <w:bookmarkEnd w:id="75"/>
    </w:p>
    <w:p w14:paraId="0266E3D8" w14:textId="77777777" w:rsidR="00BD32BB" w:rsidRPr="00AE1D28" w:rsidRDefault="00000000">
      <w:pPr>
        <w:kinsoku/>
        <w:autoSpaceDE/>
        <w:adjustRightInd/>
        <w:snapToGrid/>
        <w:rPr>
          <w:rFonts w:ascii="Times New Roman" w:eastAsia="宋体" w:hAnsi="Times New Roman" w:cs="Times New Roman"/>
          <w:b/>
          <w:bCs/>
          <w:sz w:val="20"/>
          <w:szCs w:val="20"/>
          <w:lang w:eastAsia="zh-CN"/>
        </w:rPr>
      </w:pPr>
      <w:r w:rsidRPr="00AE1D28">
        <w:rPr>
          <w:rFonts w:ascii="Times New Roman" w:hAnsi="Times New Roman" w:cs="Times New Roman"/>
          <w:b/>
          <w:bCs/>
          <w:sz w:val="20"/>
          <w:szCs w:val="20"/>
          <w:lang w:eastAsia="zh-CN" w:bidi="ar"/>
        </w:rPr>
        <w:br w:type="page"/>
      </w:r>
    </w:p>
    <w:p w14:paraId="403F9648" w14:textId="77777777" w:rsidR="00BD32BB" w:rsidRPr="00AE1D28" w:rsidRDefault="00000000">
      <w:pPr>
        <w:pStyle w:val="afff7"/>
        <w:jc w:val="left"/>
        <w:rPr>
          <w:rFonts w:ascii="Times New Roman" w:hAnsi="Times New Roman"/>
          <w:sz w:val="20"/>
          <w:szCs w:val="20"/>
        </w:rPr>
      </w:pPr>
      <w:bookmarkStart w:id="76" w:name="_Toc234958850"/>
      <w:bookmarkEnd w:id="29"/>
      <w:r w:rsidRPr="00AE1D28">
        <w:rPr>
          <w:rFonts w:ascii="Times New Roman" w:hAnsi="Times New Roman"/>
          <w:snapToGrid w:val="0"/>
          <w:sz w:val="20"/>
          <w:szCs w:val="20"/>
          <w:lang w:bidi="ar"/>
        </w:rPr>
        <w:lastRenderedPageBreak/>
        <w:t>References</w:t>
      </w:r>
      <w:bookmarkEnd w:id="76"/>
    </w:p>
    <w:p w14:paraId="62752691" w14:textId="77777777" w:rsidR="00BD32BB" w:rsidRPr="00AE1D28" w:rsidRDefault="00000000">
      <w:pPr>
        <w:rPr>
          <w:rFonts w:ascii="Times New Roman" w:eastAsia="宋体" w:hAnsi="Times New Roman" w:cs="Times New Roman"/>
          <w:sz w:val="20"/>
          <w:szCs w:val="20"/>
          <w:lang w:eastAsia="zh-CN"/>
        </w:rPr>
      </w:pPr>
      <w:r w:rsidRPr="00AE1D28">
        <w:rPr>
          <w:rFonts w:ascii="Times New Roman" w:eastAsia="宋体" w:hAnsi="Times New Roman" w:cs="Times New Roman"/>
          <w:sz w:val="20"/>
          <w:szCs w:val="20"/>
          <w:lang w:eastAsia="zh-CN" w:bidi="ar"/>
        </w:rPr>
        <w:fldChar w:fldCharType="begin"/>
      </w:r>
      <w:r w:rsidRPr="00AE1D28">
        <w:rPr>
          <w:rFonts w:ascii="Times New Roman" w:eastAsia="宋体" w:hAnsi="Times New Roman" w:cs="Times New Roman"/>
          <w:sz w:val="20"/>
          <w:szCs w:val="20"/>
          <w:lang w:eastAsia="zh-CN" w:bidi="ar"/>
        </w:rPr>
        <w:instrText xml:space="preserve"> ADDIN EN.REFLIST </w:instrText>
      </w:r>
      <w:r w:rsidRPr="00AE1D28">
        <w:rPr>
          <w:rFonts w:ascii="Times New Roman" w:eastAsia="宋体" w:hAnsi="Times New Roman" w:cs="Times New Roman"/>
          <w:sz w:val="20"/>
          <w:szCs w:val="20"/>
          <w:lang w:eastAsia="zh-CN" w:bidi="ar"/>
        </w:rPr>
        <w:fldChar w:fldCharType="separate"/>
      </w:r>
      <w:r w:rsidRPr="00AE1D28">
        <w:rPr>
          <w:rFonts w:ascii="Times New Roman" w:eastAsia="宋体" w:hAnsi="Times New Roman" w:cs="Times New Roman"/>
          <w:sz w:val="20"/>
          <w:szCs w:val="20"/>
          <w:lang w:eastAsia="zh-CN" w:bidi="ar"/>
        </w:rPr>
        <w:t>1.</w:t>
      </w:r>
      <w:r w:rsidRPr="00AE1D28">
        <w:rPr>
          <w:rFonts w:ascii="Times New Roman" w:eastAsia="宋体" w:hAnsi="Times New Roman" w:cs="Times New Roman"/>
          <w:sz w:val="20"/>
          <w:szCs w:val="20"/>
          <w:lang w:eastAsia="zh-CN" w:bidi="ar"/>
        </w:rPr>
        <w:tab/>
        <w:t>Flatland, B., R.M. Baral, and K.P. Freeman, Current and emerging concepts in biological and analytical variation applied in clinical practice. J Vet Intern Med, 2020. 34(6): p. 2691-2700.</w:t>
      </w:r>
    </w:p>
    <w:p w14:paraId="4355746C" w14:textId="77777777" w:rsidR="00BD32BB" w:rsidRPr="00AE1D28" w:rsidRDefault="00000000">
      <w:pPr>
        <w:rPr>
          <w:rFonts w:ascii="Times New Roman" w:eastAsia="宋体" w:hAnsi="Times New Roman" w:cs="Times New Roman"/>
          <w:sz w:val="20"/>
          <w:szCs w:val="20"/>
          <w:lang w:eastAsia="zh-CN"/>
        </w:rPr>
      </w:pPr>
      <w:r w:rsidRPr="00AE1D28">
        <w:rPr>
          <w:rFonts w:ascii="Times New Roman" w:eastAsia="宋体" w:hAnsi="Times New Roman" w:cs="Times New Roman"/>
          <w:sz w:val="20"/>
          <w:szCs w:val="20"/>
          <w:lang w:eastAsia="zh-CN" w:bidi="ar"/>
        </w:rPr>
        <w:fldChar w:fldCharType="end"/>
      </w:r>
    </w:p>
    <w:p w14:paraId="406034B7" w14:textId="77777777" w:rsidR="00BD32BB" w:rsidRPr="00AE1D28" w:rsidRDefault="00BD32BB">
      <w:pPr>
        <w:pStyle w:val="af8"/>
        <w:spacing w:before="54"/>
        <w:ind w:left="728" w:hanging="703"/>
        <w:rPr>
          <w:sz w:val="20"/>
          <w:szCs w:val="20"/>
        </w:rPr>
      </w:pPr>
    </w:p>
    <w:sectPr w:rsidR="00BD32BB" w:rsidRPr="00AE1D28">
      <w:footerReference w:type="default" r:id="rId14"/>
      <w:pgSz w:w="11905" w:h="16840"/>
      <w:pgMar w:top="1024" w:right="1072" w:bottom="649" w:left="1046" w:header="0" w:footer="487"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E4C01" w14:textId="77777777" w:rsidR="000B3C95" w:rsidRDefault="000B3C95">
      <w:r>
        <w:separator/>
      </w:r>
    </w:p>
  </w:endnote>
  <w:endnote w:type="continuationSeparator" w:id="0">
    <w:p w14:paraId="0A78CC3E" w14:textId="77777777" w:rsidR="000B3C95" w:rsidRDefault="000B3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430732"/>
    </w:sdtPr>
    <w:sdtContent>
      <w:p w14:paraId="00211451" w14:textId="77777777" w:rsidR="00BD32BB" w:rsidRDefault="00000000">
        <w:pPr>
          <w:pStyle w:val="aff6"/>
          <w:jc w:val="right"/>
        </w:pPr>
        <w:r>
          <w:fldChar w:fldCharType="begin"/>
        </w:r>
        <w:r>
          <w:instrText>PAGE   \* MERGEFORMAT</w:instrText>
        </w:r>
        <w:r>
          <w:fldChar w:fldCharType="separate"/>
        </w:r>
        <w:r>
          <w:rPr>
            <w:lang w:val="zh-CN" w:eastAsia="zh-CN"/>
          </w:rPr>
          <w:t>2</w:t>
        </w:r>
        <w:r>
          <w:fldChar w:fldCharType="end"/>
        </w:r>
      </w:p>
    </w:sdtContent>
  </w:sdt>
  <w:p w14:paraId="10152133" w14:textId="77777777" w:rsidR="00BD32BB" w:rsidRDefault="00BD32BB">
    <w:pPr>
      <w:pStyle w:val="af8"/>
      <w:spacing w:line="176" w:lineRule="auto"/>
      <w:ind w:right="4"/>
      <w:jc w:val="righ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128107"/>
    </w:sdtPr>
    <w:sdtContent>
      <w:p w14:paraId="4FB7046D" w14:textId="77777777" w:rsidR="00BD32BB" w:rsidRDefault="00000000">
        <w:pPr>
          <w:pStyle w:val="aff6"/>
          <w:jc w:val="right"/>
        </w:pPr>
        <w:r>
          <w:fldChar w:fldCharType="begin"/>
        </w:r>
        <w:r>
          <w:instrText>PAGE   \* MERGEFORMAT</w:instrText>
        </w:r>
        <w:r>
          <w:fldChar w:fldCharType="separate"/>
        </w:r>
        <w:r>
          <w:rPr>
            <w:lang w:val="zh-CN" w:eastAsia="zh-CN"/>
          </w:rPr>
          <w:t>2</w:t>
        </w:r>
        <w:r>
          <w:fldChar w:fldCharType="end"/>
        </w:r>
      </w:p>
    </w:sdtContent>
  </w:sdt>
  <w:p w14:paraId="3B31BA59" w14:textId="77777777" w:rsidR="00BD32BB" w:rsidRDefault="00BD32BB">
    <w:pPr>
      <w:pStyle w:val="af8"/>
      <w:spacing w:line="176" w:lineRule="auto"/>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5A45B" w14:textId="77777777" w:rsidR="000B3C95" w:rsidRDefault="000B3C95">
      <w:r>
        <w:separator/>
      </w:r>
    </w:p>
  </w:footnote>
  <w:footnote w:type="continuationSeparator" w:id="0">
    <w:p w14:paraId="74D48B76" w14:textId="77777777" w:rsidR="000B3C95" w:rsidRDefault="000B3C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Chars="200" w:hanging="360"/>
      </w:pPr>
      <w:rPr>
        <w:rFonts w:ascii="Wingdings" w:hAnsi="Wingdings" w:hint="default"/>
      </w:rPr>
    </w:lvl>
  </w:abstractNum>
  <w:abstractNum w:abstractNumId="10" w15:restartNumberingAfterBreak="0">
    <w:nsid w:val="2F00EE3F"/>
    <w:multiLevelType w:val="multilevel"/>
    <w:tmpl w:val="2F00EE3F"/>
    <w:lvl w:ilvl="0">
      <w:start w:val="1"/>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2070151295">
    <w:abstractNumId w:val="3"/>
  </w:num>
  <w:num w:numId="2" w16cid:durableId="897087671">
    <w:abstractNumId w:val="5"/>
  </w:num>
  <w:num w:numId="3" w16cid:durableId="1678773305">
    <w:abstractNumId w:val="8"/>
  </w:num>
  <w:num w:numId="4" w16cid:durableId="618604424">
    <w:abstractNumId w:val="9"/>
  </w:num>
  <w:num w:numId="5" w16cid:durableId="678703860">
    <w:abstractNumId w:val="6"/>
  </w:num>
  <w:num w:numId="6" w16cid:durableId="1725181315">
    <w:abstractNumId w:val="2"/>
  </w:num>
  <w:num w:numId="7" w16cid:durableId="1117915509">
    <w:abstractNumId w:val="7"/>
  </w:num>
  <w:num w:numId="8" w16cid:durableId="1427384230">
    <w:abstractNumId w:val="4"/>
  </w:num>
  <w:num w:numId="9" w16cid:durableId="372656700">
    <w:abstractNumId w:val="1"/>
  </w:num>
  <w:num w:numId="10" w16cid:durableId="1300719927">
    <w:abstractNumId w:val="0"/>
  </w:num>
  <w:num w:numId="11" w16cid:durableId="20248160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bordersDoNotSurroundHeader/>
  <w:bordersDoNotSurroundFooter/>
  <w:proofState w:spelling="clean" w:grammar="clean"/>
  <w:defaultTabStop w:val="420"/>
  <w:displayHorizontalDrawingGridEvery w:val="0"/>
  <w:displayVerticalDrawingGridEvery w:val="2"/>
  <w:characterSpacingControl w:val="doNotCompres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D17"/>
    <w:rsid w:val="00056953"/>
    <w:rsid w:val="000B3C95"/>
    <w:rsid w:val="00144947"/>
    <w:rsid w:val="00172E2E"/>
    <w:rsid w:val="001B43AD"/>
    <w:rsid w:val="001F5E47"/>
    <w:rsid w:val="00262425"/>
    <w:rsid w:val="00295C5B"/>
    <w:rsid w:val="003320E3"/>
    <w:rsid w:val="00332DFC"/>
    <w:rsid w:val="003456FA"/>
    <w:rsid w:val="00357C66"/>
    <w:rsid w:val="003966DD"/>
    <w:rsid w:val="00406889"/>
    <w:rsid w:val="004440E1"/>
    <w:rsid w:val="004663A0"/>
    <w:rsid w:val="004A01C5"/>
    <w:rsid w:val="00537550"/>
    <w:rsid w:val="00575389"/>
    <w:rsid w:val="005B7947"/>
    <w:rsid w:val="0062276F"/>
    <w:rsid w:val="0067446B"/>
    <w:rsid w:val="006D5E6B"/>
    <w:rsid w:val="00794FD5"/>
    <w:rsid w:val="007C69AB"/>
    <w:rsid w:val="007F18CD"/>
    <w:rsid w:val="007F4080"/>
    <w:rsid w:val="00810C37"/>
    <w:rsid w:val="00886DF8"/>
    <w:rsid w:val="008A4ACF"/>
    <w:rsid w:val="008B0639"/>
    <w:rsid w:val="008D647E"/>
    <w:rsid w:val="0094457F"/>
    <w:rsid w:val="009C3394"/>
    <w:rsid w:val="009E28DB"/>
    <w:rsid w:val="00A33D5D"/>
    <w:rsid w:val="00AA5C1D"/>
    <w:rsid w:val="00AB3ED5"/>
    <w:rsid w:val="00AE1D28"/>
    <w:rsid w:val="00AE55F8"/>
    <w:rsid w:val="00AF0425"/>
    <w:rsid w:val="00AF054F"/>
    <w:rsid w:val="00B11E55"/>
    <w:rsid w:val="00B1687B"/>
    <w:rsid w:val="00B20FF5"/>
    <w:rsid w:val="00B444E9"/>
    <w:rsid w:val="00BD32BB"/>
    <w:rsid w:val="00C07F83"/>
    <w:rsid w:val="00C80B33"/>
    <w:rsid w:val="00C8708B"/>
    <w:rsid w:val="00CA0006"/>
    <w:rsid w:val="00CC0D17"/>
    <w:rsid w:val="00CF4F10"/>
    <w:rsid w:val="00D05544"/>
    <w:rsid w:val="00D22499"/>
    <w:rsid w:val="00D429FB"/>
    <w:rsid w:val="00DD0EFF"/>
    <w:rsid w:val="00E25A6F"/>
    <w:rsid w:val="00E5408C"/>
    <w:rsid w:val="00EF1969"/>
    <w:rsid w:val="00F95C9F"/>
    <w:rsid w:val="00FB3F85"/>
    <w:rsid w:val="00FD5D48"/>
    <w:rsid w:val="00FF48CB"/>
    <w:rsid w:val="105355EA"/>
    <w:rsid w:val="17A30336"/>
    <w:rsid w:val="75211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091A41"/>
  <w15:docId w15:val="{303BC0EB-6A5A-4132-87D5-B1E8875B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lsdException w:name="toc 2" w:uiPriority="39" w:unhideWhenUsed="1"/>
    <w:lsdException w:name="toc 3" w:uiPriority="39" w:unhideWhenUsed="1"/>
    <w:lsdException w:name="header" w:uiPriority="99"/>
    <w:lsdException w:name="footer" w:uiPriority="99"/>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1"/>
    <w:next w:val="a1"/>
    <w:link w:val="10"/>
    <w:qFormat/>
    <w:pPr>
      <w:keepNext/>
      <w:keepLines/>
      <w:spacing w:before="340" w:after="330" w:line="576" w:lineRule="auto"/>
      <w:outlineLvl w:val="0"/>
    </w:pPr>
    <w:rPr>
      <w:b/>
      <w:kern w:val="44"/>
      <w:sz w:val="44"/>
    </w:rPr>
  </w:style>
  <w:style w:type="paragraph" w:styleId="21">
    <w:name w:val="heading 2"/>
    <w:basedOn w:val="a1"/>
    <w:next w:val="a1"/>
    <w:link w:val="22"/>
    <w:semiHidden/>
    <w:unhideWhenUsed/>
    <w:qFormat/>
    <w:pPr>
      <w:keepNext/>
      <w:keepLines/>
      <w:spacing w:before="260" w:after="260" w:line="413" w:lineRule="auto"/>
      <w:outlineLvl w:val="1"/>
    </w:pPr>
    <w:rPr>
      <w:rFonts w:eastAsia="黑体"/>
      <w:b/>
      <w:sz w:val="32"/>
    </w:rPr>
  </w:style>
  <w:style w:type="paragraph" w:styleId="31">
    <w:name w:val="heading 3"/>
    <w:basedOn w:val="a1"/>
    <w:next w:val="a1"/>
    <w:link w:val="32"/>
    <w:semiHidden/>
    <w:unhideWhenUsed/>
    <w:qFormat/>
    <w:pPr>
      <w:keepNext/>
      <w:keepLines/>
      <w:spacing w:before="260" w:after="260" w:line="416" w:lineRule="auto"/>
      <w:outlineLvl w:val="2"/>
    </w:pPr>
    <w:rPr>
      <w:b/>
      <w:bCs/>
      <w:sz w:val="32"/>
      <w:szCs w:val="32"/>
    </w:rPr>
  </w:style>
  <w:style w:type="paragraph" w:styleId="41">
    <w:name w:val="heading 4"/>
    <w:basedOn w:val="a1"/>
    <w:next w:val="a1"/>
    <w:link w:val="42"/>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1"/>
    <w:next w:val="a1"/>
    <w:link w:val="52"/>
    <w:semiHidden/>
    <w:unhideWhenUsed/>
    <w:qFormat/>
    <w:pPr>
      <w:keepNext/>
      <w:keepLines/>
      <w:spacing w:before="280" w:after="290" w:line="376" w:lineRule="auto"/>
      <w:outlineLvl w:val="4"/>
    </w:pPr>
    <w:rPr>
      <w:b/>
      <w:bCs/>
      <w:sz w:val="28"/>
      <w:szCs w:val="28"/>
    </w:rPr>
  </w:style>
  <w:style w:type="paragraph" w:styleId="6">
    <w:name w:val="heading 6"/>
    <w:basedOn w:val="a1"/>
    <w:next w:val="a1"/>
    <w:link w:val="60"/>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1"/>
    <w:next w:val="a1"/>
    <w:link w:val="70"/>
    <w:semiHidden/>
    <w:unhideWhenUsed/>
    <w:qFormat/>
    <w:pPr>
      <w:keepNext/>
      <w:keepLines/>
      <w:spacing w:before="240" w:after="64" w:line="320" w:lineRule="auto"/>
      <w:outlineLvl w:val="6"/>
    </w:pPr>
    <w:rPr>
      <w:b/>
      <w:bCs/>
      <w:sz w:val="24"/>
      <w:szCs w:val="24"/>
    </w:rPr>
  </w:style>
  <w:style w:type="paragraph" w:styleId="8">
    <w:name w:val="heading 8"/>
    <w:basedOn w:val="a1"/>
    <w:next w:val="a1"/>
    <w:link w:val="80"/>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1"/>
    <w:next w:val="a1"/>
    <w:link w:val="90"/>
    <w:semiHidden/>
    <w:unhideWhenUsed/>
    <w:qFormat/>
    <w:pPr>
      <w:keepNext/>
      <w:keepLines/>
      <w:spacing w:before="240" w:after="64" w:line="320" w:lineRule="auto"/>
      <w:outlineLvl w:val="8"/>
    </w:pPr>
    <w:rPr>
      <w:rFonts w:asciiTheme="majorHAnsi" w:eastAsiaTheme="majorEastAsia" w:hAnsiTheme="majorHAnsi" w:cstheme="majorBidi"/>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textAlignment w:val="baseline"/>
    </w:pPr>
    <w:rPr>
      <w:rFonts w:ascii="Courier New" w:hAnsi="Courier New" w:cs="Courier New"/>
      <w:snapToGrid w:val="0"/>
      <w:color w:val="000000"/>
      <w:sz w:val="24"/>
      <w:szCs w:val="24"/>
      <w:lang w:eastAsia="en-US"/>
    </w:rPr>
  </w:style>
  <w:style w:type="paragraph" w:styleId="33">
    <w:name w:val="List 3"/>
    <w:basedOn w:val="a1"/>
    <w:pPr>
      <w:ind w:leftChars="400" w:left="100" w:hangingChars="200" w:hanging="200"/>
      <w:contextualSpacing/>
    </w:pPr>
  </w:style>
  <w:style w:type="paragraph" w:styleId="TOC7">
    <w:name w:val="toc 7"/>
    <w:basedOn w:val="a1"/>
    <w:next w:val="a1"/>
    <w:autoRedefine/>
    <w:pPr>
      <w:ind w:leftChars="1200" w:left="2520"/>
    </w:pPr>
  </w:style>
  <w:style w:type="paragraph" w:styleId="2">
    <w:name w:val="List Number 2"/>
    <w:basedOn w:val="a1"/>
    <w:pPr>
      <w:numPr>
        <w:numId w:val="1"/>
      </w:numPr>
      <w:contextualSpacing/>
    </w:pPr>
  </w:style>
  <w:style w:type="paragraph" w:styleId="a7">
    <w:name w:val="table of authorities"/>
    <w:basedOn w:val="a1"/>
    <w:next w:val="a1"/>
    <w:pPr>
      <w:ind w:leftChars="200" w:left="420"/>
    </w:pPr>
  </w:style>
  <w:style w:type="paragraph" w:styleId="a8">
    <w:name w:val="Note Heading"/>
    <w:basedOn w:val="a1"/>
    <w:next w:val="a1"/>
    <w:link w:val="a9"/>
    <w:pPr>
      <w:jc w:val="center"/>
    </w:pPr>
  </w:style>
  <w:style w:type="paragraph" w:styleId="40">
    <w:name w:val="List Bullet 4"/>
    <w:basedOn w:val="a1"/>
    <w:pPr>
      <w:numPr>
        <w:numId w:val="2"/>
      </w:numPr>
      <w:contextualSpacing/>
    </w:pPr>
  </w:style>
  <w:style w:type="paragraph" w:styleId="81">
    <w:name w:val="index 8"/>
    <w:basedOn w:val="a1"/>
    <w:next w:val="a1"/>
    <w:autoRedefine/>
    <w:pPr>
      <w:ind w:leftChars="1400" w:left="1400"/>
    </w:pPr>
  </w:style>
  <w:style w:type="paragraph" w:styleId="aa">
    <w:name w:val="E-mail Signature"/>
    <w:basedOn w:val="a1"/>
    <w:link w:val="ab"/>
  </w:style>
  <w:style w:type="paragraph" w:styleId="a">
    <w:name w:val="List Number"/>
    <w:basedOn w:val="a1"/>
    <w:pPr>
      <w:numPr>
        <w:numId w:val="3"/>
      </w:numPr>
      <w:contextualSpacing/>
    </w:pPr>
  </w:style>
  <w:style w:type="paragraph" w:styleId="ac">
    <w:name w:val="Normal Indent"/>
    <w:basedOn w:val="a1"/>
    <w:pPr>
      <w:ind w:firstLineChars="200" w:firstLine="420"/>
    </w:pPr>
  </w:style>
  <w:style w:type="paragraph" w:styleId="ad">
    <w:name w:val="caption"/>
    <w:basedOn w:val="a1"/>
    <w:next w:val="a1"/>
    <w:semiHidden/>
    <w:unhideWhenUsed/>
    <w:qFormat/>
    <w:rPr>
      <w:rFonts w:asciiTheme="majorHAnsi" w:eastAsia="黑体" w:hAnsiTheme="majorHAnsi" w:cstheme="majorBidi"/>
      <w:sz w:val="20"/>
      <w:szCs w:val="20"/>
    </w:rPr>
  </w:style>
  <w:style w:type="paragraph" w:styleId="53">
    <w:name w:val="index 5"/>
    <w:basedOn w:val="a1"/>
    <w:next w:val="a1"/>
    <w:autoRedefine/>
    <w:pPr>
      <w:ind w:leftChars="800" w:left="800"/>
    </w:pPr>
  </w:style>
  <w:style w:type="paragraph" w:styleId="a0">
    <w:name w:val="List Bullet"/>
    <w:basedOn w:val="a1"/>
    <w:pPr>
      <w:numPr>
        <w:numId w:val="4"/>
      </w:numPr>
      <w:contextualSpacing/>
    </w:pPr>
  </w:style>
  <w:style w:type="paragraph" w:styleId="ae">
    <w:name w:val="envelope address"/>
    <w:basedOn w:val="a1"/>
    <w:pPr>
      <w:framePr w:w="7920" w:h="1980" w:hRule="exact" w:hSpace="180" w:wrap="auto" w:hAnchor="page" w:xAlign="center" w:yAlign="bottom"/>
      <w:ind w:leftChars="1400" w:left="100"/>
    </w:pPr>
    <w:rPr>
      <w:rFonts w:asciiTheme="majorHAnsi" w:eastAsiaTheme="majorEastAsia" w:hAnsiTheme="majorHAnsi" w:cstheme="majorBidi"/>
      <w:sz w:val="24"/>
      <w:szCs w:val="24"/>
    </w:rPr>
  </w:style>
  <w:style w:type="paragraph" w:styleId="af">
    <w:name w:val="Document Map"/>
    <w:basedOn w:val="a1"/>
    <w:link w:val="af0"/>
    <w:rPr>
      <w:rFonts w:ascii="Microsoft YaHei UI" w:eastAsia="Microsoft YaHei UI"/>
      <w:sz w:val="18"/>
      <w:szCs w:val="18"/>
    </w:rPr>
  </w:style>
  <w:style w:type="paragraph" w:styleId="af1">
    <w:name w:val="toa heading"/>
    <w:basedOn w:val="a1"/>
    <w:next w:val="a1"/>
    <w:pPr>
      <w:spacing w:before="120"/>
    </w:pPr>
    <w:rPr>
      <w:rFonts w:asciiTheme="majorHAnsi" w:eastAsiaTheme="majorEastAsia" w:hAnsiTheme="majorHAnsi" w:cstheme="majorBidi"/>
      <w:sz w:val="24"/>
      <w:szCs w:val="24"/>
    </w:rPr>
  </w:style>
  <w:style w:type="paragraph" w:styleId="af2">
    <w:name w:val="annotation text"/>
    <w:basedOn w:val="a1"/>
    <w:link w:val="af3"/>
  </w:style>
  <w:style w:type="paragraph" w:styleId="61">
    <w:name w:val="index 6"/>
    <w:basedOn w:val="a1"/>
    <w:next w:val="a1"/>
    <w:autoRedefine/>
    <w:pPr>
      <w:ind w:leftChars="1000" w:left="1000"/>
    </w:pPr>
  </w:style>
  <w:style w:type="paragraph" w:styleId="af4">
    <w:name w:val="Salutation"/>
    <w:basedOn w:val="a1"/>
    <w:next w:val="a1"/>
    <w:link w:val="af5"/>
  </w:style>
  <w:style w:type="paragraph" w:styleId="34">
    <w:name w:val="Body Text 3"/>
    <w:basedOn w:val="a1"/>
    <w:link w:val="35"/>
    <w:pPr>
      <w:spacing w:after="120"/>
    </w:pPr>
    <w:rPr>
      <w:sz w:val="16"/>
      <w:szCs w:val="16"/>
    </w:rPr>
  </w:style>
  <w:style w:type="paragraph" w:styleId="af6">
    <w:name w:val="Closing"/>
    <w:basedOn w:val="a1"/>
    <w:link w:val="af7"/>
    <w:pPr>
      <w:ind w:leftChars="2100" w:left="100"/>
    </w:pPr>
  </w:style>
  <w:style w:type="paragraph" w:styleId="30">
    <w:name w:val="List Bullet 3"/>
    <w:basedOn w:val="a1"/>
    <w:pPr>
      <w:numPr>
        <w:numId w:val="5"/>
      </w:numPr>
      <w:contextualSpacing/>
    </w:pPr>
  </w:style>
  <w:style w:type="paragraph" w:styleId="af8">
    <w:name w:val="Body Text"/>
    <w:basedOn w:val="a1"/>
    <w:link w:val="af9"/>
    <w:semiHidden/>
    <w:qFormat/>
    <w:rPr>
      <w:rFonts w:ascii="Times New Roman" w:eastAsia="Times New Roman" w:hAnsi="Times New Roman" w:cs="Times New Roman"/>
      <w:sz w:val="22"/>
      <w:szCs w:val="22"/>
    </w:rPr>
  </w:style>
  <w:style w:type="paragraph" w:styleId="afa">
    <w:name w:val="Body Text Indent"/>
    <w:basedOn w:val="a1"/>
    <w:link w:val="afb"/>
    <w:pPr>
      <w:spacing w:after="120"/>
      <w:ind w:leftChars="200" w:left="420"/>
    </w:pPr>
  </w:style>
  <w:style w:type="paragraph" w:styleId="3">
    <w:name w:val="List Number 3"/>
    <w:basedOn w:val="a1"/>
    <w:pPr>
      <w:numPr>
        <w:numId w:val="6"/>
      </w:numPr>
      <w:contextualSpacing/>
    </w:pPr>
  </w:style>
  <w:style w:type="paragraph" w:styleId="23">
    <w:name w:val="List 2"/>
    <w:basedOn w:val="a1"/>
    <w:pPr>
      <w:ind w:leftChars="200" w:left="100" w:hangingChars="200" w:hanging="200"/>
      <w:contextualSpacing/>
    </w:pPr>
  </w:style>
  <w:style w:type="paragraph" w:styleId="afc">
    <w:name w:val="List Continue"/>
    <w:basedOn w:val="a1"/>
    <w:pPr>
      <w:spacing w:after="120"/>
      <w:ind w:leftChars="200" w:left="420"/>
      <w:contextualSpacing/>
    </w:pPr>
  </w:style>
  <w:style w:type="paragraph" w:styleId="afd">
    <w:name w:val="Block Text"/>
    <w:basedOn w:val="a1"/>
    <w:pPr>
      <w:spacing w:after="120"/>
      <w:ind w:leftChars="700" w:left="1440" w:rightChars="700" w:right="1440"/>
    </w:pPr>
  </w:style>
  <w:style w:type="paragraph" w:styleId="20">
    <w:name w:val="List Bullet 2"/>
    <w:basedOn w:val="a1"/>
    <w:pPr>
      <w:numPr>
        <w:numId w:val="7"/>
      </w:numPr>
      <w:contextualSpacing/>
    </w:pPr>
  </w:style>
  <w:style w:type="paragraph" w:styleId="HTML">
    <w:name w:val="HTML Address"/>
    <w:basedOn w:val="a1"/>
    <w:link w:val="HTML0"/>
    <w:rPr>
      <w:i/>
      <w:iCs/>
    </w:rPr>
  </w:style>
  <w:style w:type="paragraph" w:styleId="43">
    <w:name w:val="index 4"/>
    <w:basedOn w:val="a1"/>
    <w:next w:val="a1"/>
    <w:autoRedefine/>
    <w:pPr>
      <w:ind w:leftChars="600" w:left="600"/>
    </w:pPr>
  </w:style>
  <w:style w:type="paragraph" w:styleId="TOC5">
    <w:name w:val="toc 5"/>
    <w:basedOn w:val="a1"/>
    <w:next w:val="a1"/>
    <w:autoRedefine/>
    <w:pPr>
      <w:ind w:leftChars="800" w:left="1680"/>
    </w:pPr>
  </w:style>
  <w:style w:type="paragraph" w:styleId="TOC3">
    <w:name w:val="toc 3"/>
    <w:basedOn w:val="a1"/>
    <w:next w:val="a1"/>
    <w:autoRedefine/>
    <w:uiPriority w:val="39"/>
    <w:unhideWhenUsed/>
    <w:pPr>
      <w:kinsoku/>
      <w:autoSpaceDE/>
      <w:autoSpaceDN/>
      <w:adjustRightInd/>
      <w:snapToGrid/>
      <w:spacing w:after="100" w:line="259" w:lineRule="auto"/>
      <w:ind w:left="440"/>
      <w:textAlignment w:val="auto"/>
    </w:pPr>
    <w:rPr>
      <w:rFonts w:asciiTheme="minorHAnsi" w:eastAsiaTheme="minorEastAsia" w:hAnsiTheme="minorHAnsi" w:cs="Times New Roman"/>
      <w:snapToGrid/>
      <w:color w:val="auto"/>
      <w:sz w:val="22"/>
      <w:szCs w:val="22"/>
      <w:lang w:eastAsia="zh-CN"/>
    </w:rPr>
  </w:style>
  <w:style w:type="paragraph" w:styleId="afe">
    <w:name w:val="Plain Text"/>
    <w:basedOn w:val="a1"/>
    <w:link w:val="aff"/>
    <w:rPr>
      <w:rFonts w:asciiTheme="minorEastAsia" w:eastAsiaTheme="minorEastAsia" w:hAnsi="Courier New" w:cs="Courier New"/>
    </w:rPr>
  </w:style>
  <w:style w:type="paragraph" w:styleId="50">
    <w:name w:val="List Bullet 5"/>
    <w:basedOn w:val="a1"/>
    <w:pPr>
      <w:numPr>
        <w:numId w:val="8"/>
      </w:numPr>
      <w:contextualSpacing/>
    </w:pPr>
  </w:style>
  <w:style w:type="paragraph" w:styleId="4">
    <w:name w:val="List Number 4"/>
    <w:basedOn w:val="a1"/>
    <w:pPr>
      <w:numPr>
        <w:numId w:val="9"/>
      </w:numPr>
      <w:contextualSpacing/>
    </w:pPr>
  </w:style>
  <w:style w:type="paragraph" w:styleId="TOC8">
    <w:name w:val="toc 8"/>
    <w:basedOn w:val="a1"/>
    <w:next w:val="a1"/>
    <w:autoRedefine/>
    <w:pPr>
      <w:ind w:leftChars="1400" w:left="2940"/>
    </w:pPr>
  </w:style>
  <w:style w:type="paragraph" w:styleId="36">
    <w:name w:val="index 3"/>
    <w:basedOn w:val="a1"/>
    <w:next w:val="a1"/>
    <w:autoRedefine/>
    <w:pPr>
      <w:ind w:leftChars="400" w:left="400"/>
    </w:pPr>
  </w:style>
  <w:style w:type="paragraph" w:styleId="aff0">
    <w:name w:val="Date"/>
    <w:basedOn w:val="a1"/>
    <w:next w:val="a1"/>
    <w:link w:val="aff1"/>
    <w:pPr>
      <w:ind w:leftChars="2500" w:left="100"/>
    </w:pPr>
  </w:style>
  <w:style w:type="paragraph" w:styleId="24">
    <w:name w:val="Body Text Indent 2"/>
    <w:basedOn w:val="a1"/>
    <w:link w:val="25"/>
    <w:pPr>
      <w:spacing w:after="120" w:line="480" w:lineRule="auto"/>
      <w:ind w:leftChars="200" w:left="420"/>
    </w:pPr>
  </w:style>
  <w:style w:type="paragraph" w:styleId="aff2">
    <w:name w:val="endnote text"/>
    <w:basedOn w:val="a1"/>
    <w:link w:val="aff3"/>
  </w:style>
  <w:style w:type="paragraph" w:styleId="54">
    <w:name w:val="List Continue 5"/>
    <w:basedOn w:val="a1"/>
    <w:pPr>
      <w:spacing w:after="120"/>
      <w:ind w:leftChars="1000" w:left="2100"/>
      <w:contextualSpacing/>
    </w:pPr>
  </w:style>
  <w:style w:type="paragraph" w:styleId="aff4">
    <w:name w:val="Balloon Text"/>
    <w:basedOn w:val="a1"/>
    <w:link w:val="aff5"/>
    <w:rPr>
      <w:sz w:val="18"/>
      <w:szCs w:val="18"/>
    </w:rPr>
  </w:style>
  <w:style w:type="paragraph" w:styleId="aff6">
    <w:name w:val="footer"/>
    <w:basedOn w:val="a1"/>
    <w:link w:val="aff7"/>
    <w:uiPriority w:val="99"/>
    <w:pPr>
      <w:tabs>
        <w:tab w:val="center" w:pos="4153"/>
        <w:tab w:val="right" w:pos="8306"/>
      </w:tabs>
    </w:pPr>
    <w:rPr>
      <w:sz w:val="18"/>
    </w:rPr>
  </w:style>
  <w:style w:type="paragraph" w:styleId="aff8">
    <w:name w:val="envelope return"/>
    <w:basedOn w:val="a1"/>
    <w:rPr>
      <w:rFonts w:asciiTheme="majorHAnsi" w:eastAsiaTheme="majorEastAsia" w:hAnsiTheme="majorHAnsi" w:cstheme="majorBidi"/>
    </w:rPr>
  </w:style>
  <w:style w:type="paragraph" w:styleId="aff9">
    <w:name w:val="header"/>
    <w:basedOn w:val="a1"/>
    <w:link w:val="affa"/>
    <w:uiPriority w:val="99"/>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ffb">
    <w:name w:val="Signature"/>
    <w:basedOn w:val="a1"/>
    <w:link w:val="affc"/>
    <w:pPr>
      <w:ind w:leftChars="2100" w:left="100"/>
    </w:pPr>
  </w:style>
  <w:style w:type="paragraph" w:styleId="TOC1">
    <w:name w:val="toc 1"/>
    <w:basedOn w:val="a1"/>
    <w:next w:val="a1"/>
    <w:autoRedefine/>
    <w:uiPriority w:val="39"/>
    <w:unhideWhenUsed/>
    <w:pPr>
      <w:kinsoku/>
      <w:autoSpaceDE/>
      <w:autoSpaceDN/>
      <w:adjustRightInd/>
      <w:snapToGrid/>
      <w:spacing w:after="100" w:line="259" w:lineRule="auto"/>
      <w:textAlignment w:val="auto"/>
    </w:pPr>
    <w:rPr>
      <w:rFonts w:asciiTheme="minorHAnsi" w:eastAsiaTheme="minorEastAsia" w:hAnsiTheme="minorHAnsi" w:cs="Times New Roman"/>
      <w:snapToGrid/>
      <w:color w:val="auto"/>
      <w:sz w:val="22"/>
      <w:szCs w:val="22"/>
      <w:lang w:eastAsia="zh-CN"/>
    </w:rPr>
  </w:style>
  <w:style w:type="paragraph" w:styleId="44">
    <w:name w:val="List Continue 4"/>
    <w:basedOn w:val="a1"/>
    <w:pPr>
      <w:spacing w:after="120"/>
      <w:ind w:leftChars="800" w:left="1680"/>
      <w:contextualSpacing/>
    </w:pPr>
  </w:style>
  <w:style w:type="paragraph" w:styleId="TOC4">
    <w:name w:val="toc 4"/>
    <w:basedOn w:val="a1"/>
    <w:next w:val="a1"/>
    <w:autoRedefine/>
    <w:pPr>
      <w:ind w:leftChars="600" w:left="1260"/>
    </w:pPr>
  </w:style>
  <w:style w:type="paragraph" w:styleId="affd">
    <w:name w:val="index heading"/>
    <w:basedOn w:val="a1"/>
    <w:next w:val="11"/>
    <w:rPr>
      <w:rFonts w:asciiTheme="majorHAnsi" w:eastAsiaTheme="majorEastAsia" w:hAnsiTheme="majorHAnsi" w:cstheme="majorBidi"/>
      <w:b/>
      <w:bCs/>
    </w:rPr>
  </w:style>
  <w:style w:type="paragraph" w:styleId="11">
    <w:name w:val="index 1"/>
    <w:basedOn w:val="a1"/>
    <w:next w:val="a1"/>
    <w:autoRedefine/>
  </w:style>
  <w:style w:type="paragraph" w:styleId="affe">
    <w:name w:val="Subtitle"/>
    <w:basedOn w:val="a1"/>
    <w:next w:val="a1"/>
    <w:link w:val="afff"/>
    <w:qFormat/>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5">
    <w:name w:val="List Number 5"/>
    <w:basedOn w:val="a1"/>
    <w:pPr>
      <w:numPr>
        <w:numId w:val="10"/>
      </w:numPr>
      <w:contextualSpacing/>
    </w:pPr>
  </w:style>
  <w:style w:type="paragraph" w:styleId="afff0">
    <w:name w:val="List"/>
    <w:basedOn w:val="a1"/>
    <w:pPr>
      <w:ind w:left="200" w:hangingChars="200" w:hanging="200"/>
      <w:contextualSpacing/>
    </w:pPr>
  </w:style>
  <w:style w:type="paragraph" w:styleId="afff1">
    <w:name w:val="footnote text"/>
    <w:basedOn w:val="a1"/>
    <w:link w:val="afff2"/>
    <w:rPr>
      <w:sz w:val="18"/>
      <w:szCs w:val="18"/>
    </w:rPr>
  </w:style>
  <w:style w:type="paragraph" w:styleId="TOC6">
    <w:name w:val="toc 6"/>
    <w:basedOn w:val="a1"/>
    <w:next w:val="a1"/>
    <w:autoRedefine/>
    <w:pPr>
      <w:ind w:leftChars="1000" w:left="2100"/>
    </w:pPr>
  </w:style>
  <w:style w:type="paragraph" w:styleId="55">
    <w:name w:val="List 5"/>
    <w:basedOn w:val="a1"/>
    <w:pPr>
      <w:ind w:leftChars="800" w:left="100" w:hangingChars="200" w:hanging="200"/>
      <w:contextualSpacing/>
    </w:pPr>
  </w:style>
  <w:style w:type="paragraph" w:styleId="37">
    <w:name w:val="Body Text Indent 3"/>
    <w:basedOn w:val="a1"/>
    <w:link w:val="38"/>
    <w:pPr>
      <w:spacing w:after="120"/>
      <w:ind w:leftChars="200" w:left="420"/>
    </w:pPr>
    <w:rPr>
      <w:sz w:val="16"/>
      <w:szCs w:val="16"/>
    </w:rPr>
  </w:style>
  <w:style w:type="paragraph" w:styleId="71">
    <w:name w:val="index 7"/>
    <w:basedOn w:val="a1"/>
    <w:next w:val="a1"/>
    <w:autoRedefine/>
    <w:pPr>
      <w:ind w:leftChars="1200" w:left="1200"/>
    </w:pPr>
  </w:style>
  <w:style w:type="paragraph" w:styleId="91">
    <w:name w:val="index 9"/>
    <w:basedOn w:val="a1"/>
    <w:next w:val="a1"/>
    <w:autoRedefine/>
    <w:pPr>
      <w:ind w:leftChars="1600" w:left="1600"/>
    </w:pPr>
  </w:style>
  <w:style w:type="paragraph" w:styleId="afff3">
    <w:name w:val="table of figures"/>
    <w:basedOn w:val="a1"/>
    <w:next w:val="a1"/>
    <w:pPr>
      <w:ind w:leftChars="200" w:left="200" w:hangingChars="200" w:hanging="200"/>
    </w:pPr>
  </w:style>
  <w:style w:type="paragraph" w:styleId="TOC2">
    <w:name w:val="toc 2"/>
    <w:basedOn w:val="a1"/>
    <w:next w:val="a1"/>
    <w:autoRedefine/>
    <w:uiPriority w:val="39"/>
    <w:unhideWhenUsed/>
    <w:pPr>
      <w:kinsoku/>
      <w:autoSpaceDE/>
      <w:autoSpaceDN/>
      <w:adjustRightInd/>
      <w:snapToGrid/>
      <w:spacing w:after="100" w:line="259" w:lineRule="auto"/>
      <w:ind w:left="220"/>
      <w:textAlignment w:val="auto"/>
    </w:pPr>
    <w:rPr>
      <w:rFonts w:asciiTheme="minorHAnsi" w:eastAsiaTheme="minorEastAsia" w:hAnsiTheme="minorHAnsi" w:cs="Times New Roman"/>
      <w:snapToGrid/>
      <w:color w:val="auto"/>
      <w:sz w:val="22"/>
      <w:szCs w:val="22"/>
      <w:lang w:eastAsia="zh-CN"/>
    </w:rPr>
  </w:style>
  <w:style w:type="paragraph" w:styleId="TOC9">
    <w:name w:val="toc 9"/>
    <w:basedOn w:val="a1"/>
    <w:next w:val="a1"/>
    <w:autoRedefine/>
    <w:pPr>
      <w:ind w:leftChars="1600" w:left="3360"/>
    </w:pPr>
  </w:style>
  <w:style w:type="paragraph" w:styleId="26">
    <w:name w:val="Body Text 2"/>
    <w:basedOn w:val="a1"/>
    <w:link w:val="27"/>
    <w:pPr>
      <w:spacing w:after="120" w:line="480" w:lineRule="auto"/>
    </w:pPr>
  </w:style>
  <w:style w:type="paragraph" w:styleId="45">
    <w:name w:val="List 4"/>
    <w:basedOn w:val="a1"/>
    <w:pPr>
      <w:ind w:leftChars="600" w:left="100" w:hangingChars="200" w:hanging="200"/>
      <w:contextualSpacing/>
    </w:pPr>
  </w:style>
  <w:style w:type="paragraph" w:styleId="28">
    <w:name w:val="List Continue 2"/>
    <w:basedOn w:val="a1"/>
    <w:pPr>
      <w:spacing w:after="120"/>
      <w:ind w:leftChars="400" w:left="840"/>
      <w:contextualSpacing/>
    </w:pPr>
  </w:style>
  <w:style w:type="paragraph" w:styleId="afff4">
    <w:name w:val="Message Header"/>
    <w:basedOn w:val="a1"/>
    <w:link w:val="afff5"/>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paragraph" w:styleId="HTML1">
    <w:name w:val="HTML Preformatted"/>
    <w:basedOn w:val="a1"/>
    <w:link w:val="HTML2"/>
    <w:rPr>
      <w:rFonts w:ascii="Courier New" w:hAnsi="Courier New"/>
      <w:sz w:val="20"/>
    </w:rPr>
  </w:style>
  <w:style w:type="paragraph" w:styleId="afff6">
    <w:name w:val="Normal (Web)"/>
    <w:basedOn w:val="a1"/>
    <w:rPr>
      <w:sz w:val="24"/>
    </w:rPr>
  </w:style>
  <w:style w:type="paragraph" w:styleId="39">
    <w:name w:val="List Continue 3"/>
    <w:basedOn w:val="a1"/>
    <w:pPr>
      <w:spacing w:after="120"/>
      <w:ind w:leftChars="600" w:left="1260"/>
      <w:contextualSpacing/>
    </w:pPr>
  </w:style>
  <w:style w:type="paragraph" w:styleId="29">
    <w:name w:val="index 2"/>
    <w:basedOn w:val="a1"/>
    <w:next w:val="a1"/>
    <w:autoRedefine/>
    <w:pPr>
      <w:ind w:leftChars="200" w:left="200"/>
    </w:pPr>
  </w:style>
  <w:style w:type="paragraph" w:styleId="afff7">
    <w:name w:val="Title"/>
    <w:basedOn w:val="a1"/>
    <w:next w:val="a1"/>
    <w:link w:val="afff8"/>
    <w:qFormat/>
    <w:pPr>
      <w:spacing w:before="240" w:after="60"/>
      <w:jc w:val="center"/>
      <w:outlineLvl w:val="0"/>
    </w:pPr>
    <w:rPr>
      <w:rFonts w:ascii="Calibri Light" w:eastAsia="宋体" w:hAnsi="Calibri Light" w:cs="Times New Roman"/>
      <w:b/>
      <w:bCs/>
      <w:snapToGrid/>
      <w:sz w:val="32"/>
      <w:szCs w:val="32"/>
      <w:lang w:eastAsia="zh-CN"/>
    </w:rPr>
  </w:style>
  <w:style w:type="paragraph" w:styleId="afff9">
    <w:name w:val="annotation subject"/>
    <w:basedOn w:val="af2"/>
    <w:next w:val="af2"/>
    <w:link w:val="afffa"/>
    <w:rPr>
      <w:b/>
      <w:bCs/>
    </w:rPr>
  </w:style>
  <w:style w:type="paragraph" w:styleId="afffb">
    <w:name w:val="Body Text First Indent"/>
    <w:basedOn w:val="af8"/>
    <w:link w:val="afffc"/>
    <w:pPr>
      <w:spacing w:after="120"/>
      <w:ind w:firstLineChars="100" w:firstLine="420"/>
    </w:pPr>
    <w:rPr>
      <w:rFonts w:ascii="Arial" w:eastAsia="Arial" w:hAnsi="Arial" w:cs="Arial"/>
      <w:sz w:val="21"/>
      <w:szCs w:val="21"/>
    </w:rPr>
  </w:style>
  <w:style w:type="paragraph" w:styleId="2a">
    <w:name w:val="Body Text First Indent 2"/>
    <w:basedOn w:val="afa"/>
    <w:link w:val="2b"/>
    <w:pPr>
      <w:ind w:firstLineChars="200" w:firstLine="420"/>
    </w:pPr>
  </w:style>
  <w:style w:type="character" w:styleId="afffd">
    <w:name w:val="FollowedHyperlink"/>
    <w:basedOn w:val="a2"/>
    <w:rPr>
      <w:color w:val="7E1FAD"/>
      <w:u w:val="single"/>
    </w:rPr>
  </w:style>
  <w:style w:type="character" w:styleId="afffe">
    <w:name w:val="Hyperlink"/>
    <w:basedOn w:val="a2"/>
    <w:uiPriority w:val="99"/>
    <w:rPr>
      <w:color w:val="0026E5"/>
      <w:u w:val="single"/>
    </w:rPr>
  </w:style>
  <w:style w:type="table" w:customStyle="1" w:styleId="TableNormal">
    <w:name w:val="Table Normal"/>
    <w:basedOn w:val="a3"/>
    <w:semiHidden/>
    <w:unhideWhenUsed/>
    <w:qFormat/>
    <w:tblPr>
      <w:tblCellMar>
        <w:left w:w="0" w:type="dxa"/>
        <w:right w:w="0" w:type="dxa"/>
      </w:tblCellMar>
    </w:tblPr>
  </w:style>
  <w:style w:type="paragraph" w:customStyle="1" w:styleId="TableText">
    <w:name w:val="Table Text"/>
    <w:basedOn w:val="a1"/>
    <w:semiHidden/>
    <w:qFormat/>
    <w:rPr>
      <w:rFonts w:ascii="Times New Roman" w:eastAsia="Times New Roman" w:hAnsi="Times New Roman" w:cs="Times New Roman"/>
      <w:sz w:val="19"/>
      <w:szCs w:val="19"/>
    </w:rPr>
  </w:style>
  <w:style w:type="character" w:customStyle="1" w:styleId="font41">
    <w:name w:val="font41"/>
    <w:basedOn w:val="a2"/>
    <w:rPr>
      <w:rFonts w:ascii="Times New Roman" w:hAnsi="Times New Roman" w:cs="Times New Roman" w:hint="default"/>
      <w:color w:val="000000"/>
      <w:sz w:val="20"/>
      <w:szCs w:val="20"/>
      <w:u w:val="none"/>
      <w:vertAlign w:val="superscript"/>
    </w:rPr>
  </w:style>
  <w:style w:type="character" w:customStyle="1" w:styleId="EndNoteBibliographyTitle">
    <w:name w:val="EndNote Bibliography Title 字符"/>
    <w:basedOn w:val="a2"/>
    <w:rPr>
      <w:rFonts w:ascii="Arial" w:eastAsia="Arial" w:hAnsi="Arial" w:cs="Arial" w:hint="default"/>
      <w:snapToGrid/>
      <w:color w:val="000000"/>
      <w:szCs w:val="21"/>
      <w:lang w:eastAsia="en-US"/>
    </w:rPr>
  </w:style>
  <w:style w:type="character" w:customStyle="1" w:styleId="affa">
    <w:name w:val="页眉 字符"/>
    <w:basedOn w:val="a2"/>
    <w:link w:val="aff9"/>
    <w:uiPriority w:val="99"/>
    <w:rPr>
      <w:rFonts w:ascii="Arial" w:eastAsia="Arial" w:hAnsi="Arial" w:cs="Arial" w:hint="default"/>
      <w:snapToGrid/>
      <w:color w:val="000000"/>
      <w:sz w:val="18"/>
      <w:szCs w:val="18"/>
      <w:lang w:eastAsia="en-US"/>
    </w:rPr>
  </w:style>
  <w:style w:type="character" w:customStyle="1" w:styleId="afff8">
    <w:name w:val="标题 字符"/>
    <w:basedOn w:val="a2"/>
    <w:link w:val="afff7"/>
    <w:rPr>
      <w:rFonts w:ascii="Calibri Light" w:eastAsia="宋体" w:hAnsi="Calibri Light" w:cs="Times New Roman" w:hint="default"/>
      <w:b/>
      <w:bCs/>
      <w:snapToGrid/>
      <w:color w:val="000000"/>
      <w:sz w:val="32"/>
      <w:szCs w:val="32"/>
      <w:lang w:eastAsia="en-US"/>
    </w:rPr>
  </w:style>
  <w:style w:type="character" w:customStyle="1" w:styleId="10">
    <w:name w:val="标题 1 字符"/>
    <w:basedOn w:val="a2"/>
    <w:link w:val="1"/>
    <w:rPr>
      <w:rFonts w:ascii="Arial" w:eastAsia="Arial" w:hAnsi="Arial" w:cs="Arial" w:hint="default"/>
      <w:b/>
      <w:bCs/>
      <w:snapToGrid/>
      <w:color w:val="000000"/>
      <w:kern w:val="44"/>
      <w:sz w:val="44"/>
      <w:szCs w:val="44"/>
      <w:lang w:eastAsia="en-US"/>
    </w:rPr>
  </w:style>
  <w:style w:type="character" w:customStyle="1" w:styleId="af9">
    <w:name w:val="正文文本 字符"/>
    <w:basedOn w:val="a2"/>
    <w:link w:val="af8"/>
    <w:rPr>
      <w:rFonts w:ascii="Arial" w:eastAsia="Arial" w:hAnsi="Arial" w:cs="Arial" w:hint="default"/>
      <w:snapToGrid/>
      <w:color w:val="000000"/>
      <w:sz w:val="24"/>
      <w:szCs w:val="24"/>
      <w:lang w:eastAsia="en-US"/>
    </w:rPr>
  </w:style>
  <w:style w:type="character" w:customStyle="1" w:styleId="font21">
    <w:name w:val="font21"/>
    <w:basedOn w:val="a2"/>
    <w:rPr>
      <w:rFonts w:ascii="Times New Roman" w:hAnsi="Times New Roman" w:cs="Times New Roman" w:hint="default"/>
      <w:b/>
      <w:bCs/>
      <w:color w:val="000000"/>
      <w:sz w:val="16"/>
      <w:szCs w:val="16"/>
      <w:u w:val="none"/>
    </w:rPr>
  </w:style>
  <w:style w:type="character" w:customStyle="1" w:styleId="font61">
    <w:name w:val="font61"/>
    <w:basedOn w:val="a2"/>
    <w:rPr>
      <w:rFonts w:ascii="Times New Roman" w:hAnsi="Times New Roman" w:cs="Times New Roman" w:hint="default"/>
      <w:color w:val="000000"/>
      <w:sz w:val="20"/>
      <w:szCs w:val="20"/>
      <w:u w:val="none"/>
    </w:rPr>
  </w:style>
  <w:style w:type="character" w:customStyle="1" w:styleId="22">
    <w:name w:val="标题 2 字符"/>
    <w:basedOn w:val="a2"/>
    <w:link w:val="21"/>
    <w:rPr>
      <w:rFonts w:ascii="Calibri Light" w:eastAsia="宋体" w:hAnsi="Calibri Light" w:cs="Times New Roman" w:hint="default"/>
      <w:b/>
      <w:bCs/>
      <w:snapToGrid/>
      <w:color w:val="000000"/>
      <w:sz w:val="32"/>
      <w:szCs w:val="32"/>
      <w:lang w:eastAsia="en-US"/>
    </w:rPr>
  </w:style>
  <w:style w:type="character" w:customStyle="1" w:styleId="aff7">
    <w:name w:val="页脚 字符"/>
    <w:basedOn w:val="a2"/>
    <w:link w:val="aff6"/>
    <w:uiPriority w:val="99"/>
    <w:rPr>
      <w:rFonts w:ascii="Arial" w:eastAsia="Arial" w:hAnsi="Arial" w:cs="Arial" w:hint="default"/>
      <w:snapToGrid/>
      <w:color w:val="000000"/>
      <w:sz w:val="18"/>
      <w:szCs w:val="18"/>
      <w:lang w:eastAsia="en-US"/>
    </w:rPr>
  </w:style>
  <w:style w:type="character" w:customStyle="1" w:styleId="HTML2">
    <w:name w:val="HTML 预设格式 字符"/>
    <w:basedOn w:val="a2"/>
    <w:link w:val="HTML1"/>
    <w:rPr>
      <w:rFonts w:ascii="宋体" w:eastAsia="宋体" w:hAnsi="宋体" w:cs="宋体" w:hint="eastAsia"/>
      <w:snapToGrid/>
      <w:color w:val="000000"/>
      <w:sz w:val="24"/>
      <w:szCs w:val="24"/>
    </w:rPr>
  </w:style>
  <w:style w:type="character" w:customStyle="1" w:styleId="12">
    <w:name w:val="书籍标题1"/>
    <w:basedOn w:val="a2"/>
    <w:rPr>
      <w:b/>
      <w:bCs/>
      <w:i/>
      <w:iCs/>
      <w:spacing w:val="5"/>
    </w:rPr>
  </w:style>
  <w:style w:type="character" w:customStyle="1" w:styleId="font51">
    <w:name w:val="font51"/>
    <w:basedOn w:val="a2"/>
    <w:rPr>
      <w:rFonts w:ascii="Times New Roman" w:hAnsi="Times New Roman" w:cs="Times New Roman" w:hint="default"/>
      <w:b/>
      <w:bCs/>
      <w:color w:val="000000"/>
      <w:sz w:val="16"/>
      <w:szCs w:val="16"/>
      <w:u w:val="none"/>
      <w:vertAlign w:val="superscript"/>
    </w:rPr>
  </w:style>
  <w:style w:type="character" w:customStyle="1" w:styleId="font11">
    <w:name w:val="font11"/>
    <w:basedOn w:val="a2"/>
    <w:rPr>
      <w:rFonts w:ascii="Times New Roman" w:hAnsi="Times New Roman" w:cs="Times New Roman" w:hint="default"/>
      <w:b/>
      <w:bCs/>
      <w:color w:val="000000"/>
      <w:sz w:val="16"/>
      <w:szCs w:val="16"/>
      <w:u w:val="none"/>
    </w:rPr>
  </w:style>
  <w:style w:type="character" w:customStyle="1" w:styleId="EndNoteBibliography">
    <w:name w:val="EndNote Bibliography 字符"/>
    <w:basedOn w:val="a2"/>
    <w:rPr>
      <w:rFonts w:ascii="Arial" w:eastAsia="Arial" w:hAnsi="Arial" w:cs="Arial" w:hint="default"/>
      <w:snapToGrid/>
      <w:color w:val="000000"/>
      <w:szCs w:val="21"/>
      <w:lang w:eastAsia="en-US"/>
    </w:rPr>
  </w:style>
  <w:style w:type="character" w:customStyle="1" w:styleId="font31">
    <w:name w:val="font31"/>
    <w:basedOn w:val="a2"/>
    <w:rPr>
      <w:rFonts w:ascii="Times New Roman" w:hAnsi="Times New Roman" w:cs="Times New Roman" w:hint="default"/>
      <w:color w:val="000000"/>
      <w:sz w:val="20"/>
      <w:szCs w:val="20"/>
      <w:u w:val="none"/>
      <w:vertAlign w:val="superscript"/>
    </w:rPr>
  </w:style>
  <w:style w:type="paragraph" w:customStyle="1" w:styleId="TOC10">
    <w:name w:val="TOC 标题1"/>
    <w:basedOn w:val="1"/>
    <w:next w:val="a1"/>
    <w:uiPriority w:val="39"/>
    <w:unhideWhenUsed/>
    <w:qFormat/>
    <w:pPr>
      <w:kinsoku/>
      <w:autoSpaceDE/>
      <w:autoSpaceDN/>
      <w:adjustRightInd/>
      <w:snapToGrid/>
      <w:spacing w:before="240" w:after="0" w:line="259" w:lineRule="auto"/>
      <w:textAlignment w:val="auto"/>
      <w:outlineLvl w:val="9"/>
    </w:pPr>
    <w:rPr>
      <w:rFonts w:asciiTheme="majorHAnsi" w:eastAsiaTheme="majorEastAsia" w:hAnsiTheme="majorHAnsi" w:cstheme="majorBidi"/>
      <w:b w:val="0"/>
      <w:snapToGrid/>
      <w:color w:val="365F91" w:themeColor="accent1" w:themeShade="BF"/>
      <w:kern w:val="0"/>
      <w:sz w:val="32"/>
      <w:szCs w:val="32"/>
      <w:lang w:eastAsia="zh-CN"/>
    </w:rPr>
  </w:style>
  <w:style w:type="character" w:customStyle="1" w:styleId="HTML0">
    <w:name w:val="HTML 地址 字符"/>
    <w:basedOn w:val="a2"/>
    <w:link w:val="HTML"/>
    <w:rPr>
      <w:rFonts w:ascii="Arial" w:eastAsia="Arial" w:hAnsi="Arial" w:cs="Arial"/>
      <w:i/>
      <w:iCs/>
      <w:snapToGrid w:val="0"/>
      <w:color w:val="000000"/>
      <w:sz w:val="21"/>
      <w:szCs w:val="21"/>
      <w:lang w:eastAsia="en-US"/>
    </w:rPr>
  </w:style>
  <w:style w:type="character" w:customStyle="1" w:styleId="32">
    <w:name w:val="标题 3 字符"/>
    <w:basedOn w:val="a2"/>
    <w:link w:val="31"/>
    <w:semiHidden/>
    <w:rPr>
      <w:rFonts w:ascii="Arial" w:eastAsia="Arial" w:hAnsi="Arial" w:cs="Arial"/>
      <w:b/>
      <w:bCs/>
      <w:snapToGrid w:val="0"/>
      <w:color w:val="000000"/>
      <w:sz w:val="32"/>
      <w:szCs w:val="32"/>
      <w:lang w:eastAsia="en-US"/>
    </w:rPr>
  </w:style>
  <w:style w:type="character" w:customStyle="1" w:styleId="42">
    <w:name w:val="标题 4 字符"/>
    <w:basedOn w:val="a2"/>
    <w:link w:val="41"/>
    <w:semiHidden/>
    <w:rPr>
      <w:rFonts w:asciiTheme="majorHAnsi" w:eastAsiaTheme="majorEastAsia" w:hAnsiTheme="majorHAnsi" w:cstheme="majorBidi"/>
      <w:b/>
      <w:bCs/>
      <w:snapToGrid w:val="0"/>
      <w:color w:val="000000"/>
      <w:sz w:val="28"/>
      <w:szCs w:val="28"/>
      <w:lang w:eastAsia="en-US"/>
    </w:rPr>
  </w:style>
  <w:style w:type="character" w:customStyle="1" w:styleId="52">
    <w:name w:val="标题 5 字符"/>
    <w:basedOn w:val="a2"/>
    <w:link w:val="51"/>
    <w:semiHidden/>
    <w:rPr>
      <w:rFonts w:ascii="Arial" w:eastAsia="Arial" w:hAnsi="Arial" w:cs="Arial"/>
      <w:b/>
      <w:bCs/>
      <w:snapToGrid w:val="0"/>
      <w:color w:val="000000"/>
      <w:sz w:val="28"/>
      <w:szCs w:val="28"/>
      <w:lang w:eastAsia="en-US"/>
    </w:rPr>
  </w:style>
  <w:style w:type="character" w:customStyle="1" w:styleId="60">
    <w:name w:val="标题 6 字符"/>
    <w:basedOn w:val="a2"/>
    <w:link w:val="6"/>
    <w:semiHidden/>
    <w:rPr>
      <w:rFonts w:asciiTheme="majorHAnsi" w:eastAsiaTheme="majorEastAsia" w:hAnsiTheme="majorHAnsi" w:cstheme="majorBidi"/>
      <w:b/>
      <w:bCs/>
      <w:snapToGrid w:val="0"/>
      <w:color w:val="000000"/>
      <w:sz w:val="24"/>
      <w:szCs w:val="24"/>
      <w:lang w:eastAsia="en-US"/>
    </w:rPr>
  </w:style>
  <w:style w:type="character" w:customStyle="1" w:styleId="70">
    <w:name w:val="标题 7 字符"/>
    <w:basedOn w:val="a2"/>
    <w:link w:val="7"/>
    <w:semiHidden/>
    <w:rPr>
      <w:rFonts w:ascii="Arial" w:eastAsia="Arial" w:hAnsi="Arial" w:cs="Arial"/>
      <w:b/>
      <w:bCs/>
      <w:snapToGrid w:val="0"/>
      <w:color w:val="000000"/>
      <w:sz w:val="24"/>
      <w:szCs w:val="24"/>
      <w:lang w:eastAsia="en-US"/>
    </w:rPr>
  </w:style>
  <w:style w:type="character" w:customStyle="1" w:styleId="80">
    <w:name w:val="标题 8 字符"/>
    <w:basedOn w:val="a2"/>
    <w:link w:val="8"/>
    <w:semiHidden/>
    <w:rPr>
      <w:rFonts w:asciiTheme="majorHAnsi" w:eastAsiaTheme="majorEastAsia" w:hAnsiTheme="majorHAnsi" w:cstheme="majorBidi"/>
      <w:snapToGrid w:val="0"/>
      <w:color w:val="000000"/>
      <w:sz w:val="24"/>
      <w:szCs w:val="24"/>
      <w:lang w:eastAsia="en-US"/>
    </w:rPr>
  </w:style>
  <w:style w:type="character" w:customStyle="1" w:styleId="90">
    <w:name w:val="标题 9 字符"/>
    <w:basedOn w:val="a2"/>
    <w:link w:val="9"/>
    <w:semiHidden/>
    <w:rPr>
      <w:rFonts w:asciiTheme="majorHAnsi" w:eastAsiaTheme="majorEastAsia" w:hAnsiTheme="majorHAnsi" w:cstheme="majorBidi"/>
      <w:snapToGrid w:val="0"/>
      <w:color w:val="000000"/>
      <w:sz w:val="21"/>
      <w:szCs w:val="21"/>
      <w:lang w:eastAsia="en-US"/>
    </w:rPr>
  </w:style>
  <w:style w:type="character" w:customStyle="1" w:styleId="af5">
    <w:name w:val="称呼 字符"/>
    <w:basedOn w:val="a2"/>
    <w:link w:val="af4"/>
    <w:rPr>
      <w:rFonts w:ascii="Arial" w:eastAsia="Arial" w:hAnsi="Arial" w:cs="Arial"/>
      <w:snapToGrid w:val="0"/>
      <w:color w:val="000000"/>
      <w:sz w:val="21"/>
      <w:szCs w:val="21"/>
      <w:lang w:eastAsia="en-US"/>
    </w:rPr>
  </w:style>
  <w:style w:type="character" w:customStyle="1" w:styleId="aff">
    <w:name w:val="纯文本 字符"/>
    <w:basedOn w:val="a2"/>
    <w:link w:val="afe"/>
    <w:rPr>
      <w:rFonts w:asciiTheme="minorEastAsia" w:eastAsiaTheme="minorEastAsia" w:hAnsi="Courier New" w:cs="Courier New"/>
      <w:snapToGrid w:val="0"/>
      <w:color w:val="000000"/>
      <w:sz w:val="21"/>
      <w:szCs w:val="21"/>
      <w:lang w:eastAsia="en-US"/>
    </w:rPr>
  </w:style>
  <w:style w:type="character" w:customStyle="1" w:styleId="ab">
    <w:name w:val="电子邮件签名 字符"/>
    <w:basedOn w:val="a2"/>
    <w:link w:val="aa"/>
    <w:rPr>
      <w:rFonts w:ascii="Arial" w:eastAsia="Arial" w:hAnsi="Arial" w:cs="Arial"/>
      <w:snapToGrid w:val="0"/>
      <w:color w:val="000000"/>
      <w:sz w:val="21"/>
      <w:szCs w:val="21"/>
      <w:lang w:eastAsia="en-US"/>
    </w:rPr>
  </w:style>
  <w:style w:type="character" w:customStyle="1" w:styleId="afff">
    <w:name w:val="副标题 字符"/>
    <w:basedOn w:val="a2"/>
    <w:link w:val="affe"/>
    <w:rPr>
      <w:rFonts w:asciiTheme="minorHAnsi" w:eastAsiaTheme="minorEastAsia" w:hAnsiTheme="minorHAnsi" w:cstheme="minorBidi"/>
      <w:b/>
      <w:bCs/>
      <w:snapToGrid w:val="0"/>
      <w:color w:val="000000"/>
      <w:kern w:val="28"/>
      <w:sz w:val="32"/>
      <w:szCs w:val="32"/>
      <w:lang w:eastAsia="en-US"/>
    </w:rPr>
  </w:style>
  <w:style w:type="character" w:customStyle="1" w:styleId="a6">
    <w:name w:val="宏文本 字符"/>
    <w:basedOn w:val="a2"/>
    <w:link w:val="a5"/>
    <w:rPr>
      <w:rFonts w:ascii="Courier New" w:hAnsi="Courier New" w:cs="Courier New"/>
      <w:snapToGrid w:val="0"/>
      <w:color w:val="000000"/>
      <w:sz w:val="24"/>
      <w:szCs w:val="24"/>
      <w:lang w:eastAsia="en-US"/>
    </w:rPr>
  </w:style>
  <w:style w:type="character" w:customStyle="1" w:styleId="afff2">
    <w:name w:val="脚注文本 字符"/>
    <w:basedOn w:val="a2"/>
    <w:link w:val="afff1"/>
    <w:rPr>
      <w:rFonts w:ascii="Arial" w:eastAsia="Arial" w:hAnsi="Arial" w:cs="Arial"/>
      <w:snapToGrid w:val="0"/>
      <w:color w:val="000000"/>
      <w:sz w:val="18"/>
      <w:szCs w:val="18"/>
      <w:lang w:eastAsia="en-US"/>
    </w:rPr>
  </w:style>
  <w:style w:type="character" w:customStyle="1" w:styleId="af7">
    <w:name w:val="结束语 字符"/>
    <w:basedOn w:val="a2"/>
    <w:link w:val="af6"/>
    <w:rPr>
      <w:rFonts w:ascii="Arial" w:eastAsia="Arial" w:hAnsi="Arial" w:cs="Arial"/>
      <w:snapToGrid w:val="0"/>
      <w:color w:val="000000"/>
      <w:sz w:val="21"/>
      <w:szCs w:val="21"/>
      <w:lang w:eastAsia="en-US"/>
    </w:rPr>
  </w:style>
  <w:style w:type="paragraph" w:styleId="affff">
    <w:name w:val="List Paragraph"/>
    <w:basedOn w:val="a1"/>
    <w:uiPriority w:val="99"/>
    <w:semiHidden/>
    <w:unhideWhenUsed/>
    <w:pPr>
      <w:ind w:firstLineChars="200" w:firstLine="420"/>
    </w:pPr>
  </w:style>
  <w:style w:type="paragraph" w:styleId="affff0">
    <w:name w:val="Intense Quote"/>
    <w:basedOn w:val="a1"/>
    <w:next w:val="a1"/>
    <w:link w:val="affff1"/>
    <w:uiPriority w:val="99"/>
    <w:semiHidden/>
    <w:unhideWhenUse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1">
    <w:name w:val="明显引用 字符"/>
    <w:basedOn w:val="a2"/>
    <w:link w:val="affff0"/>
    <w:uiPriority w:val="99"/>
    <w:semiHidden/>
    <w:rPr>
      <w:rFonts w:ascii="Arial" w:eastAsia="Arial" w:hAnsi="Arial" w:cs="Arial"/>
      <w:i/>
      <w:iCs/>
      <w:snapToGrid w:val="0"/>
      <w:color w:val="4F81BD" w:themeColor="accent1"/>
      <w:sz w:val="21"/>
      <w:szCs w:val="21"/>
      <w:lang w:eastAsia="en-US"/>
    </w:rPr>
  </w:style>
  <w:style w:type="character" w:customStyle="1" w:styleId="aff5">
    <w:name w:val="批注框文本 字符"/>
    <w:basedOn w:val="a2"/>
    <w:link w:val="aff4"/>
    <w:rPr>
      <w:rFonts w:ascii="Arial" w:eastAsia="Arial" w:hAnsi="Arial" w:cs="Arial"/>
      <w:snapToGrid w:val="0"/>
      <w:color w:val="000000"/>
      <w:sz w:val="18"/>
      <w:szCs w:val="18"/>
      <w:lang w:eastAsia="en-US"/>
    </w:rPr>
  </w:style>
  <w:style w:type="character" w:customStyle="1" w:styleId="af3">
    <w:name w:val="批注文字 字符"/>
    <w:basedOn w:val="a2"/>
    <w:link w:val="af2"/>
    <w:rPr>
      <w:rFonts w:ascii="Arial" w:eastAsia="Arial" w:hAnsi="Arial" w:cs="Arial"/>
      <w:snapToGrid w:val="0"/>
      <w:color w:val="000000"/>
      <w:sz w:val="21"/>
      <w:szCs w:val="21"/>
      <w:lang w:eastAsia="en-US"/>
    </w:rPr>
  </w:style>
  <w:style w:type="character" w:customStyle="1" w:styleId="afffa">
    <w:name w:val="批注主题 字符"/>
    <w:basedOn w:val="af3"/>
    <w:link w:val="afff9"/>
    <w:rPr>
      <w:rFonts w:ascii="Arial" w:eastAsia="Arial" w:hAnsi="Arial" w:cs="Arial"/>
      <w:b/>
      <w:bCs/>
      <w:snapToGrid w:val="0"/>
      <w:color w:val="000000"/>
      <w:sz w:val="21"/>
      <w:szCs w:val="21"/>
      <w:lang w:eastAsia="en-US"/>
    </w:rPr>
  </w:style>
  <w:style w:type="character" w:customStyle="1" w:styleId="affc">
    <w:name w:val="签名 字符"/>
    <w:basedOn w:val="a2"/>
    <w:link w:val="affb"/>
    <w:rPr>
      <w:rFonts w:ascii="Arial" w:eastAsia="Arial" w:hAnsi="Arial" w:cs="Arial"/>
      <w:snapToGrid w:val="0"/>
      <w:color w:val="000000"/>
      <w:sz w:val="21"/>
      <w:szCs w:val="21"/>
      <w:lang w:eastAsia="en-US"/>
    </w:rPr>
  </w:style>
  <w:style w:type="character" w:customStyle="1" w:styleId="aff1">
    <w:name w:val="日期 字符"/>
    <w:basedOn w:val="a2"/>
    <w:link w:val="aff0"/>
    <w:rPr>
      <w:rFonts w:ascii="Arial" w:eastAsia="Arial" w:hAnsi="Arial" w:cs="Arial"/>
      <w:snapToGrid w:val="0"/>
      <w:color w:val="000000"/>
      <w:sz w:val="21"/>
      <w:szCs w:val="21"/>
      <w:lang w:eastAsia="en-US"/>
    </w:rPr>
  </w:style>
  <w:style w:type="paragraph" w:customStyle="1" w:styleId="13">
    <w:name w:val="书目1"/>
    <w:basedOn w:val="a1"/>
    <w:next w:val="a1"/>
    <w:uiPriority w:val="37"/>
    <w:semiHidden/>
    <w:unhideWhenUsed/>
  </w:style>
  <w:style w:type="character" w:customStyle="1" w:styleId="aff3">
    <w:name w:val="尾注文本 字符"/>
    <w:basedOn w:val="a2"/>
    <w:link w:val="aff2"/>
    <w:rPr>
      <w:rFonts w:ascii="Arial" w:eastAsia="Arial" w:hAnsi="Arial" w:cs="Arial"/>
      <w:snapToGrid w:val="0"/>
      <w:color w:val="000000"/>
      <w:sz w:val="21"/>
      <w:szCs w:val="21"/>
      <w:lang w:eastAsia="en-US"/>
    </w:rPr>
  </w:style>
  <w:style w:type="character" w:customStyle="1" w:styleId="af0">
    <w:name w:val="文档结构图 字符"/>
    <w:basedOn w:val="a2"/>
    <w:link w:val="af"/>
    <w:rPr>
      <w:rFonts w:ascii="Microsoft YaHei UI" w:eastAsia="Microsoft YaHei UI" w:hAnsi="Arial" w:cs="Arial"/>
      <w:snapToGrid w:val="0"/>
      <w:color w:val="000000"/>
      <w:sz w:val="18"/>
      <w:szCs w:val="18"/>
      <w:lang w:eastAsia="en-US"/>
    </w:rPr>
  </w:style>
  <w:style w:type="paragraph" w:styleId="affff2">
    <w:name w:val="No Spacing"/>
    <w:uiPriority w:val="99"/>
    <w:semiHidden/>
    <w:unhideWhenUsed/>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customStyle="1" w:styleId="afff5">
    <w:name w:val="信息标题 字符"/>
    <w:basedOn w:val="a2"/>
    <w:link w:val="afff4"/>
    <w:rPr>
      <w:rFonts w:asciiTheme="majorHAnsi" w:eastAsiaTheme="majorEastAsia" w:hAnsiTheme="majorHAnsi" w:cstheme="majorBidi"/>
      <w:snapToGrid w:val="0"/>
      <w:color w:val="000000"/>
      <w:sz w:val="24"/>
      <w:szCs w:val="24"/>
      <w:shd w:val="pct20" w:color="auto" w:fill="auto"/>
      <w:lang w:eastAsia="en-US"/>
    </w:rPr>
  </w:style>
  <w:style w:type="paragraph" w:styleId="affff3">
    <w:name w:val="Quote"/>
    <w:basedOn w:val="a1"/>
    <w:next w:val="a1"/>
    <w:link w:val="affff4"/>
    <w:uiPriority w:val="99"/>
    <w:semiHidden/>
    <w:unhideWhenUsed/>
    <w:pPr>
      <w:spacing w:before="200" w:after="160"/>
      <w:ind w:left="864" w:right="864"/>
      <w:jc w:val="center"/>
    </w:pPr>
    <w:rPr>
      <w:i/>
      <w:iCs/>
      <w:color w:val="404040" w:themeColor="text1" w:themeTint="BF"/>
    </w:rPr>
  </w:style>
  <w:style w:type="character" w:customStyle="1" w:styleId="affff4">
    <w:name w:val="引用 字符"/>
    <w:basedOn w:val="a2"/>
    <w:link w:val="affff3"/>
    <w:uiPriority w:val="99"/>
    <w:semiHidden/>
    <w:rPr>
      <w:rFonts w:ascii="Arial" w:eastAsia="Arial" w:hAnsi="Arial" w:cs="Arial"/>
      <w:i/>
      <w:iCs/>
      <w:snapToGrid w:val="0"/>
      <w:color w:val="404040" w:themeColor="text1" w:themeTint="BF"/>
      <w:sz w:val="21"/>
      <w:szCs w:val="21"/>
      <w:lang w:eastAsia="en-US"/>
    </w:rPr>
  </w:style>
  <w:style w:type="character" w:customStyle="1" w:styleId="27">
    <w:name w:val="正文文本 2 字符"/>
    <w:basedOn w:val="a2"/>
    <w:link w:val="26"/>
    <w:rPr>
      <w:rFonts w:ascii="Arial" w:eastAsia="Arial" w:hAnsi="Arial" w:cs="Arial"/>
      <w:snapToGrid w:val="0"/>
      <w:color w:val="000000"/>
      <w:sz w:val="21"/>
      <w:szCs w:val="21"/>
      <w:lang w:eastAsia="en-US"/>
    </w:rPr>
  </w:style>
  <w:style w:type="character" w:customStyle="1" w:styleId="35">
    <w:name w:val="正文文本 3 字符"/>
    <w:basedOn w:val="a2"/>
    <w:link w:val="34"/>
    <w:rPr>
      <w:rFonts w:ascii="Arial" w:eastAsia="Arial" w:hAnsi="Arial" w:cs="Arial"/>
      <w:snapToGrid w:val="0"/>
      <w:color w:val="000000"/>
      <w:sz w:val="16"/>
      <w:szCs w:val="16"/>
      <w:lang w:eastAsia="en-US"/>
    </w:rPr>
  </w:style>
  <w:style w:type="character" w:customStyle="1" w:styleId="afffc">
    <w:name w:val="正文文本首行缩进 字符"/>
    <w:basedOn w:val="af9"/>
    <w:link w:val="afffb"/>
    <w:rPr>
      <w:rFonts w:ascii="Arial" w:eastAsia="Arial" w:hAnsi="Arial" w:cs="Arial" w:hint="default"/>
      <w:snapToGrid w:val="0"/>
      <w:color w:val="000000"/>
      <w:sz w:val="21"/>
      <w:szCs w:val="21"/>
      <w:lang w:eastAsia="en-US"/>
    </w:rPr>
  </w:style>
  <w:style w:type="character" w:customStyle="1" w:styleId="afb">
    <w:name w:val="正文文本缩进 字符"/>
    <w:basedOn w:val="a2"/>
    <w:link w:val="afa"/>
    <w:rPr>
      <w:rFonts w:ascii="Arial" w:eastAsia="Arial" w:hAnsi="Arial" w:cs="Arial"/>
      <w:snapToGrid w:val="0"/>
      <w:color w:val="000000"/>
      <w:sz w:val="21"/>
      <w:szCs w:val="21"/>
      <w:lang w:eastAsia="en-US"/>
    </w:rPr>
  </w:style>
  <w:style w:type="character" w:customStyle="1" w:styleId="2b">
    <w:name w:val="正文文本首行缩进 2 字符"/>
    <w:basedOn w:val="afb"/>
    <w:link w:val="2a"/>
    <w:rPr>
      <w:rFonts w:ascii="Arial" w:eastAsia="Arial" w:hAnsi="Arial" w:cs="Arial"/>
      <w:snapToGrid w:val="0"/>
      <w:color w:val="000000"/>
      <w:sz w:val="21"/>
      <w:szCs w:val="21"/>
      <w:lang w:eastAsia="en-US"/>
    </w:rPr>
  </w:style>
  <w:style w:type="character" w:customStyle="1" w:styleId="25">
    <w:name w:val="正文文本缩进 2 字符"/>
    <w:basedOn w:val="a2"/>
    <w:link w:val="24"/>
    <w:rPr>
      <w:rFonts w:ascii="Arial" w:eastAsia="Arial" w:hAnsi="Arial" w:cs="Arial"/>
      <w:snapToGrid w:val="0"/>
      <w:color w:val="000000"/>
      <w:sz w:val="21"/>
      <w:szCs w:val="21"/>
      <w:lang w:eastAsia="en-US"/>
    </w:rPr>
  </w:style>
  <w:style w:type="character" w:customStyle="1" w:styleId="38">
    <w:name w:val="正文文本缩进 3 字符"/>
    <w:basedOn w:val="a2"/>
    <w:link w:val="37"/>
    <w:rPr>
      <w:rFonts w:ascii="Arial" w:eastAsia="Arial" w:hAnsi="Arial" w:cs="Arial"/>
      <w:snapToGrid w:val="0"/>
      <w:color w:val="000000"/>
      <w:sz w:val="16"/>
      <w:szCs w:val="16"/>
      <w:lang w:eastAsia="en-US"/>
    </w:rPr>
  </w:style>
  <w:style w:type="character" w:customStyle="1" w:styleId="a9">
    <w:name w:val="注释标题 字符"/>
    <w:basedOn w:val="a2"/>
    <w:link w:val="a8"/>
    <w:rPr>
      <w:rFonts w:ascii="Arial" w:eastAsia="Arial" w:hAnsi="Arial" w:cs="Arial"/>
      <w:snapToGrid w:val="0"/>
      <w:color w:val="000000"/>
      <w:sz w:val="21"/>
      <w:szCs w:val="21"/>
      <w:lang w:eastAsia="en-US"/>
    </w:rPr>
  </w:style>
  <w:style w:type="paragraph" w:customStyle="1" w:styleId="msonormal0">
    <w:name w:val="msonormal"/>
    <w:basedOn w:val="a1"/>
    <w:pPr>
      <w:kinsoku/>
      <w:autoSpaceDE/>
      <w:autoSpaceDN/>
      <w:adjustRightInd/>
      <w:snapToGrid/>
      <w:spacing w:before="100" w:beforeAutospacing="1" w:after="100" w:afterAutospacing="1"/>
      <w:textAlignment w:val="auto"/>
    </w:pPr>
    <w:rPr>
      <w:rFonts w:ascii="宋体" w:eastAsia="宋体" w:hAnsi="宋体" w:cs="宋体"/>
      <w:snapToGrid/>
      <w:color w:val="auto"/>
      <w:sz w:val="24"/>
      <w:szCs w:val="24"/>
      <w:lang w:eastAsia="zh-CN"/>
    </w:rPr>
  </w:style>
  <w:style w:type="paragraph" w:customStyle="1" w:styleId="font0">
    <w:name w:val="font0"/>
    <w:basedOn w:val="a1"/>
    <w:pPr>
      <w:kinsoku/>
      <w:autoSpaceDE/>
      <w:autoSpaceDN/>
      <w:adjustRightInd/>
      <w:snapToGrid/>
      <w:spacing w:before="100" w:beforeAutospacing="1" w:after="100" w:afterAutospacing="1"/>
      <w:textAlignment w:val="auto"/>
    </w:pPr>
    <w:rPr>
      <w:rFonts w:ascii="宋体" w:eastAsia="宋体" w:hAnsi="宋体" w:cs="宋体"/>
      <w:snapToGrid/>
      <w:sz w:val="22"/>
      <w:szCs w:val="22"/>
      <w:lang w:eastAsia="zh-CN"/>
    </w:rPr>
  </w:style>
  <w:style w:type="paragraph" w:customStyle="1" w:styleId="font1">
    <w:name w:val="font1"/>
    <w:basedOn w:val="a1"/>
    <w:pPr>
      <w:kinsoku/>
      <w:autoSpaceDE/>
      <w:autoSpaceDN/>
      <w:adjustRightInd/>
      <w:snapToGrid/>
      <w:spacing w:before="100" w:beforeAutospacing="1" w:after="100" w:afterAutospacing="1"/>
      <w:textAlignment w:val="auto"/>
    </w:pPr>
    <w:rPr>
      <w:rFonts w:ascii="宋体" w:eastAsia="宋体" w:hAnsi="宋体" w:cs="宋体"/>
      <w:b/>
      <w:bCs/>
      <w:snapToGrid/>
      <w:sz w:val="22"/>
      <w:szCs w:val="22"/>
      <w:lang w:eastAsia="zh-CN"/>
    </w:rPr>
  </w:style>
  <w:style w:type="paragraph" w:customStyle="1" w:styleId="font2">
    <w:name w:val="font2"/>
    <w:basedOn w:val="a1"/>
    <w:pPr>
      <w:kinsoku/>
      <w:autoSpaceDE/>
      <w:autoSpaceDN/>
      <w:adjustRightInd/>
      <w:snapToGrid/>
      <w:spacing w:before="100" w:beforeAutospacing="1" w:after="100" w:afterAutospacing="1"/>
      <w:textAlignment w:val="auto"/>
    </w:pPr>
    <w:rPr>
      <w:rFonts w:ascii="Times New Roman" w:eastAsia="宋体" w:hAnsi="Times New Roman" w:cs="Times New Roman"/>
      <w:b/>
      <w:bCs/>
      <w:snapToGrid/>
      <w:sz w:val="20"/>
      <w:szCs w:val="20"/>
      <w:lang w:eastAsia="zh-CN"/>
    </w:rPr>
  </w:style>
  <w:style w:type="paragraph" w:customStyle="1" w:styleId="font3">
    <w:name w:val="font3"/>
    <w:basedOn w:val="a1"/>
    <w:pPr>
      <w:kinsoku/>
      <w:autoSpaceDE/>
      <w:autoSpaceDN/>
      <w:adjustRightInd/>
      <w:snapToGrid/>
      <w:spacing w:before="100" w:beforeAutospacing="1" w:after="100" w:afterAutospacing="1"/>
      <w:textAlignment w:val="auto"/>
    </w:pPr>
    <w:rPr>
      <w:rFonts w:ascii="Times New Roman" w:eastAsia="宋体" w:hAnsi="Times New Roman" w:cs="Times New Roman"/>
      <w:snapToGrid/>
      <w:sz w:val="20"/>
      <w:szCs w:val="20"/>
      <w:lang w:eastAsia="zh-CN"/>
    </w:rPr>
  </w:style>
  <w:style w:type="paragraph" w:customStyle="1" w:styleId="et3">
    <w:name w:val="et3"/>
    <w:basedOn w:val="a1"/>
    <w:pPr>
      <w:pBdr>
        <w:top w:val="single" w:sz="8" w:space="0" w:color="000000"/>
        <w:bottom w:val="single" w:sz="8" w:space="0" w:color="000000"/>
      </w:pBdr>
      <w:kinsoku/>
      <w:autoSpaceDE/>
      <w:autoSpaceDN/>
      <w:adjustRightInd/>
      <w:snapToGrid/>
      <w:spacing w:before="100" w:beforeAutospacing="1" w:after="100" w:afterAutospacing="1"/>
      <w:textAlignment w:val="auto"/>
    </w:pPr>
    <w:rPr>
      <w:rFonts w:ascii="宋体" w:eastAsia="宋体" w:hAnsi="宋体" w:cs="宋体"/>
      <w:b/>
      <w:bCs/>
      <w:snapToGrid/>
      <w:color w:val="auto"/>
      <w:sz w:val="24"/>
      <w:szCs w:val="24"/>
      <w:lang w:eastAsia="zh-CN"/>
    </w:rPr>
  </w:style>
  <w:style w:type="paragraph" w:customStyle="1" w:styleId="et4">
    <w:name w:val="et4"/>
    <w:basedOn w:val="a1"/>
    <w:pPr>
      <w:pBdr>
        <w:bottom w:val="single" w:sz="8" w:space="0" w:color="000000"/>
      </w:pBdr>
      <w:kinsoku/>
      <w:autoSpaceDE/>
      <w:autoSpaceDN/>
      <w:adjustRightInd/>
      <w:snapToGrid/>
      <w:spacing w:before="100" w:beforeAutospacing="1" w:after="100" w:afterAutospacing="1"/>
      <w:textAlignment w:val="auto"/>
    </w:pPr>
    <w:rPr>
      <w:rFonts w:ascii="宋体" w:eastAsia="宋体" w:hAnsi="宋体" w:cs="宋体"/>
      <w:snapToGrid/>
      <w:color w:val="auto"/>
      <w:sz w:val="24"/>
      <w:szCs w:val="24"/>
      <w:lang w:eastAsia="zh-CN"/>
    </w:rPr>
  </w:style>
  <w:style w:type="paragraph" w:customStyle="1" w:styleId="et5">
    <w:name w:val="et5"/>
    <w:basedOn w:val="a1"/>
    <w:pPr>
      <w:shd w:val="clear" w:color="auto" w:fill="FFFF00"/>
      <w:kinsoku/>
      <w:autoSpaceDE/>
      <w:autoSpaceDN/>
      <w:adjustRightInd/>
      <w:snapToGrid/>
      <w:spacing w:before="100" w:beforeAutospacing="1" w:after="100" w:afterAutospacing="1"/>
      <w:textAlignment w:val="auto"/>
    </w:pPr>
    <w:rPr>
      <w:rFonts w:ascii="宋体" w:eastAsia="宋体" w:hAnsi="宋体" w:cs="宋体"/>
      <w:snapToGrid/>
      <w:color w:val="auto"/>
      <w:sz w:val="24"/>
      <w:szCs w:val="24"/>
      <w:lang w:eastAsia="zh-CN"/>
    </w:rPr>
  </w:style>
  <w:style w:type="paragraph" w:customStyle="1" w:styleId="et6">
    <w:name w:val="et6"/>
    <w:basedOn w:val="a1"/>
    <w:pPr>
      <w:pBdr>
        <w:top w:val="single" w:sz="8" w:space="0" w:color="000000"/>
        <w:bottom w:val="single" w:sz="8" w:space="0" w:color="000000"/>
      </w:pBdr>
      <w:kinsoku/>
      <w:autoSpaceDE/>
      <w:autoSpaceDN/>
      <w:adjustRightInd/>
      <w:snapToGrid/>
      <w:spacing w:before="100" w:beforeAutospacing="1" w:after="100" w:afterAutospacing="1"/>
      <w:textAlignment w:val="auto"/>
    </w:pPr>
    <w:rPr>
      <w:rFonts w:ascii="Times New Roman" w:eastAsia="宋体" w:hAnsi="Times New Roman" w:cs="Times New Roman"/>
      <w:b/>
      <w:bCs/>
      <w:snapToGrid/>
      <w:color w:val="auto"/>
      <w:sz w:val="20"/>
      <w:szCs w:val="20"/>
      <w:lang w:eastAsia="zh-CN"/>
    </w:rPr>
  </w:style>
  <w:style w:type="paragraph" w:customStyle="1" w:styleId="et7">
    <w:name w:val="et7"/>
    <w:basedOn w:val="a1"/>
    <w:pPr>
      <w:pBdr>
        <w:bottom w:val="single" w:sz="8" w:space="0" w:color="000000"/>
      </w:pBdr>
      <w:kinsoku/>
      <w:autoSpaceDE/>
      <w:autoSpaceDN/>
      <w:adjustRightInd/>
      <w:snapToGrid/>
      <w:spacing w:before="100" w:beforeAutospacing="1" w:after="100" w:afterAutospacing="1"/>
      <w:textAlignment w:val="auto"/>
    </w:pPr>
    <w:rPr>
      <w:rFonts w:ascii="Times New Roman" w:eastAsia="宋体" w:hAnsi="Times New Roman" w:cs="Times New Roman"/>
      <w:snapToGrid/>
      <w:color w:val="auto"/>
      <w:sz w:val="20"/>
      <w:szCs w:val="20"/>
      <w:lang w:eastAsia="zh-CN"/>
    </w:rPr>
  </w:style>
  <w:style w:type="paragraph" w:customStyle="1" w:styleId="et8">
    <w:name w:val="et8"/>
    <w:basedOn w:val="a1"/>
    <w:pPr>
      <w:kinsoku/>
      <w:autoSpaceDE/>
      <w:autoSpaceDN/>
      <w:adjustRightInd/>
      <w:snapToGrid/>
      <w:spacing w:before="100" w:beforeAutospacing="1" w:after="100" w:afterAutospacing="1"/>
      <w:textAlignment w:val="auto"/>
    </w:pPr>
    <w:rPr>
      <w:rFonts w:ascii="Times New Roman" w:eastAsia="宋体" w:hAnsi="Times New Roman" w:cs="Times New Roman"/>
      <w:snapToGrid/>
      <w:color w:val="auto"/>
      <w:sz w:val="20"/>
      <w:szCs w:val="20"/>
      <w:lang w:eastAsia="zh-CN"/>
    </w:rPr>
  </w:style>
  <w:style w:type="paragraph" w:customStyle="1" w:styleId="et9">
    <w:name w:val="et9"/>
    <w:basedOn w:val="a1"/>
    <w:pPr>
      <w:kinsoku/>
      <w:autoSpaceDE/>
      <w:autoSpaceDN/>
      <w:adjustRightInd/>
      <w:snapToGrid/>
      <w:spacing w:before="100" w:beforeAutospacing="1" w:after="100" w:afterAutospacing="1"/>
      <w:textAlignment w:val="auto"/>
    </w:pPr>
    <w:rPr>
      <w:rFonts w:ascii="Times New Roman" w:eastAsia="宋体" w:hAnsi="Times New Roman" w:cs="Times New Roman"/>
      <w:snapToGrid/>
      <w:color w:val="auto"/>
      <w:sz w:val="20"/>
      <w:szCs w:val="20"/>
      <w:lang w:eastAsia="zh-CN"/>
    </w:rPr>
  </w:style>
  <w:style w:type="paragraph" w:customStyle="1" w:styleId="et12">
    <w:name w:val="et12"/>
    <w:basedOn w:val="a1"/>
    <w:pPr>
      <w:pBdr>
        <w:top w:val="single" w:sz="8" w:space="0" w:color="000000"/>
        <w:bottom w:val="single" w:sz="8" w:space="0" w:color="000000"/>
      </w:pBdr>
      <w:kinsoku/>
      <w:autoSpaceDE/>
      <w:autoSpaceDN/>
      <w:adjustRightInd/>
      <w:snapToGrid/>
      <w:spacing w:before="100" w:beforeAutospacing="1" w:after="100" w:afterAutospacing="1"/>
      <w:textAlignment w:val="auto"/>
    </w:pPr>
    <w:rPr>
      <w:rFonts w:ascii="Times New Roman" w:eastAsia="宋体" w:hAnsi="Times New Roman" w:cs="Times New Roman"/>
      <w:snapToGrid/>
      <w:color w:val="auto"/>
      <w:sz w:val="20"/>
      <w:szCs w:val="20"/>
      <w:lang w:eastAsia="zh-CN"/>
    </w:rPr>
  </w:style>
  <w:style w:type="paragraph" w:customStyle="1" w:styleId="et13">
    <w:name w:val="et13"/>
    <w:basedOn w:val="a1"/>
    <w:pPr>
      <w:pBdr>
        <w:bottom w:val="single" w:sz="4" w:space="0" w:color="000000"/>
      </w:pBdr>
      <w:kinsoku/>
      <w:autoSpaceDE/>
      <w:autoSpaceDN/>
      <w:adjustRightInd/>
      <w:snapToGrid/>
      <w:spacing w:before="100" w:beforeAutospacing="1" w:after="100" w:afterAutospacing="1"/>
      <w:textAlignment w:val="auto"/>
    </w:pPr>
    <w:rPr>
      <w:rFonts w:ascii="Times New Roman" w:eastAsia="宋体" w:hAnsi="Times New Roman" w:cs="Times New Roman"/>
      <w:snapToGrid/>
      <w:color w:val="auto"/>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tif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tif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3c363e5a-6c7e-4db0-a585-10a7ffe2b54c</errorID>
      <errorWord>of</errorWord>
      <group>L1_English</group>
      <groupName>英文问题</groupName>
      <ability>L2_Word</ability>
      <abilityName>字词问题</abilityName>
      <candidateList>
        <item>for</item>
      </candidateList>
      <explain>疑似介词使用不当, 建议将of修改为for</explain>
      <paraID>7F694BC3</paraID>
      <start>47</start>
      <end>49</end>
      <status>unmodified</status>
      <modifiedWord/>
      <trackRevisions>false</trackRevisions>
    </reviewItem>
    <reviewItem>
      <errorID>e87b9a55-3bfd-4fe8-8342-60726731a0e4</errorID>
      <errorWord>value</errorWord>
      <group>L1_English</group>
      <groupName>英文问题</groupName>
      <ability>L2_Noun_Number</ability>
      <abilityName>名词单复数问题</abilityName>
      <candidateList>
        <item>values</item>
      </candidateList>
      <explain>疑似名词单复数使用错误，建议将value修改为values</explain>
      <paraID>7F694BC3</paraID>
      <start>58</start>
      <end>63</end>
      <status>unmodified</status>
      <modifiedWord/>
      <trackRevisions>false</trackRevisions>
    </reviewItem>
    <reviewItem>
      <errorID>08b81eb1-47af-4f60-a1ee-571d73dddd43</errorID>
      <errorWord>group</errorWord>
      <group>L1_Punc</group>
      <groupName>标点问题</groupName>
      <ability>L2_Punc_EN</ability>
      <abilityName>标点符号检查</abilityName>
      <candidateList>
        <item>group,</item>
      </candidateList>
      <explain>此处疑似有标点符号缺失，建议将group修改为group,</explain>
      <paraID>7E243975</paraID>
      <start>122</start>
      <end>127</end>
      <status>unmodified</status>
      <modifiedWord/>
      <trackRevisions>false</trackRevisions>
    </reviewItem>
    <reviewItem>
      <errorID>f803e821-de7e-47de-8ce9-c1aacf294b04</errorID>
      <errorWord>caner</errorWord>
      <group>L1_English</group>
      <groupName>英文问题</groupName>
      <ability>L2_Other_Grammar</ability>
      <abilityName>其他语法问题</abilityName>
      <candidateList>
        <item>cancer group</item>
      </candidateList>
      <explain>名词使用不当, 建议将caner修改为cancer group</explain>
      <paraID>14BF0081</paraID>
      <start>11</start>
      <end>16</end>
      <status>unmodified</status>
      <modifiedWord/>
      <trackRevisions>false</trackRevisions>
    </reviewItem>
    <reviewItem>
      <errorID>92d322bf-3a3a-4933-abb3-408693087402</errorID>
      <errorWord>group</errorWord>
      <group>L1_Punc</group>
      <groupName>标点问题</groupName>
      <ability>L2_Punc_EN</ability>
      <abilityName>标点符号检查</abilityName>
      <candidateList>
        <item>group,</item>
      </candidateList>
      <explain>此处疑似有标点符号缺失，建议将group修改为group,</explain>
      <paraID>14A0723D</paraID>
      <start>122</start>
      <end>127</end>
      <status>unmodified</status>
      <modifiedWord/>
      <trackRevisions>false</trackRevisions>
    </reviewItem>
    <reviewItem>
      <errorID>356b3ff5-9f80-41ca-a588-5297b5a4796c</errorID>
      <errorWord>caner</errorWord>
      <group>L1_English</group>
      <groupName>英文问题</groupName>
      <ability>L2_Other_Grammar</ability>
      <abilityName>其他语法问题</abilityName>
      <candidateList>
        <item>cancer group</item>
      </candidateList>
      <explain>名词使用不当, 建议将caner修改为cancer group</explain>
      <paraID>6FB4BCD3</paraID>
      <start>11</start>
      <end>16</end>
      <status>unmodified</status>
      <modifiedWord/>
      <trackRevisions>false</trackRevisions>
    </reviewItem>
    <reviewItem>
      <errorID>18eab0ad-a741-4b8b-b708-5191f9d97210</errorID>
      <errorWord>group</errorWord>
      <group>L1_Punc</group>
      <groupName>标点问题</groupName>
      <ability>L2_Punc_EN</ability>
      <abilityName>标点符号检查</abilityName>
      <candidateList>
        <item>group,</item>
      </candidateList>
      <explain>此处疑似有标点符号缺失，建议将group修改为group,</explain>
      <paraID>525A6098</paraID>
      <start>122</start>
      <end>127</end>
      <status>unmodified</status>
      <modifiedWord/>
      <trackRevisions>false</trackRevisions>
    </reviewItem>
    <reviewItem>
      <errorID>abff6bd3-211f-4c7f-b8a3-4814f892076b</errorID>
      <errorWord>caner</errorWord>
      <group>L1_English</group>
      <groupName>英文问题</groupName>
      <ability>L2_Other_Grammar</ability>
      <abilityName>其他语法问题</abilityName>
      <candidateList>
        <item>cancer group</item>
      </candidateList>
      <explain>名词使用不当, 建议将caner修改为cancer group</explain>
      <paraID>633FD2C4</paraID>
      <start>11</start>
      <end>16</end>
      <status>unmodified</status>
      <modifiedWord/>
      <trackRevisions>false</trackRevisions>
    </reviewItem>
    <reviewItem>
      <errorID>422f0299-64ba-40fe-ab94-daa45f28f039</errorID>
      <errorWord>TCM&amp;Western medicine</errorWord>
      <group>L1_English</group>
      <groupName>英文问题</groupName>
      <ability>L2_Space</ability>
      <abilityName>空格不规范问题</abilityName>
      <candidateList>
        <item>TCM &amp; Western Medicine</item>
      </candidateList>
      <explain>疑似单词空格书写不规范，建议将TCM&amp;Western medicine修改为TCM &amp; Western Medicine</explain>
      <paraID>6C680FA1</paraID>
      <start>32</start>
      <end>52</end>
      <status>unmodified</status>
      <modifiedWord/>
      <trackRevisions>false</trackRevisions>
    </reviewItem>
    <reviewItem>
      <errorID>072c404b-701d-4c85-ac54-775b68e2f3d7</errorID>
      <errorWord>group</errorWord>
      <group>L1_Punc</group>
      <groupName>标点问题</groupName>
      <ability>L2_Punc_EN</ability>
      <abilityName>标点符号检查</abilityName>
      <candidateList>
        <item>group,</item>
      </candidateList>
      <explain>此处疑似有标点符号缺失，建议将group修改为group,</explain>
      <paraID>3911F464</paraID>
      <start>123</start>
      <end>128</end>
      <status>unmodified</status>
      <modifiedWord/>
      <trackRevisions>false</trackRevisions>
    </reviewItem>
    <reviewItem>
      <errorID>824dd2cd-ac12-453a-a1aa-708051c35287</errorID>
      <errorWord>caner</errorWord>
      <group>L1_English</group>
      <groupName>英文问题</groupName>
      <ability>L2_Other_Grammar</ability>
      <abilityName>其他语法问题</abilityName>
      <candidateList>
        <item>cancer</item>
      </candidateList>
      <explain>名词使用不当, 建议将caner修改为cancer</explain>
      <paraID>4373C329</paraID>
      <start>11</start>
      <end>16</end>
      <status>unmodified</status>
      <modifiedWord/>
      <trackRevisions>false</trackRevisions>
    </reviewItem>
    <reviewItem>
      <errorID>c9027d46-2411-463b-9703-4f145aa891cd</errorID>
      <errorWord>TCM&amp;Western medicine</errorWord>
      <group>L1_English</group>
      <groupName>英文问题</groupName>
      <ability>L2_Space</ability>
      <abilityName>空格不规范问题</abilityName>
      <candidateList>
        <item>TCM &amp; Western Medicine</item>
      </candidateList>
      <explain>疑似单词空格书写不规范，建议将TCM&amp;Western medicine修改为TCM &amp; Western Medicine</explain>
      <paraID>4373C329</paraID>
      <start>43</start>
      <end>63</end>
      <status>unmodified</status>
      <modifiedWord/>
      <trackRevisions>false</trackRevisions>
    </reviewItem>
    <reviewItem>
      <errorID>82e3b849-a1a3-4502-a24c-a26746590fa8</errorID>
      <errorWord>caner</errorWord>
      <group>L1_English</group>
      <groupName>英文问题</groupName>
      <ability>L2_Other_Grammar</ability>
      <abilityName>其他语法问题</abilityName>
      <candidateList>
        <item>cancer</item>
      </candidateList>
      <explain>名词使用不当, 建议将caner修改为cancer</explain>
      <paraID>3E24C7E3</paraID>
      <start>25</start>
      <end>30</end>
      <status>unmodified</status>
      <modifiedWord/>
      <trackRevisions>false</trackRevisions>
    </reviewItem>
    <reviewItem>
      <errorID>234cd57f-aac0-453f-9d71-bcd856ea4515</errorID>
      <errorWord>diagnosis</errorWord>
      <group>L1_English</group>
      <groupName>英文问题</groupName>
      <ability>L2_Word</ability>
      <abilityName>字词问题</abilityName>
      <candidateList>
        <item>the diagnosis</item>
      </candidateList>
      <explain>此处疑似有限定词缺失，建议将单词diagnosis修改为the diagnosis</explain>
      <paraID> 98A59F3</paraID>
      <start>91</start>
      <end>100</end>
      <status>unmodified</status>
      <modifiedWord/>
      <trackRevisions>false</trackRevisions>
    </reviewItem>
    <reviewItem>
      <errorID>a34c8f95-e955-4455-87ef-c29701adcf5b</errorID>
      <errorWord>diagnosis</errorWord>
      <group>L1_English</group>
      <groupName>英文问题</groupName>
      <ability>L2_Word</ability>
      <abilityName>字词问题</abilityName>
      <candidateList>
        <item>the diagnosis</item>
      </candidateList>
      <explain>此处疑似有限定词缺失，建议将单词diagnosis修改为the diagnosis</explain>
      <paraID> 2449A77</paraID>
      <start>91</start>
      <end>100</end>
      <status>unmodified</status>
      <modifiedWord/>
      <trackRevisions>false</trackRevisions>
    </reviewItem>
    <reviewItem>
      <errorID>b2faea54-5e12-4beb-8d05-4bef2e1d91df</errorID>
      <errorWord>marker</errorWord>
      <group>L1_English</group>
      <groupName>英文问题</groupName>
      <ability>L2_Noun_Number</ability>
      <abilityName>名词单复数问题</abilityName>
      <candidateList>
        <item>markers</item>
      </candidateList>
      <explain>疑似名词单复数使用错误，建议将marker修改为markers</explain>
      <paraID>36F59A7E</paraID>
      <start>67</start>
      <end>73</end>
      <status>unmodified</status>
      <modifiedWord/>
      <trackRevisions>false</trackRevisions>
    </reviewItem>
    <reviewItem>
      <errorID>619d1942-ffa4-4dcd-9cef-ab11d9c0cbf8</errorID>
      <errorWord>diagnosis</errorWord>
      <group>L1_English</group>
      <groupName>英文问题</groupName>
      <ability>L2_Word</ability>
      <abilityName>字词问题</abilityName>
      <candidateList>
        <item>the diagnosis</item>
      </candidateList>
      <explain>此处疑似有限定词缺失，建议将单词diagnosis修改为the diagnosis</explain>
      <paraID>22BA6F2D</paraID>
      <start>78</start>
      <end>87</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E7A0C-4572-4767-9B2B-AB2B29E11C63}">
  <ds:schemaRefs>
    <ds:schemaRef ds:uri="http://schemas.wps.cn/vas-ai-hub/contract-review"/>
  </ds:schemaRefs>
</ds:datastoreItem>
</file>

<file path=customXml/itemProps2.xml><?xml version="1.0" encoding="utf-8"?>
<ds:datastoreItem xmlns:ds="http://schemas.openxmlformats.org/officeDocument/2006/customXml" ds:itemID="{B2A7F995-AF4B-4551-9704-6661AEA3D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64</Pages>
  <Words>17541</Words>
  <Characters>99989</Characters>
  <Application>Microsoft Office Word</Application>
  <DocSecurity>0</DocSecurity>
  <Lines>833</Lines>
  <Paragraphs>234</Paragraphs>
  <ScaleCrop>false</ScaleCrop>
  <Company/>
  <LinksUpToDate>false</LinksUpToDate>
  <CharactersWithSpaces>117296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何维阳</dc:creator>
  <cp:lastModifiedBy>8619934297382</cp:lastModifiedBy>
  <cp:revision>8</cp:revision>
  <cp:lastPrinted>2026-06-05T13:56:00Z</cp:lastPrinted>
  <dcterms:created xsi:type="dcterms:W3CDTF">2026-07-03T08:00:00Z</dcterms:created>
  <dcterms:modified xsi:type="dcterms:W3CDTF">2026-07-14T14:00:00Z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2026-06-05T21:37:47Z</vt:filetime>
  </property>
  <property fmtid="{D5CDD505-2E9C-101B-9397-08002B2CF9AE}" pid="4" name="KSOTemplateDocerSaveRecord">
    <vt:lpwstr>eyJoZGlkIjoiNjlmMmFlZDEzN2I2YzUzMDg3ODA3MTNkYWNhZGQ2YzAiLCJ1c2VySWQiOiIzMjYxMDQ3MjAifQ==</vt:lpwstr>
  </property>
  <property fmtid="{D5CDD505-2E9C-101B-9397-08002B2CF9AE}" pid="5" name="KSOProductBuildVer">
    <vt:lpwstr>2052-12.1.0.26895</vt:lpwstr>
  </property>
  <property fmtid="{D5CDD505-2E9C-101B-9397-08002B2CF9AE}" pid="6" name="ICV">
    <vt:lpwstr>8F47D8E85EA348DB9A656466ED06971E_12</vt:lpwstr>
  </property>
</Properties>
</file>