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D7E45">
      <w:pPr>
        <w:rPr>
          <w:rFonts w:hint="eastAsia" w:eastAsia="宋体"/>
          <w:b/>
          <w:sz w:val="32"/>
          <w:lang w:eastAsia="zh-CN"/>
        </w:rPr>
      </w:pPr>
      <w:bookmarkStart w:id="0" w:name="_GoBack"/>
      <w:bookmarkEnd w:id="0"/>
      <w:r>
        <w:rPr>
          <w:rFonts w:hint="eastAsia" w:eastAsia="宋体"/>
          <w:b/>
          <w:sz w:val="32"/>
          <w:lang w:eastAsia="zh-CN"/>
        </w:rPr>
        <w:t>Supplementary Material</w:t>
      </w:r>
    </w:p>
    <w:p w14:paraId="74B5D5E2">
      <w:pPr>
        <w:pStyle w:val="3"/>
        <w:rPr>
          <w:rFonts w:hint="eastAsia" w:eastAsia="宋体"/>
          <w:lang w:eastAsia="zh-CN"/>
        </w:rPr>
      </w:pPr>
      <w:r>
        <w:rPr>
          <w:rFonts w:hint="eastAsia" w:eastAsia="宋体"/>
          <w:lang w:eastAsia="zh-CN"/>
        </w:rPr>
        <w:t>This supplement provides the cohort definition, frozen preprocessing parameters, stability results and executable reproducibility details used in the revised manuscript.</w:t>
      </w:r>
    </w:p>
    <w:tbl>
      <w:tblPr>
        <w:tblStyle w:val="33"/>
        <w:tblW w:w="0" w:type="auto"/>
        <w:jc w:val="center"/>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Layout w:type="autofit"/>
        <w:tblCellMar>
          <w:top w:w="0" w:type="dxa"/>
          <w:left w:w="108" w:type="dxa"/>
          <w:bottom w:w="0" w:type="dxa"/>
          <w:right w:w="108" w:type="dxa"/>
        </w:tblCellMar>
      </w:tblPr>
      <w:tblGrid>
        <w:gridCol w:w="4680"/>
        <w:gridCol w:w="4680"/>
      </w:tblGrid>
      <w:tr w14:paraId="76B3DDCB">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tblHeader/>
          <w:jc w:val="center"/>
        </w:trPr>
        <w:tc>
          <w:tcPr>
            <w:tcW w:w="4680" w:type="dxa"/>
            <w:shd w:val="clear" w:color="auto" w:fill="F2F4F7"/>
            <w:tcMar>
              <w:top w:w="80" w:type="dxa"/>
              <w:left w:w="120" w:type="dxa"/>
              <w:bottom w:w="80" w:type="dxa"/>
              <w:right w:w="120" w:type="dxa"/>
            </w:tcMar>
            <w:vAlign w:val="center"/>
          </w:tcPr>
          <w:p w14:paraId="46BD25F2">
            <w:pPr>
              <w:pStyle w:val="164"/>
              <w:rPr>
                <w:rFonts w:hint="eastAsia" w:eastAsia="宋体"/>
                <w:lang w:eastAsia="zh-CN"/>
              </w:rPr>
            </w:pPr>
            <w:r>
              <w:rPr>
                <w:rFonts w:hint="eastAsia" w:eastAsia="宋体"/>
                <w:lang w:eastAsia="zh-CN"/>
              </w:rPr>
              <w:t>Supplementary Table S1a. Cohort construction audit in MIMIC-IV</w:t>
            </w:r>
          </w:p>
          <w:p w14:paraId="2D2456B7">
            <w:pPr>
              <w:pStyle w:val="164"/>
            </w:pPr>
            <w:r>
              <w:rPr>
                <w:b/>
              </w:rPr>
              <w:t>metric</w:t>
            </w:r>
          </w:p>
        </w:tc>
        <w:tc>
          <w:tcPr>
            <w:tcW w:w="4680" w:type="dxa"/>
            <w:shd w:val="clear" w:color="auto" w:fill="F2F4F7"/>
            <w:tcMar>
              <w:top w:w="80" w:type="dxa"/>
              <w:left w:w="120" w:type="dxa"/>
              <w:bottom w:w="80" w:type="dxa"/>
              <w:right w:w="120" w:type="dxa"/>
            </w:tcMar>
            <w:vAlign w:val="center"/>
          </w:tcPr>
          <w:p w14:paraId="752C3AAE">
            <w:pPr>
              <w:pStyle w:val="164"/>
            </w:pPr>
            <w:r>
              <w:rPr>
                <w:b/>
              </w:rPr>
              <w:t>value</w:t>
            </w:r>
          </w:p>
        </w:tc>
      </w:tr>
      <w:tr w14:paraId="4471BD80">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4680" w:type="dxa"/>
            <w:tcMar>
              <w:top w:w="80" w:type="dxa"/>
              <w:left w:w="120" w:type="dxa"/>
              <w:bottom w:w="80" w:type="dxa"/>
              <w:right w:w="120" w:type="dxa"/>
            </w:tcMar>
            <w:vAlign w:val="center"/>
          </w:tcPr>
          <w:p w14:paraId="12330084">
            <w:pPr>
              <w:pStyle w:val="164"/>
            </w:pPr>
            <w:r>
              <w:t>pneumonia_icd_codes</w:t>
            </w:r>
          </w:p>
        </w:tc>
        <w:tc>
          <w:tcPr>
            <w:tcW w:w="4680" w:type="dxa"/>
            <w:tcMar>
              <w:top w:w="80" w:type="dxa"/>
              <w:left w:w="120" w:type="dxa"/>
              <w:bottom w:w="80" w:type="dxa"/>
              <w:right w:w="120" w:type="dxa"/>
            </w:tcMar>
            <w:vAlign w:val="center"/>
          </w:tcPr>
          <w:p w14:paraId="149F9D70">
            <w:pPr>
              <w:pStyle w:val="164"/>
              <w:jc w:val="center"/>
            </w:pPr>
            <w:r>
              <w:t>157</w:t>
            </w:r>
          </w:p>
        </w:tc>
      </w:tr>
      <w:tr w14:paraId="1938558A">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4680" w:type="dxa"/>
            <w:tcMar>
              <w:top w:w="80" w:type="dxa"/>
              <w:left w:w="120" w:type="dxa"/>
              <w:bottom w:w="80" w:type="dxa"/>
              <w:right w:w="120" w:type="dxa"/>
            </w:tcMar>
            <w:vAlign w:val="center"/>
          </w:tcPr>
          <w:p w14:paraId="2AF24A51">
            <w:pPr>
              <w:pStyle w:val="164"/>
            </w:pPr>
            <w:r>
              <w:t>pneumonia_hadm</w:t>
            </w:r>
          </w:p>
        </w:tc>
        <w:tc>
          <w:tcPr>
            <w:tcW w:w="4680" w:type="dxa"/>
            <w:tcMar>
              <w:top w:w="80" w:type="dxa"/>
              <w:left w:w="120" w:type="dxa"/>
              <w:bottom w:w="80" w:type="dxa"/>
              <w:right w:w="120" w:type="dxa"/>
            </w:tcMar>
            <w:vAlign w:val="center"/>
          </w:tcPr>
          <w:p w14:paraId="351D6AAB">
            <w:pPr>
              <w:pStyle w:val="164"/>
              <w:jc w:val="center"/>
            </w:pPr>
            <w:r>
              <w:t>43092</w:t>
            </w:r>
          </w:p>
        </w:tc>
      </w:tr>
      <w:tr w14:paraId="107BD4E6">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4680" w:type="dxa"/>
            <w:tcMar>
              <w:top w:w="80" w:type="dxa"/>
              <w:left w:w="120" w:type="dxa"/>
              <w:bottom w:w="80" w:type="dxa"/>
              <w:right w:w="120" w:type="dxa"/>
            </w:tcMar>
            <w:vAlign w:val="center"/>
          </w:tcPr>
          <w:p w14:paraId="5E20865B">
            <w:pPr>
              <w:pStyle w:val="164"/>
            </w:pPr>
            <w:r>
              <w:t>adult_first_icu_los_ge_24h</w:t>
            </w:r>
          </w:p>
        </w:tc>
        <w:tc>
          <w:tcPr>
            <w:tcW w:w="4680" w:type="dxa"/>
            <w:tcMar>
              <w:top w:w="80" w:type="dxa"/>
              <w:left w:w="120" w:type="dxa"/>
              <w:bottom w:w="80" w:type="dxa"/>
              <w:right w:w="120" w:type="dxa"/>
            </w:tcMar>
            <w:vAlign w:val="center"/>
          </w:tcPr>
          <w:p w14:paraId="3AED2C4A">
            <w:pPr>
              <w:pStyle w:val="164"/>
              <w:jc w:val="center"/>
            </w:pPr>
            <w:r>
              <w:t>16933</w:t>
            </w:r>
          </w:p>
        </w:tc>
      </w:tr>
      <w:tr w14:paraId="6F999192">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4680" w:type="dxa"/>
            <w:tcMar>
              <w:top w:w="80" w:type="dxa"/>
              <w:left w:w="120" w:type="dxa"/>
              <w:bottom w:w="80" w:type="dxa"/>
              <w:right w:w="120" w:type="dxa"/>
            </w:tcMar>
            <w:vAlign w:val="center"/>
          </w:tcPr>
          <w:p w14:paraId="029EDFC3">
            <w:pPr>
              <w:pStyle w:val="164"/>
            </w:pPr>
            <w:r>
              <w:t>hospital_deaths_in_cohort</w:t>
            </w:r>
          </w:p>
        </w:tc>
        <w:tc>
          <w:tcPr>
            <w:tcW w:w="4680" w:type="dxa"/>
            <w:tcMar>
              <w:top w:w="80" w:type="dxa"/>
              <w:left w:w="120" w:type="dxa"/>
              <w:bottom w:w="80" w:type="dxa"/>
              <w:right w:w="120" w:type="dxa"/>
            </w:tcMar>
            <w:vAlign w:val="center"/>
          </w:tcPr>
          <w:p w14:paraId="75EF8A08">
            <w:pPr>
              <w:pStyle w:val="164"/>
              <w:jc w:val="center"/>
            </w:pPr>
            <w:r>
              <w:t>3687</w:t>
            </w:r>
          </w:p>
        </w:tc>
      </w:tr>
      <w:tr w14:paraId="45264E40">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4680" w:type="dxa"/>
            <w:tcMar>
              <w:top w:w="80" w:type="dxa"/>
              <w:left w:w="120" w:type="dxa"/>
              <w:bottom w:w="80" w:type="dxa"/>
              <w:right w:w="120" w:type="dxa"/>
            </w:tcMar>
            <w:vAlign w:val="center"/>
          </w:tcPr>
          <w:p w14:paraId="66407124">
            <w:pPr>
              <w:pStyle w:val="164"/>
            </w:pPr>
            <w:r>
              <w:t>median_los_icu</w:t>
            </w:r>
          </w:p>
        </w:tc>
        <w:tc>
          <w:tcPr>
            <w:tcW w:w="4680" w:type="dxa"/>
            <w:tcMar>
              <w:top w:w="80" w:type="dxa"/>
              <w:left w:w="120" w:type="dxa"/>
              <w:bottom w:w="80" w:type="dxa"/>
              <w:right w:w="120" w:type="dxa"/>
            </w:tcMar>
            <w:vAlign w:val="center"/>
          </w:tcPr>
          <w:p w14:paraId="5859229A">
            <w:pPr>
              <w:pStyle w:val="164"/>
              <w:jc w:val="center"/>
            </w:pPr>
            <w:r>
              <w:t>4.21</w:t>
            </w:r>
          </w:p>
        </w:tc>
      </w:tr>
      <w:tr w14:paraId="3114B424">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4680" w:type="dxa"/>
            <w:tcMar>
              <w:top w:w="80" w:type="dxa"/>
              <w:left w:w="120" w:type="dxa"/>
              <w:bottom w:w="80" w:type="dxa"/>
              <w:right w:w="120" w:type="dxa"/>
            </w:tcMar>
            <w:vAlign w:val="center"/>
          </w:tcPr>
          <w:p w14:paraId="7919B9FE">
            <w:pPr>
              <w:pStyle w:val="164"/>
            </w:pPr>
            <w:r>
              <w:t>(5 rows)</w:t>
            </w:r>
          </w:p>
        </w:tc>
        <w:tc>
          <w:tcPr>
            <w:tcW w:w="4680" w:type="dxa"/>
            <w:tcMar>
              <w:top w:w="80" w:type="dxa"/>
              <w:left w:w="120" w:type="dxa"/>
              <w:bottom w:w="80" w:type="dxa"/>
              <w:right w:w="120" w:type="dxa"/>
            </w:tcMar>
            <w:vAlign w:val="center"/>
          </w:tcPr>
          <w:p w14:paraId="5DEF71A6">
            <w:pPr>
              <w:pStyle w:val="164"/>
            </w:pPr>
          </w:p>
        </w:tc>
      </w:tr>
    </w:tbl>
    <w:p w14:paraId="76B2F1D7"/>
    <w:tbl>
      <w:tblPr>
        <w:tblStyle w:val="33"/>
        <w:tblW w:w="0" w:type="auto"/>
        <w:jc w:val="center"/>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Layout w:type="autofit"/>
        <w:tblCellMar>
          <w:top w:w="0" w:type="dxa"/>
          <w:left w:w="108" w:type="dxa"/>
          <w:bottom w:w="0" w:type="dxa"/>
          <w:right w:w="108" w:type="dxa"/>
        </w:tblCellMar>
      </w:tblPr>
      <w:tblGrid>
        <w:gridCol w:w="2340"/>
        <w:gridCol w:w="2340"/>
        <w:gridCol w:w="2340"/>
        <w:gridCol w:w="2340"/>
      </w:tblGrid>
      <w:tr w14:paraId="2AE8F563">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tblHeader/>
          <w:jc w:val="center"/>
        </w:trPr>
        <w:tc>
          <w:tcPr>
            <w:tcW w:w="2340" w:type="dxa"/>
            <w:shd w:val="clear" w:color="auto" w:fill="F2F4F7"/>
            <w:tcMar>
              <w:top w:w="80" w:type="dxa"/>
              <w:left w:w="120" w:type="dxa"/>
              <w:bottom w:w="80" w:type="dxa"/>
              <w:right w:w="120" w:type="dxa"/>
            </w:tcMar>
            <w:vAlign w:val="center"/>
          </w:tcPr>
          <w:p w14:paraId="2F176F33">
            <w:pPr>
              <w:pStyle w:val="164"/>
              <w:rPr>
                <w:rFonts w:hint="eastAsia" w:eastAsia="宋体"/>
                <w:lang w:eastAsia="zh-CN"/>
              </w:rPr>
            </w:pPr>
            <w:r>
              <w:rPr>
                <w:rFonts w:hint="eastAsia" w:eastAsia="宋体"/>
                <w:lang w:eastAsia="zh-CN"/>
              </w:rPr>
              <w:t>Supplementary Table S2a. MIMIC-derived imputation and standardization parameters</w:t>
            </w:r>
          </w:p>
          <w:p w14:paraId="4A7D162E">
            <w:pPr>
              <w:pStyle w:val="164"/>
            </w:pPr>
            <w:r>
              <w:rPr>
                <w:b/>
              </w:rPr>
              <w:t>Variable</w:t>
            </w:r>
          </w:p>
        </w:tc>
        <w:tc>
          <w:tcPr>
            <w:tcW w:w="2340" w:type="dxa"/>
            <w:shd w:val="clear" w:color="auto" w:fill="F2F4F7"/>
            <w:tcMar>
              <w:top w:w="80" w:type="dxa"/>
              <w:left w:w="120" w:type="dxa"/>
              <w:bottom w:w="80" w:type="dxa"/>
              <w:right w:w="120" w:type="dxa"/>
            </w:tcMar>
            <w:vAlign w:val="center"/>
          </w:tcPr>
          <w:p w14:paraId="75920BA8">
            <w:pPr>
              <w:pStyle w:val="164"/>
            </w:pPr>
            <w:r>
              <w:rPr>
                <w:b/>
              </w:rPr>
              <w:t>Median used for imputation</w:t>
            </w:r>
          </w:p>
        </w:tc>
        <w:tc>
          <w:tcPr>
            <w:tcW w:w="2340" w:type="dxa"/>
            <w:shd w:val="clear" w:color="auto" w:fill="F2F4F7"/>
            <w:tcMar>
              <w:top w:w="80" w:type="dxa"/>
              <w:left w:w="120" w:type="dxa"/>
              <w:bottom w:w="80" w:type="dxa"/>
              <w:right w:w="120" w:type="dxa"/>
            </w:tcMar>
            <w:vAlign w:val="center"/>
          </w:tcPr>
          <w:p w14:paraId="178282B3">
            <w:pPr>
              <w:pStyle w:val="164"/>
            </w:pPr>
            <w:r>
              <w:rPr>
                <w:b/>
              </w:rPr>
              <w:t>Mean used for standardization</w:t>
            </w:r>
          </w:p>
        </w:tc>
        <w:tc>
          <w:tcPr>
            <w:tcW w:w="2340" w:type="dxa"/>
            <w:shd w:val="clear" w:color="auto" w:fill="F2F4F7"/>
            <w:tcMar>
              <w:top w:w="80" w:type="dxa"/>
              <w:left w:w="120" w:type="dxa"/>
              <w:bottom w:w="80" w:type="dxa"/>
              <w:right w:w="120" w:type="dxa"/>
            </w:tcMar>
            <w:vAlign w:val="center"/>
          </w:tcPr>
          <w:p w14:paraId="79FACBD2">
            <w:pPr>
              <w:pStyle w:val="164"/>
            </w:pPr>
            <w:r>
              <w:rPr>
                <w:b/>
              </w:rPr>
              <w:t>SD used for standardization</w:t>
            </w:r>
          </w:p>
        </w:tc>
      </w:tr>
      <w:tr w14:paraId="318D56D1">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2340" w:type="dxa"/>
            <w:tcMar>
              <w:top w:w="80" w:type="dxa"/>
              <w:left w:w="120" w:type="dxa"/>
              <w:bottom w:w="80" w:type="dxa"/>
              <w:right w:w="120" w:type="dxa"/>
            </w:tcMar>
            <w:vAlign w:val="center"/>
          </w:tcPr>
          <w:p w14:paraId="52067472">
            <w:pPr>
              <w:pStyle w:val="164"/>
            </w:pPr>
            <w:r>
              <w:t>wbc</w:t>
            </w:r>
          </w:p>
        </w:tc>
        <w:tc>
          <w:tcPr>
            <w:tcW w:w="2340" w:type="dxa"/>
            <w:tcMar>
              <w:top w:w="80" w:type="dxa"/>
              <w:left w:w="120" w:type="dxa"/>
              <w:bottom w:w="80" w:type="dxa"/>
              <w:right w:w="120" w:type="dxa"/>
            </w:tcMar>
            <w:vAlign w:val="center"/>
          </w:tcPr>
          <w:p w14:paraId="47F7E025">
            <w:pPr>
              <w:pStyle w:val="164"/>
              <w:jc w:val="center"/>
            </w:pPr>
            <w:r>
              <w:t>13.2</w:t>
            </w:r>
          </w:p>
        </w:tc>
        <w:tc>
          <w:tcPr>
            <w:tcW w:w="2340" w:type="dxa"/>
            <w:tcMar>
              <w:top w:w="80" w:type="dxa"/>
              <w:left w:w="120" w:type="dxa"/>
              <w:bottom w:w="80" w:type="dxa"/>
              <w:right w:w="120" w:type="dxa"/>
            </w:tcMar>
            <w:vAlign w:val="center"/>
          </w:tcPr>
          <w:p w14:paraId="4E1370A2">
            <w:pPr>
              <w:pStyle w:val="164"/>
              <w:jc w:val="center"/>
            </w:pPr>
            <w:r>
              <w:t>15.138224177641257</w:t>
            </w:r>
          </w:p>
        </w:tc>
        <w:tc>
          <w:tcPr>
            <w:tcW w:w="2340" w:type="dxa"/>
            <w:tcMar>
              <w:top w:w="80" w:type="dxa"/>
              <w:left w:w="120" w:type="dxa"/>
              <w:bottom w:w="80" w:type="dxa"/>
              <w:right w:w="120" w:type="dxa"/>
            </w:tcMar>
            <w:vAlign w:val="center"/>
          </w:tcPr>
          <w:p w14:paraId="7150067B">
            <w:pPr>
              <w:pStyle w:val="164"/>
              <w:jc w:val="center"/>
            </w:pPr>
            <w:r>
              <w:t>11.356270252820897</w:t>
            </w:r>
          </w:p>
        </w:tc>
      </w:tr>
      <w:tr w14:paraId="731E3C4E">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2340" w:type="dxa"/>
            <w:tcMar>
              <w:top w:w="80" w:type="dxa"/>
              <w:left w:w="120" w:type="dxa"/>
              <w:bottom w:w="80" w:type="dxa"/>
              <w:right w:w="120" w:type="dxa"/>
            </w:tcMar>
            <w:vAlign w:val="center"/>
          </w:tcPr>
          <w:p w14:paraId="1EE396FD">
            <w:pPr>
              <w:pStyle w:val="164"/>
            </w:pPr>
            <w:r>
              <w:t>hemoglobin</w:t>
            </w:r>
          </w:p>
        </w:tc>
        <w:tc>
          <w:tcPr>
            <w:tcW w:w="2340" w:type="dxa"/>
            <w:tcMar>
              <w:top w:w="80" w:type="dxa"/>
              <w:left w:w="120" w:type="dxa"/>
              <w:bottom w:w="80" w:type="dxa"/>
              <w:right w:w="120" w:type="dxa"/>
            </w:tcMar>
            <w:vAlign w:val="center"/>
          </w:tcPr>
          <w:p w14:paraId="67E9D8FD">
            <w:pPr>
              <w:pStyle w:val="164"/>
              <w:jc w:val="center"/>
            </w:pPr>
            <w:r>
              <w:t>9.8</w:t>
            </w:r>
          </w:p>
        </w:tc>
        <w:tc>
          <w:tcPr>
            <w:tcW w:w="2340" w:type="dxa"/>
            <w:tcMar>
              <w:top w:w="80" w:type="dxa"/>
              <w:left w:w="120" w:type="dxa"/>
              <w:bottom w:w="80" w:type="dxa"/>
              <w:right w:w="120" w:type="dxa"/>
            </w:tcMar>
            <w:vAlign w:val="center"/>
          </w:tcPr>
          <w:p w14:paraId="71756BD7">
            <w:pPr>
              <w:pStyle w:val="164"/>
              <w:jc w:val="center"/>
            </w:pPr>
            <w:r>
              <w:t>9.924608752140795</w:t>
            </w:r>
          </w:p>
        </w:tc>
        <w:tc>
          <w:tcPr>
            <w:tcW w:w="2340" w:type="dxa"/>
            <w:tcMar>
              <w:top w:w="80" w:type="dxa"/>
              <w:left w:w="120" w:type="dxa"/>
              <w:bottom w:w="80" w:type="dxa"/>
              <w:right w:w="120" w:type="dxa"/>
            </w:tcMar>
            <w:vAlign w:val="center"/>
          </w:tcPr>
          <w:p w14:paraId="797FA871">
            <w:pPr>
              <w:pStyle w:val="164"/>
              <w:jc w:val="center"/>
            </w:pPr>
            <w:r>
              <w:t>2.293592791048971</w:t>
            </w:r>
          </w:p>
        </w:tc>
      </w:tr>
      <w:tr w14:paraId="795DFFC6">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2340" w:type="dxa"/>
            <w:tcMar>
              <w:top w:w="80" w:type="dxa"/>
              <w:left w:w="120" w:type="dxa"/>
              <w:bottom w:w="80" w:type="dxa"/>
              <w:right w:w="120" w:type="dxa"/>
            </w:tcMar>
            <w:vAlign w:val="center"/>
          </w:tcPr>
          <w:p w14:paraId="40E0953D">
            <w:pPr>
              <w:pStyle w:val="164"/>
            </w:pPr>
            <w:r>
              <w:t>platelet</w:t>
            </w:r>
          </w:p>
        </w:tc>
        <w:tc>
          <w:tcPr>
            <w:tcW w:w="2340" w:type="dxa"/>
            <w:tcMar>
              <w:top w:w="80" w:type="dxa"/>
              <w:left w:w="120" w:type="dxa"/>
              <w:bottom w:w="80" w:type="dxa"/>
              <w:right w:w="120" w:type="dxa"/>
            </w:tcMar>
            <w:vAlign w:val="center"/>
          </w:tcPr>
          <w:p w14:paraId="0B4CFE38">
            <w:pPr>
              <w:pStyle w:val="164"/>
              <w:jc w:val="center"/>
            </w:pPr>
            <w:r>
              <w:t>183</w:t>
            </w:r>
          </w:p>
        </w:tc>
        <w:tc>
          <w:tcPr>
            <w:tcW w:w="2340" w:type="dxa"/>
            <w:tcMar>
              <w:top w:w="80" w:type="dxa"/>
              <w:left w:w="120" w:type="dxa"/>
              <w:bottom w:w="80" w:type="dxa"/>
              <w:right w:w="120" w:type="dxa"/>
            </w:tcMar>
            <w:vAlign w:val="center"/>
          </w:tcPr>
          <w:p w14:paraId="404447BB">
            <w:pPr>
              <w:pStyle w:val="164"/>
              <w:jc w:val="center"/>
            </w:pPr>
            <w:r>
              <w:t>199.95240063780784</w:t>
            </w:r>
          </w:p>
        </w:tc>
        <w:tc>
          <w:tcPr>
            <w:tcW w:w="2340" w:type="dxa"/>
            <w:tcMar>
              <w:top w:w="80" w:type="dxa"/>
              <w:left w:w="120" w:type="dxa"/>
              <w:bottom w:w="80" w:type="dxa"/>
              <w:right w:w="120" w:type="dxa"/>
            </w:tcMar>
            <w:vAlign w:val="center"/>
          </w:tcPr>
          <w:p w14:paraId="20AADDB3">
            <w:pPr>
              <w:pStyle w:val="164"/>
              <w:jc w:val="center"/>
            </w:pPr>
            <w:r>
              <w:t>114.5249036561921</w:t>
            </w:r>
          </w:p>
        </w:tc>
      </w:tr>
      <w:tr w14:paraId="4AEE6F3C">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2340" w:type="dxa"/>
            <w:tcMar>
              <w:top w:w="80" w:type="dxa"/>
              <w:left w:w="120" w:type="dxa"/>
              <w:bottom w:w="80" w:type="dxa"/>
              <w:right w:w="120" w:type="dxa"/>
            </w:tcMar>
            <w:vAlign w:val="center"/>
          </w:tcPr>
          <w:p w14:paraId="76EAFEED">
            <w:pPr>
              <w:pStyle w:val="164"/>
            </w:pPr>
            <w:r>
              <w:t>pt</w:t>
            </w:r>
          </w:p>
        </w:tc>
        <w:tc>
          <w:tcPr>
            <w:tcW w:w="2340" w:type="dxa"/>
            <w:tcMar>
              <w:top w:w="80" w:type="dxa"/>
              <w:left w:w="120" w:type="dxa"/>
              <w:bottom w:w="80" w:type="dxa"/>
              <w:right w:w="120" w:type="dxa"/>
            </w:tcMar>
            <w:vAlign w:val="center"/>
          </w:tcPr>
          <w:p w14:paraId="29922BAB">
            <w:pPr>
              <w:pStyle w:val="164"/>
              <w:jc w:val="center"/>
            </w:pPr>
            <w:r>
              <w:t>14.6</w:t>
            </w:r>
          </w:p>
        </w:tc>
        <w:tc>
          <w:tcPr>
            <w:tcW w:w="2340" w:type="dxa"/>
            <w:tcMar>
              <w:top w:w="80" w:type="dxa"/>
              <w:left w:w="120" w:type="dxa"/>
              <w:bottom w:w="80" w:type="dxa"/>
              <w:right w:w="120" w:type="dxa"/>
            </w:tcMar>
            <w:vAlign w:val="center"/>
          </w:tcPr>
          <w:p w14:paraId="6236F15B">
            <w:pPr>
              <w:pStyle w:val="164"/>
              <w:jc w:val="center"/>
            </w:pPr>
            <w:r>
              <w:t>18.081999645662314</w:t>
            </w:r>
          </w:p>
        </w:tc>
        <w:tc>
          <w:tcPr>
            <w:tcW w:w="2340" w:type="dxa"/>
            <w:tcMar>
              <w:top w:w="80" w:type="dxa"/>
              <w:left w:w="120" w:type="dxa"/>
              <w:bottom w:w="80" w:type="dxa"/>
              <w:right w:w="120" w:type="dxa"/>
            </w:tcMar>
            <w:vAlign w:val="center"/>
          </w:tcPr>
          <w:p w14:paraId="488B209B">
            <w:pPr>
              <w:pStyle w:val="164"/>
              <w:jc w:val="center"/>
            </w:pPr>
            <w:r>
              <w:t>12.369916883223244</w:t>
            </w:r>
          </w:p>
        </w:tc>
      </w:tr>
      <w:tr w14:paraId="649180E4">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2340" w:type="dxa"/>
            <w:tcMar>
              <w:top w:w="80" w:type="dxa"/>
              <w:left w:w="120" w:type="dxa"/>
              <w:bottom w:w="80" w:type="dxa"/>
              <w:right w:w="120" w:type="dxa"/>
            </w:tcMar>
            <w:vAlign w:val="center"/>
          </w:tcPr>
          <w:p w14:paraId="2993A143">
            <w:pPr>
              <w:pStyle w:val="164"/>
            </w:pPr>
            <w:r>
              <w:t>aptt</w:t>
            </w:r>
          </w:p>
        </w:tc>
        <w:tc>
          <w:tcPr>
            <w:tcW w:w="2340" w:type="dxa"/>
            <w:tcMar>
              <w:top w:w="80" w:type="dxa"/>
              <w:left w:w="120" w:type="dxa"/>
              <w:bottom w:w="80" w:type="dxa"/>
              <w:right w:w="120" w:type="dxa"/>
            </w:tcMar>
            <w:vAlign w:val="center"/>
          </w:tcPr>
          <w:p w14:paraId="053A8C06">
            <w:pPr>
              <w:pStyle w:val="164"/>
              <w:jc w:val="center"/>
            </w:pPr>
            <w:r>
              <w:t>33</w:t>
            </w:r>
          </w:p>
        </w:tc>
        <w:tc>
          <w:tcPr>
            <w:tcW w:w="2340" w:type="dxa"/>
            <w:tcMar>
              <w:top w:w="80" w:type="dxa"/>
              <w:left w:w="120" w:type="dxa"/>
              <w:bottom w:w="80" w:type="dxa"/>
              <w:right w:w="120" w:type="dxa"/>
            </w:tcMar>
            <w:vAlign w:val="center"/>
          </w:tcPr>
          <w:p w14:paraId="79BFC26C">
            <w:pPr>
              <w:pStyle w:val="164"/>
              <w:jc w:val="center"/>
            </w:pPr>
            <w:r>
              <w:t>43.83880588200549</w:t>
            </w:r>
          </w:p>
        </w:tc>
        <w:tc>
          <w:tcPr>
            <w:tcW w:w="2340" w:type="dxa"/>
            <w:tcMar>
              <w:top w:w="80" w:type="dxa"/>
              <w:left w:w="120" w:type="dxa"/>
              <w:bottom w:w="80" w:type="dxa"/>
              <w:right w:w="120" w:type="dxa"/>
            </w:tcMar>
            <w:vAlign w:val="center"/>
          </w:tcPr>
          <w:p w14:paraId="2C7AB4F1">
            <w:pPr>
              <w:pStyle w:val="164"/>
              <w:jc w:val="center"/>
            </w:pPr>
            <w:r>
              <w:t>29.525310137823524</w:t>
            </w:r>
          </w:p>
        </w:tc>
      </w:tr>
      <w:tr w14:paraId="2FF8B282">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2340" w:type="dxa"/>
            <w:tcMar>
              <w:top w:w="80" w:type="dxa"/>
              <w:left w:w="120" w:type="dxa"/>
              <w:bottom w:w="80" w:type="dxa"/>
              <w:right w:w="120" w:type="dxa"/>
            </w:tcMar>
            <w:vAlign w:val="center"/>
          </w:tcPr>
          <w:p w14:paraId="42C52B0B">
            <w:pPr>
              <w:pStyle w:val="164"/>
            </w:pPr>
            <w:r>
              <w:t>bun</w:t>
            </w:r>
          </w:p>
        </w:tc>
        <w:tc>
          <w:tcPr>
            <w:tcW w:w="2340" w:type="dxa"/>
            <w:tcMar>
              <w:top w:w="80" w:type="dxa"/>
              <w:left w:w="120" w:type="dxa"/>
              <w:bottom w:w="80" w:type="dxa"/>
              <w:right w:w="120" w:type="dxa"/>
            </w:tcMar>
            <w:vAlign w:val="center"/>
          </w:tcPr>
          <w:p w14:paraId="2698266E">
            <w:pPr>
              <w:pStyle w:val="164"/>
              <w:jc w:val="center"/>
            </w:pPr>
            <w:r>
              <w:t>25</w:t>
            </w:r>
          </w:p>
        </w:tc>
        <w:tc>
          <w:tcPr>
            <w:tcW w:w="2340" w:type="dxa"/>
            <w:tcMar>
              <w:top w:w="80" w:type="dxa"/>
              <w:left w:w="120" w:type="dxa"/>
              <w:bottom w:w="80" w:type="dxa"/>
              <w:right w:w="120" w:type="dxa"/>
            </w:tcMar>
            <w:vAlign w:val="center"/>
          </w:tcPr>
          <w:p w14:paraId="696535D2">
            <w:pPr>
              <w:pStyle w:val="164"/>
              <w:jc w:val="center"/>
            </w:pPr>
            <w:r>
              <w:t>33.232977027106834</w:t>
            </w:r>
          </w:p>
        </w:tc>
        <w:tc>
          <w:tcPr>
            <w:tcW w:w="2340" w:type="dxa"/>
            <w:tcMar>
              <w:top w:w="80" w:type="dxa"/>
              <w:left w:w="120" w:type="dxa"/>
              <w:bottom w:w="80" w:type="dxa"/>
              <w:right w:w="120" w:type="dxa"/>
            </w:tcMar>
            <w:vAlign w:val="center"/>
          </w:tcPr>
          <w:p w14:paraId="3B70C30D">
            <w:pPr>
              <w:pStyle w:val="164"/>
              <w:jc w:val="center"/>
            </w:pPr>
            <w:r>
              <w:t>25.581943935476147</w:t>
            </w:r>
          </w:p>
        </w:tc>
      </w:tr>
      <w:tr w14:paraId="5DC62B98">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2340" w:type="dxa"/>
            <w:tcMar>
              <w:top w:w="80" w:type="dxa"/>
              <w:left w:w="120" w:type="dxa"/>
              <w:bottom w:w="80" w:type="dxa"/>
              <w:right w:w="120" w:type="dxa"/>
            </w:tcMar>
            <w:vAlign w:val="center"/>
          </w:tcPr>
          <w:p w14:paraId="63CB3C70">
            <w:pPr>
              <w:pStyle w:val="164"/>
            </w:pPr>
            <w:r>
              <w:t>creatinine</w:t>
            </w:r>
          </w:p>
        </w:tc>
        <w:tc>
          <w:tcPr>
            <w:tcW w:w="2340" w:type="dxa"/>
            <w:tcMar>
              <w:top w:w="80" w:type="dxa"/>
              <w:left w:w="120" w:type="dxa"/>
              <w:bottom w:w="80" w:type="dxa"/>
              <w:right w:w="120" w:type="dxa"/>
            </w:tcMar>
            <w:vAlign w:val="center"/>
          </w:tcPr>
          <w:p w14:paraId="3E0657C6">
            <w:pPr>
              <w:pStyle w:val="164"/>
              <w:jc w:val="center"/>
            </w:pPr>
            <w:r>
              <w:t>1.2</w:t>
            </w:r>
          </w:p>
        </w:tc>
        <w:tc>
          <w:tcPr>
            <w:tcW w:w="2340" w:type="dxa"/>
            <w:tcMar>
              <w:top w:w="80" w:type="dxa"/>
              <w:left w:w="120" w:type="dxa"/>
              <w:bottom w:w="80" w:type="dxa"/>
              <w:right w:w="120" w:type="dxa"/>
            </w:tcMar>
            <w:vAlign w:val="center"/>
          </w:tcPr>
          <w:p w14:paraId="1E707A80">
            <w:pPr>
              <w:pStyle w:val="164"/>
              <w:jc w:val="center"/>
            </w:pPr>
            <w:r>
              <w:t>1.7245201677198463</w:t>
            </w:r>
          </w:p>
        </w:tc>
        <w:tc>
          <w:tcPr>
            <w:tcW w:w="2340" w:type="dxa"/>
            <w:tcMar>
              <w:top w:w="80" w:type="dxa"/>
              <w:left w:w="120" w:type="dxa"/>
              <w:bottom w:w="80" w:type="dxa"/>
              <w:right w:w="120" w:type="dxa"/>
            </w:tcMar>
            <w:vAlign w:val="center"/>
          </w:tcPr>
          <w:p w14:paraId="739E1EEF">
            <w:pPr>
              <w:pStyle w:val="164"/>
              <w:jc w:val="center"/>
            </w:pPr>
            <w:r>
              <w:t>1.8317835818182</w:t>
            </w:r>
          </w:p>
        </w:tc>
      </w:tr>
      <w:tr w14:paraId="64DB2E85">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2340" w:type="dxa"/>
            <w:tcMar>
              <w:top w:w="80" w:type="dxa"/>
              <w:left w:w="120" w:type="dxa"/>
              <w:bottom w:w="80" w:type="dxa"/>
              <w:right w:w="120" w:type="dxa"/>
            </w:tcMar>
            <w:vAlign w:val="center"/>
          </w:tcPr>
          <w:p w14:paraId="29AE3D7C">
            <w:pPr>
              <w:pStyle w:val="164"/>
            </w:pPr>
            <w:r>
              <w:t>sodium</w:t>
            </w:r>
          </w:p>
        </w:tc>
        <w:tc>
          <w:tcPr>
            <w:tcW w:w="2340" w:type="dxa"/>
            <w:tcMar>
              <w:top w:w="80" w:type="dxa"/>
              <w:left w:w="120" w:type="dxa"/>
              <w:bottom w:w="80" w:type="dxa"/>
              <w:right w:w="120" w:type="dxa"/>
            </w:tcMar>
            <w:vAlign w:val="center"/>
          </w:tcPr>
          <w:p w14:paraId="4831F668">
            <w:pPr>
              <w:pStyle w:val="164"/>
              <w:jc w:val="center"/>
            </w:pPr>
            <w:r>
              <w:t>137</w:t>
            </w:r>
          </w:p>
        </w:tc>
        <w:tc>
          <w:tcPr>
            <w:tcW w:w="2340" w:type="dxa"/>
            <w:tcMar>
              <w:top w:w="80" w:type="dxa"/>
              <w:left w:w="120" w:type="dxa"/>
              <w:bottom w:w="80" w:type="dxa"/>
              <w:right w:w="120" w:type="dxa"/>
            </w:tcMar>
            <w:vAlign w:val="center"/>
          </w:tcPr>
          <w:p w14:paraId="154D99AE">
            <w:pPr>
              <w:pStyle w:val="164"/>
              <w:jc w:val="center"/>
            </w:pPr>
            <w:r>
              <w:t>136.71151006909585</w:t>
            </w:r>
          </w:p>
        </w:tc>
        <w:tc>
          <w:tcPr>
            <w:tcW w:w="2340" w:type="dxa"/>
            <w:tcMar>
              <w:top w:w="80" w:type="dxa"/>
              <w:left w:w="120" w:type="dxa"/>
              <w:bottom w:w="80" w:type="dxa"/>
              <w:right w:w="120" w:type="dxa"/>
            </w:tcMar>
            <w:vAlign w:val="center"/>
          </w:tcPr>
          <w:p w14:paraId="25321B2C">
            <w:pPr>
              <w:pStyle w:val="164"/>
              <w:jc w:val="center"/>
            </w:pPr>
            <w:r>
              <w:t>5.8547347616032575</w:t>
            </w:r>
          </w:p>
        </w:tc>
      </w:tr>
      <w:tr w14:paraId="6138E947">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2340" w:type="dxa"/>
            <w:tcMar>
              <w:top w:w="80" w:type="dxa"/>
              <w:left w:w="120" w:type="dxa"/>
              <w:bottom w:w="80" w:type="dxa"/>
              <w:right w:w="120" w:type="dxa"/>
            </w:tcMar>
            <w:vAlign w:val="center"/>
          </w:tcPr>
          <w:p w14:paraId="732780C7">
            <w:pPr>
              <w:pStyle w:val="164"/>
            </w:pPr>
            <w:r>
              <w:t>potassium</w:t>
            </w:r>
          </w:p>
        </w:tc>
        <w:tc>
          <w:tcPr>
            <w:tcW w:w="2340" w:type="dxa"/>
            <w:tcMar>
              <w:top w:w="80" w:type="dxa"/>
              <w:left w:w="120" w:type="dxa"/>
              <w:bottom w:w="80" w:type="dxa"/>
              <w:right w:w="120" w:type="dxa"/>
            </w:tcMar>
            <w:vAlign w:val="center"/>
          </w:tcPr>
          <w:p w14:paraId="4FD0CE62">
            <w:pPr>
              <w:pStyle w:val="164"/>
              <w:jc w:val="center"/>
            </w:pPr>
            <w:r>
              <w:t>4.5</w:t>
            </w:r>
          </w:p>
        </w:tc>
        <w:tc>
          <w:tcPr>
            <w:tcW w:w="2340" w:type="dxa"/>
            <w:tcMar>
              <w:top w:w="80" w:type="dxa"/>
              <w:left w:w="120" w:type="dxa"/>
              <w:bottom w:w="80" w:type="dxa"/>
              <w:right w:w="120" w:type="dxa"/>
            </w:tcMar>
            <w:vAlign w:val="center"/>
          </w:tcPr>
          <w:p w14:paraId="02AF252E">
            <w:pPr>
              <w:pStyle w:val="164"/>
              <w:jc w:val="center"/>
            </w:pPr>
            <w:r>
              <w:t>4.661329947439912</w:t>
            </w:r>
          </w:p>
        </w:tc>
        <w:tc>
          <w:tcPr>
            <w:tcW w:w="2340" w:type="dxa"/>
            <w:tcMar>
              <w:top w:w="80" w:type="dxa"/>
              <w:left w:w="120" w:type="dxa"/>
              <w:bottom w:w="80" w:type="dxa"/>
              <w:right w:w="120" w:type="dxa"/>
            </w:tcMar>
            <w:vAlign w:val="center"/>
          </w:tcPr>
          <w:p w14:paraId="093E1B76">
            <w:pPr>
              <w:pStyle w:val="164"/>
              <w:jc w:val="center"/>
            </w:pPr>
            <w:r>
              <w:t>0.9104973177090485</w:t>
            </w:r>
          </w:p>
        </w:tc>
      </w:tr>
      <w:tr w14:paraId="4D5DD48D">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2340" w:type="dxa"/>
            <w:tcMar>
              <w:top w:w="80" w:type="dxa"/>
              <w:left w:w="120" w:type="dxa"/>
              <w:bottom w:w="80" w:type="dxa"/>
              <w:right w:w="120" w:type="dxa"/>
            </w:tcMar>
            <w:vAlign w:val="center"/>
          </w:tcPr>
          <w:p w14:paraId="3B99BFFE">
            <w:pPr>
              <w:pStyle w:val="164"/>
            </w:pPr>
            <w:r>
              <w:t>chloride</w:t>
            </w:r>
          </w:p>
        </w:tc>
        <w:tc>
          <w:tcPr>
            <w:tcW w:w="2340" w:type="dxa"/>
            <w:tcMar>
              <w:top w:w="80" w:type="dxa"/>
              <w:left w:w="120" w:type="dxa"/>
              <w:bottom w:w="80" w:type="dxa"/>
              <w:right w:w="120" w:type="dxa"/>
            </w:tcMar>
            <w:vAlign w:val="center"/>
          </w:tcPr>
          <w:p w14:paraId="4FA2A198">
            <w:pPr>
              <w:pStyle w:val="164"/>
              <w:jc w:val="center"/>
            </w:pPr>
            <w:r>
              <w:t>101</w:t>
            </w:r>
          </w:p>
        </w:tc>
        <w:tc>
          <w:tcPr>
            <w:tcW w:w="2340" w:type="dxa"/>
            <w:tcMar>
              <w:top w:w="80" w:type="dxa"/>
              <w:left w:w="120" w:type="dxa"/>
              <w:bottom w:w="80" w:type="dxa"/>
              <w:right w:w="120" w:type="dxa"/>
            </w:tcMar>
            <w:vAlign w:val="center"/>
          </w:tcPr>
          <w:p w14:paraId="7D59C288">
            <w:pPr>
              <w:pStyle w:val="164"/>
              <w:jc w:val="center"/>
            </w:pPr>
            <w:r>
              <w:t>100.77623575267229</w:t>
            </w:r>
          </w:p>
        </w:tc>
        <w:tc>
          <w:tcPr>
            <w:tcW w:w="2340" w:type="dxa"/>
            <w:tcMar>
              <w:top w:w="80" w:type="dxa"/>
              <w:left w:w="120" w:type="dxa"/>
              <w:bottom w:w="80" w:type="dxa"/>
              <w:right w:w="120" w:type="dxa"/>
            </w:tcMar>
            <w:vAlign w:val="center"/>
          </w:tcPr>
          <w:p w14:paraId="40F421AC">
            <w:pPr>
              <w:pStyle w:val="164"/>
              <w:jc w:val="center"/>
            </w:pPr>
            <w:r>
              <w:t>7.0440933384445525</w:t>
            </w:r>
          </w:p>
        </w:tc>
      </w:tr>
      <w:tr w14:paraId="0552A1DA">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2340" w:type="dxa"/>
            <w:tcMar>
              <w:top w:w="80" w:type="dxa"/>
              <w:left w:w="120" w:type="dxa"/>
              <w:bottom w:w="80" w:type="dxa"/>
              <w:right w:w="120" w:type="dxa"/>
            </w:tcMar>
            <w:vAlign w:val="center"/>
          </w:tcPr>
          <w:p w14:paraId="5963656E">
            <w:pPr>
              <w:pStyle w:val="164"/>
            </w:pPr>
            <w:r>
              <w:t>calcium</w:t>
            </w:r>
          </w:p>
        </w:tc>
        <w:tc>
          <w:tcPr>
            <w:tcW w:w="2340" w:type="dxa"/>
            <w:tcMar>
              <w:top w:w="80" w:type="dxa"/>
              <w:left w:w="120" w:type="dxa"/>
              <w:bottom w:w="80" w:type="dxa"/>
              <w:right w:w="120" w:type="dxa"/>
            </w:tcMar>
            <w:vAlign w:val="center"/>
          </w:tcPr>
          <w:p w14:paraId="054E33AF">
            <w:pPr>
              <w:pStyle w:val="164"/>
              <w:jc w:val="center"/>
            </w:pPr>
            <w:r>
              <w:t>8.1</w:t>
            </w:r>
          </w:p>
        </w:tc>
        <w:tc>
          <w:tcPr>
            <w:tcW w:w="2340" w:type="dxa"/>
            <w:tcMar>
              <w:top w:w="80" w:type="dxa"/>
              <w:left w:w="120" w:type="dxa"/>
              <w:bottom w:w="80" w:type="dxa"/>
              <w:right w:w="120" w:type="dxa"/>
            </w:tcMar>
            <w:vAlign w:val="center"/>
          </w:tcPr>
          <w:p w14:paraId="048361D8">
            <w:pPr>
              <w:pStyle w:val="164"/>
              <w:jc w:val="center"/>
            </w:pPr>
            <w:r>
              <w:t>8.072556546388753</w:t>
            </w:r>
          </w:p>
        </w:tc>
        <w:tc>
          <w:tcPr>
            <w:tcW w:w="2340" w:type="dxa"/>
            <w:tcMar>
              <w:top w:w="80" w:type="dxa"/>
              <w:left w:w="120" w:type="dxa"/>
              <w:bottom w:w="80" w:type="dxa"/>
              <w:right w:w="120" w:type="dxa"/>
            </w:tcMar>
            <w:vAlign w:val="center"/>
          </w:tcPr>
          <w:p w14:paraId="6C6BE3C9">
            <w:pPr>
              <w:pStyle w:val="164"/>
              <w:jc w:val="center"/>
            </w:pPr>
            <w:r>
              <w:t>0.8798159635074103</w:t>
            </w:r>
          </w:p>
        </w:tc>
      </w:tr>
    </w:tbl>
    <w:p w14:paraId="5ED88CFF"/>
    <w:p w14:paraId="53308B85">
      <w:pPr>
        <w:pStyle w:val="3"/>
      </w:pPr>
      <w:r>
        <w:t>Supplementary Table S3. Candidate variable missingness audit in MIMIC-IV</w:t>
      </w:r>
    </w:p>
    <w:tbl>
      <w:tblPr>
        <w:tblStyle w:val="33"/>
        <w:tblW w:w="0" w:type="auto"/>
        <w:jc w:val="center"/>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Layout w:type="autofit"/>
        <w:tblCellMar>
          <w:top w:w="0" w:type="dxa"/>
          <w:left w:w="108" w:type="dxa"/>
          <w:bottom w:w="0" w:type="dxa"/>
          <w:right w:w="108" w:type="dxa"/>
        </w:tblCellMar>
      </w:tblPr>
      <w:tblGrid>
        <w:gridCol w:w="3120"/>
        <w:gridCol w:w="3120"/>
        <w:gridCol w:w="3120"/>
      </w:tblGrid>
      <w:tr w14:paraId="79D6D9F1">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tblHeader/>
          <w:jc w:val="center"/>
        </w:trPr>
        <w:tc>
          <w:tcPr>
            <w:tcW w:w="3120" w:type="dxa"/>
            <w:shd w:val="clear" w:color="auto" w:fill="F2F4F7"/>
            <w:tcMar>
              <w:top w:w="80" w:type="dxa"/>
              <w:left w:w="120" w:type="dxa"/>
              <w:bottom w:w="80" w:type="dxa"/>
              <w:right w:w="120" w:type="dxa"/>
            </w:tcMar>
            <w:vAlign w:val="center"/>
          </w:tcPr>
          <w:p w14:paraId="25CA367F">
            <w:pPr>
              <w:pStyle w:val="164"/>
            </w:pPr>
            <w:r>
              <w:rPr>
                <w:b/>
              </w:rPr>
              <w:t>variable</w:t>
            </w:r>
          </w:p>
        </w:tc>
        <w:tc>
          <w:tcPr>
            <w:tcW w:w="3120" w:type="dxa"/>
            <w:shd w:val="clear" w:color="auto" w:fill="F2F4F7"/>
            <w:tcMar>
              <w:top w:w="80" w:type="dxa"/>
              <w:left w:w="120" w:type="dxa"/>
              <w:bottom w:w="80" w:type="dxa"/>
              <w:right w:w="120" w:type="dxa"/>
            </w:tcMar>
            <w:vAlign w:val="center"/>
          </w:tcPr>
          <w:p w14:paraId="2A1F4BC5">
            <w:pPr>
              <w:pStyle w:val="164"/>
            </w:pPr>
            <w:r>
              <w:rPr>
                <w:b/>
              </w:rPr>
              <w:t>missing</w:t>
            </w:r>
          </w:p>
        </w:tc>
        <w:tc>
          <w:tcPr>
            <w:tcW w:w="3120" w:type="dxa"/>
            <w:shd w:val="clear" w:color="auto" w:fill="F2F4F7"/>
            <w:tcMar>
              <w:top w:w="80" w:type="dxa"/>
              <w:left w:w="120" w:type="dxa"/>
              <w:bottom w:w="80" w:type="dxa"/>
              <w:right w:w="120" w:type="dxa"/>
            </w:tcMar>
            <w:vAlign w:val="center"/>
          </w:tcPr>
          <w:p w14:paraId="6830EEC2">
            <w:pPr>
              <w:pStyle w:val="164"/>
            </w:pPr>
            <w:r>
              <w:rPr>
                <w:b/>
              </w:rPr>
              <w:t>missing_pct</w:t>
            </w:r>
          </w:p>
        </w:tc>
      </w:tr>
      <w:tr w14:paraId="6A719174">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12100B3D">
            <w:pPr>
              <w:pStyle w:val="164"/>
            </w:pPr>
            <w:r>
              <w:t>age</w:t>
            </w:r>
          </w:p>
        </w:tc>
        <w:tc>
          <w:tcPr>
            <w:tcW w:w="3120" w:type="dxa"/>
            <w:tcMar>
              <w:top w:w="80" w:type="dxa"/>
              <w:left w:w="120" w:type="dxa"/>
              <w:bottom w:w="80" w:type="dxa"/>
              <w:right w:w="120" w:type="dxa"/>
            </w:tcMar>
            <w:vAlign w:val="center"/>
          </w:tcPr>
          <w:p w14:paraId="64C89060">
            <w:pPr>
              <w:pStyle w:val="164"/>
              <w:jc w:val="center"/>
            </w:pPr>
            <w:r>
              <w:t>0</w:t>
            </w:r>
          </w:p>
        </w:tc>
        <w:tc>
          <w:tcPr>
            <w:tcW w:w="3120" w:type="dxa"/>
            <w:tcMar>
              <w:top w:w="80" w:type="dxa"/>
              <w:left w:w="120" w:type="dxa"/>
              <w:bottom w:w="80" w:type="dxa"/>
              <w:right w:w="120" w:type="dxa"/>
            </w:tcMar>
            <w:vAlign w:val="center"/>
          </w:tcPr>
          <w:p w14:paraId="6DE1BC94">
            <w:pPr>
              <w:pStyle w:val="164"/>
              <w:jc w:val="center"/>
            </w:pPr>
            <w:r>
              <w:t>0.0</w:t>
            </w:r>
          </w:p>
        </w:tc>
      </w:tr>
      <w:tr w14:paraId="6CAF2492">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2B686D2B">
            <w:pPr>
              <w:pStyle w:val="164"/>
            </w:pPr>
            <w:r>
              <w:t>apsiii</w:t>
            </w:r>
          </w:p>
        </w:tc>
        <w:tc>
          <w:tcPr>
            <w:tcW w:w="3120" w:type="dxa"/>
            <w:tcMar>
              <w:top w:w="80" w:type="dxa"/>
              <w:left w:w="120" w:type="dxa"/>
              <w:bottom w:w="80" w:type="dxa"/>
              <w:right w:w="120" w:type="dxa"/>
            </w:tcMar>
            <w:vAlign w:val="center"/>
          </w:tcPr>
          <w:p w14:paraId="40BD41C5">
            <w:pPr>
              <w:pStyle w:val="164"/>
              <w:jc w:val="center"/>
            </w:pPr>
            <w:r>
              <w:t>0</w:t>
            </w:r>
          </w:p>
        </w:tc>
        <w:tc>
          <w:tcPr>
            <w:tcW w:w="3120" w:type="dxa"/>
            <w:tcMar>
              <w:top w:w="80" w:type="dxa"/>
              <w:left w:w="120" w:type="dxa"/>
              <w:bottom w:w="80" w:type="dxa"/>
              <w:right w:w="120" w:type="dxa"/>
            </w:tcMar>
            <w:vAlign w:val="center"/>
          </w:tcPr>
          <w:p w14:paraId="06D1F3B0">
            <w:pPr>
              <w:pStyle w:val="164"/>
              <w:jc w:val="center"/>
            </w:pPr>
            <w:r>
              <w:t>0.0</w:t>
            </w:r>
          </w:p>
        </w:tc>
      </w:tr>
      <w:tr w14:paraId="5778641E">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23C6BD96">
            <w:pPr>
              <w:pStyle w:val="164"/>
            </w:pPr>
            <w:r>
              <w:t>gender</w:t>
            </w:r>
          </w:p>
        </w:tc>
        <w:tc>
          <w:tcPr>
            <w:tcW w:w="3120" w:type="dxa"/>
            <w:tcMar>
              <w:top w:w="80" w:type="dxa"/>
              <w:left w:w="120" w:type="dxa"/>
              <w:bottom w:w="80" w:type="dxa"/>
              <w:right w:w="120" w:type="dxa"/>
            </w:tcMar>
            <w:vAlign w:val="center"/>
          </w:tcPr>
          <w:p w14:paraId="2ADE3CF0">
            <w:pPr>
              <w:pStyle w:val="164"/>
              <w:jc w:val="center"/>
            </w:pPr>
            <w:r>
              <w:t>0</w:t>
            </w:r>
          </w:p>
        </w:tc>
        <w:tc>
          <w:tcPr>
            <w:tcW w:w="3120" w:type="dxa"/>
            <w:tcMar>
              <w:top w:w="80" w:type="dxa"/>
              <w:left w:w="120" w:type="dxa"/>
              <w:bottom w:w="80" w:type="dxa"/>
              <w:right w:w="120" w:type="dxa"/>
            </w:tcMar>
            <w:vAlign w:val="center"/>
          </w:tcPr>
          <w:p w14:paraId="3EBD370E">
            <w:pPr>
              <w:pStyle w:val="164"/>
              <w:jc w:val="center"/>
            </w:pPr>
            <w:r>
              <w:t>0.0</w:t>
            </w:r>
          </w:p>
        </w:tc>
      </w:tr>
      <w:tr w14:paraId="1DDAC6A6">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11B60912">
            <w:pPr>
              <w:pStyle w:val="164"/>
            </w:pPr>
            <w:r>
              <w:t>sofa</w:t>
            </w:r>
          </w:p>
        </w:tc>
        <w:tc>
          <w:tcPr>
            <w:tcW w:w="3120" w:type="dxa"/>
            <w:tcMar>
              <w:top w:w="80" w:type="dxa"/>
              <w:left w:w="120" w:type="dxa"/>
              <w:bottom w:w="80" w:type="dxa"/>
              <w:right w:w="120" w:type="dxa"/>
            </w:tcMar>
            <w:vAlign w:val="center"/>
          </w:tcPr>
          <w:p w14:paraId="00D8238C">
            <w:pPr>
              <w:pStyle w:val="164"/>
              <w:jc w:val="center"/>
            </w:pPr>
            <w:r>
              <w:t>0</w:t>
            </w:r>
          </w:p>
        </w:tc>
        <w:tc>
          <w:tcPr>
            <w:tcW w:w="3120" w:type="dxa"/>
            <w:tcMar>
              <w:top w:w="80" w:type="dxa"/>
              <w:left w:w="120" w:type="dxa"/>
              <w:bottom w:w="80" w:type="dxa"/>
              <w:right w:w="120" w:type="dxa"/>
            </w:tcMar>
            <w:vAlign w:val="center"/>
          </w:tcPr>
          <w:p w14:paraId="17095D97">
            <w:pPr>
              <w:pStyle w:val="164"/>
              <w:jc w:val="center"/>
            </w:pPr>
            <w:r>
              <w:t>0.0</w:t>
            </w:r>
          </w:p>
        </w:tc>
      </w:tr>
      <w:tr w14:paraId="2D714927">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1A184F35">
            <w:pPr>
              <w:pStyle w:val="164"/>
            </w:pPr>
            <w:r>
              <w:t>bun</w:t>
            </w:r>
          </w:p>
        </w:tc>
        <w:tc>
          <w:tcPr>
            <w:tcW w:w="3120" w:type="dxa"/>
            <w:tcMar>
              <w:top w:w="80" w:type="dxa"/>
              <w:left w:w="120" w:type="dxa"/>
              <w:bottom w:w="80" w:type="dxa"/>
              <w:right w:w="120" w:type="dxa"/>
            </w:tcMar>
            <w:vAlign w:val="center"/>
          </w:tcPr>
          <w:p w14:paraId="52350A19">
            <w:pPr>
              <w:pStyle w:val="164"/>
              <w:jc w:val="center"/>
            </w:pPr>
            <w:r>
              <w:t>101</w:t>
            </w:r>
          </w:p>
        </w:tc>
        <w:tc>
          <w:tcPr>
            <w:tcW w:w="3120" w:type="dxa"/>
            <w:tcMar>
              <w:top w:w="80" w:type="dxa"/>
              <w:left w:w="120" w:type="dxa"/>
              <w:bottom w:w="80" w:type="dxa"/>
              <w:right w:w="120" w:type="dxa"/>
            </w:tcMar>
            <w:vAlign w:val="center"/>
          </w:tcPr>
          <w:p w14:paraId="22B3678A">
            <w:pPr>
              <w:pStyle w:val="164"/>
              <w:jc w:val="center"/>
            </w:pPr>
            <w:r>
              <w:t>0.6</w:t>
            </w:r>
          </w:p>
        </w:tc>
      </w:tr>
      <w:tr w14:paraId="63DE89C3">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59131E74">
            <w:pPr>
              <w:pStyle w:val="164"/>
            </w:pPr>
            <w:r>
              <w:t>chloride</w:t>
            </w:r>
          </w:p>
        </w:tc>
        <w:tc>
          <w:tcPr>
            <w:tcW w:w="3120" w:type="dxa"/>
            <w:tcMar>
              <w:top w:w="80" w:type="dxa"/>
              <w:left w:w="120" w:type="dxa"/>
              <w:bottom w:w="80" w:type="dxa"/>
              <w:right w:w="120" w:type="dxa"/>
            </w:tcMar>
            <w:vAlign w:val="center"/>
          </w:tcPr>
          <w:p w14:paraId="6E804203">
            <w:pPr>
              <w:pStyle w:val="164"/>
              <w:jc w:val="center"/>
            </w:pPr>
            <w:r>
              <w:t>107</w:t>
            </w:r>
          </w:p>
        </w:tc>
        <w:tc>
          <w:tcPr>
            <w:tcW w:w="3120" w:type="dxa"/>
            <w:tcMar>
              <w:top w:w="80" w:type="dxa"/>
              <w:left w:w="120" w:type="dxa"/>
              <w:bottom w:w="80" w:type="dxa"/>
              <w:right w:w="120" w:type="dxa"/>
            </w:tcMar>
            <w:vAlign w:val="center"/>
          </w:tcPr>
          <w:p w14:paraId="5738D56F">
            <w:pPr>
              <w:pStyle w:val="164"/>
              <w:jc w:val="center"/>
            </w:pPr>
            <w:r>
              <w:t>0.6</w:t>
            </w:r>
          </w:p>
        </w:tc>
      </w:tr>
      <w:tr w14:paraId="57858A37">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2CB20017">
            <w:pPr>
              <w:pStyle w:val="164"/>
            </w:pPr>
            <w:r>
              <w:t>creatinine</w:t>
            </w:r>
          </w:p>
        </w:tc>
        <w:tc>
          <w:tcPr>
            <w:tcW w:w="3120" w:type="dxa"/>
            <w:tcMar>
              <w:top w:w="80" w:type="dxa"/>
              <w:left w:w="120" w:type="dxa"/>
              <w:bottom w:w="80" w:type="dxa"/>
              <w:right w:w="120" w:type="dxa"/>
            </w:tcMar>
            <w:vAlign w:val="center"/>
          </w:tcPr>
          <w:p w14:paraId="6F446BF7">
            <w:pPr>
              <w:pStyle w:val="164"/>
              <w:jc w:val="center"/>
            </w:pPr>
            <w:r>
              <w:t>98</w:t>
            </w:r>
          </w:p>
        </w:tc>
        <w:tc>
          <w:tcPr>
            <w:tcW w:w="3120" w:type="dxa"/>
            <w:tcMar>
              <w:top w:w="80" w:type="dxa"/>
              <w:left w:w="120" w:type="dxa"/>
              <w:bottom w:w="80" w:type="dxa"/>
              <w:right w:w="120" w:type="dxa"/>
            </w:tcMar>
            <w:vAlign w:val="center"/>
          </w:tcPr>
          <w:p w14:paraId="42F856E1">
            <w:pPr>
              <w:pStyle w:val="164"/>
              <w:jc w:val="center"/>
            </w:pPr>
            <w:r>
              <w:t>0.6</w:t>
            </w:r>
          </w:p>
        </w:tc>
      </w:tr>
      <w:tr w14:paraId="56AC2507">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6CD3397D">
            <w:pPr>
              <w:pStyle w:val="164"/>
            </w:pPr>
            <w:r>
              <w:t>hemoglobin</w:t>
            </w:r>
          </w:p>
        </w:tc>
        <w:tc>
          <w:tcPr>
            <w:tcW w:w="3120" w:type="dxa"/>
            <w:tcMar>
              <w:top w:w="80" w:type="dxa"/>
              <w:left w:w="120" w:type="dxa"/>
              <w:bottom w:w="80" w:type="dxa"/>
              <w:right w:w="120" w:type="dxa"/>
            </w:tcMar>
            <w:vAlign w:val="center"/>
          </w:tcPr>
          <w:p w14:paraId="4056BCA1">
            <w:pPr>
              <w:pStyle w:val="164"/>
              <w:jc w:val="center"/>
            </w:pPr>
            <w:r>
              <w:t>109</w:t>
            </w:r>
          </w:p>
        </w:tc>
        <w:tc>
          <w:tcPr>
            <w:tcW w:w="3120" w:type="dxa"/>
            <w:tcMar>
              <w:top w:w="80" w:type="dxa"/>
              <w:left w:w="120" w:type="dxa"/>
              <w:bottom w:w="80" w:type="dxa"/>
              <w:right w:w="120" w:type="dxa"/>
            </w:tcMar>
            <w:vAlign w:val="center"/>
          </w:tcPr>
          <w:p w14:paraId="22409BA0">
            <w:pPr>
              <w:pStyle w:val="164"/>
              <w:jc w:val="center"/>
            </w:pPr>
            <w:r>
              <w:t>0.6</w:t>
            </w:r>
          </w:p>
        </w:tc>
      </w:tr>
      <w:tr w14:paraId="3AB81504">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472C8896">
            <w:pPr>
              <w:pStyle w:val="164"/>
            </w:pPr>
            <w:r>
              <w:t>platelets</w:t>
            </w:r>
          </w:p>
        </w:tc>
        <w:tc>
          <w:tcPr>
            <w:tcW w:w="3120" w:type="dxa"/>
            <w:tcMar>
              <w:top w:w="80" w:type="dxa"/>
              <w:left w:w="120" w:type="dxa"/>
              <w:bottom w:w="80" w:type="dxa"/>
              <w:right w:w="120" w:type="dxa"/>
            </w:tcMar>
            <w:vAlign w:val="center"/>
          </w:tcPr>
          <w:p w14:paraId="1321F8AD">
            <w:pPr>
              <w:pStyle w:val="164"/>
              <w:jc w:val="center"/>
            </w:pPr>
            <w:r>
              <w:t>109</w:t>
            </w:r>
          </w:p>
        </w:tc>
        <w:tc>
          <w:tcPr>
            <w:tcW w:w="3120" w:type="dxa"/>
            <w:tcMar>
              <w:top w:w="80" w:type="dxa"/>
              <w:left w:w="120" w:type="dxa"/>
              <w:bottom w:w="80" w:type="dxa"/>
              <w:right w:w="120" w:type="dxa"/>
            </w:tcMar>
            <w:vAlign w:val="center"/>
          </w:tcPr>
          <w:p w14:paraId="1028B7D1">
            <w:pPr>
              <w:pStyle w:val="164"/>
              <w:jc w:val="center"/>
            </w:pPr>
            <w:r>
              <w:t>0.6</w:t>
            </w:r>
          </w:p>
        </w:tc>
      </w:tr>
      <w:tr w14:paraId="3E58C05B">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0D120C80">
            <w:pPr>
              <w:pStyle w:val="164"/>
            </w:pPr>
            <w:r>
              <w:t>potassium</w:t>
            </w:r>
          </w:p>
        </w:tc>
        <w:tc>
          <w:tcPr>
            <w:tcW w:w="3120" w:type="dxa"/>
            <w:tcMar>
              <w:top w:w="80" w:type="dxa"/>
              <w:left w:w="120" w:type="dxa"/>
              <w:bottom w:w="80" w:type="dxa"/>
              <w:right w:w="120" w:type="dxa"/>
            </w:tcMar>
            <w:vAlign w:val="center"/>
          </w:tcPr>
          <w:p w14:paraId="095A9F48">
            <w:pPr>
              <w:pStyle w:val="164"/>
              <w:jc w:val="center"/>
            </w:pPr>
            <w:r>
              <w:t>108</w:t>
            </w:r>
          </w:p>
        </w:tc>
        <w:tc>
          <w:tcPr>
            <w:tcW w:w="3120" w:type="dxa"/>
            <w:tcMar>
              <w:top w:w="80" w:type="dxa"/>
              <w:left w:w="120" w:type="dxa"/>
              <w:bottom w:w="80" w:type="dxa"/>
              <w:right w:w="120" w:type="dxa"/>
            </w:tcMar>
            <w:vAlign w:val="center"/>
          </w:tcPr>
          <w:p w14:paraId="31DF3AAF">
            <w:pPr>
              <w:pStyle w:val="164"/>
              <w:jc w:val="center"/>
            </w:pPr>
            <w:r>
              <w:t>0.6</w:t>
            </w:r>
          </w:p>
        </w:tc>
      </w:tr>
      <w:tr w14:paraId="36D87202">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72A58A8C">
            <w:pPr>
              <w:pStyle w:val="164"/>
            </w:pPr>
            <w:r>
              <w:t>sodium</w:t>
            </w:r>
          </w:p>
        </w:tc>
        <w:tc>
          <w:tcPr>
            <w:tcW w:w="3120" w:type="dxa"/>
            <w:tcMar>
              <w:top w:w="80" w:type="dxa"/>
              <w:left w:w="120" w:type="dxa"/>
              <w:bottom w:w="80" w:type="dxa"/>
              <w:right w:w="120" w:type="dxa"/>
            </w:tcMar>
            <w:vAlign w:val="center"/>
          </w:tcPr>
          <w:p w14:paraId="0AA9BE08">
            <w:pPr>
              <w:pStyle w:val="164"/>
              <w:jc w:val="center"/>
            </w:pPr>
            <w:r>
              <w:t>107</w:t>
            </w:r>
          </w:p>
        </w:tc>
        <w:tc>
          <w:tcPr>
            <w:tcW w:w="3120" w:type="dxa"/>
            <w:tcMar>
              <w:top w:w="80" w:type="dxa"/>
              <w:left w:w="120" w:type="dxa"/>
              <w:bottom w:w="80" w:type="dxa"/>
              <w:right w:w="120" w:type="dxa"/>
            </w:tcMar>
            <w:vAlign w:val="center"/>
          </w:tcPr>
          <w:p w14:paraId="3780AA9D">
            <w:pPr>
              <w:pStyle w:val="164"/>
              <w:jc w:val="center"/>
            </w:pPr>
            <w:r>
              <w:t>0.6</w:t>
            </w:r>
          </w:p>
        </w:tc>
      </w:tr>
      <w:tr w14:paraId="1C67C13C">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26C89A0E">
            <w:pPr>
              <w:pStyle w:val="164"/>
            </w:pPr>
            <w:r>
              <w:t>wbc</w:t>
            </w:r>
          </w:p>
        </w:tc>
        <w:tc>
          <w:tcPr>
            <w:tcW w:w="3120" w:type="dxa"/>
            <w:tcMar>
              <w:top w:w="80" w:type="dxa"/>
              <w:left w:w="120" w:type="dxa"/>
              <w:bottom w:w="80" w:type="dxa"/>
              <w:right w:w="120" w:type="dxa"/>
            </w:tcMar>
            <w:vAlign w:val="center"/>
          </w:tcPr>
          <w:p w14:paraId="02873775">
            <w:pPr>
              <w:pStyle w:val="164"/>
              <w:jc w:val="center"/>
            </w:pPr>
            <w:r>
              <w:t>112</w:t>
            </w:r>
          </w:p>
        </w:tc>
        <w:tc>
          <w:tcPr>
            <w:tcW w:w="3120" w:type="dxa"/>
            <w:tcMar>
              <w:top w:w="80" w:type="dxa"/>
              <w:left w:w="120" w:type="dxa"/>
              <w:bottom w:w="80" w:type="dxa"/>
              <w:right w:w="120" w:type="dxa"/>
            </w:tcMar>
            <w:vAlign w:val="center"/>
          </w:tcPr>
          <w:p w14:paraId="383A0E51">
            <w:pPr>
              <w:pStyle w:val="164"/>
              <w:jc w:val="center"/>
            </w:pPr>
            <w:r>
              <w:t>0.7</w:t>
            </w:r>
          </w:p>
        </w:tc>
      </w:tr>
      <w:tr w14:paraId="038B1EA6">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0F23CD18">
            <w:pPr>
              <w:pStyle w:val="164"/>
            </w:pPr>
            <w:r>
              <w:t>calcium</w:t>
            </w:r>
          </w:p>
        </w:tc>
        <w:tc>
          <w:tcPr>
            <w:tcW w:w="3120" w:type="dxa"/>
            <w:tcMar>
              <w:top w:w="80" w:type="dxa"/>
              <w:left w:w="120" w:type="dxa"/>
              <w:bottom w:w="80" w:type="dxa"/>
              <w:right w:w="120" w:type="dxa"/>
            </w:tcMar>
            <w:vAlign w:val="center"/>
          </w:tcPr>
          <w:p w14:paraId="58DF71F8">
            <w:pPr>
              <w:pStyle w:val="164"/>
              <w:jc w:val="center"/>
            </w:pPr>
            <w:r>
              <w:t>350</w:t>
            </w:r>
          </w:p>
        </w:tc>
        <w:tc>
          <w:tcPr>
            <w:tcW w:w="3120" w:type="dxa"/>
            <w:tcMar>
              <w:top w:w="80" w:type="dxa"/>
              <w:left w:w="120" w:type="dxa"/>
              <w:bottom w:w="80" w:type="dxa"/>
              <w:right w:w="120" w:type="dxa"/>
            </w:tcMar>
            <w:vAlign w:val="center"/>
          </w:tcPr>
          <w:p w14:paraId="7BF863BF">
            <w:pPr>
              <w:pStyle w:val="164"/>
              <w:jc w:val="center"/>
            </w:pPr>
            <w:r>
              <w:t>2.1</w:t>
            </w:r>
          </w:p>
        </w:tc>
      </w:tr>
      <w:tr w14:paraId="3D7591D0">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1CEDB941">
            <w:pPr>
              <w:pStyle w:val="164"/>
            </w:pPr>
            <w:r>
              <w:t>pt</w:t>
            </w:r>
          </w:p>
        </w:tc>
        <w:tc>
          <w:tcPr>
            <w:tcW w:w="3120" w:type="dxa"/>
            <w:tcMar>
              <w:top w:w="80" w:type="dxa"/>
              <w:left w:w="120" w:type="dxa"/>
              <w:bottom w:w="80" w:type="dxa"/>
              <w:right w:w="120" w:type="dxa"/>
            </w:tcMar>
            <w:vAlign w:val="center"/>
          </w:tcPr>
          <w:p w14:paraId="6BAE1F22">
            <w:pPr>
              <w:pStyle w:val="164"/>
              <w:jc w:val="center"/>
            </w:pPr>
            <w:r>
              <w:t>1458</w:t>
            </w:r>
          </w:p>
        </w:tc>
        <w:tc>
          <w:tcPr>
            <w:tcW w:w="3120" w:type="dxa"/>
            <w:tcMar>
              <w:top w:w="80" w:type="dxa"/>
              <w:left w:w="120" w:type="dxa"/>
              <w:bottom w:w="80" w:type="dxa"/>
              <w:right w:w="120" w:type="dxa"/>
            </w:tcMar>
            <w:vAlign w:val="center"/>
          </w:tcPr>
          <w:p w14:paraId="26C60B65">
            <w:pPr>
              <w:pStyle w:val="164"/>
              <w:jc w:val="center"/>
            </w:pPr>
            <w:r>
              <w:t>8.6</w:t>
            </w:r>
          </w:p>
        </w:tc>
      </w:tr>
      <w:tr w14:paraId="6068A0B4">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682A268B">
            <w:pPr>
              <w:pStyle w:val="164"/>
            </w:pPr>
            <w:r>
              <w:t>ptt</w:t>
            </w:r>
          </w:p>
        </w:tc>
        <w:tc>
          <w:tcPr>
            <w:tcW w:w="3120" w:type="dxa"/>
            <w:tcMar>
              <w:top w:w="80" w:type="dxa"/>
              <w:left w:w="120" w:type="dxa"/>
              <w:bottom w:w="80" w:type="dxa"/>
              <w:right w:w="120" w:type="dxa"/>
            </w:tcMar>
            <w:vAlign w:val="center"/>
          </w:tcPr>
          <w:p w14:paraId="2E2984C1">
            <w:pPr>
              <w:pStyle w:val="164"/>
              <w:jc w:val="center"/>
            </w:pPr>
            <w:r>
              <w:t>1562</w:t>
            </w:r>
          </w:p>
        </w:tc>
        <w:tc>
          <w:tcPr>
            <w:tcW w:w="3120" w:type="dxa"/>
            <w:tcMar>
              <w:top w:w="80" w:type="dxa"/>
              <w:left w:w="120" w:type="dxa"/>
              <w:bottom w:w="80" w:type="dxa"/>
              <w:right w:w="120" w:type="dxa"/>
            </w:tcMar>
            <w:vAlign w:val="center"/>
          </w:tcPr>
          <w:p w14:paraId="76C6F793">
            <w:pPr>
              <w:pStyle w:val="164"/>
              <w:jc w:val="center"/>
            </w:pPr>
            <w:r>
              <w:t>9.2</w:t>
            </w:r>
          </w:p>
        </w:tc>
      </w:tr>
      <w:tr w14:paraId="5C4037A7">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2F53E341">
            <w:pPr>
              <w:pStyle w:val="164"/>
            </w:pPr>
            <w:r>
              <w:t>lactate</w:t>
            </w:r>
          </w:p>
        </w:tc>
        <w:tc>
          <w:tcPr>
            <w:tcW w:w="3120" w:type="dxa"/>
            <w:tcMar>
              <w:top w:w="80" w:type="dxa"/>
              <w:left w:w="120" w:type="dxa"/>
              <w:bottom w:w="80" w:type="dxa"/>
              <w:right w:w="120" w:type="dxa"/>
            </w:tcMar>
            <w:vAlign w:val="center"/>
          </w:tcPr>
          <w:p w14:paraId="082E93C1">
            <w:pPr>
              <w:pStyle w:val="164"/>
              <w:jc w:val="center"/>
            </w:pPr>
            <w:r>
              <w:t>4930</w:t>
            </w:r>
          </w:p>
        </w:tc>
        <w:tc>
          <w:tcPr>
            <w:tcW w:w="3120" w:type="dxa"/>
            <w:tcMar>
              <w:top w:w="80" w:type="dxa"/>
              <w:left w:w="120" w:type="dxa"/>
              <w:bottom w:w="80" w:type="dxa"/>
              <w:right w:w="120" w:type="dxa"/>
            </w:tcMar>
            <w:vAlign w:val="center"/>
          </w:tcPr>
          <w:p w14:paraId="7FCCE7D6">
            <w:pPr>
              <w:pStyle w:val="164"/>
              <w:jc w:val="center"/>
            </w:pPr>
            <w:r>
              <w:t>29.1</w:t>
            </w:r>
          </w:p>
        </w:tc>
      </w:tr>
      <w:tr w14:paraId="5519139C">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040677D8">
            <w:pPr>
              <w:pStyle w:val="164"/>
            </w:pPr>
            <w:r>
              <w:t>lymphocytes</w:t>
            </w:r>
          </w:p>
        </w:tc>
        <w:tc>
          <w:tcPr>
            <w:tcW w:w="3120" w:type="dxa"/>
            <w:tcMar>
              <w:top w:w="80" w:type="dxa"/>
              <w:left w:w="120" w:type="dxa"/>
              <w:bottom w:w="80" w:type="dxa"/>
              <w:right w:w="120" w:type="dxa"/>
            </w:tcMar>
            <w:vAlign w:val="center"/>
          </w:tcPr>
          <w:p w14:paraId="19EFA420">
            <w:pPr>
              <w:pStyle w:val="164"/>
              <w:jc w:val="center"/>
            </w:pPr>
            <w:r>
              <w:t>4983</w:t>
            </w:r>
          </w:p>
        </w:tc>
        <w:tc>
          <w:tcPr>
            <w:tcW w:w="3120" w:type="dxa"/>
            <w:tcMar>
              <w:top w:w="80" w:type="dxa"/>
              <w:left w:w="120" w:type="dxa"/>
              <w:bottom w:w="80" w:type="dxa"/>
              <w:right w:w="120" w:type="dxa"/>
            </w:tcMar>
            <w:vAlign w:val="center"/>
          </w:tcPr>
          <w:p w14:paraId="2933A107">
            <w:pPr>
              <w:pStyle w:val="164"/>
              <w:jc w:val="center"/>
            </w:pPr>
            <w:r>
              <w:t>29.4</w:t>
            </w:r>
          </w:p>
        </w:tc>
      </w:tr>
      <w:tr w14:paraId="661A89F4">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7AC29857">
            <w:pPr>
              <w:pStyle w:val="164"/>
            </w:pPr>
            <w:r>
              <w:t>neutrophils</w:t>
            </w:r>
          </w:p>
        </w:tc>
        <w:tc>
          <w:tcPr>
            <w:tcW w:w="3120" w:type="dxa"/>
            <w:tcMar>
              <w:top w:w="80" w:type="dxa"/>
              <w:left w:w="120" w:type="dxa"/>
              <w:bottom w:w="80" w:type="dxa"/>
              <w:right w:w="120" w:type="dxa"/>
            </w:tcMar>
            <w:vAlign w:val="center"/>
          </w:tcPr>
          <w:p w14:paraId="6D1F41D9">
            <w:pPr>
              <w:pStyle w:val="164"/>
              <w:jc w:val="center"/>
            </w:pPr>
            <w:r>
              <w:t>4991</w:t>
            </w:r>
          </w:p>
        </w:tc>
        <w:tc>
          <w:tcPr>
            <w:tcW w:w="3120" w:type="dxa"/>
            <w:tcMar>
              <w:top w:w="80" w:type="dxa"/>
              <w:left w:w="120" w:type="dxa"/>
              <w:bottom w:w="80" w:type="dxa"/>
              <w:right w:w="120" w:type="dxa"/>
            </w:tcMar>
            <w:vAlign w:val="center"/>
          </w:tcPr>
          <w:p w14:paraId="1B67639B">
            <w:pPr>
              <w:pStyle w:val="164"/>
              <w:jc w:val="center"/>
            </w:pPr>
            <w:r>
              <w:t>29.5</w:t>
            </w:r>
          </w:p>
        </w:tc>
      </w:tr>
      <w:tr w14:paraId="31D5F7CE">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789A170D">
            <w:pPr>
              <w:pStyle w:val="164"/>
            </w:pPr>
            <w:r>
              <w:t>ast</w:t>
            </w:r>
          </w:p>
        </w:tc>
        <w:tc>
          <w:tcPr>
            <w:tcW w:w="3120" w:type="dxa"/>
            <w:tcMar>
              <w:top w:w="80" w:type="dxa"/>
              <w:left w:w="120" w:type="dxa"/>
              <w:bottom w:w="80" w:type="dxa"/>
              <w:right w:w="120" w:type="dxa"/>
            </w:tcMar>
            <w:vAlign w:val="center"/>
          </w:tcPr>
          <w:p w14:paraId="4FC992FA">
            <w:pPr>
              <w:pStyle w:val="164"/>
              <w:jc w:val="center"/>
            </w:pPr>
            <w:r>
              <w:t>5005</w:t>
            </w:r>
          </w:p>
        </w:tc>
        <w:tc>
          <w:tcPr>
            <w:tcW w:w="3120" w:type="dxa"/>
            <w:tcMar>
              <w:top w:w="80" w:type="dxa"/>
              <w:left w:w="120" w:type="dxa"/>
              <w:bottom w:w="80" w:type="dxa"/>
              <w:right w:w="120" w:type="dxa"/>
            </w:tcMar>
            <w:vAlign w:val="center"/>
          </w:tcPr>
          <w:p w14:paraId="27AC5BA8">
            <w:pPr>
              <w:pStyle w:val="164"/>
              <w:jc w:val="center"/>
            </w:pPr>
            <w:r>
              <w:t>29.6</w:t>
            </w:r>
          </w:p>
        </w:tc>
      </w:tr>
      <w:tr w14:paraId="52601826">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64B51FB8">
            <w:pPr>
              <w:pStyle w:val="164"/>
            </w:pPr>
            <w:r>
              <w:t>alt</w:t>
            </w:r>
          </w:p>
        </w:tc>
        <w:tc>
          <w:tcPr>
            <w:tcW w:w="3120" w:type="dxa"/>
            <w:tcMar>
              <w:top w:w="80" w:type="dxa"/>
              <w:left w:w="120" w:type="dxa"/>
              <w:bottom w:w="80" w:type="dxa"/>
              <w:right w:w="120" w:type="dxa"/>
            </w:tcMar>
            <w:vAlign w:val="center"/>
          </w:tcPr>
          <w:p w14:paraId="24AB97F5">
            <w:pPr>
              <w:pStyle w:val="164"/>
              <w:jc w:val="center"/>
            </w:pPr>
            <w:r>
              <w:t>5112</w:t>
            </w:r>
          </w:p>
        </w:tc>
        <w:tc>
          <w:tcPr>
            <w:tcW w:w="3120" w:type="dxa"/>
            <w:tcMar>
              <w:top w:w="80" w:type="dxa"/>
              <w:left w:w="120" w:type="dxa"/>
              <w:bottom w:w="80" w:type="dxa"/>
              <w:right w:w="120" w:type="dxa"/>
            </w:tcMar>
            <w:vAlign w:val="center"/>
          </w:tcPr>
          <w:p w14:paraId="57ECD605">
            <w:pPr>
              <w:pStyle w:val="164"/>
              <w:jc w:val="center"/>
            </w:pPr>
            <w:r>
              <w:t>30.2</w:t>
            </w:r>
          </w:p>
        </w:tc>
      </w:tr>
      <w:tr w14:paraId="7765249B">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223B0463">
            <w:pPr>
              <w:pStyle w:val="164"/>
            </w:pPr>
            <w:r>
              <w:t>bilirubin_total</w:t>
            </w:r>
          </w:p>
        </w:tc>
        <w:tc>
          <w:tcPr>
            <w:tcW w:w="3120" w:type="dxa"/>
            <w:tcMar>
              <w:top w:w="80" w:type="dxa"/>
              <w:left w:w="120" w:type="dxa"/>
              <w:bottom w:w="80" w:type="dxa"/>
              <w:right w:w="120" w:type="dxa"/>
            </w:tcMar>
            <w:vAlign w:val="center"/>
          </w:tcPr>
          <w:p w14:paraId="04803F94">
            <w:pPr>
              <w:pStyle w:val="164"/>
              <w:jc w:val="center"/>
            </w:pPr>
            <w:r>
              <w:t>5173</w:t>
            </w:r>
          </w:p>
        </w:tc>
        <w:tc>
          <w:tcPr>
            <w:tcW w:w="3120" w:type="dxa"/>
            <w:tcMar>
              <w:top w:w="80" w:type="dxa"/>
              <w:left w:w="120" w:type="dxa"/>
              <w:bottom w:w="80" w:type="dxa"/>
              <w:right w:w="120" w:type="dxa"/>
            </w:tcMar>
            <w:vAlign w:val="center"/>
          </w:tcPr>
          <w:p w14:paraId="381615F3">
            <w:pPr>
              <w:pStyle w:val="164"/>
              <w:jc w:val="center"/>
            </w:pPr>
            <w:r>
              <w:t>30.5</w:t>
            </w:r>
          </w:p>
        </w:tc>
      </w:tr>
      <w:tr w14:paraId="03E7A21C">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6EE36AD9">
            <w:pPr>
              <w:pStyle w:val="164"/>
            </w:pPr>
            <w:r>
              <w:t>albumin</w:t>
            </w:r>
          </w:p>
        </w:tc>
        <w:tc>
          <w:tcPr>
            <w:tcW w:w="3120" w:type="dxa"/>
            <w:tcMar>
              <w:top w:w="80" w:type="dxa"/>
              <w:left w:w="120" w:type="dxa"/>
              <w:bottom w:w="80" w:type="dxa"/>
              <w:right w:w="120" w:type="dxa"/>
            </w:tcMar>
            <w:vAlign w:val="center"/>
          </w:tcPr>
          <w:p w14:paraId="5E18D10A">
            <w:pPr>
              <w:pStyle w:val="164"/>
              <w:jc w:val="center"/>
            </w:pPr>
            <w:r>
              <w:t>7824</w:t>
            </w:r>
          </w:p>
        </w:tc>
        <w:tc>
          <w:tcPr>
            <w:tcW w:w="3120" w:type="dxa"/>
            <w:tcMar>
              <w:top w:w="80" w:type="dxa"/>
              <w:left w:w="120" w:type="dxa"/>
              <w:bottom w:w="80" w:type="dxa"/>
              <w:right w:w="120" w:type="dxa"/>
            </w:tcMar>
            <w:vAlign w:val="center"/>
          </w:tcPr>
          <w:p w14:paraId="3EC10DFC">
            <w:pPr>
              <w:pStyle w:val="164"/>
              <w:jc w:val="center"/>
            </w:pPr>
            <w:r>
              <w:t>46.2</w:t>
            </w:r>
          </w:p>
        </w:tc>
      </w:tr>
      <w:tr w14:paraId="6639B6EA">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1F88AAA0">
            <w:pPr>
              <w:pStyle w:val="164"/>
            </w:pPr>
            <w:r>
              <w:t>ckmb</w:t>
            </w:r>
          </w:p>
        </w:tc>
        <w:tc>
          <w:tcPr>
            <w:tcW w:w="3120" w:type="dxa"/>
            <w:tcMar>
              <w:top w:w="80" w:type="dxa"/>
              <w:left w:w="120" w:type="dxa"/>
              <w:bottom w:w="80" w:type="dxa"/>
              <w:right w:w="120" w:type="dxa"/>
            </w:tcMar>
            <w:vAlign w:val="center"/>
          </w:tcPr>
          <w:p w14:paraId="6AC8BCB2">
            <w:pPr>
              <w:pStyle w:val="164"/>
              <w:jc w:val="center"/>
            </w:pPr>
            <w:r>
              <w:t>11237</w:t>
            </w:r>
          </w:p>
        </w:tc>
        <w:tc>
          <w:tcPr>
            <w:tcW w:w="3120" w:type="dxa"/>
            <w:tcMar>
              <w:top w:w="80" w:type="dxa"/>
              <w:left w:w="120" w:type="dxa"/>
              <w:bottom w:w="80" w:type="dxa"/>
              <w:right w:w="120" w:type="dxa"/>
            </w:tcMar>
            <w:vAlign w:val="center"/>
          </w:tcPr>
          <w:p w14:paraId="65596D64">
            <w:pPr>
              <w:pStyle w:val="164"/>
              <w:jc w:val="center"/>
            </w:pPr>
            <w:r>
              <w:t>66.4</w:t>
            </w:r>
          </w:p>
        </w:tc>
      </w:tr>
      <w:tr w14:paraId="12034835">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76BC4C14">
            <w:pPr>
              <w:pStyle w:val="164"/>
            </w:pPr>
            <w:r>
              <w:t>troponin_t</w:t>
            </w:r>
          </w:p>
        </w:tc>
        <w:tc>
          <w:tcPr>
            <w:tcW w:w="3120" w:type="dxa"/>
            <w:tcMar>
              <w:top w:w="80" w:type="dxa"/>
              <w:left w:w="120" w:type="dxa"/>
              <w:bottom w:w="80" w:type="dxa"/>
              <w:right w:w="120" w:type="dxa"/>
            </w:tcMar>
            <w:vAlign w:val="center"/>
          </w:tcPr>
          <w:p w14:paraId="6C1515D2">
            <w:pPr>
              <w:pStyle w:val="164"/>
              <w:jc w:val="center"/>
            </w:pPr>
            <w:r>
              <w:t>12042</w:t>
            </w:r>
          </w:p>
        </w:tc>
        <w:tc>
          <w:tcPr>
            <w:tcW w:w="3120" w:type="dxa"/>
            <w:tcMar>
              <w:top w:w="80" w:type="dxa"/>
              <w:left w:w="120" w:type="dxa"/>
              <w:bottom w:w="80" w:type="dxa"/>
              <w:right w:w="120" w:type="dxa"/>
            </w:tcMar>
            <w:vAlign w:val="center"/>
          </w:tcPr>
          <w:p w14:paraId="069C782D">
            <w:pPr>
              <w:pStyle w:val="164"/>
              <w:jc w:val="center"/>
            </w:pPr>
            <w:r>
              <w:t>71.1</w:t>
            </w:r>
          </w:p>
        </w:tc>
      </w:tr>
      <w:tr w14:paraId="39197BE1">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4A10E840">
            <w:pPr>
              <w:pStyle w:val="164"/>
            </w:pPr>
            <w:r>
              <w:t>fibrinogen</w:t>
            </w:r>
          </w:p>
        </w:tc>
        <w:tc>
          <w:tcPr>
            <w:tcW w:w="3120" w:type="dxa"/>
            <w:tcMar>
              <w:top w:w="80" w:type="dxa"/>
              <w:left w:w="120" w:type="dxa"/>
              <w:bottom w:w="80" w:type="dxa"/>
              <w:right w:w="120" w:type="dxa"/>
            </w:tcMar>
            <w:vAlign w:val="center"/>
          </w:tcPr>
          <w:p w14:paraId="791B753A">
            <w:pPr>
              <w:pStyle w:val="164"/>
              <w:jc w:val="center"/>
            </w:pPr>
            <w:r>
              <w:t>12662</w:t>
            </w:r>
          </w:p>
        </w:tc>
        <w:tc>
          <w:tcPr>
            <w:tcW w:w="3120" w:type="dxa"/>
            <w:tcMar>
              <w:top w:w="80" w:type="dxa"/>
              <w:left w:w="120" w:type="dxa"/>
              <w:bottom w:w="80" w:type="dxa"/>
              <w:right w:w="120" w:type="dxa"/>
            </w:tcMar>
            <w:vAlign w:val="center"/>
          </w:tcPr>
          <w:p w14:paraId="35318104">
            <w:pPr>
              <w:pStyle w:val="164"/>
              <w:jc w:val="center"/>
            </w:pPr>
            <w:r>
              <w:t>74.8</w:t>
            </w:r>
          </w:p>
        </w:tc>
      </w:tr>
      <w:tr w14:paraId="4C352927">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7297F276">
            <w:pPr>
              <w:pStyle w:val="164"/>
            </w:pPr>
            <w:r>
              <w:t>ntprobnp</w:t>
            </w:r>
          </w:p>
        </w:tc>
        <w:tc>
          <w:tcPr>
            <w:tcW w:w="3120" w:type="dxa"/>
            <w:tcMar>
              <w:top w:w="80" w:type="dxa"/>
              <w:left w:w="120" w:type="dxa"/>
              <w:bottom w:w="80" w:type="dxa"/>
              <w:right w:w="120" w:type="dxa"/>
            </w:tcMar>
            <w:vAlign w:val="center"/>
          </w:tcPr>
          <w:p w14:paraId="7949C573">
            <w:pPr>
              <w:pStyle w:val="164"/>
              <w:jc w:val="center"/>
            </w:pPr>
            <w:r>
              <w:t>15901</w:t>
            </w:r>
          </w:p>
        </w:tc>
        <w:tc>
          <w:tcPr>
            <w:tcW w:w="3120" w:type="dxa"/>
            <w:tcMar>
              <w:top w:w="80" w:type="dxa"/>
              <w:left w:w="120" w:type="dxa"/>
              <w:bottom w:w="80" w:type="dxa"/>
              <w:right w:w="120" w:type="dxa"/>
            </w:tcMar>
            <w:vAlign w:val="center"/>
          </w:tcPr>
          <w:p w14:paraId="41D18E95">
            <w:pPr>
              <w:pStyle w:val="164"/>
              <w:jc w:val="center"/>
            </w:pPr>
            <w:r>
              <w:t>93.9</w:t>
            </w:r>
          </w:p>
        </w:tc>
      </w:tr>
      <w:tr w14:paraId="7089ED50">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33495075">
            <w:pPr>
              <w:pStyle w:val="164"/>
            </w:pPr>
            <w:r>
              <w:t>crp</w:t>
            </w:r>
          </w:p>
        </w:tc>
        <w:tc>
          <w:tcPr>
            <w:tcW w:w="3120" w:type="dxa"/>
            <w:tcMar>
              <w:top w:w="80" w:type="dxa"/>
              <w:left w:w="120" w:type="dxa"/>
              <w:bottom w:w="80" w:type="dxa"/>
              <w:right w:w="120" w:type="dxa"/>
            </w:tcMar>
            <w:vAlign w:val="center"/>
          </w:tcPr>
          <w:p w14:paraId="5ADBB422">
            <w:pPr>
              <w:pStyle w:val="164"/>
              <w:jc w:val="center"/>
            </w:pPr>
            <w:r>
              <w:t>16234</w:t>
            </w:r>
          </w:p>
        </w:tc>
        <w:tc>
          <w:tcPr>
            <w:tcW w:w="3120" w:type="dxa"/>
            <w:tcMar>
              <w:top w:w="80" w:type="dxa"/>
              <w:left w:w="120" w:type="dxa"/>
              <w:bottom w:w="80" w:type="dxa"/>
              <w:right w:w="120" w:type="dxa"/>
            </w:tcMar>
            <w:vAlign w:val="center"/>
          </w:tcPr>
          <w:p w14:paraId="3F429CB7">
            <w:pPr>
              <w:pStyle w:val="164"/>
              <w:jc w:val="center"/>
            </w:pPr>
            <w:r>
              <w:t>95.9</w:t>
            </w:r>
          </w:p>
        </w:tc>
      </w:tr>
      <w:tr w14:paraId="4AF2A934">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151C3580">
            <w:pPr>
              <w:pStyle w:val="164"/>
            </w:pPr>
            <w:r>
              <w:t>d_dimer</w:t>
            </w:r>
          </w:p>
        </w:tc>
        <w:tc>
          <w:tcPr>
            <w:tcW w:w="3120" w:type="dxa"/>
            <w:tcMar>
              <w:top w:w="80" w:type="dxa"/>
              <w:left w:w="120" w:type="dxa"/>
              <w:bottom w:w="80" w:type="dxa"/>
              <w:right w:w="120" w:type="dxa"/>
            </w:tcMar>
            <w:vAlign w:val="center"/>
          </w:tcPr>
          <w:p w14:paraId="39DEA480">
            <w:pPr>
              <w:pStyle w:val="164"/>
              <w:jc w:val="center"/>
            </w:pPr>
            <w:r>
              <w:t>16380</w:t>
            </w:r>
          </w:p>
        </w:tc>
        <w:tc>
          <w:tcPr>
            <w:tcW w:w="3120" w:type="dxa"/>
            <w:tcMar>
              <w:top w:w="80" w:type="dxa"/>
              <w:left w:w="120" w:type="dxa"/>
              <w:bottom w:w="80" w:type="dxa"/>
              <w:right w:w="120" w:type="dxa"/>
            </w:tcMar>
            <w:vAlign w:val="center"/>
          </w:tcPr>
          <w:p w14:paraId="72177A88">
            <w:pPr>
              <w:pStyle w:val="164"/>
              <w:jc w:val="center"/>
            </w:pPr>
            <w:r>
              <w:t>96.7</w:t>
            </w:r>
          </w:p>
        </w:tc>
      </w:tr>
      <w:tr w14:paraId="562F0E94">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3120" w:type="dxa"/>
            <w:tcMar>
              <w:top w:w="80" w:type="dxa"/>
              <w:left w:w="120" w:type="dxa"/>
              <w:bottom w:w="80" w:type="dxa"/>
              <w:right w:w="120" w:type="dxa"/>
            </w:tcMar>
            <w:vAlign w:val="center"/>
          </w:tcPr>
          <w:p w14:paraId="28514902">
            <w:pPr>
              <w:pStyle w:val="164"/>
            </w:pPr>
            <w:r>
              <w:t>(28 rows)</w:t>
            </w:r>
          </w:p>
        </w:tc>
        <w:tc>
          <w:tcPr>
            <w:tcW w:w="3120" w:type="dxa"/>
            <w:tcMar>
              <w:top w:w="80" w:type="dxa"/>
              <w:left w:w="120" w:type="dxa"/>
              <w:bottom w:w="80" w:type="dxa"/>
              <w:right w:w="120" w:type="dxa"/>
            </w:tcMar>
            <w:vAlign w:val="center"/>
          </w:tcPr>
          <w:p w14:paraId="232A3DEF">
            <w:pPr>
              <w:pStyle w:val="164"/>
            </w:pPr>
          </w:p>
        </w:tc>
        <w:tc>
          <w:tcPr>
            <w:tcW w:w="3120" w:type="dxa"/>
            <w:tcMar>
              <w:top w:w="80" w:type="dxa"/>
              <w:left w:w="120" w:type="dxa"/>
              <w:bottom w:w="80" w:type="dxa"/>
              <w:right w:w="120" w:type="dxa"/>
            </w:tcMar>
            <w:vAlign w:val="center"/>
          </w:tcPr>
          <w:p w14:paraId="6ACB9F80">
            <w:pPr>
              <w:pStyle w:val="164"/>
            </w:pPr>
          </w:p>
        </w:tc>
      </w:tr>
    </w:tbl>
    <w:p w14:paraId="386333B9"/>
    <w:tbl>
      <w:tblPr>
        <w:tblStyle w:val="33"/>
        <w:tblW w:w="0" w:type="auto"/>
        <w:jc w:val="center"/>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Layout w:type="autofit"/>
        <w:tblCellMar>
          <w:top w:w="0" w:type="dxa"/>
          <w:left w:w="108" w:type="dxa"/>
          <w:bottom w:w="0" w:type="dxa"/>
          <w:right w:w="108" w:type="dxa"/>
        </w:tblCellMar>
      </w:tblPr>
      <w:tblGrid>
        <w:gridCol w:w="1980"/>
        <w:gridCol w:w="1872"/>
        <w:gridCol w:w="1872"/>
        <w:gridCol w:w="1872"/>
        <w:gridCol w:w="1872"/>
      </w:tblGrid>
      <w:tr w14:paraId="7F475617">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tblHeader/>
          <w:jc w:val="center"/>
        </w:trPr>
        <w:tc>
          <w:tcPr>
            <w:tcW w:w="1872" w:type="dxa"/>
            <w:shd w:val="clear" w:color="auto" w:fill="F2F4F7"/>
            <w:tcMar>
              <w:top w:w="80" w:type="dxa"/>
              <w:left w:w="120" w:type="dxa"/>
              <w:bottom w:w="80" w:type="dxa"/>
              <w:right w:w="120" w:type="dxa"/>
            </w:tcMar>
            <w:vAlign w:val="center"/>
          </w:tcPr>
          <w:p w14:paraId="2B9F4289">
            <w:pPr>
              <w:pStyle w:val="164"/>
              <w:rPr>
                <w:rFonts w:hint="eastAsia" w:eastAsia="宋体"/>
                <w:lang w:eastAsia="zh-CN"/>
              </w:rPr>
            </w:pPr>
            <w:r>
              <w:rPr>
                <w:rFonts w:hint="eastAsia" w:eastAsia="宋体"/>
                <w:lang w:eastAsia="zh-CN"/>
              </w:rPr>
              <w:t>Supplementary Table S4a. Bootstrap stability summary</w:t>
            </w:r>
          </w:p>
          <w:p w14:paraId="172B496D">
            <w:pPr>
              <w:pStyle w:val="164"/>
            </w:pPr>
            <w:r>
              <w:rPr>
                <w:b/>
              </w:rPr>
              <w:t>metric</w:t>
            </w:r>
          </w:p>
        </w:tc>
        <w:tc>
          <w:tcPr>
            <w:tcW w:w="1872" w:type="dxa"/>
            <w:shd w:val="clear" w:color="auto" w:fill="F2F4F7"/>
            <w:tcMar>
              <w:top w:w="80" w:type="dxa"/>
              <w:left w:w="120" w:type="dxa"/>
              <w:bottom w:w="80" w:type="dxa"/>
              <w:right w:w="120" w:type="dxa"/>
            </w:tcMar>
            <w:vAlign w:val="center"/>
          </w:tcPr>
          <w:p w14:paraId="1049153A">
            <w:pPr>
              <w:pStyle w:val="164"/>
            </w:pPr>
            <w:r>
              <w:rPr>
                <w:b/>
              </w:rPr>
              <w:t>mean</w:t>
            </w:r>
          </w:p>
        </w:tc>
        <w:tc>
          <w:tcPr>
            <w:tcW w:w="1872" w:type="dxa"/>
            <w:shd w:val="clear" w:color="auto" w:fill="F2F4F7"/>
            <w:tcMar>
              <w:top w:w="80" w:type="dxa"/>
              <w:left w:w="120" w:type="dxa"/>
              <w:bottom w:w="80" w:type="dxa"/>
              <w:right w:w="120" w:type="dxa"/>
            </w:tcMar>
            <w:vAlign w:val="center"/>
          </w:tcPr>
          <w:p w14:paraId="0C02A86C">
            <w:pPr>
              <w:pStyle w:val="164"/>
            </w:pPr>
            <w:r>
              <w:rPr>
                <w:b/>
              </w:rPr>
              <w:t>q025</w:t>
            </w:r>
          </w:p>
        </w:tc>
        <w:tc>
          <w:tcPr>
            <w:tcW w:w="1872" w:type="dxa"/>
            <w:shd w:val="clear" w:color="auto" w:fill="F2F4F7"/>
            <w:tcMar>
              <w:top w:w="80" w:type="dxa"/>
              <w:left w:w="120" w:type="dxa"/>
              <w:bottom w:w="80" w:type="dxa"/>
              <w:right w:w="120" w:type="dxa"/>
            </w:tcMar>
            <w:vAlign w:val="center"/>
          </w:tcPr>
          <w:p w14:paraId="73D882F9">
            <w:pPr>
              <w:pStyle w:val="164"/>
            </w:pPr>
            <w:r>
              <w:rPr>
                <w:b/>
              </w:rPr>
              <w:t>median</w:t>
            </w:r>
          </w:p>
        </w:tc>
        <w:tc>
          <w:tcPr>
            <w:tcW w:w="1872" w:type="dxa"/>
            <w:shd w:val="clear" w:color="auto" w:fill="F2F4F7"/>
            <w:tcMar>
              <w:top w:w="80" w:type="dxa"/>
              <w:left w:w="120" w:type="dxa"/>
              <w:bottom w:w="80" w:type="dxa"/>
              <w:right w:w="120" w:type="dxa"/>
            </w:tcMar>
            <w:vAlign w:val="center"/>
          </w:tcPr>
          <w:p w14:paraId="041A8ABB">
            <w:pPr>
              <w:pStyle w:val="164"/>
            </w:pPr>
            <w:r>
              <w:rPr>
                <w:b/>
              </w:rPr>
              <w:t>q975</w:t>
            </w:r>
          </w:p>
        </w:tc>
      </w:tr>
      <w:tr w14:paraId="42CF5287">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1872" w:type="dxa"/>
            <w:tcMar>
              <w:top w:w="80" w:type="dxa"/>
              <w:left w:w="120" w:type="dxa"/>
              <w:bottom w:w="80" w:type="dxa"/>
              <w:right w:w="120" w:type="dxa"/>
            </w:tcMar>
            <w:vAlign w:val="center"/>
          </w:tcPr>
          <w:p w14:paraId="315DD307">
            <w:pPr>
              <w:pStyle w:val="164"/>
            </w:pPr>
            <w:r>
              <w:t>pct1</w:t>
            </w:r>
          </w:p>
        </w:tc>
        <w:tc>
          <w:tcPr>
            <w:tcW w:w="1872" w:type="dxa"/>
            <w:tcMar>
              <w:top w:w="80" w:type="dxa"/>
              <w:left w:w="120" w:type="dxa"/>
              <w:bottom w:w="80" w:type="dxa"/>
              <w:right w:w="120" w:type="dxa"/>
            </w:tcMar>
            <w:vAlign w:val="center"/>
          </w:tcPr>
          <w:p w14:paraId="73E8534C">
            <w:pPr>
              <w:pStyle w:val="164"/>
              <w:jc w:val="center"/>
            </w:pPr>
            <w:r>
              <w:t>71.290</w:t>
            </w:r>
          </w:p>
        </w:tc>
        <w:tc>
          <w:tcPr>
            <w:tcW w:w="1872" w:type="dxa"/>
            <w:tcMar>
              <w:top w:w="80" w:type="dxa"/>
              <w:left w:w="120" w:type="dxa"/>
              <w:bottom w:w="80" w:type="dxa"/>
              <w:right w:w="120" w:type="dxa"/>
            </w:tcMar>
            <w:vAlign w:val="center"/>
          </w:tcPr>
          <w:p w14:paraId="437C5834">
            <w:pPr>
              <w:pStyle w:val="164"/>
              <w:jc w:val="center"/>
            </w:pPr>
            <w:r>
              <w:t>34.093</w:t>
            </w:r>
          </w:p>
        </w:tc>
        <w:tc>
          <w:tcPr>
            <w:tcW w:w="1872" w:type="dxa"/>
            <w:tcMar>
              <w:top w:w="80" w:type="dxa"/>
              <w:left w:w="120" w:type="dxa"/>
              <w:bottom w:w="80" w:type="dxa"/>
              <w:right w:w="120" w:type="dxa"/>
            </w:tcMar>
            <w:vAlign w:val="center"/>
          </w:tcPr>
          <w:p w14:paraId="1CA2012F">
            <w:pPr>
              <w:pStyle w:val="164"/>
              <w:jc w:val="center"/>
            </w:pPr>
            <w:r>
              <w:t>73.300</w:t>
            </w:r>
          </w:p>
        </w:tc>
        <w:tc>
          <w:tcPr>
            <w:tcW w:w="1872" w:type="dxa"/>
            <w:tcMar>
              <w:top w:w="80" w:type="dxa"/>
              <w:left w:w="120" w:type="dxa"/>
              <w:bottom w:w="80" w:type="dxa"/>
              <w:right w:w="120" w:type="dxa"/>
            </w:tcMar>
            <w:vAlign w:val="center"/>
          </w:tcPr>
          <w:p w14:paraId="6C12E098">
            <w:pPr>
              <w:pStyle w:val="164"/>
              <w:jc w:val="center"/>
            </w:pPr>
            <w:r>
              <w:t>76.052</w:t>
            </w:r>
          </w:p>
        </w:tc>
      </w:tr>
      <w:tr w14:paraId="0A849CB0">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1872" w:type="dxa"/>
            <w:tcMar>
              <w:top w:w="80" w:type="dxa"/>
              <w:left w:w="120" w:type="dxa"/>
              <w:bottom w:w="80" w:type="dxa"/>
              <w:right w:w="120" w:type="dxa"/>
            </w:tcMar>
            <w:vAlign w:val="center"/>
          </w:tcPr>
          <w:p w14:paraId="3B89822B">
            <w:pPr>
              <w:pStyle w:val="164"/>
            </w:pPr>
            <w:r>
              <w:t>pct2</w:t>
            </w:r>
          </w:p>
        </w:tc>
        <w:tc>
          <w:tcPr>
            <w:tcW w:w="1872" w:type="dxa"/>
            <w:tcMar>
              <w:top w:w="80" w:type="dxa"/>
              <w:left w:w="120" w:type="dxa"/>
              <w:bottom w:w="80" w:type="dxa"/>
              <w:right w:w="120" w:type="dxa"/>
            </w:tcMar>
            <w:vAlign w:val="center"/>
          </w:tcPr>
          <w:p w14:paraId="6503D07E">
            <w:pPr>
              <w:pStyle w:val="164"/>
              <w:jc w:val="center"/>
            </w:pPr>
            <w:r>
              <w:t>3.138</w:t>
            </w:r>
          </w:p>
        </w:tc>
        <w:tc>
          <w:tcPr>
            <w:tcW w:w="1872" w:type="dxa"/>
            <w:tcMar>
              <w:top w:w="80" w:type="dxa"/>
              <w:left w:w="120" w:type="dxa"/>
              <w:bottom w:w="80" w:type="dxa"/>
              <w:right w:w="120" w:type="dxa"/>
            </w:tcMar>
            <w:vAlign w:val="center"/>
          </w:tcPr>
          <w:p w14:paraId="1FEC5498">
            <w:pPr>
              <w:pStyle w:val="164"/>
              <w:jc w:val="center"/>
            </w:pPr>
            <w:r>
              <w:t>0.500</w:t>
            </w:r>
          </w:p>
        </w:tc>
        <w:tc>
          <w:tcPr>
            <w:tcW w:w="1872" w:type="dxa"/>
            <w:tcMar>
              <w:top w:w="80" w:type="dxa"/>
              <w:left w:w="120" w:type="dxa"/>
              <w:bottom w:w="80" w:type="dxa"/>
              <w:right w:w="120" w:type="dxa"/>
            </w:tcMar>
            <w:vAlign w:val="center"/>
          </w:tcPr>
          <w:p w14:paraId="742A66FA">
            <w:pPr>
              <w:pStyle w:val="164"/>
              <w:jc w:val="center"/>
            </w:pPr>
            <w:r>
              <w:t>0.600</w:t>
            </w:r>
          </w:p>
        </w:tc>
        <w:tc>
          <w:tcPr>
            <w:tcW w:w="1872" w:type="dxa"/>
            <w:tcMar>
              <w:top w:w="80" w:type="dxa"/>
              <w:left w:w="120" w:type="dxa"/>
              <w:bottom w:w="80" w:type="dxa"/>
              <w:right w:w="120" w:type="dxa"/>
            </w:tcMar>
            <w:vAlign w:val="center"/>
          </w:tcPr>
          <w:p w14:paraId="0A61FE95">
            <w:pPr>
              <w:pStyle w:val="164"/>
              <w:jc w:val="center"/>
            </w:pPr>
            <w:r>
              <w:t>52.187</w:t>
            </w:r>
          </w:p>
        </w:tc>
      </w:tr>
      <w:tr w14:paraId="2D5C23F1">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1872" w:type="dxa"/>
            <w:tcMar>
              <w:top w:w="80" w:type="dxa"/>
              <w:left w:w="120" w:type="dxa"/>
              <w:bottom w:w="80" w:type="dxa"/>
              <w:right w:w="120" w:type="dxa"/>
            </w:tcMar>
            <w:vAlign w:val="center"/>
          </w:tcPr>
          <w:p w14:paraId="6DED377B">
            <w:pPr>
              <w:pStyle w:val="164"/>
            </w:pPr>
            <w:r>
              <w:t>pct3</w:t>
            </w:r>
          </w:p>
        </w:tc>
        <w:tc>
          <w:tcPr>
            <w:tcW w:w="1872" w:type="dxa"/>
            <w:tcMar>
              <w:top w:w="80" w:type="dxa"/>
              <w:left w:w="120" w:type="dxa"/>
              <w:bottom w:w="80" w:type="dxa"/>
              <w:right w:w="120" w:type="dxa"/>
            </w:tcMar>
            <w:vAlign w:val="center"/>
          </w:tcPr>
          <w:p w14:paraId="3B4AAC9A">
            <w:pPr>
              <w:pStyle w:val="164"/>
              <w:jc w:val="center"/>
            </w:pPr>
            <w:r>
              <w:t>25.568</w:t>
            </w:r>
          </w:p>
        </w:tc>
        <w:tc>
          <w:tcPr>
            <w:tcW w:w="1872" w:type="dxa"/>
            <w:tcMar>
              <w:top w:w="80" w:type="dxa"/>
              <w:left w:w="120" w:type="dxa"/>
              <w:bottom w:w="80" w:type="dxa"/>
              <w:right w:w="120" w:type="dxa"/>
            </w:tcMar>
            <w:vAlign w:val="center"/>
          </w:tcPr>
          <w:p w14:paraId="7F6A6CE0">
            <w:pPr>
              <w:pStyle w:val="164"/>
              <w:jc w:val="center"/>
            </w:pPr>
            <w:r>
              <w:t>23.195</w:t>
            </w:r>
          </w:p>
        </w:tc>
        <w:tc>
          <w:tcPr>
            <w:tcW w:w="1872" w:type="dxa"/>
            <w:tcMar>
              <w:top w:w="80" w:type="dxa"/>
              <w:left w:w="120" w:type="dxa"/>
              <w:bottom w:w="80" w:type="dxa"/>
              <w:right w:w="120" w:type="dxa"/>
            </w:tcMar>
            <w:vAlign w:val="center"/>
          </w:tcPr>
          <w:p w14:paraId="4E6BB33C">
            <w:pPr>
              <w:pStyle w:val="164"/>
              <w:jc w:val="center"/>
            </w:pPr>
            <w:r>
              <w:t>26.000</w:t>
            </w:r>
          </w:p>
        </w:tc>
        <w:tc>
          <w:tcPr>
            <w:tcW w:w="1872" w:type="dxa"/>
            <w:tcMar>
              <w:top w:w="80" w:type="dxa"/>
              <w:left w:w="120" w:type="dxa"/>
              <w:bottom w:w="80" w:type="dxa"/>
              <w:right w:w="120" w:type="dxa"/>
            </w:tcMar>
            <w:vAlign w:val="center"/>
          </w:tcPr>
          <w:p w14:paraId="433A044F">
            <w:pPr>
              <w:pStyle w:val="164"/>
              <w:jc w:val="center"/>
            </w:pPr>
            <w:r>
              <w:t>27.652</w:t>
            </w:r>
          </w:p>
        </w:tc>
      </w:tr>
      <w:tr w14:paraId="3A3ECB95">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1872" w:type="dxa"/>
            <w:tcMar>
              <w:top w:w="80" w:type="dxa"/>
              <w:left w:w="120" w:type="dxa"/>
              <w:bottom w:w="80" w:type="dxa"/>
              <w:right w:w="120" w:type="dxa"/>
            </w:tcMar>
            <w:vAlign w:val="center"/>
          </w:tcPr>
          <w:p w14:paraId="540C577C">
            <w:pPr>
              <w:pStyle w:val="164"/>
            </w:pPr>
            <w:r>
              <w:t>mort1</w:t>
            </w:r>
          </w:p>
        </w:tc>
        <w:tc>
          <w:tcPr>
            <w:tcW w:w="1872" w:type="dxa"/>
            <w:tcMar>
              <w:top w:w="80" w:type="dxa"/>
              <w:left w:w="120" w:type="dxa"/>
              <w:bottom w:w="80" w:type="dxa"/>
              <w:right w:w="120" w:type="dxa"/>
            </w:tcMar>
            <w:vAlign w:val="center"/>
          </w:tcPr>
          <w:p w14:paraId="117D8BCB">
            <w:pPr>
              <w:pStyle w:val="164"/>
              <w:jc w:val="center"/>
            </w:pPr>
            <w:r>
              <w:t>17.701</w:t>
            </w:r>
          </w:p>
        </w:tc>
        <w:tc>
          <w:tcPr>
            <w:tcW w:w="1872" w:type="dxa"/>
            <w:tcMar>
              <w:top w:w="80" w:type="dxa"/>
              <w:left w:w="120" w:type="dxa"/>
              <w:bottom w:w="80" w:type="dxa"/>
              <w:right w:w="120" w:type="dxa"/>
            </w:tcMar>
            <w:vAlign w:val="center"/>
          </w:tcPr>
          <w:p w14:paraId="0EC50367">
            <w:pPr>
              <w:pStyle w:val="164"/>
              <w:jc w:val="center"/>
            </w:pPr>
            <w:r>
              <w:t>15.845</w:t>
            </w:r>
          </w:p>
        </w:tc>
        <w:tc>
          <w:tcPr>
            <w:tcW w:w="1872" w:type="dxa"/>
            <w:tcMar>
              <w:top w:w="80" w:type="dxa"/>
              <w:left w:w="120" w:type="dxa"/>
              <w:bottom w:w="80" w:type="dxa"/>
              <w:right w:w="120" w:type="dxa"/>
            </w:tcMar>
            <w:vAlign w:val="center"/>
          </w:tcPr>
          <w:p w14:paraId="2D869ED0">
            <w:pPr>
              <w:pStyle w:val="164"/>
              <w:jc w:val="center"/>
            </w:pPr>
            <w:r>
              <w:t>17.800</w:t>
            </w:r>
          </w:p>
        </w:tc>
        <w:tc>
          <w:tcPr>
            <w:tcW w:w="1872" w:type="dxa"/>
            <w:tcMar>
              <w:top w:w="80" w:type="dxa"/>
              <w:left w:w="120" w:type="dxa"/>
              <w:bottom w:w="80" w:type="dxa"/>
              <w:right w:w="120" w:type="dxa"/>
            </w:tcMar>
            <w:vAlign w:val="center"/>
          </w:tcPr>
          <w:p w14:paraId="06A27E83">
            <w:pPr>
              <w:pStyle w:val="164"/>
              <w:jc w:val="center"/>
            </w:pPr>
            <w:r>
              <w:t>18.605</w:t>
            </w:r>
          </w:p>
        </w:tc>
      </w:tr>
      <w:tr w14:paraId="0D318EE8">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1872" w:type="dxa"/>
            <w:tcMar>
              <w:top w:w="80" w:type="dxa"/>
              <w:left w:w="120" w:type="dxa"/>
              <w:bottom w:w="80" w:type="dxa"/>
              <w:right w:w="120" w:type="dxa"/>
            </w:tcMar>
            <w:vAlign w:val="center"/>
          </w:tcPr>
          <w:p w14:paraId="6F28D620">
            <w:pPr>
              <w:pStyle w:val="164"/>
            </w:pPr>
            <w:r>
              <w:t>mort2</w:t>
            </w:r>
          </w:p>
        </w:tc>
        <w:tc>
          <w:tcPr>
            <w:tcW w:w="1872" w:type="dxa"/>
            <w:tcMar>
              <w:top w:w="80" w:type="dxa"/>
              <w:left w:w="120" w:type="dxa"/>
              <w:bottom w:w="80" w:type="dxa"/>
              <w:right w:w="120" w:type="dxa"/>
            </w:tcMar>
            <w:vAlign w:val="center"/>
          </w:tcPr>
          <w:p w14:paraId="67D4DB66">
            <w:pPr>
              <w:pStyle w:val="164"/>
              <w:jc w:val="center"/>
            </w:pPr>
            <w:r>
              <w:t>17.516</w:t>
            </w:r>
          </w:p>
        </w:tc>
        <w:tc>
          <w:tcPr>
            <w:tcW w:w="1872" w:type="dxa"/>
            <w:tcMar>
              <w:top w:w="80" w:type="dxa"/>
              <w:left w:w="120" w:type="dxa"/>
              <w:bottom w:w="80" w:type="dxa"/>
              <w:right w:w="120" w:type="dxa"/>
            </w:tcMar>
            <w:vAlign w:val="center"/>
          </w:tcPr>
          <w:p w14:paraId="72945FBD">
            <w:pPr>
              <w:pStyle w:val="164"/>
              <w:jc w:val="center"/>
            </w:pPr>
            <w:r>
              <w:t>10.790</w:t>
            </w:r>
          </w:p>
        </w:tc>
        <w:tc>
          <w:tcPr>
            <w:tcW w:w="1872" w:type="dxa"/>
            <w:tcMar>
              <w:top w:w="80" w:type="dxa"/>
              <w:left w:w="120" w:type="dxa"/>
              <w:bottom w:w="80" w:type="dxa"/>
              <w:right w:w="120" w:type="dxa"/>
            </w:tcMar>
            <w:vAlign w:val="center"/>
          </w:tcPr>
          <w:p w14:paraId="04D81C89">
            <w:pPr>
              <w:pStyle w:val="164"/>
              <w:jc w:val="center"/>
            </w:pPr>
            <w:r>
              <w:t>17.250</w:t>
            </w:r>
          </w:p>
        </w:tc>
        <w:tc>
          <w:tcPr>
            <w:tcW w:w="1872" w:type="dxa"/>
            <w:tcMar>
              <w:top w:w="80" w:type="dxa"/>
              <w:left w:w="120" w:type="dxa"/>
              <w:bottom w:w="80" w:type="dxa"/>
              <w:right w:w="120" w:type="dxa"/>
            </w:tcMar>
            <w:vAlign w:val="center"/>
          </w:tcPr>
          <w:p w14:paraId="775E8493">
            <w:pPr>
              <w:pStyle w:val="164"/>
              <w:jc w:val="center"/>
            </w:pPr>
            <w:r>
              <w:t>26.455</w:t>
            </w:r>
          </w:p>
        </w:tc>
      </w:tr>
      <w:tr w14:paraId="6A5DA48C">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1872" w:type="dxa"/>
            <w:tcMar>
              <w:top w:w="80" w:type="dxa"/>
              <w:left w:w="120" w:type="dxa"/>
              <w:bottom w:w="80" w:type="dxa"/>
              <w:right w:w="120" w:type="dxa"/>
            </w:tcMar>
            <w:vAlign w:val="center"/>
          </w:tcPr>
          <w:p w14:paraId="426A7880">
            <w:pPr>
              <w:pStyle w:val="164"/>
            </w:pPr>
            <w:r>
              <w:t>mort3</w:t>
            </w:r>
          </w:p>
        </w:tc>
        <w:tc>
          <w:tcPr>
            <w:tcW w:w="1872" w:type="dxa"/>
            <w:tcMar>
              <w:top w:w="80" w:type="dxa"/>
              <w:left w:w="120" w:type="dxa"/>
              <w:bottom w:w="80" w:type="dxa"/>
              <w:right w:w="120" w:type="dxa"/>
            </w:tcMar>
            <w:vAlign w:val="center"/>
          </w:tcPr>
          <w:p w14:paraId="055C4ACC">
            <w:pPr>
              <w:pStyle w:val="164"/>
              <w:jc w:val="center"/>
            </w:pPr>
            <w:r>
              <w:t>33.116</w:t>
            </w:r>
          </w:p>
        </w:tc>
        <w:tc>
          <w:tcPr>
            <w:tcW w:w="1872" w:type="dxa"/>
            <w:tcMar>
              <w:top w:w="80" w:type="dxa"/>
              <w:left w:w="120" w:type="dxa"/>
              <w:bottom w:w="80" w:type="dxa"/>
              <w:right w:w="120" w:type="dxa"/>
            </w:tcMar>
            <w:vAlign w:val="center"/>
          </w:tcPr>
          <w:p w14:paraId="67636FF9">
            <w:pPr>
              <w:pStyle w:val="164"/>
              <w:jc w:val="center"/>
            </w:pPr>
            <w:r>
              <w:t>31.547</w:t>
            </w:r>
          </w:p>
        </w:tc>
        <w:tc>
          <w:tcPr>
            <w:tcW w:w="1872" w:type="dxa"/>
            <w:tcMar>
              <w:top w:w="80" w:type="dxa"/>
              <w:left w:w="120" w:type="dxa"/>
              <w:bottom w:w="80" w:type="dxa"/>
              <w:right w:w="120" w:type="dxa"/>
            </w:tcMar>
            <w:vAlign w:val="center"/>
          </w:tcPr>
          <w:p w14:paraId="3639F73E">
            <w:pPr>
              <w:pStyle w:val="164"/>
              <w:jc w:val="center"/>
            </w:pPr>
            <w:r>
              <w:t>33.300</w:t>
            </w:r>
          </w:p>
        </w:tc>
        <w:tc>
          <w:tcPr>
            <w:tcW w:w="1872" w:type="dxa"/>
            <w:tcMar>
              <w:top w:w="80" w:type="dxa"/>
              <w:left w:w="120" w:type="dxa"/>
              <w:bottom w:w="80" w:type="dxa"/>
              <w:right w:w="120" w:type="dxa"/>
            </w:tcMar>
            <w:vAlign w:val="center"/>
          </w:tcPr>
          <w:p w14:paraId="64E43818">
            <w:pPr>
              <w:pStyle w:val="164"/>
              <w:jc w:val="center"/>
            </w:pPr>
            <w:r>
              <w:t>34.805</w:t>
            </w:r>
          </w:p>
        </w:tc>
      </w:tr>
      <w:tr w14:paraId="6A8B468E">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1872" w:type="dxa"/>
            <w:tcMar>
              <w:top w:w="80" w:type="dxa"/>
              <w:left w:w="120" w:type="dxa"/>
              <w:bottom w:w="80" w:type="dxa"/>
              <w:right w:w="120" w:type="dxa"/>
            </w:tcMar>
            <w:vAlign w:val="center"/>
          </w:tcPr>
          <w:p w14:paraId="22882C76">
            <w:pPr>
              <w:pStyle w:val="164"/>
            </w:pPr>
            <w:r>
              <w:t>crrt1</w:t>
            </w:r>
          </w:p>
        </w:tc>
        <w:tc>
          <w:tcPr>
            <w:tcW w:w="1872" w:type="dxa"/>
            <w:tcMar>
              <w:top w:w="80" w:type="dxa"/>
              <w:left w:w="120" w:type="dxa"/>
              <w:bottom w:w="80" w:type="dxa"/>
              <w:right w:w="120" w:type="dxa"/>
            </w:tcMar>
            <w:vAlign w:val="center"/>
          </w:tcPr>
          <w:p w14:paraId="49084720">
            <w:pPr>
              <w:pStyle w:val="164"/>
              <w:jc w:val="center"/>
            </w:pPr>
            <w:r>
              <w:t>2.787</w:t>
            </w:r>
          </w:p>
        </w:tc>
        <w:tc>
          <w:tcPr>
            <w:tcW w:w="1872" w:type="dxa"/>
            <w:tcMar>
              <w:top w:w="80" w:type="dxa"/>
              <w:left w:w="120" w:type="dxa"/>
              <w:bottom w:w="80" w:type="dxa"/>
              <w:right w:w="120" w:type="dxa"/>
            </w:tcMar>
            <w:vAlign w:val="center"/>
          </w:tcPr>
          <w:p w14:paraId="013C2E1D">
            <w:pPr>
              <w:pStyle w:val="164"/>
              <w:jc w:val="center"/>
            </w:pPr>
            <w:r>
              <w:t>2.348</w:t>
            </w:r>
          </w:p>
        </w:tc>
        <w:tc>
          <w:tcPr>
            <w:tcW w:w="1872" w:type="dxa"/>
            <w:tcMar>
              <w:top w:w="80" w:type="dxa"/>
              <w:left w:w="120" w:type="dxa"/>
              <w:bottom w:w="80" w:type="dxa"/>
              <w:right w:w="120" w:type="dxa"/>
            </w:tcMar>
            <w:vAlign w:val="center"/>
          </w:tcPr>
          <w:p w14:paraId="3A1D0A04">
            <w:pPr>
              <w:pStyle w:val="164"/>
              <w:jc w:val="center"/>
            </w:pPr>
            <w:r>
              <w:t>2.700</w:t>
            </w:r>
          </w:p>
        </w:tc>
        <w:tc>
          <w:tcPr>
            <w:tcW w:w="1872" w:type="dxa"/>
            <w:tcMar>
              <w:top w:w="80" w:type="dxa"/>
              <w:left w:w="120" w:type="dxa"/>
              <w:bottom w:w="80" w:type="dxa"/>
              <w:right w:w="120" w:type="dxa"/>
            </w:tcMar>
            <w:vAlign w:val="center"/>
          </w:tcPr>
          <w:p w14:paraId="476F7AC0">
            <w:pPr>
              <w:pStyle w:val="164"/>
              <w:jc w:val="center"/>
            </w:pPr>
            <w:r>
              <w:t>3.252</w:t>
            </w:r>
          </w:p>
        </w:tc>
      </w:tr>
      <w:tr w14:paraId="07C3FF19">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1872" w:type="dxa"/>
            <w:tcMar>
              <w:top w:w="80" w:type="dxa"/>
              <w:left w:w="120" w:type="dxa"/>
              <w:bottom w:w="80" w:type="dxa"/>
              <w:right w:w="120" w:type="dxa"/>
            </w:tcMar>
            <w:vAlign w:val="center"/>
          </w:tcPr>
          <w:p w14:paraId="7AAFAA18">
            <w:pPr>
              <w:pStyle w:val="164"/>
            </w:pPr>
            <w:r>
              <w:t>crrt2</w:t>
            </w:r>
          </w:p>
        </w:tc>
        <w:tc>
          <w:tcPr>
            <w:tcW w:w="1872" w:type="dxa"/>
            <w:tcMar>
              <w:top w:w="80" w:type="dxa"/>
              <w:left w:w="120" w:type="dxa"/>
              <w:bottom w:w="80" w:type="dxa"/>
              <w:right w:w="120" w:type="dxa"/>
            </w:tcMar>
            <w:vAlign w:val="center"/>
          </w:tcPr>
          <w:p w14:paraId="774B37E7">
            <w:pPr>
              <w:pStyle w:val="164"/>
              <w:jc w:val="center"/>
            </w:pPr>
            <w:r>
              <w:t>5.499</w:t>
            </w:r>
          </w:p>
        </w:tc>
        <w:tc>
          <w:tcPr>
            <w:tcW w:w="1872" w:type="dxa"/>
            <w:tcMar>
              <w:top w:w="80" w:type="dxa"/>
              <w:left w:w="120" w:type="dxa"/>
              <w:bottom w:w="80" w:type="dxa"/>
              <w:right w:w="120" w:type="dxa"/>
            </w:tcMar>
            <w:vAlign w:val="center"/>
          </w:tcPr>
          <w:p w14:paraId="1207E498">
            <w:pPr>
              <w:pStyle w:val="164"/>
              <w:jc w:val="center"/>
            </w:pPr>
            <w:r>
              <w:t>1.580</w:t>
            </w:r>
          </w:p>
        </w:tc>
        <w:tc>
          <w:tcPr>
            <w:tcW w:w="1872" w:type="dxa"/>
            <w:tcMar>
              <w:top w:w="80" w:type="dxa"/>
              <w:left w:w="120" w:type="dxa"/>
              <w:bottom w:w="80" w:type="dxa"/>
              <w:right w:w="120" w:type="dxa"/>
            </w:tcMar>
            <w:vAlign w:val="center"/>
          </w:tcPr>
          <w:p w14:paraId="44CED6DA">
            <w:pPr>
              <w:pStyle w:val="164"/>
              <w:jc w:val="center"/>
            </w:pPr>
            <w:r>
              <w:t>5.400</w:t>
            </w:r>
          </w:p>
        </w:tc>
        <w:tc>
          <w:tcPr>
            <w:tcW w:w="1872" w:type="dxa"/>
            <w:tcMar>
              <w:top w:w="80" w:type="dxa"/>
              <w:left w:w="120" w:type="dxa"/>
              <w:bottom w:w="80" w:type="dxa"/>
              <w:right w:w="120" w:type="dxa"/>
            </w:tcMar>
            <w:vAlign w:val="center"/>
          </w:tcPr>
          <w:p w14:paraId="7E835092">
            <w:pPr>
              <w:pStyle w:val="164"/>
              <w:jc w:val="center"/>
            </w:pPr>
            <w:r>
              <w:t>11.052</w:t>
            </w:r>
          </w:p>
        </w:tc>
      </w:tr>
      <w:tr w14:paraId="64ADBB16">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1872" w:type="dxa"/>
            <w:tcMar>
              <w:top w:w="80" w:type="dxa"/>
              <w:left w:w="120" w:type="dxa"/>
              <w:bottom w:w="80" w:type="dxa"/>
              <w:right w:w="120" w:type="dxa"/>
            </w:tcMar>
            <w:vAlign w:val="center"/>
          </w:tcPr>
          <w:p w14:paraId="4D13B75A">
            <w:pPr>
              <w:pStyle w:val="164"/>
            </w:pPr>
            <w:r>
              <w:t>crrt3</w:t>
            </w:r>
          </w:p>
        </w:tc>
        <w:tc>
          <w:tcPr>
            <w:tcW w:w="1872" w:type="dxa"/>
            <w:tcMar>
              <w:top w:w="80" w:type="dxa"/>
              <w:left w:w="120" w:type="dxa"/>
              <w:bottom w:w="80" w:type="dxa"/>
              <w:right w:w="120" w:type="dxa"/>
            </w:tcMar>
            <w:vAlign w:val="center"/>
          </w:tcPr>
          <w:p w14:paraId="37593CA0">
            <w:pPr>
              <w:pStyle w:val="164"/>
              <w:jc w:val="center"/>
            </w:pPr>
            <w:r>
              <w:t>19.230</w:t>
            </w:r>
          </w:p>
        </w:tc>
        <w:tc>
          <w:tcPr>
            <w:tcW w:w="1872" w:type="dxa"/>
            <w:tcMar>
              <w:top w:w="80" w:type="dxa"/>
              <w:left w:w="120" w:type="dxa"/>
              <w:bottom w:w="80" w:type="dxa"/>
              <w:right w:w="120" w:type="dxa"/>
            </w:tcMar>
            <w:vAlign w:val="center"/>
          </w:tcPr>
          <w:p w14:paraId="1C919CE8">
            <w:pPr>
              <w:pStyle w:val="164"/>
              <w:jc w:val="center"/>
            </w:pPr>
            <w:r>
              <w:t>17.500</w:t>
            </w:r>
          </w:p>
        </w:tc>
        <w:tc>
          <w:tcPr>
            <w:tcW w:w="1872" w:type="dxa"/>
            <w:tcMar>
              <w:top w:w="80" w:type="dxa"/>
              <w:left w:w="120" w:type="dxa"/>
              <w:bottom w:w="80" w:type="dxa"/>
              <w:right w:w="120" w:type="dxa"/>
            </w:tcMar>
            <w:vAlign w:val="center"/>
          </w:tcPr>
          <w:p w14:paraId="55351EC4">
            <w:pPr>
              <w:pStyle w:val="164"/>
              <w:jc w:val="center"/>
            </w:pPr>
            <w:r>
              <w:t>19.350</w:t>
            </w:r>
          </w:p>
        </w:tc>
        <w:tc>
          <w:tcPr>
            <w:tcW w:w="1872" w:type="dxa"/>
            <w:tcMar>
              <w:top w:w="80" w:type="dxa"/>
              <w:left w:w="120" w:type="dxa"/>
              <w:bottom w:w="80" w:type="dxa"/>
              <w:right w:w="120" w:type="dxa"/>
            </w:tcMar>
            <w:vAlign w:val="center"/>
          </w:tcPr>
          <w:p w14:paraId="5B9C9F0F">
            <w:pPr>
              <w:pStyle w:val="164"/>
              <w:jc w:val="center"/>
            </w:pPr>
            <w:r>
              <w:t>21.157</w:t>
            </w:r>
          </w:p>
        </w:tc>
      </w:tr>
      <w:tr w14:paraId="75B431B2">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1872" w:type="dxa"/>
            <w:tcMar>
              <w:top w:w="80" w:type="dxa"/>
              <w:left w:w="120" w:type="dxa"/>
              <w:bottom w:w="80" w:type="dxa"/>
              <w:right w:w="120" w:type="dxa"/>
            </w:tcMar>
            <w:vAlign w:val="center"/>
          </w:tcPr>
          <w:p w14:paraId="164DC516">
            <w:pPr>
              <w:pStyle w:val="164"/>
            </w:pPr>
            <w:r>
              <w:t>d_center1</w:t>
            </w:r>
          </w:p>
        </w:tc>
        <w:tc>
          <w:tcPr>
            <w:tcW w:w="1872" w:type="dxa"/>
            <w:tcMar>
              <w:top w:w="80" w:type="dxa"/>
              <w:left w:w="120" w:type="dxa"/>
              <w:bottom w:w="80" w:type="dxa"/>
              <w:right w:w="120" w:type="dxa"/>
            </w:tcMar>
            <w:vAlign w:val="center"/>
          </w:tcPr>
          <w:p w14:paraId="3A4BC05F">
            <w:pPr>
              <w:pStyle w:val="164"/>
              <w:jc w:val="center"/>
            </w:pPr>
            <w:r>
              <w:t>1.192</w:t>
            </w:r>
          </w:p>
        </w:tc>
        <w:tc>
          <w:tcPr>
            <w:tcW w:w="1872" w:type="dxa"/>
            <w:tcMar>
              <w:top w:w="80" w:type="dxa"/>
              <w:left w:w="120" w:type="dxa"/>
              <w:bottom w:w="80" w:type="dxa"/>
              <w:right w:w="120" w:type="dxa"/>
            </w:tcMar>
            <w:vAlign w:val="center"/>
          </w:tcPr>
          <w:p w14:paraId="0F984316">
            <w:pPr>
              <w:pStyle w:val="164"/>
              <w:jc w:val="center"/>
            </w:pPr>
            <w:r>
              <w:t>0.687</w:t>
            </w:r>
          </w:p>
        </w:tc>
        <w:tc>
          <w:tcPr>
            <w:tcW w:w="1872" w:type="dxa"/>
            <w:tcMar>
              <w:top w:w="80" w:type="dxa"/>
              <w:left w:w="120" w:type="dxa"/>
              <w:bottom w:w="80" w:type="dxa"/>
              <w:right w:w="120" w:type="dxa"/>
            </w:tcMar>
            <w:vAlign w:val="center"/>
          </w:tcPr>
          <w:p w14:paraId="073A437D">
            <w:pPr>
              <w:pStyle w:val="164"/>
              <w:jc w:val="center"/>
            </w:pPr>
            <w:r>
              <w:t>0.716</w:t>
            </w:r>
          </w:p>
        </w:tc>
        <w:tc>
          <w:tcPr>
            <w:tcW w:w="1872" w:type="dxa"/>
            <w:tcMar>
              <w:top w:w="80" w:type="dxa"/>
              <w:left w:w="120" w:type="dxa"/>
              <w:bottom w:w="80" w:type="dxa"/>
              <w:right w:w="120" w:type="dxa"/>
            </w:tcMar>
            <w:vAlign w:val="center"/>
          </w:tcPr>
          <w:p w14:paraId="3824A0E0">
            <w:pPr>
              <w:pStyle w:val="164"/>
              <w:jc w:val="center"/>
            </w:pPr>
            <w:r>
              <w:t>9.017</w:t>
            </w:r>
          </w:p>
        </w:tc>
      </w:tr>
      <w:tr w14:paraId="17B020CB">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1872" w:type="dxa"/>
            <w:tcMar>
              <w:top w:w="80" w:type="dxa"/>
              <w:left w:w="120" w:type="dxa"/>
              <w:bottom w:w="80" w:type="dxa"/>
              <w:right w:w="120" w:type="dxa"/>
            </w:tcMar>
            <w:vAlign w:val="center"/>
          </w:tcPr>
          <w:p w14:paraId="5D707417">
            <w:pPr>
              <w:pStyle w:val="164"/>
            </w:pPr>
            <w:r>
              <w:t>d_center2</w:t>
            </w:r>
          </w:p>
        </w:tc>
        <w:tc>
          <w:tcPr>
            <w:tcW w:w="1872" w:type="dxa"/>
            <w:tcMar>
              <w:top w:w="80" w:type="dxa"/>
              <w:left w:w="120" w:type="dxa"/>
              <w:bottom w:w="80" w:type="dxa"/>
              <w:right w:w="120" w:type="dxa"/>
            </w:tcMar>
            <w:vAlign w:val="center"/>
          </w:tcPr>
          <w:p w14:paraId="6D7F8CB5">
            <w:pPr>
              <w:pStyle w:val="164"/>
              <w:jc w:val="center"/>
            </w:pPr>
            <w:r>
              <w:t>16.451</w:t>
            </w:r>
          </w:p>
        </w:tc>
        <w:tc>
          <w:tcPr>
            <w:tcW w:w="1872" w:type="dxa"/>
            <w:tcMar>
              <w:top w:w="80" w:type="dxa"/>
              <w:left w:w="120" w:type="dxa"/>
              <w:bottom w:w="80" w:type="dxa"/>
              <w:right w:w="120" w:type="dxa"/>
            </w:tcMar>
            <w:vAlign w:val="center"/>
          </w:tcPr>
          <w:p w14:paraId="30CD63B4">
            <w:pPr>
              <w:pStyle w:val="164"/>
              <w:jc w:val="center"/>
            </w:pPr>
            <w:r>
              <w:t>1.646</w:t>
            </w:r>
          </w:p>
        </w:tc>
        <w:tc>
          <w:tcPr>
            <w:tcW w:w="1872" w:type="dxa"/>
            <w:tcMar>
              <w:top w:w="80" w:type="dxa"/>
              <w:left w:w="120" w:type="dxa"/>
              <w:bottom w:w="80" w:type="dxa"/>
              <w:right w:w="120" w:type="dxa"/>
            </w:tcMar>
            <w:vAlign w:val="center"/>
          </w:tcPr>
          <w:p w14:paraId="146D33DF">
            <w:pPr>
              <w:pStyle w:val="164"/>
              <w:jc w:val="center"/>
            </w:pPr>
            <w:r>
              <w:t>17.093</w:t>
            </w:r>
          </w:p>
        </w:tc>
        <w:tc>
          <w:tcPr>
            <w:tcW w:w="1872" w:type="dxa"/>
            <w:tcMar>
              <w:top w:w="80" w:type="dxa"/>
              <w:left w:w="120" w:type="dxa"/>
              <w:bottom w:w="80" w:type="dxa"/>
              <w:right w:w="120" w:type="dxa"/>
            </w:tcMar>
            <w:vAlign w:val="center"/>
          </w:tcPr>
          <w:p w14:paraId="686886EF">
            <w:pPr>
              <w:pStyle w:val="164"/>
              <w:jc w:val="center"/>
            </w:pPr>
            <w:r>
              <w:t>17.254</w:t>
            </w:r>
          </w:p>
        </w:tc>
      </w:tr>
      <w:tr w14:paraId="7FC77EF4">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1872" w:type="dxa"/>
            <w:tcMar>
              <w:top w:w="80" w:type="dxa"/>
              <w:left w:w="120" w:type="dxa"/>
              <w:bottom w:w="80" w:type="dxa"/>
              <w:right w:w="120" w:type="dxa"/>
            </w:tcMar>
            <w:vAlign w:val="center"/>
          </w:tcPr>
          <w:p w14:paraId="12511334">
            <w:pPr>
              <w:pStyle w:val="164"/>
            </w:pPr>
            <w:r>
              <w:t>d_center3</w:t>
            </w:r>
          </w:p>
        </w:tc>
        <w:tc>
          <w:tcPr>
            <w:tcW w:w="1872" w:type="dxa"/>
            <w:tcMar>
              <w:top w:w="80" w:type="dxa"/>
              <w:left w:w="120" w:type="dxa"/>
              <w:bottom w:w="80" w:type="dxa"/>
              <w:right w:w="120" w:type="dxa"/>
            </w:tcMar>
            <w:vAlign w:val="center"/>
          </w:tcPr>
          <w:p w14:paraId="636EB7A0">
            <w:pPr>
              <w:pStyle w:val="164"/>
              <w:jc w:val="center"/>
            </w:pPr>
            <w:r>
              <w:t>1.277</w:t>
            </w:r>
          </w:p>
        </w:tc>
        <w:tc>
          <w:tcPr>
            <w:tcW w:w="1872" w:type="dxa"/>
            <w:tcMar>
              <w:top w:w="80" w:type="dxa"/>
              <w:left w:w="120" w:type="dxa"/>
              <w:bottom w:w="80" w:type="dxa"/>
              <w:right w:w="120" w:type="dxa"/>
            </w:tcMar>
            <w:vAlign w:val="center"/>
          </w:tcPr>
          <w:p w14:paraId="2C63990B">
            <w:pPr>
              <w:pStyle w:val="164"/>
              <w:jc w:val="center"/>
            </w:pPr>
            <w:r>
              <w:t>1.047</w:t>
            </w:r>
          </w:p>
        </w:tc>
        <w:tc>
          <w:tcPr>
            <w:tcW w:w="1872" w:type="dxa"/>
            <w:tcMar>
              <w:top w:w="80" w:type="dxa"/>
              <w:left w:w="120" w:type="dxa"/>
              <w:bottom w:w="80" w:type="dxa"/>
              <w:right w:w="120" w:type="dxa"/>
            </w:tcMar>
            <w:vAlign w:val="center"/>
          </w:tcPr>
          <w:p w14:paraId="6E9F64E4">
            <w:pPr>
              <w:pStyle w:val="164"/>
              <w:jc w:val="center"/>
            </w:pPr>
            <w:r>
              <w:t>1.135</w:t>
            </w:r>
          </w:p>
        </w:tc>
        <w:tc>
          <w:tcPr>
            <w:tcW w:w="1872" w:type="dxa"/>
            <w:tcMar>
              <w:top w:w="80" w:type="dxa"/>
              <w:left w:w="120" w:type="dxa"/>
              <w:bottom w:w="80" w:type="dxa"/>
              <w:right w:w="120" w:type="dxa"/>
            </w:tcMar>
            <w:vAlign w:val="center"/>
          </w:tcPr>
          <w:p w14:paraId="023C4A50">
            <w:pPr>
              <w:pStyle w:val="164"/>
              <w:jc w:val="center"/>
            </w:pPr>
            <w:r>
              <w:t>1.211</w:t>
            </w:r>
          </w:p>
        </w:tc>
      </w:tr>
      <w:tr w14:paraId="219F6D6C">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1872" w:type="dxa"/>
            <w:tcMar>
              <w:top w:w="80" w:type="dxa"/>
              <w:left w:w="120" w:type="dxa"/>
              <w:bottom w:w="80" w:type="dxa"/>
              <w:right w:w="120" w:type="dxa"/>
            </w:tcMar>
            <w:vAlign w:val="center"/>
          </w:tcPr>
          <w:p w14:paraId="02F1F8B1">
            <w:pPr>
              <w:pStyle w:val="164"/>
            </w:pPr>
            <w:r>
              <w:t>mortality_gradient</w:t>
            </w:r>
          </w:p>
        </w:tc>
        <w:tc>
          <w:tcPr>
            <w:tcW w:w="1872" w:type="dxa"/>
            <w:tcMar>
              <w:top w:w="80" w:type="dxa"/>
              <w:left w:w="120" w:type="dxa"/>
              <w:bottom w:w="80" w:type="dxa"/>
              <w:right w:w="120" w:type="dxa"/>
            </w:tcMar>
            <w:vAlign w:val="center"/>
          </w:tcPr>
          <w:p w14:paraId="01D0199D">
            <w:pPr>
              <w:pStyle w:val="164"/>
              <w:jc w:val="center"/>
            </w:pPr>
            <w:r>
              <w:t>0.450</w:t>
            </w:r>
          </w:p>
        </w:tc>
        <w:tc>
          <w:tcPr>
            <w:tcW w:w="1872" w:type="dxa"/>
            <w:tcMar>
              <w:top w:w="80" w:type="dxa"/>
              <w:left w:w="120" w:type="dxa"/>
              <w:bottom w:w="80" w:type="dxa"/>
              <w:right w:w="120" w:type="dxa"/>
            </w:tcMar>
            <w:vAlign w:val="center"/>
          </w:tcPr>
          <w:p w14:paraId="2F7FA25A">
            <w:pPr>
              <w:pStyle w:val="164"/>
            </w:pPr>
          </w:p>
        </w:tc>
        <w:tc>
          <w:tcPr>
            <w:tcW w:w="1872" w:type="dxa"/>
            <w:tcMar>
              <w:top w:w="80" w:type="dxa"/>
              <w:left w:w="120" w:type="dxa"/>
              <w:bottom w:w="80" w:type="dxa"/>
              <w:right w:w="120" w:type="dxa"/>
            </w:tcMar>
            <w:vAlign w:val="center"/>
          </w:tcPr>
          <w:p w14:paraId="5F89DA14">
            <w:pPr>
              <w:pStyle w:val="164"/>
            </w:pPr>
          </w:p>
        </w:tc>
        <w:tc>
          <w:tcPr>
            <w:tcW w:w="1872" w:type="dxa"/>
            <w:tcMar>
              <w:top w:w="80" w:type="dxa"/>
              <w:left w:w="120" w:type="dxa"/>
              <w:bottom w:w="80" w:type="dxa"/>
              <w:right w:w="120" w:type="dxa"/>
            </w:tcMar>
            <w:vAlign w:val="center"/>
          </w:tcPr>
          <w:p w14:paraId="5F05866D">
            <w:pPr>
              <w:pStyle w:val="164"/>
            </w:pPr>
          </w:p>
        </w:tc>
      </w:tr>
      <w:tr w14:paraId="0F3DEEC5">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1872" w:type="dxa"/>
            <w:tcMar>
              <w:top w:w="80" w:type="dxa"/>
              <w:left w:w="120" w:type="dxa"/>
              <w:bottom w:w="80" w:type="dxa"/>
              <w:right w:w="120" w:type="dxa"/>
            </w:tcMar>
            <w:vAlign w:val="center"/>
          </w:tcPr>
          <w:p w14:paraId="00792B61">
            <w:pPr>
              <w:pStyle w:val="164"/>
            </w:pPr>
            <w:r>
              <w:t>crrt_gradient</w:t>
            </w:r>
          </w:p>
        </w:tc>
        <w:tc>
          <w:tcPr>
            <w:tcW w:w="1872" w:type="dxa"/>
            <w:tcMar>
              <w:top w:w="80" w:type="dxa"/>
              <w:left w:w="120" w:type="dxa"/>
              <w:bottom w:w="80" w:type="dxa"/>
              <w:right w:w="120" w:type="dxa"/>
            </w:tcMar>
            <w:vAlign w:val="center"/>
          </w:tcPr>
          <w:p w14:paraId="35D8DF9A">
            <w:pPr>
              <w:pStyle w:val="164"/>
              <w:jc w:val="center"/>
            </w:pPr>
            <w:r>
              <w:t>0.850</w:t>
            </w:r>
          </w:p>
        </w:tc>
        <w:tc>
          <w:tcPr>
            <w:tcW w:w="1872" w:type="dxa"/>
            <w:tcMar>
              <w:top w:w="80" w:type="dxa"/>
              <w:left w:w="120" w:type="dxa"/>
              <w:bottom w:w="80" w:type="dxa"/>
              <w:right w:w="120" w:type="dxa"/>
            </w:tcMar>
            <w:vAlign w:val="center"/>
          </w:tcPr>
          <w:p w14:paraId="74938420">
            <w:pPr>
              <w:pStyle w:val="164"/>
            </w:pPr>
          </w:p>
        </w:tc>
        <w:tc>
          <w:tcPr>
            <w:tcW w:w="1872" w:type="dxa"/>
            <w:tcMar>
              <w:top w:w="80" w:type="dxa"/>
              <w:left w:w="120" w:type="dxa"/>
              <w:bottom w:w="80" w:type="dxa"/>
              <w:right w:w="120" w:type="dxa"/>
            </w:tcMar>
            <w:vAlign w:val="center"/>
          </w:tcPr>
          <w:p w14:paraId="56AD3B5B">
            <w:pPr>
              <w:pStyle w:val="164"/>
            </w:pPr>
          </w:p>
        </w:tc>
        <w:tc>
          <w:tcPr>
            <w:tcW w:w="1872" w:type="dxa"/>
            <w:tcMar>
              <w:top w:w="80" w:type="dxa"/>
              <w:left w:w="120" w:type="dxa"/>
              <w:bottom w:w="80" w:type="dxa"/>
              <w:right w:w="120" w:type="dxa"/>
            </w:tcMar>
            <w:vAlign w:val="center"/>
          </w:tcPr>
          <w:p w14:paraId="703A2040">
            <w:pPr>
              <w:pStyle w:val="164"/>
            </w:pPr>
          </w:p>
        </w:tc>
      </w:tr>
      <w:tr w14:paraId="575868A1">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1872" w:type="dxa"/>
            <w:tcMar>
              <w:top w:w="80" w:type="dxa"/>
              <w:left w:w="120" w:type="dxa"/>
              <w:bottom w:w="80" w:type="dxa"/>
              <w:right w:w="120" w:type="dxa"/>
            </w:tcMar>
            <w:vAlign w:val="center"/>
          </w:tcPr>
          <w:p w14:paraId="23E6B2FC">
            <w:pPr>
              <w:pStyle w:val="164"/>
            </w:pPr>
            <w:r>
              <w:t>highrisk_highest_mort</w:t>
            </w:r>
          </w:p>
        </w:tc>
        <w:tc>
          <w:tcPr>
            <w:tcW w:w="1872" w:type="dxa"/>
            <w:tcMar>
              <w:top w:w="80" w:type="dxa"/>
              <w:left w:w="120" w:type="dxa"/>
              <w:bottom w:w="80" w:type="dxa"/>
              <w:right w:w="120" w:type="dxa"/>
            </w:tcMar>
            <w:vAlign w:val="center"/>
          </w:tcPr>
          <w:p w14:paraId="202DD626">
            <w:pPr>
              <w:pStyle w:val="164"/>
              <w:jc w:val="center"/>
            </w:pPr>
            <w:r>
              <w:t>0.990</w:t>
            </w:r>
          </w:p>
        </w:tc>
        <w:tc>
          <w:tcPr>
            <w:tcW w:w="1872" w:type="dxa"/>
            <w:tcMar>
              <w:top w:w="80" w:type="dxa"/>
              <w:left w:w="120" w:type="dxa"/>
              <w:bottom w:w="80" w:type="dxa"/>
              <w:right w:w="120" w:type="dxa"/>
            </w:tcMar>
            <w:vAlign w:val="center"/>
          </w:tcPr>
          <w:p w14:paraId="63BF4625">
            <w:pPr>
              <w:pStyle w:val="164"/>
            </w:pPr>
          </w:p>
        </w:tc>
        <w:tc>
          <w:tcPr>
            <w:tcW w:w="1872" w:type="dxa"/>
            <w:tcMar>
              <w:top w:w="80" w:type="dxa"/>
              <w:left w:w="120" w:type="dxa"/>
              <w:bottom w:w="80" w:type="dxa"/>
              <w:right w:w="120" w:type="dxa"/>
            </w:tcMar>
            <w:vAlign w:val="center"/>
          </w:tcPr>
          <w:p w14:paraId="10515B86">
            <w:pPr>
              <w:pStyle w:val="164"/>
            </w:pPr>
          </w:p>
        </w:tc>
        <w:tc>
          <w:tcPr>
            <w:tcW w:w="1872" w:type="dxa"/>
            <w:tcMar>
              <w:top w:w="80" w:type="dxa"/>
              <w:left w:w="120" w:type="dxa"/>
              <w:bottom w:w="80" w:type="dxa"/>
              <w:right w:w="120" w:type="dxa"/>
            </w:tcMar>
            <w:vAlign w:val="center"/>
          </w:tcPr>
          <w:p w14:paraId="5AC920CF">
            <w:pPr>
              <w:pStyle w:val="164"/>
            </w:pPr>
          </w:p>
        </w:tc>
      </w:tr>
      <w:tr w14:paraId="60CF6F55">
        <w:tblPrEx>
          <w:tblBorders>
            <w:top w:val="single" w:color="D9DEE7" w:sz="4" w:space="0"/>
            <w:left w:val="single" w:color="D9DEE7" w:sz="4" w:space="0"/>
            <w:bottom w:val="single" w:color="D9DEE7" w:sz="4" w:space="0"/>
            <w:right w:val="single" w:color="D9DEE7" w:sz="4" w:space="0"/>
            <w:insideH w:val="single" w:color="D9DEE7" w:sz="4" w:space="0"/>
            <w:insideV w:val="single" w:color="D9DEE7" w:sz="4" w:space="0"/>
          </w:tblBorders>
          <w:tblCellMar>
            <w:top w:w="0" w:type="dxa"/>
            <w:left w:w="108" w:type="dxa"/>
            <w:bottom w:w="0" w:type="dxa"/>
            <w:right w:w="108" w:type="dxa"/>
          </w:tblCellMar>
        </w:tblPrEx>
        <w:trPr>
          <w:jc w:val="center"/>
        </w:trPr>
        <w:tc>
          <w:tcPr>
            <w:tcW w:w="1872" w:type="dxa"/>
            <w:tcMar>
              <w:top w:w="80" w:type="dxa"/>
              <w:left w:w="120" w:type="dxa"/>
              <w:bottom w:w="80" w:type="dxa"/>
              <w:right w:w="120" w:type="dxa"/>
            </w:tcMar>
            <w:vAlign w:val="center"/>
          </w:tcPr>
          <w:p w14:paraId="6F2DC9AD">
            <w:pPr>
              <w:pStyle w:val="164"/>
            </w:pPr>
            <w:r>
              <w:t>highrisk_highest_crrt</w:t>
            </w:r>
          </w:p>
        </w:tc>
        <w:tc>
          <w:tcPr>
            <w:tcW w:w="1872" w:type="dxa"/>
            <w:tcMar>
              <w:top w:w="80" w:type="dxa"/>
              <w:left w:w="120" w:type="dxa"/>
              <w:bottom w:w="80" w:type="dxa"/>
              <w:right w:w="120" w:type="dxa"/>
            </w:tcMar>
            <w:vAlign w:val="center"/>
          </w:tcPr>
          <w:p w14:paraId="0F724688">
            <w:pPr>
              <w:pStyle w:val="164"/>
              <w:jc w:val="center"/>
            </w:pPr>
            <w:r>
              <w:t>0.990</w:t>
            </w:r>
          </w:p>
        </w:tc>
        <w:tc>
          <w:tcPr>
            <w:tcW w:w="1872" w:type="dxa"/>
            <w:tcMar>
              <w:top w:w="80" w:type="dxa"/>
              <w:left w:w="120" w:type="dxa"/>
              <w:bottom w:w="80" w:type="dxa"/>
              <w:right w:w="120" w:type="dxa"/>
            </w:tcMar>
            <w:vAlign w:val="center"/>
          </w:tcPr>
          <w:p w14:paraId="61E325A1">
            <w:pPr>
              <w:pStyle w:val="164"/>
            </w:pPr>
          </w:p>
        </w:tc>
        <w:tc>
          <w:tcPr>
            <w:tcW w:w="1872" w:type="dxa"/>
            <w:tcMar>
              <w:top w:w="80" w:type="dxa"/>
              <w:left w:w="120" w:type="dxa"/>
              <w:bottom w:w="80" w:type="dxa"/>
              <w:right w:w="120" w:type="dxa"/>
            </w:tcMar>
            <w:vAlign w:val="center"/>
          </w:tcPr>
          <w:p w14:paraId="38C768C7">
            <w:pPr>
              <w:pStyle w:val="164"/>
            </w:pPr>
          </w:p>
        </w:tc>
        <w:tc>
          <w:tcPr>
            <w:tcW w:w="1872" w:type="dxa"/>
            <w:tcMar>
              <w:top w:w="80" w:type="dxa"/>
              <w:left w:w="120" w:type="dxa"/>
              <w:bottom w:w="80" w:type="dxa"/>
              <w:right w:w="120" w:type="dxa"/>
            </w:tcMar>
            <w:vAlign w:val="center"/>
          </w:tcPr>
          <w:p w14:paraId="6F330D36">
            <w:pPr>
              <w:pStyle w:val="164"/>
            </w:pPr>
          </w:p>
        </w:tc>
      </w:tr>
    </w:tbl>
    <w:p w14:paraId="09644969">
      <w:pPr>
        <w:rPr>
          <w:rFonts w:hint="eastAsia" w:eastAsia="宋体"/>
          <w:lang w:eastAsia="zh-CN"/>
        </w:rPr>
      </w:pPr>
    </w:p>
    <w:p w14:paraId="34173E6F">
      <w:pPr>
        <w:rPr>
          <w:rFonts w:hint="eastAsia" w:eastAsia="宋体"/>
          <w:lang w:eastAsia="zh-CN"/>
        </w:rPr>
      </w:pPr>
      <w:r>
        <w:rPr>
          <w:rFonts w:hint="eastAsia" w:eastAsia="宋体"/>
          <w:lang w:eastAsia="zh-CN"/>
        </w:rPr>
        <w:t>Supplementary Table S1b. Complete pneumonia-related ICD-9/10 code list</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2"/>
        <w:gridCol w:w="3192"/>
        <w:gridCol w:w="3192"/>
      </w:tblGrid>
      <w:tr w14:paraId="3627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192" w:type="dxa"/>
          </w:tcPr>
          <w:p w14:paraId="346C75C7">
            <w:pPr>
              <w:rPr>
                <w:rFonts w:hint="eastAsia" w:eastAsia="宋体"/>
                <w:b/>
                <w:vertAlign w:val="baseline"/>
                <w:lang w:eastAsia="zh-CN"/>
              </w:rPr>
            </w:pPr>
            <w:r>
              <w:rPr>
                <w:rFonts w:hint="eastAsia" w:eastAsia="宋体"/>
                <w:b/>
                <w:vertAlign w:val="baseline"/>
                <w:lang w:eastAsia="zh-CN"/>
              </w:rPr>
              <w:t>ICD code</w:t>
            </w:r>
          </w:p>
        </w:tc>
        <w:tc>
          <w:tcPr>
            <w:tcW w:w="3192" w:type="dxa"/>
          </w:tcPr>
          <w:p w14:paraId="65ACBAE9">
            <w:pPr>
              <w:rPr>
                <w:rFonts w:hint="eastAsia" w:eastAsia="宋体"/>
                <w:b/>
                <w:vertAlign w:val="baseline"/>
                <w:lang w:eastAsia="zh-CN"/>
              </w:rPr>
            </w:pPr>
            <w:r>
              <w:rPr>
                <w:rFonts w:hint="eastAsia" w:eastAsia="宋体"/>
                <w:b/>
                <w:vertAlign w:val="baseline"/>
                <w:lang w:eastAsia="zh-CN"/>
              </w:rPr>
              <w:t>Version</w:t>
            </w:r>
          </w:p>
        </w:tc>
        <w:tc>
          <w:tcPr>
            <w:tcW w:w="3192" w:type="dxa"/>
          </w:tcPr>
          <w:p w14:paraId="7D24FFB8">
            <w:pPr>
              <w:rPr>
                <w:rFonts w:hint="eastAsia" w:eastAsia="宋体"/>
                <w:b/>
                <w:vertAlign w:val="baseline"/>
                <w:lang w:eastAsia="zh-CN"/>
              </w:rPr>
            </w:pPr>
            <w:r>
              <w:rPr>
                <w:rFonts w:hint="eastAsia" w:eastAsia="宋体"/>
                <w:b/>
                <w:vertAlign w:val="baseline"/>
                <w:lang w:eastAsia="zh-CN"/>
              </w:rPr>
              <w:t>Diagnosis description</w:t>
            </w:r>
          </w:p>
        </w:tc>
      </w:tr>
      <w:tr w14:paraId="21F7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57C73F1">
            <w:pPr>
              <w:rPr>
                <w:rFonts w:hint="eastAsia" w:eastAsia="宋体"/>
                <w:vertAlign w:val="baseline"/>
                <w:lang w:eastAsia="zh-CN"/>
              </w:rPr>
            </w:pPr>
            <w:r>
              <w:rPr>
                <w:rFonts w:hint="eastAsia" w:eastAsia="宋体"/>
                <w:vertAlign w:val="baseline"/>
                <w:lang w:eastAsia="zh-CN"/>
              </w:rPr>
              <w:t xml:space="preserve">00322 </w:t>
            </w:r>
          </w:p>
        </w:tc>
        <w:tc>
          <w:tcPr>
            <w:tcW w:w="3192" w:type="dxa"/>
          </w:tcPr>
          <w:p w14:paraId="0903FA8B">
            <w:pPr>
              <w:rPr>
                <w:rFonts w:hint="eastAsia" w:eastAsia="宋体"/>
                <w:vertAlign w:val="baseline"/>
                <w:lang w:eastAsia="zh-CN"/>
              </w:rPr>
            </w:pPr>
            <w:r>
              <w:rPr>
                <w:rFonts w:hint="eastAsia" w:eastAsia="宋体"/>
                <w:vertAlign w:val="baseline"/>
                <w:lang w:eastAsia="zh-CN"/>
              </w:rPr>
              <w:t>9</w:t>
            </w:r>
          </w:p>
        </w:tc>
        <w:tc>
          <w:tcPr>
            <w:tcW w:w="3192" w:type="dxa"/>
          </w:tcPr>
          <w:p w14:paraId="7F155AE6">
            <w:pPr>
              <w:rPr>
                <w:rFonts w:hint="eastAsia" w:eastAsia="宋体"/>
                <w:vertAlign w:val="baseline"/>
                <w:lang w:eastAsia="zh-CN"/>
              </w:rPr>
            </w:pPr>
            <w:r>
              <w:rPr>
                <w:rFonts w:hint="eastAsia" w:eastAsia="宋体"/>
                <w:vertAlign w:val="baseline"/>
                <w:lang w:eastAsia="zh-CN"/>
              </w:rPr>
              <w:t>Salmonella pneumonia</w:t>
            </w:r>
          </w:p>
        </w:tc>
      </w:tr>
      <w:tr w14:paraId="5912C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0F5E710A">
            <w:pPr>
              <w:rPr>
                <w:rFonts w:hint="eastAsia" w:eastAsia="宋体"/>
                <w:vertAlign w:val="baseline"/>
                <w:lang w:eastAsia="zh-CN"/>
              </w:rPr>
            </w:pPr>
            <w:r>
              <w:rPr>
                <w:rFonts w:hint="eastAsia" w:eastAsia="宋体"/>
                <w:vertAlign w:val="baseline"/>
                <w:lang w:eastAsia="zh-CN"/>
              </w:rPr>
              <w:t xml:space="preserve">01160 </w:t>
            </w:r>
          </w:p>
        </w:tc>
        <w:tc>
          <w:tcPr>
            <w:tcW w:w="3192" w:type="dxa"/>
          </w:tcPr>
          <w:p w14:paraId="0BE5C869">
            <w:pPr>
              <w:rPr>
                <w:rFonts w:hint="eastAsia" w:eastAsia="宋体"/>
                <w:vertAlign w:val="baseline"/>
                <w:lang w:eastAsia="zh-CN"/>
              </w:rPr>
            </w:pPr>
            <w:r>
              <w:rPr>
                <w:rFonts w:hint="eastAsia" w:eastAsia="宋体"/>
                <w:vertAlign w:val="baseline"/>
                <w:lang w:eastAsia="zh-CN"/>
              </w:rPr>
              <w:t>9</w:t>
            </w:r>
          </w:p>
        </w:tc>
        <w:tc>
          <w:tcPr>
            <w:tcW w:w="3192" w:type="dxa"/>
          </w:tcPr>
          <w:p w14:paraId="4D686B6C">
            <w:pPr>
              <w:rPr>
                <w:rFonts w:hint="eastAsia" w:eastAsia="宋体"/>
                <w:vertAlign w:val="baseline"/>
                <w:lang w:eastAsia="zh-CN"/>
              </w:rPr>
            </w:pPr>
            <w:r>
              <w:rPr>
                <w:rFonts w:hint="eastAsia" w:eastAsia="宋体"/>
                <w:vertAlign w:val="baseline"/>
                <w:lang w:eastAsia="zh-CN"/>
              </w:rPr>
              <w:t>Tuberculous pneumonia [any form], unspecified</w:t>
            </w:r>
          </w:p>
        </w:tc>
      </w:tr>
      <w:tr w14:paraId="04D0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888DBD7">
            <w:pPr>
              <w:rPr>
                <w:rFonts w:hint="eastAsia" w:eastAsia="宋体"/>
                <w:vertAlign w:val="baseline"/>
                <w:lang w:eastAsia="zh-CN"/>
              </w:rPr>
            </w:pPr>
            <w:r>
              <w:rPr>
                <w:rFonts w:hint="eastAsia" w:eastAsia="宋体"/>
                <w:vertAlign w:val="baseline"/>
                <w:lang w:eastAsia="zh-CN"/>
              </w:rPr>
              <w:t xml:space="preserve">01161 </w:t>
            </w:r>
          </w:p>
        </w:tc>
        <w:tc>
          <w:tcPr>
            <w:tcW w:w="3192" w:type="dxa"/>
          </w:tcPr>
          <w:p w14:paraId="1451EEE4">
            <w:pPr>
              <w:rPr>
                <w:rFonts w:hint="eastAsia" w:eastAsia="宋体"/>
                <w:vertAlign w:val="baseline"/>
                <w:lang w:eastAsia="zh-CN"/>
              </w:rPr>
            </w:pPr>
            <w:r>
              <w:rPr>
                <w:rFonts w:hint="eastAsia" w:eastAsia="宋体"/>
                <w:vertAlign w:val="baseline"/>
                <w:lang w:eastAsia="zh-CN"/>
              </w:rPr>
              <w:t>9</w:t>
            </w:r>
          </w:p>
        </w:tc>
        <w:tc>
          <w:tcPr>
            <w:tcW w:w="3192" w:type="dxa"/>
          </w:tcPr>
          <w:p w14:paraId="31644E12">
            <w:pPr>
              <w:rPr>
                <w:rFonts w:hint="eastAsia" w:eastAsia="宋体"/>
                <w:vertAlign w:val="baseline"/>
                <w:lang w:eastAsia="zh-CN"/>
              </w:rPr>
            </w:pPr>
            <w:r>
              <w:rPr>
                <w:rFonts w:hint="eastAsia" w:eastAsia="宋体"/>
                <w:vertAlign w:val="baseline"/>
                <w:lang w:eastAsia="zh-CN"/>
              </w:rPr>
              <w:t>Tuberculous pneumonia [any form], bacteriological or histological examination not done</w:t>
            </w:r>
          </w:p>
        </w:tc>
      </w:tr>
      <w:tr w14:paraId="4CF8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FEE228D">
            <w:pPr>
              <w:rPr>
                <w:rFonts w:hint="eastAsia" w:eastAsia="宋体"/>
                <w:vertAlign w:val="baseline"/>
                <w:lang w:eastAsia="zh-CN"/>
              </w:rPr>
            </w:pPr>
            <w:r>
              <w:rPr>
                <w:rFonts w:hint="eastAsia" w:eastAsia="宋体"/>
                <w:vertAlign w:val="baseline"/>
                <w:lang w:eastAsia="zh-CN"/>
              </w:rPr>
              <w:t xml:space="preserve">01162 </w:t>
            </w:r>
          </w:p>
        </w:tc>
        <w:tc>
          <w:tcPr>
            <w:tcW w:w="3192" w:type="dxa"/>
          </w:tcPr>
          <w:p w14:paraId="262D1133">
            <w:pPr>
              <w:rPr>
                <w:rFonts w:hint="eastAsia" w:eastAsia="宋体"/>
                <w:vertAlign w:val="baseline"/>
                <w:lang w:eastAsia="zh-CN"/>
              </w:rPr>
            </w:pPr>
            <w:r>
              <w:rPr>
                <w:rFonts w:hint="eastAsia" w:eastAsia="宋体"/>
                <w:vertAlign w:val="baseline"/>
                <w:lang w:eastAsia="zh-CN"/>
              </w:rPr>
              <w:t>9</w:t>
            </w:r>
          </w:p>
        </w:tc>
        <w:tc>
          <w:tcPr>
            <w:tcW w:w="3192" w:type="dxa"/>
          </w:tcPr>
          <w:p w14:paraId="6E3BE5AA">
            <w:pPr>
              <w:rPr>
                <w:rFonts w:hint="eastAsia" w:eastAsia="宋体"/>
                <w:vertAlign w:val="baseline"/>
                <w:lang w:eastAsia="zh-CN"/>
              </w:rPr>
            </w:pPr>
            <w:r>
              <w:rPr>
                <w:rFonts w:hint="eastAsia" w:eastAsia="宋体"/>
                <w:vertAlign w:val="baseline"/>
                <w:lang w:eastAsia="zh-CN"/>
              </w:rPr>
              <w:t>Tuberculous pneumonia [any form], bacteriological or histological examination unknown (at present)</w:t>
            </w:r>
          </w:p>
        </w:tc>
      </w:tr>
      <w:tr w14:paraId="0E59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F22DEF7">
            <w:pPr>
              <w:rPr>
                <w:rFonts w:hint="eastAsia" w:eastAsia="宋体"/>
                <w:vertAlign w:val="baseline"/>
                <w:lang w:eastAsia="zh-CN"/>
              </w:rPr>
            </w:pPr>
            <w:r>
              <w:rPr>
                <w:rFonts w:hint="eastAsia" w:eastAsia="宋体"/>
                <w:vertAlign w:val="baseline"/>
                <w:lang w:eastAsia="zh-CN"/>
              </w:rPr>
              <w:t xml:space="preserve">01163 </w:t>
            </w:r>
          </w:p>
        </w:tc>
        <w:tc>
          <w:tcPr>
            <w:tcW w:w="3192" w:type="dxa"/>
          </w:tcPr>
          <w:p w14:paraId="1045B0E6">
            <w:pPr>
              <w:rPr>
                <w:rFonts w:hint="eastAsia" w:eastAsia="宋体"/>
                <w:vertAlign w:val="baseline"/>
                <w:lang w:eastAsia="zh-CN"/>
              </w:rPr>
            </w:pPr>
            <w:r>
              <w:rPr>
                <w:rFonts w:hint="eastAsia" w:eastAsia="宋体"/>
                <w:vertAlign w:val="baseline"/>
                <w:lang w:eastAsia="zh-CN"/>
              </w:rPr>
              <w:t>9</w:t>
            </w:r>
          </w:p>
        </w:tc>
        <w:tc>
          <w:tcPr>
            <w:tcW w:w="3192" w:type="dxa"/>
          </w:tcPr>
          <w:p w14:paraId="0A8D3C59">
            <w:pPr>
              <w:rPr>
                <w:rFonts w:hint="eastAsia" w:eastAsia="宋体"/>
                <w:vertAlign w:val="baseline"/>
                <w:lang w:eastAsia="zh-CN"/>
              </w:rPr>
            </w:pPr>
            <w:r>
              <w:rPr>
                <w:rFonts w:hint="eastAsia" w:eastAsia="宋体"/>
                <w:vertAlign w:val="baseline"/>
                <w:lang w:eastAsia="zh-CN"/>
              </w:rPr>
              <w:t>Tuberculous pneumonia [any form], tubercle bacilli found (in sputum) by microscopy</w:t>
            </w:r>
          </w:p>
        </w:tc>
      </w:tr>
      <w:tr w14:paraId="05B1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05F79BC8">
            <w:pPr>
              <w:rPr>
                <w:rFonts w:hint="eastAsia" w:eastAsia="宋体"/>
                <w:vertAlign w:val="baseline"/>
                <w:lang w:eastAsia="zh-CN"/>
              </w:rPr>
            </w:pPr>
            <w:r>
              <w:rPr>
                <w:rFonts w:hint="eastAsia" w:eastAsia="宋体"/>
                <w:vertAlign w:val="baseline"/>
                <w:lang w:eastAsia="zh-CN"/>
              </w:rPr>
              <w:t xml:space="preserve">01164 </w:t>
            </w:r>
          </w:p>
        </w:tc>
        <w:tc>
          <w:tcPr>
            <w:tcW w:w="3192" w:type="dxa"/>
          </w:tcPr>
          <w:p w14:paraId="787F8E6A">
            <w:pPr>
              <w:rPr>
                <w:rFonts w:hint="eastAsia" w:eastAsia="宋体"/>
                <w:vertAlign w:val="baseline"/>
                <w:lang w:eastAsia="zh-CN"/>
              </w:rPr>
            </w:pPr>
            <w:r>
              <w:rPr>
                <w:rFonts w:hint="eastAsia" w:eastAsia="宋体"/>
                <w:vertAlign w:val="baseline"/>
                <w:lang w:eastAsia="zh-CN"/>
              </w:rPr>
              <w:t>9</w:t>
            </w:r>
          </w:p>
        </w:tc>
        <w:tc>
          <w:tcPr>
            <w:tcW w:w="3192" w:type="dxa"/>
          </w:tcPr>
          <w:p w14:paraId="65F7F275">
            <w:pPr>
              <w:rPr>
                <w:rFonts w:hint="eastAsia" w:eastAsia="宋体"/>
                <w:vertAlign w:val="baseline"/>
                <w:lang w:eastAsia="zh-CN"/>
              </w:rPr>
            </w:pPr>
            <w:r>
              <w:rPr>
                <w:rFonts w:hint="eastAsia" w:eastAsia="宋体"/>
                <w:vertAlign w:val="baseline"/>
                <w:lang w:eastAsia="zh-CN"/>
              </w:rPr>
              <w:t>Tuberculous pneumonia [any form], tubercle bacilli not found (in sputum) by microscopy, but found by bacterial culture</w:t>
            </w:r>
          </w:p>
        </w:tc>
      </w:tr>
      <w:tr w14:paraId="49D4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F3F68EF">
            <w:pPr>
              <w:rPr>
                <w:rFonts w:hint="eastAsia" w:eastAsia="宋体"/>
                <w:vertAlign w:val="baseline"/>
                <w:lang w:eastAsia="zh-CN"/>
              </w:rPr>
            </w:pPr>
            <w:r>
              <w:rPr>
                <w:rFonts w:hint="eastAsia" w:eastAsia="宋体"/>
                <w:vertAlign w:val="baseline"/>
                <w:lang w:eastAsia="zh-CN"/>
              </w:rPr>
              <w:t xml:space="preserve">01165 </w:t>
            </w:r>
          </w:p>
        </w:tc>
        <w:tc>
          <w:tcPr>
            <w:tcW w:w="3192" w:type="dxa"/>
          </w:tcPr>
          <w:p w14:paraId="47C5E769">
            <w:pPr>
              <w:rPr>
                <w:rFonts w:hint="eastAsia" w:eastAsia="宋体"/>
                <w:vertAlign w:val="baseline"/>
                <w:lang w:eastAsia="zh-CN"/>
              </w:rPr>
            </w:pPr>
            <w:r>
              <w:rPr>
                <w:rFonts w:hint="eastAsia" w:eastAsia="宋体"/>
                <w:vertAlign w:val="baseline"/>
                <w:lang w:eastAsia="zh-CN"/>
              </w:rPr>
              <w:t>9</w:t>
            </w:r>
          </w:p>
        </w:tc>
        <w:tc>
          <w:tcPr>
            <w:tcW w:w="3192" w:type="dxa"/>
          </w:tcPr>
          <w:p w14:paraId="04EFB567">
            <w:pPr>
              <w:rPr>
                <w:rFonts w:hint="eastAsia" w:eastAsia="宋体"/>
                <w:vertAlign w:val="baseline"/>
                <w:lang w:eastAsia="zh-CN"/>
              </w:rPr>
            </w:pPr>
            <w:r>
              <w:rPr>
                <w:rFonts w:hint="eastAsia" w:eastAsia="宋体"/>
                <w:vertAlign w:val="baseline"/>
                <w:lang w:eastAsia="zh-CN"/>
              </w:rPr>
              <w:t>Tuberculous pneumonia [any form], tubercle bacilli not found by bacteriological examination, but tuberculosis confirmed histologically</w:t>
            </w:r>
          </w:p>
        </w:tc>
      </w:tr>
      <w:tr w14:paraId="7E98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BD3C121">
            <w:pPr>
              <w:rPr>
                <w:rFonts w:hint="eastAsia" w:eastAsia="宋体"/>
                <w:vertAlign w:val="baseline"/>
                <w:lang w:eastAsia="zh-CN"/>
              </w:rPr>
            </w:pPr>
            <w:r>
              <w:rPr>
                <w:rFonts w:hint="eastAsia" w:eastAsia="宋体"/>
                <w:vertAlign w:val="baseline"/>
                <w:lang w:eastAsia="zh-CN"/>
              </w:rPr>
              <w:t xml:space="preserve">01166 </w:t>
            </w:r>
          </w:p>
        </w:tc>
        <w:tc>
          <w:tcPr>
            <w:tcW w:w="3192" w:type="dxa"/>
          </w:tcPr>
          <w:p w14:paraId="750C0119">
            <w:pPr>
              <w:rPr>
                <w:rFonts w:hint="eastAsia" w:eastAsia="宋体"/>
                <w:vertAlign w:val="baseline"/>
                <w:lang w:eastAsia="zh-CN"/>
              </w:rPr>
            </w:pPr>
            <w:r>
              <w:rPr>
                <w:rFonts w:hint="eastAsia" w:eastAsia="宋体"/>
                <w:vertAlign w:val="baseline"/>
                <w:lang w:eastAsia="zh-CN"/>
              </w:rPr>
              <w:t>9</w:t>
            </w:r>
          </w:p>
        </w:tc>
        <w:tc>
          <w:tcPr>
            <w:tcW w:w="3192" w:type="dxa"/>
          </w:tcPr>
          <w:p w14:paraId="47E161E4">
            <w:pPr>
              <w:rPr>
                <w:rFonts w:hint="eastAsia" w:eastAsia="宋体"/>
                <w:vertAlign w:val="baseline"/>
                <w:lang w:eastAsia="zh-CN"/>
              </w:rPr>
            </w:pPr>
            <w:r>
              <w:rPr>
                <w:rFonts w:hint="eastAsia" w:eastAsia="宋体"/>
                <w:vertAlign w:val="baseline"/>
                <w:lang w:eastAsia="zh-CN"/>
              </w:rPr>
              <w:t>Tuberculous pneumonia [any form], tubercle bacilli not found by bacteriological or histological examination, but tuberculosis confirmed by other methods [inoculation of animals]</w:t>
            </w:r>
          </w:p>
        </w:tc>
      </w:tr>
      <w:tr w14:paraId="4076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7FB3F43">
            <w:pPr>
              <w:rPr>
                <w:rFonts w:hint="eastAsia" w:eastAsia="宋体"/>
                <w:vertAlign w:val="baseline"/>
                <w:lang w:eastAsia="zh-CN"/>
              </w:rPr>
            </w:pPr>
            <w:r>
              <w:rPr>
                <w:rFonts w:hint="eastAsia" w:eastAsia="宋体"/>
                <w:vertAlign w:val="baseline"/>
                <w:lang w:eastAsia="zh-CN"/>
              </w:rPr>
              <w:t xml:space="preserve">0382 </w:t>
            </w:r>
          </w:p>
        </w:tc>
        <w:tc>
          <w:tcPr>
            <w:tcW w:w="3192" w:type="dxa"/>
          </w:tcPr>
          <w:p w14:paraId="25A48521">
            <w:pPr>
              <w:rPr>
                <w:rFonts w:hint="eastAsia" w:eastAsia="宋体"/>
                <w:vertAlign w:val="baseline"/>
                <w:lang w:eastAsia="zh-CN"/>
              </w:rPr>
            </w:pPr>
            <w:r>
              <w:rPr>
                <w:rFonts w:hint="eastAsia" w:eastAsia="宋体"/>
                <w:vertAlign w:val="baseline"/>
                <w:lang w:eastAsia="zh-CN"/>
              </w:rPr>
              <w:t>9</w:t>
            </w:r>
          </w:p>
        </w:tc>
        <w:tc>
          <w:tcPr>
            <w:tcW w:w="3192" w:type="dxa"/>
          </w:tcPr>
          <w:p w14:paraId="680DA2EB">
            <w:pPr>
              <w:rPr>
                <w:rFonts w:hint="eastAsia" w:eastAsia="宋体"/>
                <w:vertAlign w:val="baseline"/>
                <w:lang w:eastAsia="zh-CN"/>
              </w:rPr>
            </w:pPr>
            <w:r>
              <w:rPr>
                <w:rFonts w:hint="eastAsia" w:eastAsia="宋体"/>
                <w:vertAlign w:val="baseline"/>
                <w:lang w:eastAsia="zh-CN"/>
              </w:rPr>
              <w:t>Pneumococcal septicemia [Streptococcus pneumoniae septicemia]</w:t>
            </w:r>
          </w:p>
        </w:tc>
      </w:tr>
      <w:tr w14:paraId="2CF2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A78B5BF">
            <w:pPr>
              <w:rPr>
                <w:rFonts w:hint="eastAsia" w:eastAsia="宋体"/>
                <w:vertAlign w:val="baseline"/>
                <w:lang w:eastAsia="zh-CN"/>
              </w:rPr>
            </w:pPr>
            <w:r>
              <w:rPr>
                <w:rFonts w:hint="eastAsia" w:eastAsia="宋体"/>
                <w:vertAlign w:val="baseline"/>
                <w:lang w:eastAsia="zh-CN"/>
              </w:rPr>
              <w:t xml:space="preserve">0551 </w:t>
            </w:r>
          </w:p>
        </w:tc>
        <w:tc>
          <w:tcPr>
            <w:tcW w:w="3192" w:type="dxa"/>
          </w:tcPr>
          <w:p w14:paraId="331EBD13">
            <w:pPr>
              <w:rPr>
                <w:rFonts w:hint="eastAsia" w:eastAsia="宋体"/>
                <w:vertAlign w:val="baseline"/>
                <w:lang w:eastAsia="zh-CN"/>
              </w:rPr>
            </w:pPr>
            <w:r>
              <w:rPr>
                <w:rFonts w:hint="eastAsia" w:eastAsia="宋体"/>
                <w:vertAlign w:val="baseline"/>
                <w:lang w:eastAsia="zh-CN"/>
              </w:rPr>
              <w:t>9</w:t>
            </w:r>
          </w:p>
        </w:tc>
        <w:tc>
          <w:tcPr>
            <w:tcW w:w="3192" w:type="dxa"/>
          </w:tcPr>
          <w:p w14:paraId="43A94C6A">
            <w:pPr>
              <w:rPr>
                <w:rFonts w:hint="eastAsia" w:eastAsia="宋体"/>
                <w:vertAlign w:val="baseline"/>
                <w:lang w:eastAsia="zh-CN"/>
              </w:rPr>
            </w:pPr>
            <w:r>
              <w:rPr>
                <w:rFonts w:hint="eastAsia" w:eastAsia="宋体"/>
                <w:vertAlign w:val="baseline"/>
                <w:lang w:eastAsia="zh-CN"/>
              </w:rPr>
              <w:t>Postmeasles pneumonia</w:t>
            </w:r>
          </w:p>
        </w:tc>
      </w:tr>
      <w:tr w14:paraId="66C02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D4212D1">
            <w:pPr>
              <w:rPr>
                <w:rFonts w:hint="eastAsia" w:eastAsia="宋体"/>
                <w:vertAlign w:val="baseline"/>
                <w:lang w:eastAsia="zh-CN"/>
              </w:rPr>
            </w:pPr>
            <w:r>
              <w:rPr>
                <w:rFonts w:hint="eastAsia" w:eastAsia="宋体"/>
                <w:vertAlign w:val="baseline"/>
                <w:lang w:eastAsia="zh-CN"/>
              </w:rPr>
              <w:t xml:space="preserve">0730 </w:t>
            </w:r>
          </w:p>
        </w:tc>
        <w:tc>
          <w:tcPr>
            <w:tcW w:w="3192" w:type="dxa"/>
          </w:tcPr>
          <w:p w14:paraId="34F2042F">
            <w:pPr>
              <w:rPr>
                <w:rFonts w:hint="eastAsia" w:eastAsia="宋体"/>
                <w:vertAlign w:val="baseline"/>
                <w:lang w:eastAsia="zh-CN"/>
              </w:rPr>
            </w:pPr>
            <w:r>
              <w:rPr>
                <w:rFonts w:hint="eastAsia" w:eastAsia="宋体"/>
                <w:vertAlign w:val="baseline"/>
                <w:lang w:eastAsia="zh-CN"/>
              </w:rPr>
              <w:t>9</w:t>
            </w:r>
          </w:p>
        </w:tc>
        <w:tc>
          <w:tcPr>
            <w:tcW w:w="3192" w:type="dxa"/>
          </w:tcPr>
          <w:p w14:paraId="72ECBC2F">
            <w:pPr>
              <w:rPr>
                <w:rFonts w:hint="eastAsia" w:eastAsia="宋体"/>
                <w:vertAlign w:val="baseline"/>
                <w:lang w:eastAsia="zh-CN"/>
              </w:rPr>
            </w:pPr>
            <w:r>
              <w:rPr>
                <w:rFonts w:hint="eastAsia" w:eastAsia="宋体"/>
                <w:vertAlign w:val="baseline"/>
                <w:lang w:eastAsia="zh-CN"/>
              </w:rPr>
              <w:t>Ornithosis with pneumonia</w:t>
            </w:r>
          </w:p>
        </w:tc>
      </w:tr>
      <w:tr w14:paraId="29FBB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B12D0F4">
            <w:pPr>
              <w:rPr>
                <w:rFonts w:hint="eastAsia" w:eastAsia="宋体"/>
                <w:vertAlign w:val="baseline"/>
                <w:lang w:eastAsia="zh-CN"/>
              </w:rPr>
            </w:pPr>
            <w:r>
              <w:rPr>
                <w:rFonts w:hint="eastAsia" w:eastAsia="宋体"/>
                <w:vertAlign w:val="baseline"/>
                <w:lang w:eastAsia="zh-CN"/>
              </w:rPr>
              <w:t xml:space="preserve">11505 </w:t>
            </w:r>
          </w:p>
        </w:tc>
        <w:tc>
          <w:tcPr>
            <w:tcW w:w="3192" w:type="dxa"/>
          </w:tcPr>
          <w:p w14:paraId="389665B3">
            <w:pPr>
              <w:rPr>
                <w:rFonts w:hint="eastAsia" w:eastAsia="宋体"/>
                <w:vertAlign w:val="baseline"/>
                <w:lang w:eastAsia="zh-CN"/>
              </w:rPr>
            </w:pPr>
            <w:r>
              <w:rPr>
                <w:rFonts w:hint="eastAsia" w:eastAsia="宋体"/>
                <w:vertAlign w:val="baseline"/>
                <w:lang w:eastAsia="zh-CN"/>
              </w:rPr>
              <w:t>9</w:t>
            </w:r>
          </w:p>
        </w:tc>
        <w:tc>
          <w:tcPr>
            <w:tcW w:w="3192" w:type="dxa"/>
          </w:tcPr>
          <w:p w14:paraId="0E550537">
            <w:pPr>
              <w:rPr>
                <w:rFonts w:hint="eastAsia" w:eastAsia="宋体"/>
                <w:vertAlign w:val="baseline"/>
                <w:lang w:eastAsia="zh-CN"/>
              </w:rPr>
            </w:pPr>
            <w:r>
              <w:rPr>
                <w:rFonts w:hint="eastAsia" w:eastAsia="宋体"/>
                <w:vertAlign w:val="baseline"/>
                <w:lang w:eastAsia="zh-CN"/>
              </w:rPr>
              <w:t>Infection by Histoplasma capsulatum, pneumonia</w:t>
            </w:r>
          </w:p>
        </w:tc>
      </w:tr>
      <w:tr w14:paraId="5ACD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E45937A">
            <w:pPr>
              <w:rPr>
                <w:rFonts w:hint="eastAsia" w:eastAsia="宋体"/>
                <w:vertAlign w:val="baseline"/>
                <w:lang w:eastAsia="zh-CN"/>
              </w:rPr>
            </w:pPr>
            <w:r>
              <w:rPr>
                <w:rFonts w:hint="eastAsia" w:eastAsia="宋体"/>
                <w:vertAlign w:val="baseline"/>
                <w:lang w:eastAsia="zh-CN"/>
              </w:rPr>
              <w:t xml:space="preserve">11515 </w:t>
            </w:r>
          </w:p>
        </w:tc>
        <w:tc>
          <w:tcPr>
            <w:tcW w:w="3192" w:type="dxa"/>
          </w:tcPr>
          <w:p w14:paraId="2EAE6406">
            <w:pPr>
              <w:rPr>
                <w:rFonts w:hint="eastAsia" w:eastAsia="宋体"/>
                <w:vertAlign w:val="baseline"/>
                <w:lang w:eastAsia="zh-CN"/>
              </w:rPr>
            </w:pPr>
            <w:r>
              <w:rPr>
                <w:rFonts w:hint="eastAsia" w:eastAsia="宋体"/>
                <w:vertAlign w:val="baseline"/>
                <w:lang w:eastAsia="zh-CN"/>
              </w:rPr>
              <w:t>9</w:t>
            </w:r>
          </w:p>
        </w:tc>
        <w:tc>
          <w:tcPr>
            <w:tcW w:w="3192" w:type="dxa"/>
          </w:tcPr>
          <w:p w14:paraId="2879F423">
            <w:pPr>
              <w:rPr>
                <w:rFonts w:hint="eastAsia" w:eastAsia="宋体"/>
                <w:vertAlign w:val="baseline"/>
                <w:lang w:eastAsia="zh-CN"/>
              </w:rPr>
            </w:pPr>
            <w:r>
              <w:rPr>
                <w:rFonts w:hint="eastAsia" w:eastAsia="宋体"/>
                <w:vertAlign w:val="baseline"/>
                <w:lang w:eastAsia="zh-CN"/>
              </w:rPr>
              <w:t>Infection by Histoplasma duboisii, pneumonia</w:t>
            </w:r>
          </w:p>
        </w:tc>
      </w:tr>
      <w:tr w14:paraId="45B02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08FD934">
            <w:pPr>
              <w:rPr>
                <w:rFonts w:hint="eastAsia" w:eastAsia="宋体"/>
                <w:vertAlign w:val="baseline"/>
                <w:lang w:eastAsia="zh-CN"/>
              </w:rPr>
            </w:pPr>
            <w:r>
              <w:rPr>
                <w:rFonts w:hint="eastAsia" w:eastAsia="宋体"/>
                <w:vertAlign w:val="baseline"/>
                <w:lang w:eastAsia="zh-CN"/>
              </w:rPr>
              <w:t xml:space="preserve">11595 </w:t>
            </w:r>
          </w:p>
        </w:tc>
        <w:tc>
          <w:tcPr>
            <w:tcW w:w="3192" w:type="dxa"/>
          </w:tcPr>
          <w:p w14:paraId="085B547A">
            <w:pPr>
              <w:rPr>
                <w:rFonts w:hint="eastAsia" w:eastAsia="宋体"/>
                <w:vertAlign w:val="baseline"/>
                <w:lang w:eastAsia="zh-CN"/>
              </w:rPr>
            </w:pPr>
            <w:r>
              <w:rPr>
                <w:rFonts w:hint="eastAsia" w:eastAsia="宋体"/>
                <w:vertAlign w:val="baseline"/>
                <w:lang w:eastAsia="zh-CN"/>
              </w:rPr>
              <w:t>9</w:t>
            </w:r>
          </w:p>
        </w:tc>
        <w:tc>
          <w:tcPr>
            <w:tcW w:w="3192" w:type="dxa"/>
          </w:tcPr>
          <w:p w14:paraId="322E46B7">
            <w:pPr>
              <w:rPr>
                <w:rFonts w:hint="eastAsia" w:eastAsia="宋体"/>
                <w:vertAlign w:val="baseline"/>
                <w:lang w:eastAsia="zh-CN"/>
              </w:rPr>
            </w:pPr>
            <w:r>
              <w:rPr>
                <w:rFonts w:hint="eastAsia" w:eastAsia="宋体"/>
                <w:vertAlign w:val="baseline"/>
                <w:lang w:eastAsia="zh-CN"/>
              </w:rPr>
              <w:t>Histoplasmosis, unspecified, pneumonia</w:t>
            </w:r>
          </w:p>
        </w:tc>
      </w:tr>
      <w:tr w14:paraId="0D71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1BB2575">
            <w:pPr>
              <w:rPr>
                <w:rFonts w:hint="eastAsia" w:eastAsia="宋体"/>
                <w:vertAlign w:val="baseline"/>
                <w:lang w:eastAsia="zh-CN"/>
              </w:rPr>
            </w:pPr>
            <w:r>
              <w:rPr>
                <w:rFonts w:hint="eastAsia" w:eastAsia="宋体"/>
                <w:vertAlign w:val="baseline"/>
                <w:lang w:eastAsia="zh-CN"/>
              </w:rPr>
              <w:t xml:space="preserve">4800 </w:t>
            </w:r>
          </w:p>
        </w:tc>
        <w:tc>
          <w:tcPr>
            <w:tcW w:w="3192" w:type="dxa"/>
          </w:tcPr>
          <w:p w14:paraId="57C6D7E1">
            <w:pPr>
              <w:rPr>
                <w:rFonts w:hint="eastAsia" w:eastAsia="宋体"/>
                <w:vertAlign w:val="baseline"/>
                <w:lang w:eastAsia="zh-CN"/>
              </w:rPr>
            </w:pPr>
            <w:r>
              <w:rPr>
                <w:rFonts w:hint="eastAsia" w:eastAsia="宋体"/>
                <w:vertAlign w:val="baseline"/>
                <w:lang w:eastAsia="zh-CN"/>
              </w:rPr>
              <w:t>9</w:t>
            </w:r>
          </w:p>
        </w:tc>
        <w:tc>
          <w:tcPr>
            <w:tcW w:w="3192" w:type="dxa"/>
          </w:tcPr>
          <w:p w14:paraId="598A643E">
            <w:pPr>
              <w:rPr>
                <w:rFonts w:hint="eastAsia" w:eastAsia="宋体"/>
                <w:vertAlign w:val="baseline"/>
                <w:lang w:eastAsia="zh-CN"/>
              </w:rPr>
            </w:pPr>
            <w:r>
              <w:rPr>
                <w:rFonts w:hint="eastAsia" w:eastAsia="宋体"/>
                <w:vertAlign w:val="baseline"/>
                <w:lang w:eastAsia="zh-CN"/>
              </w:rPr>
              <w:t>Pneumonia due to adenovirus</w:t>
            </w:r>
          </w:p>
        </w:tc>
      </w:tr>
      <w:tr w14:paraId="0FB91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9E9E82E">
            <w:pPr>
              <w:rPr>
                <w:rFonts w:hint="eastAsia" w:eastAsia="宋体"/>
                <w:vertAlign w:val="baseline"/>
                <w:lang w:eastAsia="zh-CN"/>
              </w:rPr>
            </w:pPr>
            <w:r>
              <w:rPr>
                <w:rFonts w:hint="eastAsia" w:eastAsia="宋体"/>
                <w:vertAlign w:val="baseline"/>
                <w:lang w:eastAsia="zh-CN"/>
              </w:rPr>
              <w:t xml:space="preserve">4801 </w:t>
            </w:r>
          </w:p>
        </w:tc>
        <w:tc>
          <w:tcPr>
            <w:tcW w:w="3192" w:type="dxa"/>
          </w:tcPr>
          <w:p w14:paraId="72A94167">
            <w:pPr>
              <w:rPr>
                <w:rFonts w:hint="eastAsia" w:eastAsia="宋体"/>
                <w:vertAlign w:val="baseline"/>
                <w:lang w:eastAsia="zh-CN"/>
              </w:rPr>
            </w:pPr>
            <w:r>
              <w:rPr>
                <w:rFonts w:hint="eastAsia" w:eastAsia="宋体"/>
                <w:vertAlign w:val="baseline"/>
                <w:lang w:eastAsia="zh-CN"/>
              </w:rPr>
              <w:t>9</w:t>
            </w:r>
          </w:p>
        </w:tc>
        <w:tc>
          <w:tcPr>
            <w:tcW w:w="3192" w:type="dxa"/>
          </w:tcPr>
          <w:p w14:paraId="32D87B27">
            <w:pPr>
              <w:rPr>
                <w:rFonts w:hint="eastAsia" w:eastAsia="宋体"/>
                <w:vertAlign w:val="baseline"/>
                <w:lang w:eastAsia="zh-CN"/>
              </w:rPr>
            </w:pPr>
            <w:r>
              <w:rPr>
                <w:rFonts w:hint="eastAsia" w:eastAsia="宋体"/>
                <w:vertAlign w:val="baseline"/>
                <w:lang w:eastAsia="zh-CN"/>
              </w:rPr>
              <w:t>Pneumonia due to respiratory syncytial virus</w:t>
            </w:r>
          </w:p>
        </w:tc>
      </w:tr>
      <w:tr w14:paraId="1D581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552D906">
            <w:pPr>
              <w:rPr>
                <w:rFonts w:hint="eastAsia" w:eastAsia="宋体"/>
                <w:vertAlign w:val="baseline"/>
                <w:lang w:eastAsia="zh-CN"/>
              </w:rPr>
            </w:pPr>
            <w:r>
              <w:rPr>
                <w:rFonts w:hint="eastAsia" w:eastAsia="宋体"/>
                <w:vertAlign w:val="baseline"/>
                <w:lang w:eastAsia="zh-CN"/>
              </w:rPr>
              <w:t xml:space="preserve">4802 </w:t>
            </w:r>
          </w:p>
        </w:tc>
        <w:tc>
          <w:tcPr>
            <w:tcW w:w="3192" w:type="dxa"/>
          </w:tcPr>
          <w:p w14:paraId="37AED092">
            <w:pPr>
              <w:rPr>
                <w:rFonts w:hint="eastAsia" w:eastAsia="宋体"/>
                <w:vertAlign w:val="baseline"/>
                <w:lang w:eastAsia="zh-CN"/>
              </w:rPr>
            </w:pPr>
            <w:r>
              <w:rPr>
                <w:rFonts w:hint="eastAsia" w:eastAsia="宋体"/>
                <w:vertAlign w:val="baseline"/>
                <w:lang w:eastAsia="zh-CN"/>
              </w:rPr>
              <w:t>9</w:t>
            </w:r>
          </w:p>
        </w:tc>
        <w:tc>
          <w:tcPr>
            <w:tcW w:w="3192" w:type="dxa"/>
          </w:tcPr>
          <w:p w14:paraId="5FEAEA99">
            <w:pPr>
              <w:rPr>
                <w:rFonts w:hint="eastAsia" w:eastAsia="宋体"/>
                <w:vertAlign w:val="baseline"/>
                <w:lang w:eastAsia="zh-CN"/>
              </w:rPr>
            </w:pPr>
            <w:r>
              <w:rPr>
                <w:rFonts w:hint="eastAsia" w:eastAsia="宋体"/>
                <w:vertAlign w:val="baseline"/>
                <w:lang w:eastAsia="zh-CN"/>
              </w:rPr>
              <w:t>Pneumonia due to parainfluenza virus</w:t>
            </w:r>
          </w:p>
        </w:tc>
      </w:tr>
      <w:tr w14:paraId="3F13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EB93E7B">
            <w:pPr>
              <w:rPr>
                <w:rFonts w:hint="eastAsia" w:eastAsia="宋体"/>
                <w:vertAlign w:val="baseline"/>
                <w:lang w:eastAsia="zh-CN"/>
              </w:rPr>
            </w:pPr>
            <w:r>
              <w:rPr>
                <w:rFonts w:hint="eastAsia" w:eastAsia="宋体"/>
                <w:vertAlign w:val="baseline"/>
                <w:lang w:eastAsia="zh-CN"/>
              </w:rPr>
              <w:t xml:space="preserve">4803 </w:t>
            </w:r>
          </w:p>
        </w:tc>
        <w:tc>
          <w:tcPr>
            <w:tcW w:w="3192" w:type="dxa"/>
          </w:tcPr>
          <w:p w14:paraId="0A0D874A">
            <w:pPr>
              <w:rPr>
                <w:rFonts w:hint="eastAsia" w:eastAsia="宋体"/>
                <w:vertAlign w:val="baseline"/>
                <w:lang w:eastAsia="zh-CN"/>
              </w:rPr>
            </w:pPr>
            <w:r>
              <w:rPr>
                <w:rFonts w:hint="eastAsia" w:eastAsia="宋体"/>
                <w:vertAlign w:val="baseline"/>
                <w:lang w:eastAsia="zh-CN"/>
              </w:rPr>
              <w:t>9</w:t>
            </w:r>
          </w:p>
        </w:tc>
        <w:tc>
          <w:tcPr>
            <w:tcW w:w="3192" w:type="dxa"/>
          </w:tcPr>
          <w:p w14:paraId="4A467529">
            <w:pPr>
              <w:rPr>
                <w:rFonts w:hint="eastAsia" w:eastAsia="宋体"/>
                <w:vertAlign w:val="baseline"/>
                <w:lang w:eastAsia="zh-CN"/>
              </w:rPr>
            </w:pPr>
            <w:r>
              <w:rPr>
                <w:rFonts w:hint="eastAsia" w:eastAsia="宋体"/>
                <w:vertAlign w:val="baseline"/>
                <w:lang w:eastAsia="zh-CN"/>
              </w:rPr>
              <w:t>Pneumonia due to SARS-associated coronavirus</w:t>
            </w:r>
          </w:p>
        </w:tc>
      </w:tr>
      <w:tr w14:paraId="2A1E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E11AB7C">
            <w:pPr>
              <w:rPr>
                <w:rFonts w:hint="eastAsia" w:eastAsia="宋体"/>
                <w:vertAlign w:val="baseline"/>
                <w:lang w:eastAsia="zh-CN"/>
              </w:rPr>
            </w:pPr>
            <w:r>
              <w:rPr>
                <w:rFonts w:hint="eastAsia" w:eastAsia="宋体"/>
                <w:vertAlign w:val="baseline"/>
                <w:lang w:eastAsia="zh-CN"/>
              </w:rPr>
              <w:t xml:space="preserve">4808 </w:t>
            </w:r>
          </w:p>
        </w:tc>
        <w:tc>
          <w:tcPr>
            <w:tcW w:w="3192" w:type="dxa"/>
          </w:tcPr>
          <w:p w14:paraId="3E8C5048">
            <w:pPr>
              <w:rPr>
                <w:rFonts w:hint="eastAsia" w:eastAsia="宋体"/>
                <w:vertAlign w:val="baseline"/>
                <w:lang w:eastAsia="zh-CN"/>
              </w:rPr>
            </w:pPr>
            <w:r>
              <w:rPr>
                <w:rFonts w:hint="eastAsia" w:eastAsia="宋体"/>
                <w:vertAlign w:val="baseline"/>
                <w:lang w:eastAsia="zh-CN"/>
              </w:rPr>
              <w:t>9</w:t>
            </w:r>
          </w:p>
        </w:tc>
        <w:tc>
          <w:tcPr>
            <w:tcW w:w="3192" w:type="dxa"/>
          </w:tcPr>
          <w:p w14:paraId="06B87207">
            <w:pPr>
              <w:rPr>
                <w:rFonts w:hint="eastAsia" w:eastAsia="宋体"/>
                <w:vertAlign w:val="baseline"/>
                <w:lang w:eastAsia="zh-CN"/>
              </w:rPr>
            </w:pPr>
            <w:r>
              <w:rPr>
                <w:rFonts w:hint="eastAsia" w:eastAsia="宋体"/>
                <w:vertAlign w:val="baseline"/>
                <w:lang w:eastAsia="zh-CN"/>
              </w:rPr>
              <w:t>Pneumonia due to other virus not elsewhere classified</w:t>
            </w:r>
          </w:p>
        </w:tc>
      </w:tr>
      <w:tr w14:paraId="6F3C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544DBC7">
            <w:pPr>
              <w:rPr>
                <w:rFonts w:hint="eastAsia" w:eastAsia="宋体"/>
                <w:vertAlign w:val="baseline"/>
                <w:lang w:eastAsia="zh-CN"/>
              </w:rPr>
            </w:pPr>
            <w:r>
              <w:rPr>
                <w:rFonts w:hint="eastAsia" w:eastAsia="宋体"/>
                <w:vertAlign w:val="baseline"/>
                <w:lang w:eastAsia="zh-CN"/>
              </w:rPr>
              <w:t xml:space="preserve">4809 </w:t>
            </w:r>
          </w:p>
        </w:tc>
        <w:tc>
          <w:tcPr>
            <w:tcW w:w="3192" w:type="dxa"/>
          </w:tcPr>
          <w:p w14:paraId="0D161FB6">
            <w:pPr>
              <w:rPr>
                <w:rFonts w:hint="eastAsia" w:eastAsia="宋体"/>
                <w:vertAlign w:val="baseline"/>
                <w:lang w:eastAsia="zh-CN"/>
              </w:rPr>
            </w:pPr>
            <w:r>
              <w:rPr>
                <w:rFonts w:hint="eastAsia" w:eastAsia="宋体"/>
                <w:vertAlign w:val="baseline"/>
                <w:lang w:eastAsia="zh-CN"/>
              </w:rPr>
              <w:t>9</w:t>
            </w:r>
          </w:p>
        </w:tc>
        <w:tc>
          <w:tcPr>
            <w:tcW w:w="3192" w:type="dxa"/>
          </w:tcPr>
          <w:p w14:paraId="211EF6E6">
            <w:pPr>
              <w:rPr>
                <w:rFonts w:hint="eastAsia" w:eastAsia="宋体"/>
                <w:vertAlign w:val="baseline"/>
                <w:lang w:eastAsia="zh-CN"/>
              </w:rPr>
            </w:pPr>
            <w:r>
              <w:rPr>
                <w:rFonts w:hint="eastAsia" w:eastAsia="宋体"/>
                <w:vertAlign w:val="baseline"/>
                <w:lang w:eastAsia="zh-CN"/>
              </w:rPr>
              <w:t>Viral pneumonia, unspecified</w:t>
            </w:r>
          </w:p>
        </w:tc>
      </w:tr>
      <w:tr w14:paraId="3C54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19FFCAC">
            <w:pPr>
              <w:rPr>
                <w:rFonts w:hint="eastAsia" w:eastAsia="宋体"/>
                <w:vertAlign w:val="baseline"/>
                <w:lang w:eastAsia="zh-CN"/>
              </w:rPr>
            </w:pPr>
            <w:r>
              <w:rPr>
                <w:rFonts w:hint="eastAsia" w:eastAsia="宋体"/>
                <w:vertAlign w:val="baseline"/>
                <w:lang w:eastAsia="zh-CN"/>
              </w:rPr>
              <w:t xml:space="preserve">481 </w:t>
            </w:r>
          </w:p>
        </w:tc>
        <w:tc>
          <w:tcPr>
            <w:tcW w:w="3192" w:type="dxa"/>
          </w:tcPr>
          <w:p w14:paraId="5A6FE6D1">
            <w:pPr>
              <w:rPr>
                <w:rFonts w:hint="eastAsia" w:eastAsia="宋体"/>
                <w:vertAlign w:val="baseline"/>
                <w:lang w:eastAsia="zh-CN"/>
              </w:rPr>
            </w:pPr>
            <w:r>
              <w:rPr>
                <w:rFonts w:hint="eastAsia" w:eastAsia="宋体"/>
                <w:vertAlign w:val="baseline"/>
                <w:lang w:eastAsia="zh-CN"/>
              </w:rPr>
              <w:t>9</w:t>
            </w:r>
          </w:p>
        </w:tc>
        <w:tc>
          <w:tcPr>
            <w:tcW w:w="3192" w:type="dxa"/>
          </w:tcPr>
          <w:p w14:paraId="56BBCA4B">
            <w:pPr>
              <w:rPr>
                <w:rFonts w:hint="eastAsia" w:eastAsia="宋体"/>
                <w:vertAlign w:val="baseline"/>
                <w:lang w:eastAsia="zh-CN"/>
              </w:rPr>
            </w:pPr>
            <w:r>
              <w:rPr>
                <w:rFonts w:hint="eastAsia" w:eastAsia="宋体"/>
                <w:vertAlign w:val="baseline"/>
                <w:lang w:eastAsia="zh-CN"/>
              </w:rPr>
              <w:t>Pneumococcal pneumonia [Streptococcus pneumoniae pneumonia]</w:t>
            </w:r>
          </w:p>
        </w:tc>
      </w:tr>
      <w:tr w14:paraId="4EB7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680CEB2">
            <w:pPr>
              <w:rPr>
                <w:rFonts w:hint="eastAsia" w:eastAsia="宋体"/>
                <w:vertAlign w:val="baseline"/>
                <w:lang w:eastAsia="zh-CN"/>
              </w:rPr>
            </w:pPr>
            <w:r>
              <w:rPr>
                <w:rFonts w:hint="eastAsia" w:eastAsia="宋体"/>
                <w:vertAlign w:val="baseline"/>
                <w:lang w:eastAsia="zh-CN"/>
              </w:rPr>
              <w:t xml:space="preserve">4820 </w:t>
            </w:r>
          </w:p>
        </w:tc>
        <w:tc>
          <w:tcPr>
            <w:tcW w:w="3192" w:type="dxa"/>
          </w:tcPr>
          <w:p w14:paraId="57FDF986">
            <w:pPr>
              <w:rPr>
                <w:rFonts w:hint="eastAsia" w:eastAsia="宋体"/>
                <w:vertAlign w:val="baseline"/>
                <w:lang w:eastAsia="zh-CN"/>
              </w:rPr>
            </w:pPr>
            <w:r>
              <w:rPr>
                <w:rFonts w:hint="eastAsia" w:eastAsia="宋体"/>
                <w:vertAlign w:val="baseline"/>
                <w:lang w:eastAsia="zh-CN"/>
              </w:rPr>
              <w:t>9</w:t>
            </w:r>
          </w:p>
        </w:tc>
        <w:tc>
          <w:tcPr>
            <w:tcW w:w="3192" w:type="dxa"/>
          </w:tcPr>
          <w:p w14:paraId="1EFE3618">
            <w:pPr>
              <w:rPr>
                <w:rFonts w:hint="eastAsia" w:eastAsia="宋体"/>
                <w:vertAlign w:val="baseline"/>
                <w:lang w:eastAsia="zh-CN"/>
              </w:rPr>
            </w:pPr>
            <w:r>
              <w:rPr>
                <w:rFonts w:hint="eastAsia" w:eastAsia="宋体"/>
                <w:vertAlign w:val="baseline"/>
                <w:lang w:eastAsia="zh-CN"/>
              </w:rPr>
              <w:t>Pneumonia due to Klebsiella pneumoniae</w:t>
            </w:r>
          </w:p>
        </w:tc>
      </w:tr>
      <w:tr w14:paraId="20B3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7259EFD0">
            <w:pPr>
              <w:rPr>
                <w:rFonts w:hint="eastAsia" w:eastAsia="宋体"/>
                <w:vertAlign w:val="baseline"/>
                <w:lang w:eastAsia="zh-CN"/>
              </w:rPr>
            </w:pPr>
            <w:r>
              <w:rPr>
                <w:rFonts w:hint="eastAsia" w:eastAsia="宋体"/>
                <w:vertAlign w:val="baseline"/>
                <w:lang w:eastAsia="zh-CN"/>
              </w:rPr>
              <w:t xml:space="preserve">4821 </w:t>
            </w:r>
          </w:p>
        </w:tc>
        <w:tc>
          <w:tcPr>
            <w:tcW w:w="3192" w:type="dxa"/>
          </w:tcPr>
          <w:p w14:paraId="39F30377">
            <w:pPr>
              <w:rPr>
                <w:rFonts w:hint="eastAsia" w:eastAsia="宋体"/>
                <w:vertAlign w:val="baseline"/>
                <w:lang w:eastAsia="zh-CN"/>
              </w:rPr>
            </w:pPr>
            <w:r>
              <w:rPr>
                <w:rFonts w:hint="eastAsia" w:eastAsia="宋体"/>
                <w:vertAlign w:val="baseline"/>
                <w:lang w:eastAsia="zh-CN"/>
              </w:rPr>
              <w:t>9</w:t>
            </w:r>
          </w:p>
        </w:tc>
        <w:tc>
          <w:tcPr>
            <w:tcW w:w="3192" w:type="dxa"/>
          </w:tcPr>
          <w:p w14:paraId="360B7C6F">
            <w:pPr>
              <w:rPr>
                <w:rFonts w:hint="eastAsia" w:eastAsia="宋体"/>
                <w:vertAlign w:val="baseline"/>
                <w:lang w:eastAsia="zh-CN"/>
              </w:rPr>
            </w:pPr>
            <w:r>
              <w:rPr>
                <w:rFonts w:hint="eastAsia" w:eastAsia="宋体"/>
                <w:vertAlign w:val="baseline"/>
                <w:lang w:eastAsia="zh-CN"/>
              </w:rPr>
              <w:t>Pneumonia due to Pseudomonas</w:t>
            </w:r>
          </w:p>
        </w:tc>
      </w:tr>
      <w:tr w14:paraId="1D27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7376FA26">
            <w:pPr>
              <w:rPr>
                <w:rFonts w:hint="eastAsia" w:eastAsia="宋体"/>
                <w:vertAlign w:val="baseline"/>
                <w:lang w:eastAsia="zh-CN"/>
              </w:rPr>
            </w:pPr>
            <w:r>
              <w:rPr>
                <w:rFonts w:hint="eastAsia" w:eastAsia="宋体"/>
                <w:vertAlign w:val="baseline"/>
                <w:lang w:eastAsia="zh-CN"/>
              </w:rPr>
              <w:t xml:space="preserve">4822 </w:t>
            </w:r>
          </w:p>
        </w:tc>
        <w:tc>
          <w:tcPr>
            <w:tcW w:w="3192" w:type="dxa"/>
          </w:tcPr>
          <w:p w14:paraId="64E11FDB">
            <w:pPr>
              <w:rPr>
                <w:rFonts w:hint="eastAsia" w:eastAsia="宋体"/>
                <w:vertAlign w:val="baseline"/>
                <w:lang w:eastAsia="zh-CN"/>
              </w:rPr>
            </w:pPr>
            <w:r>
              <w:rPr>
                <w:rFonts w:hint="eastAsia" w:eastAsia="宋体"/>
                <w:vertAlign w:val="baseline"/>
                <w:lang w:eastAsia="zh-CN"/>
              </w:rPr>
              <w:t>9</w:t>
            </w:r>
          </w:p>
        </w:tc>
        <w:tc>
          <w:tcPr>
            <w:tcW w:w="3192" w:type="dxa"/>
          </w:tcPr>
          <w:p w14:paraId="503F974C">
            <w:pPr>
              <w:rPr>
                <w:rFonts w:hint="eastAsia" w:eastAsia="宋体"/>
                <w:vertAlign w:val="baseline"/>
                <w:lang w:eastAsia="zh-CN"/>
              </w:rPr>
            </w:pPr>
            <w:r>
              <w:rPr>
                <w:rFonts w:hint="eastAsia" w:eastAsia="宋体"/>
                <w:vertAlign w:val="baseline"/>
                <w:lang w:eastAsia="zh-CN"/>
              </w:rPr>
              <w:t>Pneumonia due to Hemophilus influenzae [H. influenzae]</w:t>
            </w:r>
          </w:p>
        </w:tc>
      </w:tr>
      <w:tr w14:paraId="7038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E32AA12">
            <w:pPr>
              <w:rPr>
                <w:rFonts w:hint="eastAsia" w:eastAsia="宋体"/>
                <w:vertAlign w:val="baseline"/>
                <w:lang w:eastAsia="zh-CN"/>
              </w:rPr>
            </w:pPr>
            <w:r>
              <w:rPr>
                <w:rFonts w:hint="eastAsia" w:eastAsia="宋体"/>
                <w:vertAlign w:val="baseline"/>
                <w:lang w:eastAsia="zh-CN"/>
              </w:rPr>
              <w:t xml:space="preserve">48230 </w:t>
            </w:r>
          </w:p>
        </w:tc>
        <w:tc>
          <w:tcPr>
            <w:tcW w:w="3192" w:type="dxa"/>
          </w:tcPr>
          <w:p w14:paraId="5B957EE2">
            <w:pPr>
              <w:rPr>
                <w:rFonts w:hint="eastAsia" w:eastAsia="宋体"/>
                <w:vertAlign w:val="baseline"/>
                <w:lang w:eastAsia="zh-CN"/>
              </w:rPr>
            </w:pPr>
            <w:r>
              <w:rPr>
                <w:rFonts w:hint="eastAsia" w:eastAsia="宋体"/>
                <w:vertAlign w:val="baseline"/>
                <w:lang w:eastAsia="zh-CN"/>
              </w:rPr>
              <w:t>9</w:t>
            </w:r>
          </w:p>
        </w:tc>
        <w:tc>
          <w:tcPr>
            <w:tcW w:w="3192" w:type="dxa"/>
          </w:tcPr>
          <w:p w14:paraId="3021A9E0">
            <w:pPr>
              <w:rPr>
                <w:rFonts w:hint="eastAsia" w:eastAsia="宋体"/>
                <w:vertAlign w:val="baseline"/>
                <w:lang w:eastAsia="zh-CN"/>
              </w:rPr>
            </w:pPr>
            <w:r>
              <w:rPr>
                <w:rFonts w:hint="eastAsia" w:eastAsia="宋体"/>
                <w:vertAlign w:val="baseline"/>
                <w:lang w:eastAsia="zh-CN"/>
              </w:rPr>
              <w:t>Pneumonia due to Streptococcus, unspecified</w:t>
            </w:r>
          </w:p>
        </w:tc>
      </w:tr>
      <w:tr w14:paraId="405A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D73558F">
            <w:pPr>
              <w:rPr>
                <w:rFonts w:hint="eastAsia" w:eastAsia="宋体"/>
                <w:vertAlign w:val="baseline"/>
                <w:lang w:eastAsia="zh-CN"/>
              </w:rPr>
            </w:pPr>
            <w:r>
              <w:rPr>
                <w:rFonts w:hint="eastAsia" w:eastAsia="宋体"/>
                <w:vertAlign w:val="baseline"/>
                <w:lang w:eastAsia="zh-CN"/>
              </w:rPr>
              <w:t xml:space="preserve">48231 </w:t>
            </w:r>
          </w:p>
        </w:tc>
        <w:tc>
          <w:tcPr>
            <w:tcW w:w="3192" w:type="dxa"/>
          </w:tcPr>
          <w:p w14:paraId="46D14655">
            <w:pPr>
              <w:rPr>
                <w:rFonts w:hint="eastAsia" w:eastAsia="宋体"/>
                <w:vertAlign w:val="baseline"/>
                <w:lang w:eastAsia="zh-CN"/>
              </w:rPr>
            </w:pPr>
            <w:r>
              <w:rPr>
                <w:rFonts w:hint="eastAsia" w:eastAsia="宋体"/>
                <w:vertAlign w:val="baseline"/>
                <w:lang w:eastAsia="zh-CN"/>
              </w:rPr>
              <w:t>9</w:t>
            </w:r>
          </w:p>
        </w:tc>
        <w:tc>
          <w:tcPr>
            <w:tcW w:w="3192" w:type="dxa"/>
          </w:tcPr>
          <w:p w14:paraId="707AD580">
            <w:pPr>
              <w:rPr>
                <w:rFonts w:hint="eastAsia" w:eastAsia="宋体"/>
                <w:vertAlign w:val="baseline"/>
                <w:lang w:eastAsia="zh-CN"/>
              </w:rPr>
            </w:pPr>
            <w:r>
              <w:rPr>
                <w:rFonts w:hint="eastAsia" w:eastAsia="宋体"/>
                <w:vertAlign w:val="baseline"/>
                <w:lang w:eastAsia="zh-CN"/>
              </w:rPr>
              <w:t>Pneumonia due to Streptococcus, group A</w:t>
            </w:r>
          </w:p>
        </w:tc>
      </w:tr>
      <w:tr w14:paraId="1061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B67A72D">
            <w:pPr>
              <w:rPr>
                <w:rFonts w:hint="eastAsia" w:eastAsia="宋体"/>
                <w:vertAlign w:val="baseline"/>
                <w:lang w:eastAsia="zh-CN"/>
              </w:rPr>
            </w:pPr>
            <w:r>
              <w:rPr>
                <w:rFonts w:hint="eastAsia" w:eastAsia="宋体"/>
                <w:vertAlign w:val="baseline"/>
                <w:lang w:eastAsia="zh-CN"/>
              </w:rPr>
              <w:t xml:space="preserve">48232 </w:t>
            </w:r>
          </w:p>
        </w:tc>
        <w:tc>
          <w:tcPr>
            <w:tcW w:w="3192" w:type="dxa"/>
          </w:tcPr>
          <w:p w14:paraId="0F027BD9">
            <w:pPr>
              <w:rPr>
                <w:rFonts w:hint="eastAsia" w:eastAsia="宋体"/>
                <w:vertAlign w:val="baseline"/>
                <w:lang w:eastAsia="zh-CN"/>
              </w:rPr>
            </w:pPr>
            <w:r>
              <w:rPr>
                <w:rFonts w:hint="eastAsia" w:eastAsia="宋体"/>
                <w:vertAlign w:val="baseline"/>
                <w:lang w:eastAsia="zh-CN"/>
              </w:rPr>
              <w:t>9</w:t>
            </w:r>
          </w:p>
        </w:tc>
        <w:tc>
          <w:tcPr>
            <w:tcW w:w="3192" w:type="dxa"/>
          </w:tcPr>
          <w:p w14:paraId="4875A7C8">
            <w:pPr>
              <w:rPr>
                <w:rFonts w:hint="eastAsia" w:eastAsia="宋体"/>
                <w:vertAlign w:val="baseline"/>
                <w:lang w:eastAsia="zh-CN"/>
              </w:rPr>
            </w:pPr>
            <w:r>
              <w:rPr>
                <w:rFonts w:hint="eastAsia" w:eastAsia="宋体"/>
                <w:vertAlign w:val="baseline"/>
                <w:lang w:eastAsia="zh-CN"/>
              </w:rPr>
              <w:t>Pneumonia due to Streptococcus, group B</w:t>
            </w:r>
          </w:p>
        </w:tc>
      </w:tr>
      <w:tr w14:paraId="4F61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AE6A187">
            <w:pPr>
              <w:rPr>
                <w:rFonts w:hint="eastAsia" w:eastAsia="宋体"/>
                <w:vertAlign w:val="baseline"/>
                <w:lang w:eastAsia="zh-CN"/>
              </w:rPr>
            </w:pPr>
            <w:r>
              <w:rPr>
                <w:rFonts w:hint="eastAsia" w:eastAsia="宋体"/>
                <w:vertAlign w:val="baseline"/>
                <w:lang w:eastAsia="zh-CN"/>
              </w:rPr>
              <w:t xml:space="preserve">48239 </w:t>
            </w:r>
          </w:p>
        </w:tc>
        <w:tc>
          <w:tcPr>
            <w:tcW w:w="3192" w:type="dxa"/>
          </w:tcPr>
          <w:p w14:paraId="0A0502BC">
            <w:pPr>
              <w:rPr>
                <w:rFonts w:hint="eastAsia" w:eastAsia="宋体"/>
                <w:vertAlign w:val="baseline"/>
                <w:lang w:eastAsia="zh-CN"/>
              </w:rPr>
            </w:pPr>
            <w:r>
              <w:rPr>
                <w:rFonts w:hint="eastAsia" w:eastAsia="宋体"/>
                <w:vertAlign w:val="baseline"/>
                <w:lang w:eastAsia="zh-CN"/>
              </w:rPr>
              <w:t>9</w:t>
            </w:r>
          </w:p>
        </w:tc>
        <w:tc>
          <w:tcPr>
            <w:tcW w:w="3192" w:type="dxa"/>
          </w:tcPr>
          <w:p w14:paraId="4F2EE7DD">
            <w:pPr>
              <w:rPr>
                <w:rFonts w:hint="eastAsia" w:eastAsia="宋体"/>
                <w:vertAlign w:val="baseline"/>
                <w:lang w:eastAsia="zh-CN"/>
              </w:rPr>
            </w:pPr>
            <w:r>
              <w:rPr>
                <w:rFonts w:hint="eastAsia" w:eastAsia="宋体"/>
                <w:vertAlign w:val="baseline"/>
                <w:lang w:eastAsia="zh-CN"/>
              </w:rPr>
              <w:t>Pneumonia due to other Streptococcus</w:t>
            </w:r>
          </w:p>
        </w:tc>
      </w:tr>
      <w:tr w14:paraId="3F403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294B9DB">
            <w:pPr>
              <w:rPr>
                <w:rFonts w:hint="eastAsia" w:eastAsia="宋体"/>
                <w:vertAlign w:val="baseline"/>
                <w:lang w:eastAsia="zh-CN"/>
              </w:rPr>
            </w:pPr>
            <w:r>
              <w:rPr>
                <w:rFonts w:hint="eastAsia" w:eastAsia="宋体"/>
                <w:vertAlign w:val="baseline"/>
                <w:lang w:eastAsia="zh-CN"/>
              </w:rPr>
              <w:t xml:space="preserve">48240 </w:t>
            </w:r>
          </w:p>
        </w:tc>
        <w:tc>
          <w:tcPr>
            <w:tcW w:w="3192" w:type="dxa"/>
          </w:tcPr>
          <w:p w14:paraId="288224A7">
            <w:pPr>
              <w:rPr>
                <w:rFonts w:hint="eastAsia" w:eastAsia="宋体"/>
                <w:vertAlign w:val="baseline"/>
                <w:lang w:eastAsia="zh-CN"/>
              </w:rPr>
            </w:pPr>
            <w:r>
              <w:rPr>
                <w:rFonts w:hint="eastAsia" w:eastAsia="宋体"/>
                <w:vertAlign w:val="baseline"/>
                <w:lang w:eastAsia="zh-CN"/>
              </w:rPr>
              <w:t>9</w:t>
            </w:r>
          </w:p>
        </w:tc>
        <w:tc>
          <w:tcPr>
            <w:tcW w:w="3192" w:type="dxa"/>
          </w:tcPr>
          <w:p w14:paraId="53FFC521">
            <w:pPr>
              <w:rPr>
                <w:rFonts w:hint="eastAsia" w:eastAsia="宋体"/>
                <w:vertAlign w:val="baseline"/>
                <w:lang w:eastAsia="zh-CN"/>
              </w:rPr>
            </w:pPr>
            <w:r>
              <w:rPr>
                <w:rFonts w:hint="eastAsia" w:eastAsia="宋体"/>
                <w:vertAlign w:val="baseline"/>
                <w:lang w:eastAsia="zh-CN"/>
              </w:rPr>
              <w:t>Pneumonia due to Staphylococcus, unspecified</w:t>
            </w:r>
          </w:p>
        </w:tc>
      </w:tr>
      <w:tr w14:paraId="3EA7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8CD8E34">
            <w:pPr>
              <w:rPr>
                <w:rFonts w:hint="eastAsia" w:eastAsia="宋体"/>
                <w:vertAlign w:val="baseline"/>
                <w:lang w:eastAsia="zh-CN"/>
              </w:rPr>
            </w:pPr>
            <w:r>
              <w:rPr>
                <w:rFonts w:hint="eastAsia" w:eastAsia="宋体"/>
                <w:vertAlign w:val="baseline"/>
                <w:lang w:eastAsia="zh-CN"/>
              </w:rPr>
              <w:t xml:space="preserve">48241 </w:t>
            </w:r>
          </w:p>
        </w:tc>
        <w:tc>
          <w:tcPr>
            <w:tcW w:w="3192" w:type="dxa"/>
          </w:tcPr>
          <w:p w14:paraId="46DEDAE3">
            <w:pPr>
              <w:rPr>
                <w:rFonts w:hint="eastAsia" w:eastAsia="宋体"/>
                <w:vertAlign w:val="baseline"/>
                <w:lang w:eastAsia="zh-CN"/>
              </w:rPr>
            </w:pPr>
            <w:r>
              <w:rPr>
                <w:rFonts w:hint="eastAsia" w:eastAsia="宋体"/>
                <w:vertAlign w:val="baseline"/>
                <w:lang w:eastAsia="zh-CN"/>
              </w:rPr>
              <w:t>9</w:t>
            </w:r>
          </w:p>
        </w:tc>
        <w:tc>
          <w:tcPr>
            <w:tcW w:w="3192" w:type="dxa"/>
          </w:tcPr>
          <w:p w14:paraId="1A81D4A0">
            <w:pPr>
              <w:rPr>
                <w:rFonts w:hint="eastAsia" w:eastAsia="宋体"/>
                <w:vertAlign w:val="baseline"/>
                <w:lang w:eastAsia="zh-CN"/>
              </w:rPr>
            </w:pPr>
            <w:r>
              <w:rPr>
                <w:rFonts w:hint="eastAsia" w:eastAsia="宋体"/>
                <w:vertAlign w:val="baseline"/>
                <w:lang w:eastAsia="zh-CN"/>
              </w:rPr>
              <w:t>Methicillin susceptible pneumonia due to Staphylococcus aureus</w:t>
            </w:r>
          </w:p>
        </w:tc>
      </w:tr>
      <w:tr w14:paraId="5A25D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22347DA">
            <w:pPr>
              <w:rPr>
                <w:rFonts w:hint="eastAsia" w:eastAsia="宋体"/>
                <w:vertAlign w:val="baseline"/>
                <w:lang w:eastAsia="zh-CN"/>
              </w:rPr>
            </w:pPr>
            <w:r>
              <w:rPr>
                <w:rFonts w:hint="eastAsia" w:eastAsia="宋体"/>
                <w:vertAlign w:val="baseline"/>
                <w:lang w:eastAsia="zh-CN"/>
              </w:rPr>
              <w:t xml:space="preserve">48242 </w:t>
            </w:r>
          </w:p>
        </w:tc>
        <w:tc>
          <w:tcPr>
            <w:tcW w:w="3192" w:type="dxa"/>
          </w:tcPr>
          <w:p w14:paraId="78FAAF8C">
            <w:pPr>
              <w:rPr>
                <w:rFonts w:hint="eastAsia" w:eastAsia="宋体"/>
                <w:vertAlign w:val="baseline"/>
                <w:lang w:eastAsia="zh-CN"/>
              </w:rPr>
            </w:pPr>
            <w:r>
              <w:rPr>
                <w:rFonts w:hint="eastAsia" w:eastAsia="宋体"/>
                <w:vertAlign w:val="baseline"/>
                <w:lang w:eastAsia="zh-CN"/>
              </w:rPr>
              <w:t>9</w:t>
            </w:r>
          </w:p>
        </w:tc>
        <w:tc>
          <w:tcPr>
            <w:tcW w:w="3192" w:type="dxa"/>
          </w:tcPr>
          <w:p w14:paraId="4AF9BCF2">
            <w:pPr>
              <w:rPr>
                <w:rFonts w:hint="eastAsia" w:eastAsia="宋体"/>
                <w:vertAlign w:val="baseline"/>
                <w:lang w:eastAsia="zh-CN"/>
              </w:rPr>
            </w:pPr>
            <w:r>
              <w:rPr>
                <w:rFonts w:hint="eastAsia" w:eastAsia="宋体"/>
                <w:vertAlign w:val="baseline"/>
                <w:lang w:eastAsia="zh-CN"/>
              </w:rPr>
              <w:t>Methicillin resistant pneumonia due to Staphylococcus aureus</w:t>
            </w:r>
          </w:p>
        </w:tc>
      </w:tr>
      <w:tr w14:paraId="591AC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056F429">
            <w:pPr>
              <w:rPr>
                <w:rFonts w:hint="eastAsia" w:eastAsia="宋体"/>
                <w:vertAlign w:val="baseline"/>
                <w:lang w:eastAsia="zh-CN"/>
              </w:rPr>
            </w:pPr>
            <w:r>
              <w:rPr>
                <w:rFonts w:hint="eastAsia" w:eastAsia="宋体"/>
                <w:vertAlign w:val="baseline"/>
                <w:lang w:eastAsia="zh-CN"/>
              </w:rPr>
              <w:t xml:space="preserve">48249 </w:t>
            </w:r>
          </w:p>
        </w:tc>
        <w:tc>
          <w:tcPr>
            <w:tcW w:w="3192" w:type="dxa"/>
          </w:tcPr>
          <w:p w14:paraId="0319C3DC">
            <w:pPr>
              <w:rPr>
                <w:rFonts w:hint="eastAsia" w:eastAsia="宋体"/>
                <w:vertAlign w:val="baseline"/>
                <w:lang w:eastAsia="zh-CN"/>
              </w:rPr>
            </w:pPr>
            <w:r>
              <w:rPr>
                <w:rFonts w:hint="eastAsia" w:eastAsia="宋体"/>
                <w:vertAlign w:val="baseline"/>
                <w:lang w:eastAsia="zh-CN"/>
              </w:rPr>
              <w:t>9</w:t>
            </w:r>
          </w:p>
        </w:tc>
        <w:tc>
          <w:tcPr>
            <w:tcW w:w="3192" w:type="dxa"/>
          </w:tcPr>
          <w:p w14:paraId="16EB4454">
            <w:pPr>
              <w:rPr>
                <w:rFonts w:hint="eastAsia" w:eastAsia="宋体"/>
                <w:vertAlign w:val="baseline"/>
                <w:lang w:eastAsia="zh-CN"/>
              </w:rPr>
            </w:pPr>
            <w:r>
              <w:rPr>
                <w:rFonts w:hint="eastAsia" w:eastAsia="宋体"/>
                <w:vertAlign w:val="baseline"/>
                <w:lang w:eastAsia="zh-CN"/>
              </w:rPr>
              <w:t>Other Staphylococcus pneumonia</w:t>
            </w:r>
          </w:p>
        </w:tc>
      </w:tr>
      <w:tr w14:paraId="7760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7C9213C">
            <w:pPr>
              <w:rPr>
                <w:rFonts w:hint="eastAsia" w:eastAsia="宋体"/>
                <w:vertAlign w:val="baseline"/>
                <w:lang w:eastAsia="zh-CN"/>
              </w:rPr>
            </w:pPr>
            <w:r>
              <w:rPr>
                <w:rFonts w:hint="eastAsia" w:eastAsia="宋体"/>
                <w:vertAlign w:val="baseline"/>
                <w:lang w:eastAsia="zh-CN"/>
              </w:rPr>
              <w:t xml:space="preserve">48281 </w:t>
            </w:r>
          </w:p>
        </w:tc>
        <w:tc>
          <w:tcPr>
            <w:tcW w:w="3192" w:type="dxa"/>
          </w:tcPr>
          <w:p w14:paraId="7B612801">
            <w:pPr>
              <w:rPr>
                <w:rFonts w:hint="eastAsia" w:eastAsia="宋体"/>
                <w:vertAlign w:val="baseline"/>
                <w:lang w:eastAsia="zh-CN"/>
              </w:rPr>
            </w:pPr>
            <w:r>
              <w:rPr>
                <w:rFonts w:hint="eastAsia" w:eastAsia="宋体"/>
                <w:vertAlign w:val="baseline"/>
                <w:lang w:eastAsia="zh-CN"/>
              </w:rPr>
              <w:t>9</w:t>
            </w:r>
          </w:p>
        </w:tc>
        <w:tc>
          <w:tcPr>
            <w:tcW w:w="3192" w:type="dxa"/>
          </w:tcPr>
          <w:p w14:paraId="6CDB0867">
            <w:pPr>
              <w:rPr>
                <w:rFonts w:hint="eastAsia" w:eastAsia="宋体"/>
                <w:vertAlign w:val="baseline"/>
                <w:lang w:eastAsia="zh-CN"/>
              </w:rPr>
            </w:pPr>
            <w:r>
              <w:rPr>
                <w:rFonts w:hint="eastAsia" w:eastAsia="宋体"/>
                <w:vertAlign w:val="baseline"/>
                <w:lang w:eastAsia="zh-CN"/>
              </w:rPr>
              <w:t>Pneumonia due to anaerobes</w:t>
            </w:r>
          </w:p>
        </w:tc>
      </w:tr>
      <w:tr w14:paraId="4E23C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03B9E690">
            <w:pPr>
              <w:rPr>
                <w:rFonts w:hint="eastAsia" w:eastAsia="宋体"/>
                <w:vertAlign w:val="baseline"/>
                <w:lang w:eastAsia="zh-CN"/>
              </w:rPr>
            </w:pPr>
            <w:r>
              <w:rPr>
                <w:rFonts w:hint="eastAsia" w:eastAsia="宋体"/>
                <w:vertAlign w:val="baseline"/>
                <w:lang w:eastAsia="zh-CN"/>
              </w:rPr>
              <w:t xml:space="preserve">48282 </w:t>
            </w:r>
          </w:p>
        </w:tc>
        <w:tc>
          <w:tcPr>
            <w:tcW w:w="3192" w:type="dxa"/>
          </w:tcPr>
          <w:p w14:paraId="190BA681">
            <w:pPr>
              <w:rPr>
                <w:rFonts w:hint="eastAsia" w:eastAsia="宋体"/>
                <w:vertAlign w:val="baseline"/>
                <w:lang w:eastAsia="zh-CN"/>
              </w:rPr>
            </w:pPr>
            <w:r>
              <w:rPr>
                <w:rFonts w:hint="eastAsia" w:eastAsia="宋体"/>
                <w:vertAlign w:val="baseline"/>
                <w:lang w:eastAsia="zh-CN"/>
              </w:rPr>
              <w:t>9</w:t>
            </w:r>
          </w:p>
        </w:tc>
        <w:tc>
          <w:tcPr>
            <w:tcW w:w="3192" w:type="dxa"/>
          </w:tcPr>
          <w:p w14:paraId="1C8EB6DB">
            <w:pPr>
              <w:rPr>
                <w:rFonts w:hint="eastAsia" w:eastAsia="宋体"/>
                <w:vertAlign w:val="baseline"/>
                <w:lang w:eastAsia="zh-CN"/>
              </w:rPr>
            </w:pPr>
            <w:r>
              <w:rPr>
                <w:rFonts w:hint="eastAsia" w:eastAsia="宋体"/>
                <w:vertAlign w:val="baseline"/>
                <w:lang w:eastAsia="zh-CN"/>
              </w:rPr>
              <w:t>Pneumonia due to escherichia coli [E. coli]</w:t>
            </w:r>
          </w:p>
        </w:tc>
      </w:tr>
      <w:tr w14:paraId="2A64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E24D886">
            <w:pPr>
              <w:rPr>
                <w:rFonts w:hint="eastAsia" w:eastAsia="宋体"/>
                <w:vertAlign w:val="baseline"/>
                <w:lang w:eastAsia="zh-CN"/>
              </w:rPr>
            </w:pPr>
            <w:r>
              <w:rPr>
                <w:rFonts w:hint="eastAsia" w:eastAsia="宋体"/>
                <w:vertAlign w:val="baseline"/>
                <w:lang w:eastAsia="zh-CN"/>
              </w:rPr>
              <w:t xml:space="preserve">48283 </w:t>
            </w:r>
          </w:p>
        </w:tc>
        <w:tc>
          <w:tcPr>
            <w:tcW w:w="3192" w:type="dxa"/>
          </w:tcPr>
          <w:p w14:paraId="7C3166FC">
            <w:pPr>
              <w:rPr>
                <w:rFonts w:hint="eastAsia" w:eastAsia="宋体"/>
                <w:vertAlign w:val="baseline"/>
                <w:lang w:eastAsia="zh-CN"/>
              </w:rPr>
            </w:pPr>
            <w:r>
              <w:rPr>
                <w:rFonts w:hint="eastAsia" w:eastAsia="宋体"/>
                <w:vertAlign w:val="baseline"/>
                <w:lang w:eastAsia="zh-CN"/>
              </w:rPr>
              <w:t>9</w:t>
            </w:r>
          </w:p>
        </w:tc>
        <w:tc>
          <w:tcPr>
            <w:tcW w:w="3192" w:type="dxa"/>
          </w:tcPr>
          <w:p w14:paraId="69FE84AF">
            <w:pPr>
              <w:rPr>
                <w:rFonts w:hint="eastAsia" w:eastAsia="宋体"/>
                <w:vertAlign w:val="baseline"/>
                <w:lang w:eastAsia="zh-CN"/>
              </w:rPr>
            </w:pPr>
            <w:r>
              <w:rPr>
                <w:rFonts w:hint="eastAsia" w:eastAsia="宋体"/>
                <w:vertAlign w:val="baseline"/>
                <w:lang w:eastAsia="zh-CN"/>
              </w:rPr>
              <w:t>Pneumonia due to other gram-negative bacteria</w:t>
            </w:r>
          </w:p>
        </w:tc>
      </w:tr>
      <w:tr w14:paraId="3C37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6E0E598">
            <w:pPr>
              <w:rPr>
                <w:rFonts w:hint="eastAsia" w:eastAsia="宋体"/>
                <w:vertAlign w:val="baseline"/>
                <w:lang w:eastAsia="zh-CN"/>
              </w:rPr>
            </w:pPr>
            <w:r>
              <w:rPr>
                <w:rFonts w:hint="eastAsia" w:eastAsia="宋体"/>
                <w:vertAlign w:val="baseline"/>
                <w:lang w:eastAsia="zh-CN"/>
              </w:rPr>
              <w:t xml:space="preserve">48284 </w:t>
            </w:r>
          </w:p>
        </w:tc>
        <w:tc>
          <w:tcPr>
            <w:tcW w:w="3192" w:type="dxa"/>
          </w:tcPr>
          <w:p w14:paraId="7EFFA7F8">
            <w:pPr>
              <w:rPr>
                <w:rFonts w:hint="eastAsia" w:eastAsia="宋体"/>
                <w:vertAlign w:val="baseline"/>
                <w:lang w:eastAsia="zh-CN"/>
              </w:rPr>
            </w:pPr>
            <w:r>
              <w:rPr>
                <w:rFonts w:hint="eastAsia" w:eastAsia="宋体"/>
                <w:vertAlign w:val="baseline"/>
                <w:lang w:eastAsia="zh-CN"/>
              </w:rPr>
              <w:t>9</w:t>
            </w:r>
          </w:p>
        </w:tc>
        <w:tc>
          <w:tcPr>
            <w:tcW w:w="3192" w:type="dxa"/>
          </w:tcPr>
          <w:p w14:paraId="6055C153">
            <w:pPr>
              <w:rPr>
                <w:rFonts w:hint="eastAsia" w:eastAsia="宋体"/>
                <w:vertAlign w:val="baseline"/>
                <w:lang w:eastAsia="zh-CN"/>
              </w:rPr>
            </w:pPr>
            <w:r>
              <w:rPr>
                <w:rFonts w:hint="eastAsia" w:eastAsia="宋体"/>
                <w:vertAlign w:val="baseline"/>
                <w:lang w:eastAsia="zh-CN"/>
              </w:rPr>
              <w:t>Pneumonia due to Legionnaires' disease</w:t>
            </w:r>
          </w:p>
        </w:tc>
      </w:tr>
      <w:tr w14:paraId="13BE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1577B07">
            <w:pPr>
              <w:rPr>
                <w:rFonts w:hint="eastAsia" w:eastAsia="宋体"/>
                <w:vertAlign w:val="baseline"/>
                <w:lang w:eastAsia="zh-CN"/>
              </w:rPr>
            </w:pPr>
            <w:r>
              <w:rPr>
                <w:rFonts w:hint="eastAsia" w:eastAsia="宋体"/>
                <w:vertAlign w:val="baseline"/>
                <w:lang w:eastAsia="zh-CN"/>
              </w:rPr>
              <w:t xml:space="preserve">48289 </w:t>
            </w:r>
          </w:p>
        </w:tc>
        <w:tc>
          <w:tcPr>
            <w:tcW w:w="3192" w:type="dxa"/>
          </w:tcPr>
          <w:p w14:paraId="6D12912A">
            <w:pPr>
              <w:rPr>
                <w:rFonts w:hint="eastAsia" w:eastAsia="宋体"/>
                <w:vertAlign w:val="baseline"/>
                <w:lang w:eastAsia="zh-CN"/>
              </w:rPr>
            </w:pPr>
            <w:r>
              <w:rPr>
                <w:rFonts w:hint="eastAsia" w:eastAsia="宋体"/>
                <w:vertAlign w:val="baseline"/>
                <w:lang w:eastAsia="zh-CN"/>
              </w:rPr>
              <w:t>9</w:t>
            </w:r>
          </w:p>
        </w:tc>
        <w:tc>
          <w:tcPr>
            <w:tcW w:w="3192" w:type="dxa"/>
          </w:tcPr>
          <w:p w14:paraId="7FC83275">
            <w:pPr>
              <w:rPr>
                <w:rFonts w:hint="eastAsia" w:eastAsia="宋体"/>
                <w:vertAlign w:val="baseline"/>
                <w:lang w:eastAsia="zh-CN"/>
              </w:rPr>
            </w:pPr>
            <w:r>
              <w:rPr>
                <w:rFonts w:hint="eastAsia" w:eastAsia="宋体"/>
                <w:vertAlign w:val="baseline"/>
                <w:lang w:eastAsia="zh-CN"/>
              </w:rPr>
              <w:t>Pneumonia due to other specified bacteria</w:t>
            </w:r>
          </w:p>
        </w:tc>
      </w:tr>
      <w:tr w14:paraId="4FF8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7E303E54">
            <w:pPr>
              <w:rPr>
                <w:rFonts w:hint="eastAsia" w:eastAsia="宋体"/>
                <w:vertAlign w:val="baseline"/>
                <w:lang w:eastAsia="zh-CN"/>
              </w:rPr>
            </w:pPr>
            <w:r>
              <w:rPr>
                <w:rFonts w:hint="eastAsia" w:eastAsia="宋体"/>
                <w:vertAlign w:val="baseline"/>
                <w:lang w:eastAsia="zh-CN"/>
              </w:rPr>
              <w:t xml:space="preserve">4829 </w:t>
            </w:r>
          </w:p>
        </w:tc>
        <w:tc>
          <w:tcPr>
            <w:tcW w:w="3192" w:type="dxa"/>
          </w:tcPr>
          <w:p w14:paraId="653C2B4A">
            <w:pPr>
              <w:rPr>
                <w:rFonts w:hint="eastAsia" w:eastAsia="宋体"/>
                <w:vertAlign w:val="baseline"/>
                <w:lang w:eastAsia="zh-CN"/>
              </w:rPr>
            </w:pPr>
            <w:r>
              <w:rPr>
                <w:rFonts w:hint="eastAsia" w:eastAsia="宋体"/>
                <w:vertAlign w:val="baseline"/>
                <w:lang w:eastAsia="zh-CN"/>
              </w:rPr>
              <w:t>9</w:t>
            </w:r>
          </w:p>
        </w:tc>
        <w:tc>
          <w:tcPr>
            <w:tcW w:w="3192" w:type="dxa"/>
          </w:tcPr>
          <w:p w14:paraId="44EC1694">
            <w:pPr>
              <w:rPr>
                <w:rFonts w:hint="eastAsia" w:eastAsia="宋体"/>
                <w:vertAlign w:val="baseline"/>
                <w:lang w:eastAsia="zh-CN"/>
              </w:rPr>
            </w:pPr>
            <w:r>
              <w:rPr>
                <w:rFonts w:hint="eastAsia" w:eastAsia="宋体"/>
                <w:vertAlign w:val="baseline"/>
                <w:lang w:eastAsia="zh-CN"/>
              </w:rPr>
              <w:t>Bacterial pneumonia, unspecified</w:t>
            </w:r>
          </w:p>
        </w:tc>
      </w:tr>
      <w:tr w14:paraId="76F3E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55621A9">
            <w:pPr>
              <w:rPr>
                <w:rFonts w:hint="eastAsia" w:eastAsia="宋体"/>
                <w:vertAlign w:val="baseline"/>
                <w:lang w:eastAsia="zh-CN"/>
              </w:rPr>
            </w:pPr>
            <w:r>
              <w:rPr>
                <w:rFonts w:hint="eastAsia" w:eastAsia="宋体"/>
                <w:vertAlign w:val="baseline"/>
                <w:lang w:eastAsia="zh-CN"/>
              </w:rPr>
              <w:t xml:space="preserve">4830 </w:t>
            </w:r>
          </w:p>
        </w:tc>
        <w:tc>
          <w:tcPr>
            <w:tcW w:w="3192" w:type="dxa"/>
          </w:tcPr>
          <w:p w14:paraId="0E1C4836">
            <w:pPr>
              <w:rPr>
                <w:rFonts w:hint="eastAsia" w:eastAsia="宋体"/>
                <w:vertAlign w:val="baseline"/>
                <w:lang w:eastAsia="zh-CN"/>
              </w:rPr>
            </w:pPr>
            <w:r>
              <w:rPr>
                <w:rFonts w:hint="eastAsia" w:eastAsia="宋体"/>
                <w:vertAlign w:val="baseline"/>
                <w:lang w:eastAsia="zh-CN"/>
              </w:rPr>
              <w:t>9</w:t>
            </w:r>
          </w:p>
        </w:tc>
        <w:tc>
          <w:tcPr>
            <w:tcW w:w="3192" w:type="dxa"/>
          </w:tcPr>
          <w:p w14:paraId="4C0EB953">
            <w:pPr>
              <w:rPr>
                <w:rFonts w:hint="eastAsia" w:eastAsia="宋体"/>
                <w:vertAlign w:val="baseline"/>
                <w:lang w:eastAsia="zh-CN"/>
              </w:rPr>
            </w:pPr>
            <w:r>
              <w:rPr>
                <w:rFonts w:hint="eastAsia" w:eastAsia="宋体"/>
                <w:vertAlign w:val="baseline"/>
                <w:lang w:eastAsia="zh-CN"/>
              </w:rPr>
              <w:t>Pneumonia due to mycoplasma pneumoniae</w:t>
            </w:r>
          </w:p>
        </w:tc>
      </w:tr>
      <w:tr w14:paraId="61D5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217B61E">
            <w:pPr>
              <w:rPr>
                <w:rFonts w:hint="eastAsia" w:eastAsia="宋体"/>
                <w:vertAlign w:val="baseline"/>
                <w:lang w:eastAsia="zh-CN"/>
              </w:rPr>
            </w:pPr>
            <w:r>
              <w:rPr>
                <w:rFonts w:hint="eastAsia" w:eastAsia="宋体"/>
                <w:vertAlign w:val="baseline"/>
                <w:lang w:eastAsia="zh-CN"/>
              </w:rPr>
              <w:t xml:space="preserve">4831 </w:t>
            </w:r>
          </w:p>
        </w:tc>
        <w:tc>
          <w:tcPr>
            <w:tcW w:w="3192" w:type="dxa"/>
          </w:tcPr>
          <w:p w14:paraId="17035990">
            <w:pPr>
              <w:rPr>
                <w:rFonts w:hint="eastAsia" w:eastAsia="宋体"/>
                <w:vertAlign w:val="baseline"/>
                <w:lang w:eastAsia="zh-CN"/>
              </w:rPr>
            </w:pPr>
            <w:r>
              <w:rPr>
                <w:rFonts w:hint="eastAsia" w:eastAsia="宋体"/>
                <w:vertAlign w:val="baseline"/>
                <w:lang w:eastAsia="zh-CN"/>
              </w:rPr>
              <w:t>9</w:t>
            </w:r>
          </w:p>
        </w:tc>
        <w:tc>
          <w:tcPr>
            <w:tcW w:w="3192" w:type="dxa"/>
          </w:tcPr>
          <w:p w14:paraId="07485610">
            <w:pPr>
              <w:rPr>
                <w:rFonts w:hint="eastAsia" w:eastAsia="宋体"/>
                <w:vertAlign w:val="baseline"/>
                <w:lang w:eastAsia="zh-CN"/>
              </w:rPr>
            </w:pPr>
            <w:r>
              <w:rPr>
                <w:rFonts w:hint="eastAsia" w:eastAsia="宋体"/>
                <w:vertAlign w:val="baseline"/>
                <w:lang w:eastAsia="zh-CN"/>
              </w:rPr>
              <w:t>Pneumonia due to chlamydia</w:t>
            </w:r>
          </w:p>
        </w:tc>
      </w:tr>
      <w:tr w14:paraId="180B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5B1C247">
            <w:pPr>
              <w:rPr>
                <w:rFonts w:hint="eastAsia" w:eastAsia="宋体"/>
                <w:vertAlign w:val="baseline"/>
                <w:lang w:eastAsia="zh-CN"/>
              </w:rPr>
            </w:pPr>
            <w:r>
              <w:rPr>
                <w:rFonts w:hint="eastAsia" w:eastAsia="宋体"/>
                <w:vertAlign w:val="baseline"/>
                <w:lang w:eastAsia="zh-CN"/>
              </w:rPr>
              <w:t xml:space="preserve">4838 </w:t>
            </w:r>
          </w:p>
        </w:tc>
        <w:tc>
          <w:tcPr>
            <w:tcW w:w="3192" w:type="dxa"/>
          </w:tcPr>
          <w:p w14:paraId="00ACBFAE">
            <w:pPr>
              <w:rPr>
                <w:rFonts w:hint="eastAsia" w:eastAsia="宋体"/>
                <w:vertAlign w:val="baseline"/>
                <w:lang w:eastAsia="zh-CN"/>
              </w:rPr>
            </w:pPr>
            <w:r>
              <w:rPr>
                <w:rFonts w:hint="eastAsia" w:eastAsia="宋体"/>
                <w:vertAlign w:val="baseline"/>
                <w:lang w:eastAsia="zh-CN"/>
              </w:rPr>
              <w:t>9</w:t>
            </w:r>
          </w:p>
        </w:tc>
        <w:tc>
          <w:tcPr>
            <w:tcW w:w="3192" w:type="dxa"/>
          </w:tcPr>
          <w:p w14:paraId="5D52082E">
            <w:pPr>
              <w:rPr>
                <w:rFonts w:hint="eastAsia" w:eastAsia="宋体"/>
                <w:vertAlign w:val="baseline"/>
                <w:lang w:eastAsia="zh-CN"/>
              </w:rPr>
            </w:pPr>
            <w:r>
              <w:rPr>
                <w:rFonts w:hint="eastAsia" w:eastAsia="宋体"/>
                <w:vertAlign w:val="baseline"/>
                <w:lang w:eastAsia="zh-CN"/>
              </w:rPr>
              <w:t>Pneumonia due to other specified organism</w:t>
            </w:r>
          </w:p>
        </w:tc>
      </w:tr>
      <w:tr w14:paraId="4DBB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92B85ED">
            <w:pPr>
              <w:rPr>
                <w:rFonts w:hint="eastAsia" w:eastAsia="宋体"/>
                <w:vertAlign w:val="baseline"/>
                <w:lang w:eastAsia="zh-CN"/>
              </w:rPr>
            </w:pPr>
            <w:r>
              <w:rPr>
                <w:rFonts w:hint="eastAsia" w:eastAsia="宋体"/>
                <w:vertAlign w:val="baseline"/>
                <w:lang w:eastAsia="zh-CN"/>
              </w:rPr>
              <w:t xml:space="preserve">4841 </w:t>
            </w:r>
          </w:p>
        </w:tc>
        <w:tc>
          <w:tcPr>
            <w:tcW w:w="3192" w:type="dxa"/>
          </w:tcPr>
          <w:p w14:paraId="626C41A3">
            <w:pPr>
              <w:rPr>
                <w:rFonts w:hint="eastAsia" w:eastAsia="宋体"/>
                <w:vertAlign w:val="baseline"/>
                <w:lang w:eastAsia="zh-CN"/>
              </w:rPr>
            </w:pPr>
            <w:r>
              <w:rPr>
                <w:rFonts w:hint="eastAsia" w:eastAsia="宋体"/>
                <w:vertAlign w:val="baseline"/>
                <w:lang w:eastAsia="zh-CN"/>
              </w:rPr>
              <w:t>9</w:t>
            </w:r>
          </w:p>
        </w:tc>
        <w:tc>
          <w:tcPr>
            <w:tcW w:w="3192" w:type="dxa"/>
          </w:tcPr>
          <w:p w14:paraId="3CBDB371">
            <w:pPr>
              <w:rPr>
                <w:rFonts w:hint="eastAsia" w:eastAsia="宋体"/>
                <w:vertAlign w:val="baseline"/>
                <w:lang w:eastAsia="zh-CN"/>
              </w:rPr>
            </w:pPr>
            <w:r>
              <w:rPr>
                <w:rFonts w:hint="eastAsia" w:eastAsia="宋体"/>
                <w:vertAlign w:val="baseline"/>
                <w:lang w:eastAsia="zh-CN"/>
              </w:rPr>
              <w:t>Pneumonia in cytomegalic inclusion disease</w:t>
            </w:r>
          </w:p>
        </w:tc>
      </w:tr>
      <w:tr w14:paraId="6957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F4CBC95">
            <w:pPr>
              <w:rPr>
                <w:rFonts w:hint="eastAsia" w:eastAsia="宋体"/>
                <w:vertAlign w:val="baseline"/>
                <w:lang w:eastAsia="zh-CN"/>
              </w:rPr>
            </w:pPr>
            <w:r>
              <w:rPr>
                <w:rFonts w:hint="eastAsia" w:eastAsia="宋体"/>
                <w:vertAlign w:val="baseline"/>
                <w:lang w:eastAsia="zh-CN"/>
              </w:rPr>
              <w:t xml:space="preserve">4843 </w:t>
            </w:r>
          </w:p>
        </w:tc>
        <w:tc>
          <w:tcPr>
            <w:tcW w:w="3192" w:type="dxa"/>
          </w:tcPr>
          <w:p w14:paraId="558FB277">
            <w:pPr>
              <w:rPr>
                <w:rFonts w:hint="eastAsia" w:eastAsia="宋体"/>
                <w:vertAlign w:val="baseline"/>
                <w:lang w:eastAsia="zh-CN"/>
              </w:rPr>
            </w:pPr>
            <w:r>
              <w:rPr>
                <w:rFonts w:hint="eastAsia" w:eastAsia="宋体"/>
                <w:vertAlign w:val="baseline"/>
                <w:lang w:eastAsia="zh-CN"/>
              </w:rPr>
              <w:t>9</w:t>
            </w:r>
          </w:p>
        </w:tc>
        <w:tc>
          <w:tcPr>
            <w:tcW w:w="3192" w:type="dxa"/>
          </w:tcPr>
          <w:p w14:paraId="7C05F239">
            <w:pPr>
              <w:rPr>
                <w:rFonts w:hint="eastAsia" w:eastAsia="宋体"/>
                <w:vertAlign w:val="baseline"/>
                <w:lang w:eastAsia="zh-CN"/>
              </w:rPr>
            </w:pPr>
            <w:r>
              <w:rPr>
                <w:rFonts w:hint="eastAsia" w:eastAsia="宋体"/>
                <w:vertAlign w:val="baseline"/>
                <w:lang w:eastAsia="zh-CN"/>
              </w:rPr>
              <w:t>Pneumonia in whooping cough</w:t>
            </w:r>
          </w:p>
        </w:tc>
      </w:tr>
      <w:tr w14:paraId="4C95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26FDB60">
            <w:pPr>
              <w:rPr>
                <w:rFonts w:hint="eastAsia" w:eastAsia="宋体"/>
                <w:vertAlign w:val="baseline"/>
                <w:lang w:eastAsia="zh-CN"/>
              </w:rPr>
            </w:pPr>
            <w:r>
              <w:rPr>
                <w:rFonts w:hint="eastAsia" w:eastAsia="宋体"/>
                <w:vertAlign w:val="baseline"/>
                <w:lang w:eastAsia="zh-CN"/>
              </w:rPr>
              <w:t xml:space="preserve">4845 </w:t>
            </w:r>
          </w:p>
        </w:tc>
        <w:tc>
          <w:tcPr>
            <w:tcW w:w="3192" w:type="dxa"/>
          </w:tcPr>
          <w:p w14:paraId="2AA52937">
            <w:pPr>
              <w:rPr>
                <w:rFonts w:hint="eastAsia" w:eastAsia="宋体"/>
                <w:vertAlign w:val="baseline"/>
                <w:lang w:eastAsia="zh-CN"/>
              </w:rPr>
            </w:pPr>
            <w:r>
              <w:rPr>
                <w:rFonts w:hint="eastAsia" w:eastAsia="宋体"/>
                <w:vertAlign w:val="baseline"/>
                <w:lang w:eastAsia="zh-CN"/>
              </w:rPr>
              <w:t>9</w:t>
            </w:r>
          </w:p>
        </w:tc>
        <w:tc>
          <w:tcPr>
            <w:tcW w:w="3192" w:type="dxa"/>
          </w:tcPr>
          <w:p w14:paraId="60C6D957">
            <w:pPr>
              <w:rPr>
                <w:rFonts w:hint="eastAsia" w:eastAsia="宋体"/>
                <w:vertAlign w:val="baseline"/>
                <w:lang w:eastAsia="zh-CN"/>
              </w:rPr>
            </w:pPr>
            <w:r>
              <w:rPr>
                <w:rFonts w:hint="eastAsia" w:eastAsia="宋体"/>
                <w:vertAlign w:val="baseline"/>
                <w:lang w:eastAsia="zh-CN"/>
              </w:rPr>
              <w:t>Pneumonia in anthrax</w:t>
            </w:r>
          </w:p>
        </w:tc>
      </w:tr>
      <w:tr w14:paraId="7C59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300404E">
            <w:pPr>
              <w:rPr>
                <w:rFonts w:hint="eastAsia" w:eastAsia="宋体"/>
                <w:vertAlign w:val="baseline"/>
                <w:lang w:eastAsia="zh-CN"/>
              </w:rPr>
            </w:pPr>
            <w:r>
              <w:rPr>
                <w:rFonts w:hint="eastAsia" w:eastAsia="宋体"/>
                <w:vertAlign w:val="baseline"/>
                <w:lang w:eastAsia="zh-CN"/>
              </w:rPr>
              <w:t xml:space="preserve">4846 </w:t>
            </w:r>
          </w:p>
        </w:tc>
        <w:tc>
          <w:tcPr>
            <w:tcW w:w="3192" w:type="dxa"/>
          </w:tcPr>
          <w:p w14:paraId="4D818289">
            <w:pPr>
              <w:rPr>
                <w:rFonts w:hint="eastAsia" w:eastAsia="宋体"/>
                <w:vertAlign w:val="baseline"/>
                <w:lang w:eastAsia="zh-CN"/>
              </w:rPr>
            </w:pPr>
            <w:r>
              <w:rPr>
                <w:rFonts w:hint="eastAsia" w:eastAsia="宋体"/>
                <w:vertAlign w:val="baseline"/>
                <w:lang w:eastAsia="zh-CN"/>
              </w:rPr>
              <w:t>9</w:t>
            </w:r>
          </w:p>
        </w:tc>
        <w:tc>
          <w:tcPr>
            <w:tcW w:w="3192" w:type="dxa"/>
          </w:tcPr>
          <w:p w14:paraId="4AACFC6D">
            <w:pPr>
              <w:rPr>
                <w:rFonts w:hint="eastAsia" w:eastAsia="宋体"/>
                <w:vertAlign w:val="baseline"/>
                <w:lang w:eastAsia="zh-CN"/>
              </w:rPr>
            </w:pPr>
            <w:r>
              <w:rPr>
                <w:rFonts w:hint="eastAsia" w:eastAsia="宋体"/>
                <w:vertAlign w:val="baseline"/>
                <w:lang w:eastAsia="zh-CN"/>
              </w:rPr>
              <w:t>Pneumonia in aspergillosis</w:t>
            </w:r>
          </w:p>
        </w:tc>
      </w:tr>
      <w:tr w14:paraId="5BB7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F3B7FFA">
            <w:pPr>
              <w:rPr>
                <w:rFonts w:hint="eastAsia" w:eastAsia="宋体"/>
                <w:vertAlign w:val="baseline"/>
                <w:lang w:eastAsia="zh-CN"/>
              </w:rPr>
            </w:pPr>
            <w:r>
              <w:rPr>
                <w:rFonts w:hint="eastAsia" w:eastAsia="宋体"/>
                <w:vertAlign w:val="baseline"/>
                <w:lang w:eastAsia="zh-CN"/>
              </w:rPr>
              <w:t xml:space="preserve">4847 </w:t>
            </w:r>
          </w:p>
        </w:tc>
        <w:tc>
          <w:tcPr>
            <w:tcW w:w="3192" w:type="dxa"/>
          </w:tcPr>
          <w:p w14:paraId="50842651">
            <w:pPr>
              <w:rPr>
                <w:rFonts w:hint="eastAsia" w:eastAsia="宋体"/>
                <w:vertAlign w:val="baseline"/>
                <w:lang w:eastAsia="zh-CN"/>
              </w:rPr>
            </w:pPr>
            <w:r>
              <w:rPr>
                <w:rFonts w:hint="eastAsia" w:eastAsia="宋体"/>
                <w:vertAlign w:val="baseline"/>
                <w:lang w:eastAsia="zh-CN"/>
              </w:rPr>
              <w:t>9</w:t>
            </w:r>
          </w:p>
        </w:tc>
        <w:tc>
          <w:tcPr>
            <w:tcW w:w="3192" w:type="dxa"/>
          </w:tcPr>
          <w:p w14:paraId="67683925">
            <w:pPr>
              <w:rPr>
                <w:rFonts w:hint="eastAsia" w:eastAsia="宋体"/>
                <w:vertAlign w:val="baseline"/>
                <w:lang w:eastAsia="zh-CN"/>
              </w:rPr>
            </w:pPr>
            <w:r>
              <w:rPr>
                <w:rFonts w:hint="eastAsia" w:eastAsia="宋体"/>
                <w:vertAlign w:val="baseline"/>
                <w:lang w:eastAsia="zh-CN"/>
              </w:rPr>
              <w:t>Pneumonia in other systemic mycoses</w:t>
            </w:r>
          </w:p>
        </w:tc>
      </w:tr>
      <w:tr w14:paraId="301E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180557A">
            <w:pPr>
              <w:rPr>
                <w:rFonts w:hint="eastAsia" w:eastAsia="宋体"/>
                <w:vertAlign w:val="baseline"/>
                <w:lang w:eastAsia="zh-CN"/>
              </w:rPr>
            </w:pPr>
            <w:r>
              <w:rPr>
                <w:rFonts w:hint="eastAsia" w:eastAsia="宋体"/>
                <w:vertAlign w:val="baseline"/>
                <w:lang w:eastAsia="zh-CN"/>
              </w:rPr>
              <w:t xml:space="preserve">4848 </w:t>
            </w:r>
          </w:p>
        </w:tc>
        <w:tc>
          <w:tcPr>
            <w:tcW w:w="3192" w:type="dxa"/>
          </w:tcPr>
          <w:p w14:paraId="1D4A1D73">
            <w:pPr>
              <w:rPr>
                <w:rFonts w:hint="eastAsia" w:eastAsia="宋体"/>
                <w:vertAlign w:val="baseline"/>
                <w:lang w:eastAsia="zh-CN"/>
              </w:rPr>
            </w:pPr>
            <w:r>
              <w:rPr>
                <w:rFonts w:hint="eastAsia" w:eastAsia="宋体"/>
                <w:vertAlign w:val="baseline"/>
                <w:lang w:eastAsia="zh-CN"/>
              </w:rPr>
              <w:t>9</w:t>
            </w:r>
          </w:p>
        </w:tc>
        <w:tc>
          <w:tcPr>
            <w:tcW w:w="3192" w:type="dxa"/>
          </w:tcPr>
          <w:p w14:paraId="1A5027E9">
            <w:pPr>
              <w:rPr>
                <w:rFonts w:hint="eastAsia" w:eastAsia="宋体"/>
                <w:vertAlign w:val="baseline"/>
                <w:lang w:eastAsia="zh-CN"/>
              </w:rPr>
            </w:pPr>
            <w:r>
              <w:rPr>
                <w:rFonts w:hint="eastAsia" w:eastAsia="宋体"/>
                <w:vertAlign w:val="baseline"/>
                <w:lang w:eastAsia="zh-CN"/>
              </w:rPr>
              <w:t>Pneumonia in other infectious diseases classified elsewhere</w:t>
            </w:r>
          </w:p>
        </w:tc>
      </w:tr>
      <w:tr w14:paraId="4DCE1D2A">
        <w:tblPrEx>
          <w:tblCellMar>
            <w:top w:w="0" w:type="dxa"/>
            <w:left w:w="108" w:type="dxa"/>
            <w:bottom w:w="0" w:type="dxa"/>
            <w:right w:w="108" w:type="dxa"/>
          </w:tblCellMar>
        </w:tblPrEx>
        <w:tc>
          <w:tcPr>
            <w:tcW w:w="3192" w:type="dxa"/>
          </w:tcPr>
          <w:p w14:paraId="6A40A567">
            <w:pPr>
              <w:rPr>
                <w:rFonts w:hint="eastAsia" w:eastAsia="宋体"/>
                <w:vertAlign w:val="baseline"/>
                <w:lang w:eastAsia="zh-CN"/>
              </w:rPr>
            </w:pPr>
            <w:r>
              <w:rPr>
                <w:rFonts w:hint="eastAsia" w:eastAsia="宋体"/>
                <w:vertAlign w:val="baseline"/>
                <w:lang w:eastAsia="zh-CN"/>
              </w:rPr>
              <w:t xml:space="preserve">485 </w:t>
            </w:r>
          </w:p>
        </w:tc>
        <w:tc>
          <w:tcPr>
            <w:tcW w:w="3192" w:type="dxa"/>
          </w:tcPr>
          <w:p w14:paraId="30522E79">
            <w:pPr>
              <w:rPr>
                <w:rFonts w:hint="eastAsia" w:eastAsia="宋体"/>
                <w:vertAlign w:val="baseline"/>
                <w:lang w:eastAsia="zh-CN"/>
              </w:rPr>
            </w:pPr>
            <w:r>
              <w:rPr>
                <w:rFonts w:hint="eastAsia" w:eastAsia="宋体"/>
                <w:vertAlign w:val="baseline"/>
                <w:lang w:eastAsia="zh-CN"/>
              </w:rPr>
              <w:t>9</w:t>
            </w:r>
          </w:p>
        </w:tc>
        <w:tc>
          <w:tcPr>
            <w:tcW w:w="3192" w:type="dxa"/>
          </w:tcPr>
          <w:p w14:paraId="74544799">
            <w:pPr>
              <w:rPr>
                <w:rFonts w:hint="eastAsia" w:eastAsia="宋体"/>
                <w:vertAlign w:val="baseline"/>
                <w:lang w:eastAsia="zh-CN"/>
              </w:rPr>
            </w:pPr>
            <w:r>
              <w:rPr>
                <w:rFonts w:hint="eastAsia" w:eastAsia="宋体"/>
                <w:vertAlign w:val="baseline"/>
                <w:lang w:eastAsia="zh-CN"/>
              </w:rPr>
              <w:t>Bronchopneumonia, organism unspecified</w:t>
            </w:r>
          </w:p>
        </w:tc>
      </w:tr>
      <w:tr w14:paraId="53CD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6081EFD">
            <w:pPr>
              <w:rPr>
                <w:rFonts w:hint="eastAsia" w:eastAsia="宋体"/>
                <w:vertAlign w:val="baseline"/>
                <w:lang w:eastAsia="zh-CN"/>
              </w:rPr>
            </w:pPr>
            <w:r>
              <w:rPr>
                <w:rFonts w:hint="eastAsia" w:eastAsia="宋体"/>
                <w:vertAlign w:val="baseline"/>
                <w:lang w:eastAsia="zh-CN"/>
              </w:rPr>
              <w:t xml:space="preserve">486 </w:t>
            </w:r>
          </w:p>
        </w:tc>
        <w:tc>
          <w:tcPr>
            <w:tcW w:w="3192" w:type="dxa"/>
          </w:tcPr>
          <w:p w14:paraId="6D920E91">
            <w:pPr>
              <w:rPr>
                <w:rFonts w:hint="eastAsia" w:eastAsia="宋体"/>
                <w:vertAlign w:val="baseline"/>
                <w:lang w:eastAsia="zh-CN"/>
              </w:rPr>
            </w:pPr>
            <w:r>
              <w:rPr>
                <w:rFonts w:hint="eastAsia" w:eastAsia="宋体"/>
                <w:vertAlign w:val="baseline"/>
                <w:lang w:eastAsia="zh-CN"/>
              </w:rPr>
              <w:t>9</w:t>
            </w:r>
          </w:p>
        </w:tc>
        <w:tc>
          <w:tcPr>
            <w:tcW w:w="3192" w:type="dxa"/>
          </w:tcPr>
          <w:p w14:paraId="00E2F84E">
            <w:pPr>
              <w:rPr>
                <w:rFonts w:hint="eastAsia" w:eastAsia="宋体"/>
                <w:vertAlign w:val="baseline"/>
                <w:lang w:eastAsia="zh-CN"/>
              </w:rPr>
            </w:pPr>
            <w:r>
              <w:rPr>
                <w:rFonts w:hint="eastAsia" w:eastAsia="宋体"/>
                <w:vertAlign w:val="baseline"/>
                <w:lang w:eastAsia="zh-CN"/>
              </w:rPr>
              <w:t>Pneumonia, organism unspecified</w:t>
            </w:r>
          </w:p>
        </w:tc>
      </w:tr>
      <w:tr w14:paraId="190D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C2D699B">
            <w:pPr>
              <w:rPr>
                <w:rFonts w:hint="eastAsia" w:eastAsia="宋体"/>
                <w:vertAlign w:val="baseline"/>
                <w:lang w:eastAsia="zh-CN"/>
              </w:rPr>
            </w:pPr>
            <w:r>
              <w:rPr>
                <w:rFonts w:hint="eastAsia" w:eastAsia="宋体"/>
                <w:vertAlign w:val="baseline"/>
                <w:lang w:eastAsia="zh-CN"/>
              </w:rPr>
              <w:t xml:space="preserve">4870 </w:t>
            </w:r>
          </w:p>
        </w:tc>
        <w:tc>
          <w:tcPr>
            <w:tcW w:w="3192" w:type="dxa"/>
          </w:tcPr>
          <w:p w14:paraId="00F5D98A">
            <w:pPr>
              <w:rPr>
                <w:rFonts w:hint="eastAsia" w:eastAsia="宋体"/>
                <w:vertAlign w:val="baseline"/>
                <w:lang w:eastAsia="zh-CN"/>
              </w:rPr>
            </w:pPr>
            <w:r>
              <w:rPr>
                <w:rFonts w:hint="eastAsia" w:eastAsia="宋体"/>
                <w:vertAlign w:val="baseline"/>
                <w:lang w:eastAsia="zh-CN"/>
              </w:rPr>
              <w:t>9</w:t>
            </w:r>
          </w:p>
        </w:tc>
        <w:tc>
          <w:tcPr>
            <w:tcW w:w="3192" w:type="dxa"/>
          </w:tcPr>
          <w:p w14:paraId="06EEDA4E">
            <w:pPr>
              <w:rPr>
                <w:rFonts w:hint="eastAsia" w:eastAsia="宋体"/>
                <w:vertAlign w:val="baseline"/>
                <w:lang w:eastAsia="zh-CN"/>
              </w:rPr>
            </w:pPr>
            <w:r>
              <w:rPr>
                <w:rFonts w:hint="eastAsia" w:eastAsia="宋体"/>
                <w:vertAlign w:val="baseline"/>
                <w:lang w:eastAsia="zh-CN"/>
              </w:rPr>
              <w:t>Influenza with pneumonia</w:t>
            </w:r>
          </w:p>
        </w:tc>
      </w:tr>
      <w:tr w14:paraId="6C0F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77CC1314">
            <w:pPr>
              <w:rPr>
                <w:rFonts w:hint="eastAsia" w:eastAsia="宋体"/>
                <w:vertAlign w:val="baseline"/>
                <w:lang w:eastAsia="zh-CN"/>
              </w:rPr>
            </w:pPr>
            <w:r>
              <w:rPr>
                <w:rFonts w:hint="eastAsia" w:eastAsia="宋体"/>
                <w:vertAlign w:val="baseline"/>
                <w:lang w:eastAsia="zh-CN"/>
              </w:rPr>
              <w:t xml:space="preserve">48801 </w:t>
            </w:r>
          </w:p>
        </w:tc>
        <w:tc>
          <w:tcPr>
            <w:tcW w:w="3192" w:type="dxa"/>
          </w:tcPr>
          <w:p w14:paraId="58227990">
            <w:pPr>
              <w:rPr>
                <w:rFonts w:hint="eastAsia" w:eastAsia="宋体"/>
                <w:vertAlign w:val="baseline"/>
                <w:lang w:eastAsia="zh-CN"/>
              </w:rPr>
            </w:pPr>
            <w:r>
              <w:rPr>
                <w:rFonts w:hint="eastAsia" w:eastAsia="宋体"/>
                <w:vertAlign w:val="baseline"/>
                <w:lang w:eastAsia="zh-CN"/>
              </w:rPr>
              <w:t>9</w:t>
            </w:r>
          </w:p>
        </w:tc>
        <w:tc>
          <w:tcPr>
            <w:tcW w:w="3192" w:type="dxa"/>
          </w:tcPr>
          <w:p w14:paraId="0A2574A0">
            <w:pPr>
              <w:rPr>
                <w:rFonts w:hint="eastAsia" w:eastAsia="宋体"/>
                <w:vertAlign w:val="baseline"/>
                <w:lang w:eastAsia="zh-CN"/>
              </w:rPr>
            </w:pPr>
            <w:r>
              <w:rPr>
                <w:rFonts w:hint="eastAsia" w:eastAsia="宋体"/>
                <w:vertAlign w:val="baseline"/>
                <w:lang w:eastAsia="zh-CN"/>
              </w:rPr>
              <w:t>Influenza due to identified avian influenza virus with pneumonia</w:t>
            </w:r>
          </w:p>
        </w:tc>
      </w:tr>
      <w:tr w14:paraId="4ACF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8523936">
            <w:pPr>
              <w:rPr>
                <w:rFonts w:hint="eastAsia" w:eastAsia="宋体"/>
                <w:vertAlign w:val="baseline"/>
                <w:lang w:eastAsia="zh-CN"/>
              </w:rPr>
            </w:pPr>
            <w:r>
              <w:rPr>
                <w:rFonts w:hint="eastAsia" w:eastAsia="宋体"/>
                <w:vertAlign w:val="baseline"/>
                <w:lang w:eastAsia="zh-CN"/>
              </w:rPr>
              <w:t xml:space="preserve">48811 </w:t>
            </w:r>
          </w:p>
        </w:tc>
        <w:tc>
          <w:tcPr>
            <w:tcW w:w="3192" w:type="dxa"/>
          </w:tcPr>
          <w:p w14:paraId="3B8CF68A">
            <w:pPr>
              <w:rPr>
                <w:rFonts w:hint="eastAsia" w:eastAsia="宋体"/>
                <w:vertAlign w:val="baseline"/>
                <w:lang w:eastAsia="zh-CN"/>
              </w:rPr>
            </w:pPr>
            <w:r>
              <w:rPr>
                <w:rFonts w:hint="eastAsia" w:eastAsia="宋体"/>
                <w:vertAlign w:val="baseline"/>
                <w:lang w:eastAsia="zh-CN"/>
              </w:rPr>
              <w:t>9</w:t>
            </w:r>
          </w:p>
        </w:tc>
        <w:tc>
          <w:tcPr>
            <w:tcW w:w="3192" w:type="dxa"/>
          </w:tcPr>
          <w:p w14:paraId="439E54ED">
            <w:pPr>
              <w:rPr>
                <w:rFonts w:hint="eastAsia" w:eastAsia="宋体"/>
                <w:vertAlign w:val="baseline"/>
                <w:lang w:eastAsia="zh-CN"/>
              </w:rPr>
            </w:pPr>
            <w:r>
              <w:rPr>
                <w:rFonts w:hint="eastAsia" w:eastAsia="宋体"/>
                <w:vertAlign w:val="baseline"/>
                <w:lang w:eastAsia="zh-CN"/>
              </w:rPr>
              <w:t>Influenza due to identified 2009 H1N1 influenza virus with pneumonia</w:t>
            </w:r>
          </w:p>
        </w:tc>
      </w:tr>
      <w:tr w14:paraId="31C3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50A964F">
            <w:pPr>
              <w:rPr>
                <w:rFonts w:hint="eastAsia" w:eastAsia="宋体"/>
                <w:vertAlign w:val="baseline"/>
                <w:lang w:eastAsia="zh-CN"/>
              </w:rPr>
            </w:pPr>
            <w:r>
              <w:rPr>
                <w:rFonts w:hint="eastAsia" w:eastAsia="宋体"/>
                <w:vertAlign w:val="baseline"/>
                <w:lang w:eastAsia="zh-CN"/>
              </w:rPr>
              <w:t xml:space="preserve">48881 </w:t>
            </w:r>
          </w:p>
        </w:tc>
        <w:tc>
          <w:tcPr>
            <w:tcW w:w="3192" w:type="dxa"/>
          </w:tcPr>
          <w:p w14:paraId="0B06B5F0">
            <w:pPr>
              <w:rPr>
                <w:rFonts w:hint="eastAsia" w:eastAsia="宋体"/>
                <w:vertAlign w:val="baseline"/>
                <w:lang w:eastAsia="zh-CN"/>
              </w:rPr>
            </w:pPr>
            <w:r>
              <w:rPr>
                <w:rFonts w:hint="eastAsia" w:eastAsia="宋体"/>
                <w:vertAlign w:val="baseline"/>
                <w:lang w:eastAsia="zh-CN"/>
              </w:rPr>
              <w:t>9</w:t>
            </w:r>
          </w:p>
        </w:tc>
        <w:tc>
          <w:tcPr>
            <w:tcW w:w="3192" w:type="dxa"/>
          </w:tcPr>
          <w:p w14:paraId="69AC88EC">
            <w:pPr>
              <w:rPr>
                <w:rFonts w:hint="eastAsia" w:eastAsia="宋体"/>
                <w:vertAlign w:val="baseline"/>
                <w:lang w:eastAsia="zh-CN"/>
              </w:rPr>
            </w:pPr>
            <w:r>
              <w:rPr>
                <w:rFonts w:hint="eastAsia" w:eastAsia="宋体"/>
                <w:vertAlign w:val="baseline"/>
                <w:lang w:eastAsia="zh-CN"/>
              </w:rPr>
              <w:t>Influenza due to identified novel influenza A virus with pneumonia</w:t>
            </w:r>
          </w:p>
        </w:tc>
      </w:tr>
      <w:tr w14:paraId="4422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7930552">
            <w:pPr>
              <w:rPr>
                <w:rFonts w:hint="eastAsia" w:eastAsia="宋体"/>
                <w:vertAlign w:val="baseline"/>
                <w:lang w:eastAsia="zh-CN"/>
              </w:rPr>
            </w:pPr>
            <w:r>
              <w:rPr>
                <w:rFonts w:hint="eastAsia" w:eastAsia="宋体"/>
                <w:vertAlign w:val="baseline"/>
                <w:lang w:eastAsia="zh-CN"/>
              </w:rPr>
              <w:t xml:space="preserve">5070 </w:t>
            </w:r>
          </w:p>
        </w:tc>
        <w:tc>
          <w:tcPr>
            <w:tcW w:w="3192" w:type="dxa"/>
          </w:tcPr>
          <w:p w14:paraId="532AB773">
            <w:pPr>
              <w:rPr>
                <w:rFonts w:hint="eastAsia" w:eastAsia="宋体"/>
                <w:vertAlign w:val="baseline"/>
                <w:lang w:eastAsia="zh-CN"/>
              </w:rPr>
            </w:pPr>
            <w:r>
              <w:rPr>
                <w:rFonts w:hint="eastAsia" w:eastAsia="宋体"/>
                <w:vertAlign w:val="baseline"/>
                <w:lang w:eastAsia="zh-CN"/>
              </w:rPr>
              <w:t>9</w:t>
            </w:r>
          </w:p>
        </w:tc>
        <w:tc>
          <w:tcPr>
            <w:tcW w:w="3192" w:type="dxa"/>
          </w:tcPr>
          <w:p w14:paraId="33C790B5">
            <w:pPr>
              <w:rPr>
                <w:rFonts w:hint="eastAsia" w:eastAsia="宋体"/>
                <w:vertAlign w:val="baseline"/>
                <w:lang w:eastAsia="zh-CN"/>
              </w:rPr>
            </w:pPr>
            <w:r>
              <w:rPr>
                <w:rFonts w:hint="eastAsia" w:eastAsia="宋体"/>
                <w:vertAlign w:val="baseline"/>
                <w:lang w:eastAsia="zh-CN"/>
              </w:rPr>
              <w:t>Pneumonitis due to inhalation of food or vomitus</w:t>
            </w:r>
          </w:p>
        </w:tc>
      </w:tr>
      <w:tr w14:paraId="04F7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FD75553">
            <w:pPr>
              <w:rPr>
                <w:rFonts w:hint="eastAsia" w:eastAsia="宋体"/>
                <w:vertAlign w:val="baseline"/>
                <w:lang w:eastAsia="zh-CN"/>
              </w:rPr>
            </w:pPr>
            <w:r>
              <w:rPr>
                <w:rFonts w:hint="eastAsia" w:eastAsia="宋体"/>
                <w:vertAlign w:val="baseline"/>
                <w:lang w:eastAsia="zh-CN"/>
              </w:rPr>
              <w:t xml:space="preserve">5071 </w:t>
            </w:r>
          </w:p>
        </w:tc>
        <w:tc>
          <w:tcPr>
            <w:tcW w:w="3192" w:type="dxa"/>
          </w:tcPr>
          <w:p w14:paraId="1FAE7987">
            <w:pPr>
              <w:rPr>
                <w:rFonts w:hint="eastAsia" w:eastAsia="宋体"/>
                <w:vertAlign w:val="baseline"/>
                <w:lang w:eastAsia="zh-CN"/>
              </w:rPr>
            </w:pPr>
            <w:r>
              <w:rPr>
                <w:rFonts w:hint="eastAsia" w:eastAsia="宋体"/>
                <w:vertAlign w:val="baseline"/>
                <w:lang w:eastAsia="zh-CN"/>
              </w:rPr>
              <w:t>9</w:t>
            </w:r>
          </w:p>
        </w:tc>
        <w:tc>
          <w:tcPr>
            <w:tcW w:w="3192" w:type="dxa"/>
          </w:tcPr>
          <w:p w14:paraId="7557E90D">
            <w:pPr>
              <w:rPr>
                <w:rFonts w:hint="eastAsia" w:eastAsia="宋体"/>
                <w:vertAlign w:val="baseline"/>
                <w:lang w:eastAsia="zh-CN"/>
              </w:rPr>
            </w:pPr>
            <w:r>
              <w:rPr>
                <w:rFonts w:hint="eastAsia" w:eastAsia="宋体"/>
                <w:vertAlign w:val="baseline"/>
                <w:lang w:eastAsia="zh-CN"/>
              </w:rPr>
              <w:t>Pneumonitis due to inhalation of oils and essences</w:t>
            </w:r>
          </w:p>
        </w:tc>
      </w:tr>
      <w:tr w14:paraId="32B0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9958B66">
            <w:pPr>
              <w:rPr>
                <w:rFonts w:hint="eastAsia" w:eastAsia="宋体"/>
                <w:vertAlign w:val="baseline"/>
                <w:lang w:eastAsia="zh-CN"/>
              </w:rPr>
            </w:pPr>
            <w:r>
              <w:rPr>
                <w:rFonts w:hint="eastAsia" w:eastAsia="宋体"/>
                <w:vertAlign w:val="baseline"/>
                <w:lang w:eastAsia="zh-CN"/>
              </w:rPr>
              <w:t xml:space="preserve">51630 </w:t>
            </w:r>
          </w:p>
        </w:tc>
        <w:tc>
          <w:tcPr>
            <w:tcW w:w="3192" w:type="dxa"/>
          </w:tcPr>
          <w:p w14:paraId="2EB74EC7">
            <w:pPr>
              <w:rPr>
                <w:rFonts w:hint="eastAsia" w:eastAsia="宋体"/>
                <w:vertAlign w:val="baseline"/>
                <w:lang w:eastAsia="zh-CN"/>
              </w:rPr>
            </w:pPr>
            <w:r>
              <w:rPr>
                <w:rFonts w:hint="eastAsia" w:eastAsia="宋体"/>
                <w:vertAlign w:val="baseline"/>
                <w:lang w:eastAsia="zh-CN"/>
              </w:rPr>
              <w:t>9</w:t>
            </w:r>
          </w:p>
        </w:tc>
        <w:tc>
          <w:tcPr>
            <w:tcW w:w="3192" w:type="dxa"/>
          </w:tcPr>
          <w:p w14:paraId="7183DAD0">
            <w:pPr>
              <w:rPr>
                <w:rFonts w:hint="eastAsia" w:eastAsia="宋体"/>
                <w:vertAlign w:val="baseline"/>
                <w:lang w:eastAsia="zh-CN"/>
              </w:rPr>
            </w:pPr>
            <w:r>
              <w:rPr>
                <w:rFonts w:hint="eastAsia" w:eastAsia="宋体"/>
                <w:vertAlign w:val="baseline"/>
                <w:lang w:eastAsia="zh-CN"/>
              </w:rPr>
              <w:t>Idiopathic interstitial pneumonia, not otherwise specified</w:t>
            </w:r>
          </w:p>
        </w:tc>
      </w:tr>
      <w:tr w14:paraId="2D30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53E14F9">
            <w:pPr>
              <w:rPr>
                <w:rFonts w:hint="eastAsia" w:eastAsia="宋体"/>
                <w:vertAlign w:val="baseline"/>
                <w:lang w:eastAsia="zh-CN"/>
              </w:rPr>
            </w:pPr>
            <w:r>
              <w:rPr>
                <w:rFonts w:hint="eastAsia" w:eastAsia="宋体"/>
                <w:vertAlign w:val="baseline"/>
                <w:lang w:eastAsia="zh-CN"/>
              </w:rPr>
              <w:t xml:space="preserve">51635 </w:t>
            </w:r>
          </w:p>
        </w:tc>
        <w:tc>
          <w:tcPr>
            <w:tcW w:w="3192" w:type="dxa"/>
          </w:tcPr>
          <w:p w14:paraId="5E0FC8F2">
            <w:pPr>
              <w:rPr>
                <w:rFonts w:hint="eastAsia" w:eastAsia="宋体"/>
                <w:vertAlign w:val="baseline"/>
                <w:lang w:eastAsia="zh-CN"/>
              </w:rPr>
            </w:pPr>
            <w:r>
              <w:rPr>
                <w:rFonts w:hint="eastAsia" w:eastAsia="宋体"/>
                <w:vertAlign w:val="baseline"/>
                <w:lang w:eastAsia="zh-CN"/>
              </w:rPr>
              <w:t>9</w:t>
            </w:r>
          </w:p>
        </w:tc>
        <w:tc>
          <w:tcPr>
            <w:tcW w:w="3192" w:type="dxa"/>
          </w:tcPr>
          <w:p w14:paraId="7BA8B8CB">
            <w:pPr>
              <w:rPr>
                <w:rFonts w:hint="eastAsia" w:eastAsia="宋体"/>
                <w:vertAlign w:val="baseline"/>
                <w:lang w:eastAsia="zh-CN"/>
              </w:rPr>
            </w:pPr>
            <w:r>
              <w:rPr>
                <w:rFonts w:hint="eastAsia" w:eastAsia="宋体"/>
                <w:vertAlign w:val="baseline"/>
                <w:lang w:eastAsia="zh-CN"/>
              </w:rPr>
              <w:t>Idiopathic lymphoid interstitial pneumonia</w:t>
            </w:r>
          </w:p>
        </w:tc>
      </w:tr>
      <w:tr w14:paraId="1B850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0AC302E">
            <w:pPr>
              <w:rPr>
                <w:rFonts w:hint="eastAsia" w:eastAsia="宋体"/>
                <w:vertAlign w:val="baseline"/>
                <w:lang w:eastAsia="zh-CN"/>
              </w:rPr>
            </w:pPr>
            <w:r>
              <w:rPr>
                <w:rFonts w:hint="eastAsia" w:eastAsia="宋体"/>
                <w:vertAlign w:val="baseline"/>
                <w:lang w:eastAsia="zh-CN"/>
              </w:rPr>
              <w:t xml:space="preserve">51636 </w:t>
            </w:r>
          </w:p>
        </w:tc>
        <w:tc>
          <w:tcPr>
            <w:tcW w:w="3192" w:type="dxa"/>
          </w:tcPr>
          <w:p w14:paraId="13F1E09A">
            <w:pPr>
              <w:rPr>
                <w:rFonts w:hint="eastAsia" w:eastAsia="宋体"/>
                <w:vertAlign w:val="baseline"/>
                <w:lang w:eastAsia="zh-CN"/>
              </w:rPr>
            </w:pPr>
            <w:r>
              <w:rPr>
                <w:rFonts w:hint="eastAsia" w:eastAsia="宋体"/>
                <w:vertAlign w:val="baseline"/>
                <w:lang w:eastAsia="zh-CN"/>
              </w:rPr>
              <w:t>9</w:t>
            </w:r>
          </w:p>
        </w:tc>
        <w:tc>
          <w:tcPr>
            <w:tcW w:w="3192" w:type="dxa"/>
          </w:tcPr>
          <w:p w14:paraId="5773EB63">
            <w:pPr>
              <w:rPr>
                <w:rFonts w:hint="eastAsia" w:eastAsia="宋体"/>
                <w:vertAlign w:val="baseline"/>
                <w:lang w:eastAsia="zh-CN"/>
              </w:rPr>
            </w:pPr>
            <w:r>
              <w:rPr>
                <w:rFonts w:hint="eastAsia" w:eastAsia="宋体"/>
                <w:vertAlign w:val="baseline"/>
                <w:lang w:eastAsia="zh-CN"/>
              </w:rPr>
              <w:t>Cryptogenic organizing pneumonia</w:t>
            </w:r>
          </w:p>
        </w:tc>
      </w:tr>
      <w:tr w14:paraId="75D5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4539351">
            <w:pPr>
              <w:rPr>
                <w:rFonts w:hint="eastAsia" w:eastAsia="宋体"/>
                <w:vertAlign w:val="baseline"/>
                <w:lang w:eastAsia="zh-CN"/>
              </w:rPr>
            </w:pPr>
            <w:r>
              <w:rPr>
                <w:rFonts w:hint="eastAsia" w:eastAsia="宋体"/>
                <w:vertAlign w:val="baseline"/>
                <w:lang w:eastAsia="zh-CN"/>
              </w:rPr>
              <w:t xml:space="preserve">51637 </w:t>
            </w:r>
          </w:p>
        </w:tc>
        <w:tc>
          <w:tcPr>
            <w:tcW w:w="3192" w:type="dxa"/>
          </w:tcPr>
          <w:p w14:paraId="6299812A">
            <w:pPr>
              <w:rPr>
                <w:rFonts w:hint="eastAsia" w:eastAsia="宋体"/>
                <w:vertAlign w:val="baseline"/>
                <w:lang w:eastAsia="zh-CN"/>
              </w:rPr>
            </w:pPr>
            <w:r>
              <w:rPr>
                <w:rFonts w:hint="eastAsia" w:eastAsia="宋体"/>
                <w:vertAlign w:val="baseline"/>
                <w:lang w:eastAsia="zh-CN"/>
              </w:rPr>
              <w:t>9</w:t>
            </w:r>
          </w:p>
        </w:tc>
        <w:tc>
          <w:tcPr>
            <w:tcW w:w="3192" w:type="dxa"/>
          </w:tcPr>
          <w:p w14:paraId="04B50E8D">
            <w:pPr>
              <w:rPr>
                <w:rFonts w:hint="eastAsia" w:eastAsia="宋体"/>
                <w:vertAlign w:val="baseline"/>
                <w:lang w:eastAsia="zh-CN"/>
              </w:rPr>
            </w:pPr>
            <w:r>
              <w:rPr>
                <w:rFonts w:hint="eastAsia" w:eastAsia="宋体"/>
                <w:vertAlign w:val="baseline"/>
                <w:lang w:eastAsia="zh-CN"/>
              </w:rPr>
              <w:t>Desquamative interstitial pneumonia</w:t>
            </w:r>
          </w:p>
        </w:tc>
      </w:tr>
      <w:tr w14:paraId="38FE7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607937E">
            <w:pPr>
              <w:rPr>
                <w:rFonts w:hint="eastAsia" w:eastAsia="宋体"/>
                <w:vertAlign w:val="baseline"/>
                <w:lang w:eastAsia="zh-CN"/>
              </w:rPr>
            </w:pPr>
            <w:r>
              <w:rPr>
                <w:rFonts w:hint="eastAsia" w:eastAsia="宋体"/>
                <w:vertAlign w:val="baseline"/>
                <w:lang w:eastAsia="zh-CN"/>
              </w:rPr>
              <w:t xml:space="preserve">5171 </w:t>
            </w:r>
          </w:p>
        </w:tc>
        <w:tc>
          <w:tcPr>
            <w:tcW w:w="3192" w:type="dxa"/>
          </w:tcPr>
          <w:p w14:paraId="1228BB5D">
            <w:pPr>
              <w:rPr>
                <w:rFonts w:hint="eastAsia" w:eastAsia="宋体"/>
                <w:vertAlign w:val="baseline"/>
                <w:lang w:eastAsia="zh-CN"/>
              </w:rPr>
            </w:pPr>
            <w:r>
              <w:rPr>
                <w:rFonts w:hint="eastAsia" w:eastAsia="宋体"/>
                <w:vertAlign w:val="baseline"/>
                <w:lang w:eastAsia="zh-CN"/>
              </w:rPr>
              <w:t>9</w:t>
            </w:r>
          </w:p>
        </w:tc>
        <w:tc>
          <w:tcPr>
            <w:tcW w:w="3192" w:type="dxa"/>
          </w:tcPr>
          <w:p w14:paraId="3EE72DFE">
            <w:pPr>
              <w:rPr>
                <w:rFonts w:hint="eastAsia" w:eastAsia="宋体"/>
                <w:vertAlign w:val="baseline"/>
                <w:lang w:eastAsia="zh-CN"/>
              </w:rPr>
            </w:pPr>
            <w:r>
              <w:rPr>
                <w:rFonts w:hint="eastAsia" w:eastAsia="宋体"/>
                <w:vertAlign w:val="baseline"/>
                <w:lang w:eastAsia="zh-CN"/>
              </w:rPr>
              <w:t>Rheumatic pneumonia</w:t>
            </w:r>
          </w:p>
        </w:tc>
      </w:tr>
      <w:tr w14:paraId="089B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30E58F3">
            <w:pPr>
              <w:rPr>
                <w:rFonts w:hint="eastAsia" w:eastAsia="宋体"/>
                <w:vertAlign w:val="baseline"/>
                <w:lang w:eastAsia="zh-CN"/>
              </w:rPr>
            </w:pPr>
            <w:r>
              <w:rPr>
                <w:rFonts w:hint="eastAsia" w:eastAsia="宋体"/>
                <w:vertAlign w:val="baseline"/>
                <w:lang w:eastAsia="zh-CN"/>
              </w:rPr>
              <w:t xml:space="preserve">7700 </w:t>
            </w:r>
          </w:p>
        </w:tc>
        <w:tc>
          <w:tcPr>
            <w:tcW w:w="3192" w:type="dxa"/>
          </w:tcPr>
          <w:p w14:paraId="1610B3C2">
            <w:pPr>
              <w:rPr>
                <w:rFonts w:hint="eastAsia" w:eastAsia="宋体"/>
                <w:vertAlign w:val="baseline"/>
                <w:lang w:eastAsia="zh-CN"/>
              </w:rPr>
            </w:pPr>
            <w:r>
              <w:rPr>
                <w:rFonts w:hint="eastAsia" w:eastAsia="宋体"/>
                <w:vertAlign w:val="baseline"/>
                <w:lang w:eastAsia="zh-CN"/>
              </w:rPr>
              <w:t>9</w:t>
            </w:r>
          </w:p>
        </w:tc>
        <w:tc>
          <w:tcPr>
            <w:tcW w:w="3192" w:type="dxa"/>
          </w:tcPr>
          <w:p w14:paraId="4FDCE238">
            <w:pPr>
              <w:rPr>
                <w:rFonts w:hint="eastAsia" w:eastAsia="宋体"/>
                <w:vertAlign w:val="baseline"/>
                <w:lang w:eastAsia="zh-CN"/>
              </w:rPr>
            </w:pPr>
            <w:r>
              <w:rPr>
                <w:rFonts w:hint="eastAsia" w:eastAsia="宋体"/>
                <w:vertAlign w:val="baseline"/>
                <w:lang w:eastAsia="zh-CN"/>
              </w:rPr>
              <w:t>Congenital pneumonia</w:t>
            </w:r>
          </w:p>
        </w:tc>
      </w:tr>
      <w:tr w14:paraId="203E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C337960">
            <w:pPr>
              <w:rPr>
                <w:rFonts w:hint="eastAsia" w:eastAsia="宋体"/>
                <w:vertAlign w:val="baseline"/>
                <w:lang w:eastAsia="zh-CN"/>
              </w:rPr>
            </w:pPr>
            <w:r>
              <w:rPr>
                <w:rFonts w:hint="eastAsia" w:eastAsia="宋体"/>
                <w:vertAlign w:val="baseline"/>
                <w:lang w:eastAsia="zh-CN"/>
              </w:rPr>
              <w:t xml:space="preserve">99731 </w:t>
            </w:r>
          </w:p>
        </w:tc>
        <w:tc>
          <w:tcPr>
            <w:tcW w:w="3192" w:type="dxa"/>
          </w:tcPr>
          <w:p w14:paraId="429CBE47">
            <w:pPr>
              <w:rPr>
                <w:rFonts w:hint="eastAsia" w:eastAsia="宋体"/>
                <w:vertAlign w:val="baseline"/>
                <w:lang w:eastAsia="zh-CN"/>
              </w:rPr>
            </w:pPr>
            <w:r>
              <w:rPr>
                <w:rFonts w:hint="eastAsia" w:eastAsia="宋体"/>
                <w:vertAlign w:val="baseline"/>
                <w:lang w:eastAsia="zh-CN"/>
              </w:rPr>
              <w:t>9</w:t>
            </w:r>
          </w:p>
        </w:tc>
        <w:tc>
          <w:tcPr>
            <w:tcW w:w="3192" w:type="dxa"/>
          </w:tcPr>
          <w:p w14:paraId="538F192B">
            <w:pPr>
              <w:rPr>
                <w:rFonts w:hint="eastAsia" w:eastAsia="宋体"/>
                <w:vertAlign w:val="baseline"/>
                <w:lang w:eastAsia="zh-CN"/>
              </w:rPr>
            </w:pPr>
            <w:r>
              <w:rPr>
                <w:rFonts w:hint="eastAsia" w:eastAsia="宋体"/>
                <w:vertAlign w:val="baseline"/>
                <w:lang w:eastAsia="zh-CN"/>
              </w:rPr>
              <w:t>Ventilator associated pneumonia</w:t>
            </w:r>
          </w:p>
        </w:tc>
      </w:tr>
      <w:tr w14:paraId="411A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D10D200">
            <w:pPr>
              <w:rPr>
                <w:rFonts w:hint="eastAsia" w:eastAsia="宋体"/>
                <w:vertAlign w:val="baseline"/>
                <w:lang w:eastAsia="zh-CN"/>
              </w:rPr>
            </w:pPr>
            <w:r>
              <w:rPr>
                <w:rFonts w:hint="eastAsia" w:eastAsia="宋体"/>
                <w:vertAlign w:val="baseline"/>
                <w:lang w:eastAsia="zh-CN"/>
              </w:rPr>
              <w:t xml:space="preserve">99732 </w:t>
            </w:r>
          </w:p>
        </w:tc>
        <w:tc>
          <w:tcPr>
            <w:tcW w:w="3192" w:type="dxa"/>
          </w:tcPr>
          <w:p w14:paraId="62821B7A">
            <w:pPr>
              <w:rPr>
                <w:rFonts w:hint="eastAsia" w:eastAsia="宋体"/>
                <w:vertAlign w:val="baseline"/>
                <w:lang w:eastAsia="zh-CN"/>
              </w:rPr>
            </w:pPr>
            <w:r>
              <w:rPr>
                <w:rFonts w:hint="eastAsia" w:eastAsia="宋体"/>
                <w:vertAlign w:val="baseline"/>
                <w:lang w:eastAsia="zh-CN"/>
              </w:rPr>
              <w:t>9</w:t>
            </w:r>
          </w:p>
        </w:tc>
        <w:tc>
          <w:tcPr>
            <w:tcW w:w="3192" w:type="dxa"/>
          </w:tcPr>
          <w:p w14:paraId="5BE6FFD7">
            <w:pPr>
              <w:rPr>
                <w:rFonts w:hint="eastAsia" w:eastAsia="宋体"/>
                <w:vertAlign w:val="baseline"/>
                <w:lang w:eastAsia="zh-CN"/>
              </w:rPr>
            </w:pPr>
            <w:r>
              <w:rPr>
                <w:rFonts w:hint="eastAsia" w:eastAsia="宋体"/>
                <w:vertAlign w:val="baseline"/>
                <w:lang w:eastAsia="zh-CN"/>
              </w:rPr>
              <w:t>Postprocedural aspiration pneumonia</w:t>
            </w:r>
          </w:p>
        </w:tc>
      </w:tr>
      <w:tr w14:paraId="6FBC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FDB4B9B">
            <w:pPr>
              <w:rPr>
                <w:rFonts w:hint="eastAsia" w:eastAsia="宋体"/>
                <w:vertAlign w:val="baseline"/>
                <w:lang w:eastAsia="zh-CN"/>
              </w:rPr>
            </w:pPr>
            <w:r>
              <w:rPr>
                <w:rFonts w:hint="eastAsia" w:eastAsia="宋体"/>
                <w:vertAlign w:val="baseline"/>
                <w:lang w:eastAsia="zh-CN"/>
              </w:rPr>
              <w:t xml:space="preserve">V0382 </w:t>
            </w:r>
          </w:p>
        </w:tc>
        <w:tc>
          <w:tcPr>
            <w:tcW w:w="3192" w:type="dxa"/>
          </w:tcPr>
          <w:p w14:paraId="238204DE">
            <w:pPr>
              <w:rPr>
                <w:rFonts w:hint="eastAsia" w:eastAsia="宋体"/>
                <w:vertAlign w:val="baseline"/>
                <w:lang w:eastAsia="zh-CN"/>
              </w:rPr>
            </w:pPr>
            <w:r>
              <w:rPr>
                <w:rFonts w:hint="eastAsia" w:eastAsia="宋体"/>
                <w:vertAlign w:val="baseline"/>
                <w:lang w:eastAsia="zh-CN"/>
              </w:rPr>
              <w:t>9</w:t>
            </w:r>
          </w:p>
        </w:tc>
        <w:tc>
          <w:tcPr>
            <w:tcW w:w="3192" w:type="dxa"/>
          </w:tcPr>
          <w:p w14:paraId="49126158">
            <w:pPr>
              <w:rPr>
                <w:rFonts w:hint="eastAsia" w:eastAsia="宋体"/>
                <w:vertAlign w:val="baseline"/>
                <w:lang w:eastAsia="zh-CN"/>
              </w:rPr>
            </w:pPr>
            <w:r>
              <w:rPr>
                <w:rFonts w:hint="eastAsia" w:eastAsia="宋体"/>
                <w:vertAlign w:val="baseline"/>
                <w:lang w:eastAsia="zh-CN"/>
              </w:rPr>
              <w:t>Other specified vaccinations against streptococcus pneumoniae [pneumococcus]</w:t>
            </w:r>
          </w:p>
        </w:tc>
      </w:tr>
      <w:tr w14:paraId="0438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B615D82">
            <w:pPr>
              <w:rPr>
                <w:rFonts w:hint="eastAsia" w:eastAsia="宋体"/>
                <w:vertAlign w:val="baseline"/>
                <w:lang w:eastAsia="zh-CN"/>
              </w:rPr>
            </w:pPr>
            <w:r>
              <w:rPr>
                <w:rFonts w:hint="eastAsia" w:eastAsia="宋体"/>
                <w:vertAlign w:val="baseline"/>
                <w:lang w:eastAsia="zh-CN"/>
              </w:rPr>
              <w:t xml:space="preserve">V066 </w:t>
            </w:r>
          </w:p>
        </w:tc>
        <w:tc>
          <w:tcPr>
            <w:tcW w:w="3192" w:type="dxa"/>
          </w:tcPr>
          <w:p w14:paraId="4EC7855A">
            <w:pPr>
              <w:rPr>
                <w:rFonts w:hint="eastAsia" w:eastAsia="宋体"/>
                <w:vertAlign w:val="baseline"/>
                <w:lang w:eastAsia="zh-CN"/>
              </w:rPr>
            </w:pPr>
            <w:r>
              <w:rPr>
                <w:rFonts w:hint="eastAsia" w:eastAsia="宋体"/>
                <w:vertAlign w:val="baseline"/>
                <w:lang w:eastAsia="zh-CN"/>
              </w:rPr>
              <w:t>9</w:t>
            </w:r>
          </w:p>
        </w:tc>
        <w:tc>
          <w:tcPr>
            <w:tcW w:w="3192" w:type="dxa"/>
          </w:tcPr>
          <w:p w14:paraId="210BAB72">
            <w:pPr>
              <w:rPr>
                <w:rFonts w:hint="eastAsia" w:eastAsia="宋体"/>
                <w:vertAlign w:val="baseline"/>
                <w:lang w:eastAsia="zh-CN"/>
              </w:rPr>
            </w:pPr>
            <w:r>
              <w:rPr>
                <w:rFonts w:hint="eastAsia" w:eastAsia="宋体"/>
                <w:vertAlign w:val="baseline"/>
                <w:lang w:eastAsia="zh-CN"/>
              </w:rPr>
              <w:t>Need for prophylactic vaccination and inoculation against streptococcus pneumoniae [pneumococcus] and influenza</w:t>
            </w:r>
          </w:p>
        </w:tc>
      </w:tr>
      <w:tr w14:paraId="6461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0A6679D">
            <w:pPr>
              <w:rPr>
                <w:rFonts w:hint="eastAsia" w:eastAsia="宋体"/>
                <w:vertAlign w:val="baseline"/>
                <w:lang w:eastAsia="zh-CN"/>
              </w:rPr>
            </w:pPr>
            <w:r>
              <w:rPr>
                <w:rFonts w:hint="eastAsia" w:eastAsia="宋体"/>
                <w:vertAlign w:val="baseline"/>
                <w:lang w:eastAsia="zh-CN"/>
              </w:rPr>
              <w:t xml:space="preserve">V1261 </w:t>
            </w:r>
          </w:p>
        </w:tc>
        <w:tc>
          <w:tcPr>
            <w:tcW w:w="3192" w:type="dxa"/>
          </w:tcPr>
          <w:p w14:paraId="1D5680B5">
            <w:pPr>
              <w:rPr>
                <w:rFonts w:hint="eastAsia" w:eastAsia="宋体"/>
                <w:vertAlign w:val="baseline"/>
                <w:lang w:eastAsia="zh-CN"/>
              </w:rPr>
            </w:pPr>
            <w:r>
              <w:rPr>
                <w:rFonts w:hint="eastAsia" w:eastAsia="宋体"/>
                <w:vertAlign w:val="baseline"/>
                <w:lang w:eastAsia="zh-CN"/>
              </w:rPr>
              <w:t>9</w:t>
            </w:r>
          </w:p>
        </w:tc>
        <w:tc>
          <w:tcPr>
            <w:tcW w:w="3192" w:type="dxa"/>
          </w:tcPr>
          <w:p w14:paraId="7E6BF2C9">
            <w:pPr>
              <w:rPr>
                <w:rFonts w:hint="eastAsia" w:eastAsia="宋体"/>
                <w:vertAlign w:val="baseline"/>
                <w:lang w:eastAsia="zh-CN"/>
              </w:rPr>
            </w:pPr>
            <w:r>
              <w:rPr>
                <w:rFonts w:hint="eastAsia" w:eastAsia="宋体"/>
                <w:vertAlign w:val="baseline"/>
                <w:lang w:eastAsia="zh-CN"/>
              </w:rPr>
              <w:t>Personal history of pneumonia (recurrent)</w:t>
            </w:r>
          </w:p>
        </w:tc>
      </w:tr>
      <w:tr w14:paraId="62A8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33A84CA">
            <w:pPr>
              <w:rPr>
                <w:rFonts w:hint="eastAsia" w:eastAsia="宋体"/>
                <w:vertAlign w:val="baseline"/>
                <w:lang w:eastAsia="zh-CN"/>
              </w:rPr>
            </w:pPr>
            <w:r>
              <w:rPr>
                <w:rFonts w:hint="eastAsia" w:eastAsia="宋体"/>
                <w:vertAlign w:val="baseline"/>
                <w:lang w:eastAsia="zh-CN"/>
              </w:rPr>
              <w:t xml:space="preserve">A0103 </w:t>
            </w:r>
          </w:p>
        </w:tc>
        <w:tc>
          <w:tcPr>
            <w:tcW w:w="3192" w:type="dxa"/>
          </w:tcPr>
          <w:p w14:paraId="364C6B06">
            <w:pPr>
              <w:rPr>
                <w:rFonts w:hint="eastAsia" w:eastAsia="宋体"/>
                <w:vertAlign w:val="baseline"/>
                <w:lang w:eastAsia="zh-CN"/>
              </w:rPr>
            </w:pPr>
            <w:r>
              <w:rPr>
                <w:rFonts w:hint="eastAsia" w:eastAsia="宋体"/>
                <w:vertAlign w:val="baseline"/>
                <w:lang w:eastAsia="zh-CN"/>
              </w:rPr>
              <w:t>10</w:t>
            </w:r>
          </w:p>
        </w:tc>
        <w:tc>
          <w:tcPr>
            <w:tcW w:w="3192" w:type="dxa"/>
          </w:tcPr>
          <w:p w14:paraId="472950BC">
            <w:pPr>
              <w:rPr>
                <w:rFonts w:hint="eastAsia" w:eastAsia="宋体"/>
                <w:vertAlign w:val="baseline"/>
                <w:lang w:eastAsia="zh-CN"/>
              </w:rPr>
            </w:pPr>
            <w:r>
              <w:rPr>
                <w:rFonts w:hint="eastAsia" w:eastAsia="宋体"/>
                <w:vertAlign w:val="baseline"/>
                <w:lang w:eastAsia="zh-CN"/>
              </w:rPr>
              <w:t>Typhoid pneumonia</w:t>
            </w:r>
          </w:p>
        </w:tc>
      </w:tr>
      <w:tr w14:paraId="1C92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7FE9EC4B">
            <w:pPr>
              <w:rPr>
                <w:rFonts w:hint="eastAsia" w:eastAsia="宋体"/>
                <w:vertAlign w:val="baseline"/>
                <w:lang w:eastAsia="zh-CN"/>
              </w:rPr>
            </w:pPr>
            <w:r>
              <w:rPr>
                <w:rFonts w:hint="eastAsia" w:eastAsia="宋体"/>
                <w:vertAlign w:val="baseline"/>
                <w:lang w:eastAsia="zh-CN"/>
              </w:rPr>
              <w:t xml:space="preserve">A0222 </w:t>
            </w:r>
          </w:p>
        </w:tc>
        <w:tc>
          <w:tcPr>
            <w:tcW w:w="3192" w:type="dxa"/>
          </w:tcPr>
          <w:p w14:paraId="44F2B47A">
            <w:pPr>
              <w:rPr>
                <w:rFonts w:hint="eastAsia" w:eastAsia="宋体"/>
                <w:vertAlign w:val="baseline"/>
                <w:lang w:eastAsia="zh-CN"/>
              </w:rPr>
            </w:pPr>
            <w:r>
              <w:rPr>
                <w:rFonts w:hint="eastAsia" w:eastAsia="宋体"/>
                <w:vertAlign w:val="baseline"/>
                <w:lang w:eastAsia="zh-CN"/>
              </w:rPr>
              <w:t>10</w:t>
            </w:r>
          </w:p>
        </w:tc>
        <w:tc>
          <w:tcPr>
            <w:tcW w:w="3192" w:type="dxa"/>
          </w:tcPr>
          <w:p w14:paraId="4DBD2D7A">
            <w:pPr>
              <w:rPr>
                <w:rFonts w:hint="eastAsia" w:eastAsia="宋体"/>
                <w:vertAlign w:val="baseline"/>
                <w:lang w:eastAsia="zh-CN"/>
              </w:rPr>
            </w:pPr>
            <w:r>
              <w:rPr>
                <w:rFonts w:hint="eastAsia" w:eastAsia="宋体"/>
                <w:vertAlign w:val="baseline"/>
                <w:lang w:eastAsia="zh-CN"/>
              </w:rPr>
              <w:t>Salmonella pneumonia</w:t>
            </w:r>
          </w:p>
        </w:tc>
      </w:tr>
      <w:tr w14:paraId="627D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36FADF8">
            <w:pPr>
              <w:rPr>
                <w:rFonts w:hint="eastAsia" w:eastAsia="宋体"/>
                <w:vertAlign w:val="baseline"/>
                <w:lang w:eastAsia="zh-CN"/>
              </w:rPr>
            </w:pPr>
            <w:r>
              <w:rPr>
                <w:rFonts w:hint="eastAsia" w:eastAsia="宋体"/>
                <w:vertAlign w:val="baseline"/>
                <w:lang w:eastAsia="zh-CN"/>
              </w:rPr>
              <w:t xml:space="preserve">A3700 </w:t>
            </w:r>
          </w:p>
        </w:tc>
        <w:tc>
          <w:tcPr>
            <w:tcW w:w="3192" w:type="dxa"/>
          </w:tcPr>
          <w:p w14:paraId="318B78D6">
            <w:pPr>
              <w:rPr>
                <w:rFonts w:hint="eastAsia" w:eastAsia="宋体"/>
                <w:vertAlign w:val="baseline"/>
                <w:lang w:eastAsia="zh-CN"/>
              </w:rPr>
            </w:pPr>
            <w:r>
              <w:rPr>
                <w:rFonts w:hint="eastAsia" w:eastAsia="宋体"/>
                <w:vertAlign w:val="baseline"/>
                <w:lang w:eastAsia="zh-CN"/>
              </w:rPr>
              <w:t>10</w:t>
            </w:r>
          </w:p>
        </w:tc>
        <w:tc>
          <w:tcPr>
            <w:tcW w:w="3192" w:type="dxa"/>
          </w:tcPr>
          <w:p w14:paraId="08EAC80A">
            <w:pPr>
              <w:rPr>
                <w:rFonts w:hint="eastAsia" w:eastAsia="宋体"/>
                <w:vertAlign w:val="baseline"/>
                <w:lang w:eastAsia="zh-CN"/>
              </w:rPr>
            </w:pPr>
            <w:r>
              <w:rPr>
                <w:rFonts w:hint="eastAsia" w:eastAsia="宋体"/>
                <w:vertAlign w:val="baseline"/>
                <w:lang w:eastAsia="zh-CN"/>
              </w:rPr>
              <w:t>Whooping cough due to Bordetella pertussis without pneumonia</w:t>
            </w:r>
          </w:p>
        </w:tc>
      </w:tr>
      <w:tr w14:paraId="098F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175AE51">
            <w:pPr>
              <w:rPr>
                <w:rFonts w:hint="eastAsia" w:eastAsia="宋体"/>
                <w:vertAlign w:val="baseline"/>
                <w:lang w:eastAsia="zh-CN"/>
              </w:rPr>
            </w:pPr>
            <w:r>
              <w:rPr>
                <w:rFonts w:hint="eastAsia" w:eastAsia="宋体"/>
                <w:vertAlign w:val="baseline"/>
                <w:lang w:eastAsia="zh-CN"/>
              </w:rPr>
              <w:t xml:space="preserve">A3701 </w:t>
            </w:r>
          </w:p>
        </w:tc>
        <w:tc>
          <w:tcPr>
            <w:tcW w:w="3192" w:type="dxa"/>
          </w:tcPr>
          <w:p w14:paraId="25979242">
            <w:pPr>
              <w:rPr>
                <w:rFonts w:hint="eastAsia" w:eastAsia="宋体"/>
                <w:vertAlign w:val="baseline"/>
                <w:lang w:eastAsia="zh-CN"/>
              </w:rPr>
            </w:pPr>
            <w:r>
              <w:rPr>
                <w:rFonts w:hint="eastAsia" w:eastAsia="宋体"/>
                <w:vertAlign w:val="baseline"/>
                <w:lang w:eastAsia="zh-CN"/>
              </w:rPr>
              <w:t>10</w:t>
            </w:r>
          </w:p>
        </w:tc>
        <w:tc>
          <w:tcPr>
            <w:tcW w:w="3192" w:type="dxa"/>
          </w:tcPr>
          <w:p w14:paraId="4AE922F7">
            <w:pPr>
              <w:rPr>
                <w:rFonts w:hint="eastAsia" w:eastAsia="宋体"/>
                <w:vertAlign w:val="baseline"/>
                <w:lang w:eastAsia="zh-CN"/>
              </w:rPr>
            </w:pPr>
            <w:r>
              <w:rPr>
                <w:rFonts w:hint="eastAsia" w:eastAsia="宋体"/>
                <w:vertAlign w:val="baseline"/>
                <w:lang w:eastAsia="zh-CN"/>
              </w:rPr>
              <w:t>Whooping cough due to Bordetella pertussis with pneumonia</w:t>
            </w:r>
          </w:p>
        </w:tc>
      </w:tr>
      <w:tr w14:paraId="018F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A92B4F9">
            <w:pPr>
              <w:rPr>
                <w:rFonts w:hint="eastAsia" w:eastAsia="宋体"/>
                <w:vertAlign w:val="baseline"/>
                <w:lang w:eastAsia="zh-CN"/>
              </w:rPr>
            </w:pPr>
            <w:r>
              <w:rPr>
                <w:rFonts w:hint="eastAsia" w:eastAsia="宋体"/>
                <w:vertAlign w:val="baseline"/>
                <w:lang w:eastAsia="zh-CN"/>
              </w:rPr>
              <w:t xml:space="preserve">A3710 </w:t>
            </w:r>
          </w:p>
        </w:tc>
        <w:tc>
          <w:tcPr>
            <w:tcW w:w="3192" w:type="dxa"/>
          </w:tcPr>
          <w:p w14:paraId="6B33FAE9">
            <w:pPr>
              <w:rPr>
                <w:rFonts w:hint="eastAsia" w:eastAsia="宋体"/>
                <w:vertAlign w:val="baseline"/>
                <w:lang w:eastAsia="zh-CN"/>
              </w:rPr>
            </w:pPr>
            <w:r>
              <w:rPr>
                <w:rFonts w:hint="eastAsia" w:eastAsia="宋体"/>
                <w:vertAlign w:val="baseline"/>
                <w:lang w:eastAsia="zh-CN"/>
              </w:rPr>
              <w:t>10</w:t>
            </w:r>
          </w:p>
        </w:tc>
        <w:tc>
          <w:tcPr>
            <w:tcW w:w="3192" w:type="dxa"/>
          </w:tcPr>
          <w:p w14:paraId="2D617B3C">
            <w:pPr>
              <w:rPr>
                <w:rFonts w:hint="eastAsia" w:eastAsia="宋体"/>
                <w:vertAlign w:val="baseline"/>
                <w:lang w:eastAsia="zh-CN"/>
              </w:rPr>
            </w:pPr>
            <w:r>
              <w:rPr>
                <w:rFonts w:hint="eastAsia" w:eastAsia="宋体"/>
                <w:vertAlign w:val="baseline"/>
                <w:lang w:eastAsia="zh-CN"/>
              </w:rPr>
              <w:t>Whooping cough due to Bordetella parapertussis without pneumonia</w:t>
            </w:r>
          </w:p>
        </w:tc>
      </w:tr>
      <w:tr w14:paraId="33C9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C3F5BC9">
            <w:pPr>
              <w:rPr>
                <w:rFonts w:hint="eastAsia" w:eastAsia="宋体"/>
                <w:vertAlign w:val="baseline"/>
                <w:lang w:eastAsia="zh-CN"/>
              </w:rPr>
            </w:pPr>
            <w:r>
              <w:rPr>
                <w:rFonts w:hint="eastAsia" w:eastAsia="宋体"/>
                <w:vertAlign w:val="baseline"/>
                <w:lang w:eastAsia="zh-CN"/>
              </w:rPr>
              <w:t xml:space="preserve">A3711 </w:t>
            </w:r>
          </w:p>
        </w:tc>
        <w:tc>
          <w:tcPr>
            <w:tcW w:w="3192" w:type="dxa"/>
          </w:tcPr>
          <w:p w14:paraId="67D20E16">
            <w:pPr>
              <w:rPr>
                <w:rFonts w:hint="eastAsia" w:eastAsia="宋体"/>
                <w:vertAlign w:val="baseline"/>
                <w:lang w:eastAsia="zh-CN"/>
              </w:rPr>
            </w:pPr>
            <w:r>
              <w:rPr>
                <w:rFonts w:hint="eastAsia" w:eastAsia="宋体"/>
                <w:vertAlign w:val="baseline"/>
                <w:lang w:eastAsia="zh-CN"/>
              </w:rPr>
              <w:t>10</w:t>
            </w:r>
          </w:p>
        </w:tc>
        <w:tc>
          <w:tcPr>
            <w:tcW w:w="3192" w:type="dxa"/>
          </w:tcPr>
          <w:p w14:paraId="3480BF38">
            <w:pPr>
              <w:rPr>
                <w:rFonts w:hint="eastAsia" w:eastAsia="宋体"/>
                <w:vertAlign w:val="baseline"/>
                <w:lang w:eastAsia="zh-CN"/>
              </w:rPr>
            </w:pPr>
            <w:r>
              <w:rPr>
                <w:rFonts w:hint="eastAsia" w:eastAsia="宋体"/>
                <w:vertAlign w:val="baseline"/>
                <w:lang w:eastAsia="zh-CN"/>
              </w:rPr>
              <w:t>Whooping cough due to Bordetella parapertussis with pneumonia</w:t>
            </w:r>
          </w:p>
        </w:tc>
      </w:tr>
      <w:tr w14:paraId="6E4E162C">
        <w:tblPrEx>
          <w:tblCellMar>
            <w:top w:w="0" w:type="dxa"/>
            <w:left w:w="108" w:type="dxa"/>
            <w:bottom w:w="0" w:type="dxa"/>
            <w:right w:w="108" w:type="dxa"/>
          </w:tblCellMar>
        </w:tblPrEx>
        <w:tc>
          <w:tcPr>
            <w:tcW w:w="3192" w:type="dxa"/>
          </w:tcPr>
          <w:p w14:paraId="241BE31B">
            <w:pPr>
              <w:rPr>
                <w:rFonts w:hint="eastAsia" w:eastAsia="宋体"/>
                <w:vertAlign w:val="baseline"/>
                <w:lang w:eastAsia="zh-CN"/>
              </w:rPr>
            </w:pPr>
            <w:r>
              <w:rPr>
                <w:rFonts w:hint="eastAsia" w:eastAsia="宋体"/>
                <w:vertAlign w:val="baseline"/>
                <w:lang w:eastAsia="zh-CN"/>
              </w:rPr>
              <w:t xml:space="preserve">A3780 </w:t>
            </w:r>
          </w:p>
        </w:tc>
        <w:tc>
          <w:tcPr>
            <w:tcW w:w="3192" w:type="dxa"/>
          </w:tcPr>
          <w:p w14:paraId="2256A38B">
            <w:pPr>
              <w:rPr>
                <w:rFonts w:hint="eastAsia" w:eastAsia="宋体"/>
                <w:vertAlign w:val="baseline"/>
                <w:lang w:eastAsia="zh-CN"/>
              </w:rPr>
            </w:pPr>
            <w:r>
              <w:rPr>
                <w:rFonts w:hint="eastAsia" w:eastAsia="宋体"/>
                <w:vertAlign w:val="baseline"/>
                <w:lang w:eastAsia="zh-CN"/>
              </w:rPr>
              <w:t>10</w:t>
            </w:r>
          </w:p>
        </w:tc>
        <w:tc>
          <w:tcPr>
            <w:tcW w:w="3192" w:type="dxa"/>
          </w:tcPr>
          <w:p w14:paraId="4AB6BF15">
            <w:pPr>
              <w:rPr>
                <w:rFonts w:hint="eastAsia" w:eastAsia="宋体"/>
                <w:vertAlign w:val="baseline"/>
                <w:lang w:eastAsia="zh-CN"/>
              </w:rPr>
            </w:pPr>
            <w:r>
              <w:rPr>
                <w:rFonts w:hint="eastAsia" w:eastAsia="宋体"/>
                <w:vertAlign w:val="baseline"/>
                <w:lang w:eastAsia="zh-CN"/>
              </w:rPr>
              <w:t>Whooping cough due to other Bordetella species without pneumonia</w:t>
            </w:r>
          </w:p>
        </w:tc>
      </w:tr>
      <w:tr w14:paraId="698C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8F6D305">
            <w:pPr>
              <w:rPr>
                <w:rFonts w:hint="eastAsia" w:eastAsia="宋体"/>
                <w:vertAlign w:val="baseline"/>
                <w:lang w:eastAsia="zh-CN"/>
              </w:rPr>
            </w:pPr>
            <w:r>
              <w:rPr>
                <w:rFonts w:hint="eastAsia" w:eastAsia="宋体"/>
                <w:vertAlign w:val="baseline"/>
                <w:lang w:eastAsia="zh-CN"/>
              </w:rPr>
              <w:t xml:space="preserve">A3781 </w:t>
            </w:r>
          </w:p>
        </w:tc>
        <w:tc>
          <w:tcPr>
            <w:tcW w:w="3192" w:type="dxa"/>
          </w:tcPr>
          <w:p w14:paraId="03034ECC">
            <w:pPr>
              <w:rPr>
                <w:rFonts w:hint="eastAsia" w:eastAsia="宋体"/>
                <w:vertAlign w:val="baseline"/>
                <w:lang w:eastAsia="zh-CN"/>
              </w:rPr>
            </w:pPr>
            <w:r>
              <w:rPr>
                <w:rFonts w:hint="eastAsia" w:eastAsia="宋体"/>
                <w:vertAlign w:val="baseline"/>
                <w:lang w:eastAsia="zh-CN"/>
              </w:rPr>
              <w:t>10</w:t>
            </w:r>
          </w:p>
        </w:tc>
        <w:tc>
          <w:tcPr>
            <w:tcW w:w="3192" w:type="dxa"/>
          </w:tcPr>
          <w:p w14:paraId="0E59C4B6">
            <w:pPr>
              <w:rPr>
                <w:rFonts w:hint="eastAsia" w:eastAsia="宋体"/>
                <w:vertAlign w:val="baseline"/>
                <w:lang w:eastAsia="zh-CN"/>
              </w:rPr>
            </w:pPr>
            <w:r>
              <w:rPr>
                <w:rFonts w:hint="eastAsia" w:eastAsia="宋体"/>
                <w:vertAlign w:val="baseline"/>
                <w:lang w:eastAsia="zh-CN"/>
              </w:rPr>
              <w:t>Whooping cough due to other Bordetella species with pneumonia</w:t>
            </w:r>
          </w:p>
        </w:tc>
      </w:tr>
      <w:tr w14:paraId="5940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702886B2">
            <w:pPr>
              <w:rPr>
                <w:rFonts w:hint="eastAsia" w:eastAsia="宋体"/>
                <w:vertAlign w:val="baseline"/>
                <w:lang w:eastAsia="zh-CN"/>
              </w:rPr>
            </w:pPr>
            <w:r>
              <w:rPr>
                <w:rFonts w:hint="eastAsia" w:eastAsia="宋体"/>
                <w:vertAlign w:val="baseline"/>
                <w:lang w:eastAsia="zh-CN"/>
              </w:rPr>
              <w:t xml:space="preserve">A3790 </w:t>
            </w:r>
          </w:p>
        </w:tc>
        <w:tc>
          <w:tcPr>
            <w:tcW w:w="3192" w:type="dxa"/>
          </w:tcPr>
          <w:p w14:paraId="5B9857AC">
            <w:pPr>
              <w:rPr>
                <w:rFonts w:hint="eastAsia" w:eastAsia="宋体"/>
                <w:vertAlign w:val="baseline"/>
                <w:lang w:eastAsia="zh-CN"/>
              </w:rPr>
            </w:pPr>
            <w:r>
              <w:rPr>
                <w:rFonts w:hint="eastAsia" w:eastAsia="宋体"/>
                <w:vertAlign w:val="baseline"/>
                <w:lang w:eastAsia="zh-CN"/>
              </w:rPr>
              <w:t>10</w:t>
            </w:r>
          </w:p>
        </w:tc>
        <w:tc>
          <w:tcPr>
            <w:tcW w:w="3192" w:type="dxa"/>
          </w:tcPr>
          <w:p w14:paraId="0669F24B">
            <w:pPr>
              <w:rPr>
                <w:rFonts w:hint="eastAsia" w:eastAsia="宋体"/>
                <w:vertAlign w:val="baseline"/>
                <w:lang w:eastAsia="zh-CN"/>
              </w:rPr>
            </w:pPr>
            <w:r>
              <w:rPr>
                <w:rFonts w:hint="eastAsia" w:eastAsia="宋体"/>
                <w:vertAlign w:val="baseline"/>
                <w:lang w:eastAsia="zh-CN"/>
              </w:rPr>
              <w:t>Whooping cough, unspecified species without pneumonia</w:t>
            </w:r>
          </w:p>
        </w:tc>
      </w:tr>
      <w:tr w14:paraId="51E6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87BE36B">
            <w:pPr>
              <w:rPr>
                <w:rFonts w:hint="eastAsia" w:eastAsia="宋体"/>
                <w:vertAlign w:val="baseline"/>
                <w:lang w:eastAsia="zh-CN"/>
              </w:rPr>
            </w:pPr>
            <w:r>
              <w:rPr>
                <w:rFonts w:hint="eastAsia" w:eastAsia="宋体"/>
                <w:vertAlign w:val="baseline"/>
                <w:lang w:eastAsia="zh-CN"/>
              </w:rPr>
              <w:t xml:space="preserve">A3791 </w:t>
            </w:r>
          </w:p>
        </w:tc>
        <w:tc>
          <w:tcPr>
            <w:tcW w:w="3192" w:type="dxa"/>
          </w:tcPr>
          <w:p w14:paraId="17EDC825">
            <w:pPr>
              <w:rPr>
                <w:rFonts w:hint="eastAsia" w:eastAsia="宋体"/>
                <w:vertAlign w:val="baseline"/>
                <w:lang w:eastAsia="zh-CN"/>
              </w:rPr>
            </w:pPr>
            <w:r>
              <w:rPr>
                <w:rFonts w:hint="eastAsia" w:eastAsia="宋体"/>
                <w:vertAlign w:val="baseline"/>
                <w:lang w:eastAsia="zh-CN"/>
              </w:rPr>
              <w:t>10</w:t>
            </w:r>
          </w:p>
        </w:tc>
        <w:tc>
          <w:tcPr>
            <w:tcW w:w="3192" w:type="dxa"/>
          </w:tcPr>
          <w:p w14:paraId="78CBD6DE">
            <w:pPr>
              <w:rPr>
                <w:rFonts w:hint="eastAsia" w:eastAsia="宋体"/>
                <w:vertAlign w:val="baseline"/>
                <w:lang w:eastAsia="zh-CN"/>
              </w:rPr>
            </w:pPr>
            <w:r>
              <w:rPr>
                <w:rFonts w:hint="eastAsia" w:eastAsia="宋体"/>
                <w:vertAlign w:val="baseline"/>
                <w:lang w:eastAsia="zh-CN"/>
              </w:rPr>
              <w:t>Whooping cough, unspecified species with pneumonia</w:t>
            </w:r>
          </w:p>
        </w:tc>
      </w:tr>
      <w:tr w14:paraId="0900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105B6DB">
            <w:pPr>
              <w:rPr>
                <w:rFonts w:hint="eastAsia" w:eastAsia="宋体"/>
                <w:vertAlign w:val="baseline"/>
                <w:lang w:eastAsia="zh-CN"/>
              </w:rPr>
            </w:pPr>
            <w:r>
              <w:rPr>
                <w:rFonts w:hint="eastAsia" w:eastAsia="宋体"/>
                <w:vertAlign w:val="baseline"/>
                <w:lang w:eastAsia="zh-CN"/>
              </w:rPr>
              <w:t xml:space="preserve">A403 </w:t>
            </w:r>
          </w:p>
        </w:tc>
        <w:tc>
          <w:tcPr>
            <w:tcW w:w="3192" w:type="dxa"/>
          </w:tcPr>
          <w:p w14:paraId="7264E73B">
            <w:pPr>
              <w:rPr>
                <w:rFonts w:hint="eastAsia" w:eastAsia="宋体"/>
                <w:vertAlign w:val="baseline"/>
                <w:lang w:eastAsia="zh-CN"/>
              </w:rPr>
            </w:pPr>
            <w:r>
              <w:rPr>
                <w:rFonts w:hint="eastAsia" w:eastAsia="宋体"/>
                <w:vertAlign w:val="baseline"/>
                <w:lang w:eastAsia="zh-CN"/>
              </w:rPr>
              <w:t>10</w:t>
            </w:r>
          </w:p>
        </w:tc>
        <w:tc>
          <w:tcPr>
            <w:tcW w:w="3192" w:type="dxa"/>
          </w:tcPr>
          <w:p w14:paraId="50C3824C">
            <w:pPr>
              <w:rPr>
                <w:rFonts w:hint="eastAsia" w:eastAsia="宋体"/>
                <w:vertAlign w:val="baseline"/>
                <w:lang w:eastAsia="zh-CN"/>
              </w:rPr>
            </w:pPr>
            <w:r>
              <w:rPr>
                <w:rFonts w:hint="eastAsia" w:eastAsia="宋体"/>
                <w:vertAlign w:val="baseline"/>
                <w:lang w:eastAsia="zh-CN"/>
              </w:rPr>
              <w:t>Sepsis due to Streptococcus pneumoniae</w:t>
            </w:r>
          </w:p>
        </w:tc>
      </w:tr>
      <w:tr w14:paraId="3AAE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68996B2">
            <w:pPr>
              <w:rPr>
                <w:rFonts w:hint="eastAsia" w:eastAsia="宋体"/>
                <w:vertAlign w:val="baseline"/>
                <w:lang w:eastAsia="zh-CN"/>
              </w:rPr>
            </w:pPr>
            <w:r>
              <w:rPr>
                <w:rFonts w:hint="eastAsia" w:eastAsia="宋体"/>
                <w:vertAlign w:val="baseline"/>
                <w:lang w:eastAsia="zh-CN"/>
              </w:rPr>
              <w:t xml:space="preserve">A5004 </w:t>
            </w:r>
          </w:p>
        </w:tc>
        <w:tc>
          <w:tcPr>
            <w:tcW w:w="3192" w:type="dxa"/>
          </w:tcPr>
          <w:p w14:paraId="0A0AC17D">
            <w:pPr>
              <w:rPr>
                <w:rFonts w:hint="eastAsia" w:eastAsia="宋体"/>
                <w:vertAlign w:val="baseline"/>
                <w:lang w:eastAsia="zh-CN"/>
              </w:rPr>
            </w:pPr>
            <w:r>
              <w:rPr>
                <w:rFonts w:hint="eastAsia" w:eastAsia="宋体"/>
                <w:vertAlign w:val="baseline"/>
                <w:lang w:eastAsia="zh-CN"/>
              </w:rPr>
              <w:t>10</w:t>
            </w:r>
          </w:p>
        </w:tc>
        <w:tc>
          <w:tcPr>
            <w:tcW w:w="3192" w:type="dxa"/>
          </w:tcPr>
          <w:p w14:paraId="7EECD2F3">
            <w:pPr>
              <w:rPr>
                <w:rFonts w:hint="eastAsia" w:eastAsia="宋体"/>
                <w:vertAlign w:val="baseline"/>
                <w:lang w:eastAsia="zh-CN"/>
              </w:rPr>
            </w:pPr>
            <w:r>
              <w:rPr>
                <w:rFonts w:hint="eastAsia" w:eastAsia="宋体"/>
                <w:vertAlign w:val="baseline"/>
                <w:lang w:eastAsia="zh-CN"/>
              </w:rPr>
              <w:t>Early congenital syphilitic pneumonia</w:t>
            </w:r>
          </w:p>
        </w:tc>
      </w:tr>
      <w:tr w14:paraId="7864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7F7F7173">
            <w:pPr>
              <w:rPr>
                <w:rFonts w:hint="eastAsia" w:eastAsia="宋体"/>
                <w:vertAlign w:val="baseline"/>
                <w:lang w:eastAsia="zh-CN"/>
              </w:rPr>
            </w:pPr>
            <w:r>
              <w:rPr>
                <w:rFonts w:hint="eastAsia" w:eastAsia="宋体"/>
                <w:vertAlign w:val="baseline"/>
                <w:lang w:eastAsia="zh-CN"/>
              </w:rPr>
              <w:t xml:space="preserve">A5484 </w:t>
            </w:r>
          </w:p>
        </w:tc>
        <w:tc>
          <w:tcPr>
            <w:tcW w:w="3192" w:type="dxa"/>
          </w:tcPr>
          <w:p w14:paraId="0DE4B380">
            <w:pPr>
              <w:rPr>
                <w:rFonts w:hint="eastAsia" w:eastAsia="宋体"/>
                <w:vertAlign w:val="baseline"/>
                <w:lang w:eastAsia="zh-CN"/>
              </w:rPr>
            </w:pPr>
            <w:r>
              <w:rPr>
                <w:rFonts w:hint="eastAsia" w:eastAsia="宋体"/>
                <w:vertAlign w:val="baseline"/>
                <w:lang w:eastAsia="zh-CN"/>
              </w:rPr>
              <w:t>10</w:t>
            </w:r>
          </w:p>
        </w:tc>
        <w:tc>
          <w:tcPr>
            <w:tcW w:w="3192" w:type="dxa"/>
          </w:tcPr>
          <w:p w14:paraId="0AE00FF6">
            <w:pPr>
              <w:rPr>
                <w:rFonts w:hint="eastAsia" w:eastAsia="宋体"/>
                <w:vertAlign w:val="baseline"/>
                <w:lang w:eastAsia="zh-CN"/>
              </w:rPr>
            </w:pPr>
            <w:r>
              <w:rPr>
                <w:rFonts w:hint="eastAsia" w:eastAsia="宋体"/>
                <w:vertAlign w:val="baseline"/>
                <w:lang w:eastAsia="zh-CN"/>
              </w:rPr>
              <w:t>Gonococcal pneumonia</w:t>
            </w:r>
          </w:p>
        </w:tc>
      </w:tr>
      <w:tr w14:paraId="45F1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7933577D">
            <w:pPr>
              <w:rPr>
                <w:rFonts w:hint="eastAsia" w:eastAsia="宋体"/>
                <w:vertAlign w:val="baseline"/>
                <w:lang w:eastAsia="zh-CN"/>
              </w:rPr>
            </w:pPr>
            <w:r>
              <w:rPr>
                <w:rFonts w:hint="eastAsia" w:eastAsia="宋体"/>
                <w:vertAlign w:val="baseline"/>
                <w:lang w:eastAsia="zh-CN"/>
              </w:rPr>
              <w:t xml:space="preserve">B012 </w:t>
            </w:r>
          </w:p>
        </w:tc>
        <w:tc>
          <w:tcPr>
            <w:tcW w:w="3192" w:type="dxa"/>
          </w:tcPr>
          <w:p w14:paraId="235F96E8">
            <w:pPr>
              <w:rPr>
                <w:rFonts w:hint="eastAsia" w:eastAsia="宋体"/>
                <w:vertAlign w:val="baseline"/>
                <w:lang w:eastAsia="zh-CN"/>
              </w:rPr>
            </w:pPr>
            <w:r>
              <w:rPr>
                <w:rFonts w:hint="eastAsia" w:eastAsia="宋体"/>
                <w:vertAlign w:val="baseline"/>
                <w:lang w:eastAsia="zh-CN"/>
              </w:rPr>
              <w:t>10</w:t>
            </w:r>
          </w:p>
        </w:tc>
        <w:tc>
          <w:tcPr>
            <w:tcW w:w="3192" w:type="dxa"/>
          </w:tcPr>
          <w:p w14:paraId="3CA80F28">
            <w:pPr>
              <w:rPr>
                <w:rFonts w:hint="eastAsia" w:eastAsia="宋体"/>
                <w:vertAlign w:val="baseline"/>
                <w:lang w:eastAsia="zh-CN"/>
              </w:rPr>
            </w:pPr>
            <w:r>
              <w:rPr>
                <w:rFonts w:hint="eastAsia" w:eastAsia="宋体"/>
                <w:vertAlign w:val="baseline"/>
                <w:lang w:eastAsia="zh-CN"/>
              </w:rPr>
              <w:t>Varicella pneumonia</w:t>
            </w:r>
          </w:p>
        </w:tc>
      </w:tr>
      <w:tr w14:paraId="7440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754DF91">
            <w:pPr>
              <w:rPr>
                <w:rFonts w:hint="eastAsia" w:eastAsia="宋体"/>
                <w:vertAlign w:val="baseline"/>
                <w:lang w:eastAsia="zh-CN"/>
              </w:rPr>
            </w:pPr>
            <w:r>
              <w:rPr>
                <w:rFonts w:hint="eastAsia" w:eastAsia="宋体"/>
                <w:vertAlign w:val="baseline"/>
                <w:lang w:eastAsia="zh-CN"/>
              </w:rPr>
              <w:t xml:space="preserve">B052 </w:t>
            </w:r>
          </w:p>
        </w:tc>
        <w:tc>
          <w:tcPr>
            <w:tcW w:w="3192" w:type="dxa"/>
          </w:tcPr>
          <w:p w14:paraId="228348DE">
            <w:pPr>
              <w:rPr>
                <w:rFonts w:hint="eastAsia" w:eastAsia="宋体"/>
                <w:vertAlign w:val="baseline"/>
                <w:lang w:eastAsia="zh-CN"/>
              </w:rPr>
            </w:pPr>
            <w:r>
              <w:rPr>
                <w:rFonts w:hint="eastAsia" w:eastAsia="宋体"/>
                <w:vertAlign w:val="baseline"/>
                <w:lang w:eastAsia="zh-CN"/>
              </w:rPr>
              <w:t>10</w:t>
            </w:r>
          </w:p>
        </w:tc>
        <w:tc>
          <w:tcPr>
            <w:tcW w:w="3192" w:type="dxa"/>
          </w:tcPr>
          <w:p w14:paraId="662CD303">
            <w:pPr>
              <w:rPr>
                <w:rFonts w:hint="eastAsia" w:eastAsia="宋体"/>
                <w:vertAlign w:val="baseline"/>
                <w:lang w:eastAsia="zh-CN"/>
              </w:rPr>
            </w:pPr>
            <w:r>
              <w:rPr>
                <w:rFonts w:hint="eastAsia" w:eastAsia="宋体"/>
                <w:vertAlign w:val="baseline"/>
                <w:lang w:eastAsia="zh-CN"/>
              </w:rPr>
              <w:t>Measles complicated by pneumonia</w:t>
            </w:r>
          </w:p>
        </w:tc>
      </w:tr>
      <w:tr w14:paraId="1C02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085A6EE">
            <w:pPr>
              <w:rPr>
                <w:rFonts w:hint="eastAsia" w:eastAsia="宋体"/>
                <w:vertAlign w:val="baseline"/>
                <w:lang w:eastAsia="zh-CN"/>
              </w:rPr>
            </w:pPr>
            <w:r>
              <w:rPr>
                <w:rFonts w:hint="eastAsia" w:eastAsia="宋体"/>
                <w:vertAlign w:val="baseline"/>
                <w:lang w:eastAsia="zh-CN"/>
              </w:rPr>
              <w:t xml:space="preserve">B0681 </w:t>
            </w:r>
          </w:p>
        </w:tc>
        <w:tc>
          <w:tcPr>
            <w:tcW w:w="3192" w:type="dxa"/>
          </w:tcPr>
          <w:p w14:paraId="1703E64F">
            <w:pPr>
              <w:rPr>
                <w:rFonts w:hint="eastAsia" w:eastAsia="宋体"/>
                <w:vertAlign w:val="baseline"/>
                <w:lang w:eastAsia="zh-CN"/>
              </w:rPr>
            </w:pPr>
            <w:r>
              <w:rPr>
                <w:rFonts w:hint="eastAsia" w:eastAsia="宋体"/>
                <w:vertAlign w:val="baseline"/>
                <w:lang w:eastAsia="zh-CN"/>
              </w:rPr>
              <w:t>10</w:t>
            </w:r>
          </w:p>
        </w:tc>
        <w:tc>
          <w:tcPr>
            <w:tcW w:w="3192" w:type="dxa"/>
          </w:tcPr>
          <w:p w14:paraId="41BA716C">
            <w:pPr>
              <w:rPr>
                <w:rFonts w:hint="eastAsia" w:eastAsia="宋体"/>
                <w:vertAlign w:val="baseline"/>
                <w:lang w:eastAsia="zh-CN"/>
              </w:rPr>
            </w:pPr>
            <w:r>
              <w:rPr>
                <w:rFonts w:hint="eastAsia" w:eastAsia="宋体"/>
                <w:vertAlign w:val="baseline"/>
                <w:lang w:eastAsia="zh-CN"/>
              </w:rPr>
              <w:t>Rubella pneumonia</w:t>
            </w:r>
          </w:p>
        </w:tc>
      </w:tr>
      <w:tr w14:paraId="7976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AE7EC3A">
            <w:pPr>
              <w:rPr>
                <w:rFonts w:hint="eastAsia" w:eastAsia="宋体"/>
                <w:vertAlign w:val="baseline"/>
                <w:lang w:eastAsia="zh-CN"/>
              </w:rPr>
            </w:pPr>
            <w:r>
              <w:rPr>
                <w:rFonts w:hint="eastAsia" w:eastAsia="宋体"/>
                <w:vertAlign w:val="baseline"/>
                <w:lang w:eastAsia="zh-CN"/>
              </w:rPr>
              <w:t xml:space="preserve">B7781 </w:t>
            </w:r>
          </w:p>
        </w:tc>
        <w:tc>
          <w:tcPr>
            <w:tcW w:w="3192" w:type="dxa"/>
          </w:tcPr>
          <w:p w14:paraId="4FA13DE2">
            <w:pPr>
              <w:rPr>
                <w:rFonts w:hint="eastAsia" w:eastAsia="宋体"/>
                <w:vertAlign w:val="baseline"/>
                <w:lang w:eastAsia="zh-CN"/>
              </w:rPr>
            </w:pPr>
            <w:r>
              <w:rPr>
                <w:rFonts w:hint="eastAsia" w:eastAsia="宋体"/>
                <w:vertAlign w:val="baseline"/>
                <w:lang w:eastAsia="zh-CN"/>
              </w:rPr>
              <w:t>10</w:t>
            </w:r>
          </w:p>
        </w:tc>
        <w:tc>
          <w:tcPr>
            <w:tcW w:w="3192" w:type="dxa"/>
          </w:tcPr>
          <w:p w14:paraId="6CE7FDE0">
            <w:pPr>
              <w:rPr>
                <w:rFonts w:hint="eastAsia" w:eastAsia="宋体"/>
                <w:vertAlign w:val="baseline"/>
                <w:lang w:eastAsia="zh-CN"/>
              </w:rPr>
            </w:pPr>
            <w:r>
              <w:rPr>
                <w:rFonts w:hint="eastAsia" w:eastAsia="宋体"/>
                <w:vertAlign w:val="baseline"/>
                <w:lang w:eastAsia="zh-CN"/>
              </w:rPr>
              <w:t>Ascariasis pneumonia</w:t>
            </w:r>
          </w:p>
        </w:tc>
      </w:tr>
      <w:tr w14:paraId="64C0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068AA562">
            <w:pPr>
              <w:rPr>
                <w:rFonts w:hint="eastAsia" w:eastAsia="宋体"/>
                <w:vertAlign w:val="baseline"/>
                <w:lang w:eastAsia="zh-CN"/>
              </w:rPr>
            </w:pPr>
            <w:r>
              <w:rPr>
                <w:rFonts w:hint="eastAsia" w:eastAsia="宋体"/>
                <w:vertAlign w:val="baseline"/>
                <w:lang w:eastAsia="zh-CN"/>
              </w:rPr>
              <w:t xml:space="preserve">B953 </w:t>
            </w:r>
          </w:p>
        </w:tc>
        <w:tc>
          <w:tcPr>
            <w:tcW w:w="3192" w:type="dxa"/>
          </w:tcPr>
          <w:p w14:paraId="191BE501">
            <w:pPr>
              <w:rPr>
                <w:rFonts w:hint="eastAsia" w:eastAsia="宋体"/>
                <w:vertAlign w:val="baseline"/>
                <w:lang w:eastAsia="zh-CN"/>
              </w:rPr>
            </w:pPr>
            <w:r>
              <w:rPr>
                <w:rFonts w:hint="eastAsia" w:eastAsia="宋体"/>
                <w:vertAlign w:val="baseline"/>
                <w:lang w:eastAsia="zh-CN"/>
              </w:rPr>
              <w:t>10</w:t>
            </w:r>
          </w:p>
        </w:tc>
        <w:tc>
          <w:tcPr>
            <w:tcW w:w="3192" w:type="dxa"/>
          </w:tcPr>
          <w:p w14:paraId="1523AAD6">
            <w:pPr>
              <w:rPr>
                <w:rFonts w:hint="eastAsia" w:eastAsia="宋体"/>
                <w:vertAlign w:val="baseline"/>
                <w:lang w:eastAsia="zh-CN"/>
              </w:rPr>
            </w:pPr>
            <w:r>
              <w:rPr>
                <w:rFonts w:hint="eastAsia" w:eastAsia="宋体"/>
                <w:vertAlign w:val="baseline"/>
                <w:lang w:eastAsia="zh-CN"/>
              </w:rPr>
              <w:t>Streptococcus pneumoniae as the cause of diseases classified elsewhere</w:t>
            </w:r>
          </w:p>
        </w:tc>
      </w:tr>
      <w:tr w14:paraId="4615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0555066D">
            <w:pPr>
              <w:rPr>
                <w:rFonts w:hint="eastAsia" w:eastAsia="宋体"/>
                <w:vertAlign w:val="baseline"/>
                <w:lang w:eastAsia="zh-CN"/>
              </w:rPr>
            </w:pPr>
            <w:r>
              <w:rPr>
                <w:rFonts w:hint="eastAsia" w:eastAsia="宋体"/>
                <w:vertAlign w:val="baseline"/>
                <w:lang w:eastAsia="zh-CN"/>
              </w:rPr>
              <w:t xml:space="preserve">B960 </w:t>
            </w:r>
          </w:p>
        </w:tc>
        <w:tc>
          <w:tcPr>
            <w:tcW w:w="3192" w:type="dxa"/>
          </w:tcPr>
          <w:p w14:paraId="365FC627">
            <w:pPr>
              <w:rPr>
                <w:rFonts w:hint="eastAsia" w:eastAsia="宋体"/>
                <w:vertAlign w:val="baseline"/>
                <w:lang w:eastAsia="zh-CN"/>
              </w:rPr>
            </w:pPr>
            <w:r>
              <w:rPr>
                <w:rFonts w:hint="eastAsia" w:eastAsia="宋体"/>
                <w:vertAlign w:val="baseline"/>
                <w:lang w:eastAsia="zh-CN"/>
              </w:rPr>
              <w:t>10</w:t>
            </w:r>
          </w:p>
        </w:tc>
        <w:tc>
          <w:tcPr>
            <w:tcW w:w="3192" w:type="dxa"/>
          </w:tcPr>
          <w:p w14:paraId="2AA40C39">
            <w:pPr>
              <w:rPr>
                <w:rFonts w:hint="eastAsia" w:eastAsia="宋体"/>
                <w:vertAlign w:val="baseline"/>
                <w:lang w:eastAsia="zh-CN"/>
              </w:rPr>
            </w:pPr>
            <w:r>
              <w:rPr>
                <w:rFonts w:hint="eastAsia" w:eastAsia="宋体"/>
                <w:vertAlign w:val="baseline"/>
                <w:lang w:eastAsia="zh-CN"/>
              </w:rPr>
              <w:t>Mycoplasma pneumoniae [M. pneumoniae] as the cause of diseases classified elsewhere</w:t>
            </w:r>
          </w:p>
        </w:tc>
      </w:tr>
      <w:tr w14:paraId="21C9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1AF988F">
            <w:pPr>
              <w:rPr>
                <w:rFonts w:hint="eastAsia" w:eastAsia="宋体"/>
                <w:vertAlign w:val="baseline"/>
                <w:lang w:eastAsia="zh-CN"/>
              </w:rPr>
            </w:pPr>
            <w:r>
              <w:rPr>
                <w:rFonts w:hint="eastAsia" w:eastAsia="宋体"/>
                <w:vertAlign w:val="baseline"/>
                <w:lang w:eastAsia="zh-CN"/>
              </w:rPr>
              <w:t xml:space="preserve">B961 </w:t>
            </w:r>
          </w:p>
        </w:tc>
        <w:tc>
          <w:tcPr>
            <w:tcW w:w="3192" w:type="dxa"/>
          </w:tcPr>
          <w:p w14:paraId="50761CC3">
            <w:pPr>
              <w:rPr>
                <w:rFonts w:hint="eastAsia" w:eastAsia="宋体"/>
                <w:vertAlign w:val="baseline"/>
                <w:lang w:eastAsia="zh-CN"/>
              </w:rPr>
            </w:pPr>
            <w:r>
              <w:rPr>
                <w:rFonts w:hint="eastAsia" w:eastAsia="宋体"/>
                <w:vertAlign w:val="baseline"/>
                <w:lang w:eastAsia="zh-CN"/>
              </w:rPr>
              <w:t>10</w:t>
            </w:r>
          </w:p>
        </w:tc>
        <w:tc>
          <w:tcPr>
            <w:tcW w:w="3192" w:type="dxa"/>
          </w:tcPr>
          <w:p w14:paraId="64271053">
            <w:pPr>
              <w:rPr>
                <w:rFonts w:hint="eastAsia" w:eastAsia="宋体"/>
                <w:vertAlign w:val="baseline"/>
                <w:lang w:eastAsia="zh-CN"/>
              </w:rPr>
            </w:pPr>
            <w:r>
              <w:rPr>
                <w:rFonts w:hint="eastAsia" w:eastAsia="宋体"/>
                <w:vertAlign w:val="baseline"/>
                <w:lang w:eastAsia="zh-CN"/>
              </w:rPr>
              <w:t>Klebsiella pneumoniae [K. pneumoniae] as the cause of diseases classified elsewhere</w:t>
            </w:r>
          </w:p>
        </w:tc>
      </w:tr>
      <w:tr w14:paraId="51D4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9D76122">
            <w:pPr>
              <w:rPr>
                <w:rFonts w:hint="eastAsia" w:eastAsia="宋体"/>
                <w:vertAlign w:val="baseline"/>
                <w:lang w:eastAsia="zh-CN"/>
              </w:rPr>
            </w:pPr>
            <w:r>
              <w:rPr>
                <w:rFonts w:hint="eastAsia" w:eastAsia="宋体"/>
                <w:vertAlign w:val="baseline"/>
                <w:lang w:eastAsia="zh-CN"/>
              </w:rPr>
              <w:t xml:space="preserve">J09X1 </w:t>
            </w:r>
          </w:p>
        </w:tc>
        <w:tc>
          <w:tcPr>
            <w:tcW w:w="3192" w:type="dxa"/>
          </w:tcPr>
          <w:p w14:paraId="41749299">
            <w:pPr>
              <w:rPr>
                <w:rFonts w:hint="eastAsia" w:eastAsia="宋体"/>
                <w:vertAlign w:val="baseline"/>
                <w:lang w:eastAsia="zh-CN"/>
              </w:rPr>
            </w:pPr>
            <w:r>
              <w:rPr>
                <w:rFonts w:hint="eastAsia" w:eastAsia="宋体"/>
                <w:vertAlign w:val="baseline"/>
                <w:lang w:eastAsia="zh-CN"/>
              </w:rPr>
              <w:t>10</w:t>
            </w:r>
          </w:p>
        </w:tc>
        <w:tc>
          <w:tcPr>
            <w:tcW w:w="3192" w:type="dxa"/>
          </w:tcPr>
          <w:p w14:paraId="4634611D">
            <w:pPr>
              <w:rPr>
                <w:rFonts w:hint="eastAsia" w:eastAsia="宋体"/>
                <w:vertAlign w:val="baseline"/>
                <w:lang w:eastAsia="zh-CN"/>
              </w:rPr>
            </w:pPr>
            <w:r>
              <w:rPr>
                <w:rFonts w:hint="eastAsia" w:eastAsia="宋体"/>
                <w:vertAlign w:val="baseline"/>
                <w:lang w:eastAsia="zh-CN"/>
              </w:rPr>
              <w:t>Influenza due to identified novel influenza A virus with pneumonia</w:t>
            </w:r>
          </w:p>
        </w:tc>
      </w:tr>
      <w:tr w14:paraId="684E6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B80DE34">
            <w:pPr>
              <w:rPr>
                <w:rFonts w:hint="eastAsia" w:eastAsia="宋体"/>
                <w:vertAlign w:val="baseline"/>
                <w:lang w:eastAsia="zh-CN"/>
              </w:rPr>
            </w:pPr>
            <w:r>
              <w:rPr>
                <w:rFonts w:hint="eastAsia" w:eastAsia="宋体"/>
                <w:vertAlign w:val="baseline"/>
                <w:lang w:eastAsia="zh-CN"/>
              </w:rPr>
              <w:t xml:space="preserve">J100 </w:t>
            </w:r>
          </w:p>
        </w:tc>
        <w:tc>
          <w:tcPr>
            <w:tcW w:w="3192" w:type="dxa"/>
          </w:tcPr>
          <w:p w14:paraId="493C93E2">
            <w:pPr>
              <w:rPr>
                <w:rFonts w:hint="eastAsia" w:eastAsia="宋体"/>
                <w:vertAlign w:val="baseline"/>
                <w:lang w:eastAsia="zh-CN"/>
              </w:rPr>
            </w:pPr>
            <w:r>
              <w:rPr>
                <w:rFonts w:hint="eastAsia" w:eastAsia="宋体"/>
                <w:vertAlign w:val="baseline"/>
                <w:lang w:eastAsia="zh-CN"/>
              </w:rPr>
              <w:t>10</w:t>
            </w:r>
          </w:p>
        </w:tc>
        <w:tc>
          <w:tcPr>
            <w:tcW w:w="3192" w:type="dxa"/>
          </w:tcPr>
          <w:p w14:paraId="42F2B1CB">
            <w:pPr>
              <w:rPr>
                <w:rFonts w:hint="eastAsia" w:eastAsia="宋体"/>
                <w:vertAlign w:val="baseline"/>
                <w:lang w:eastAsia="zh-CN"/>
              </w:rPr>
            </w:pPr>
            <w:r>
              <w:rPr>
                <w:rFonts w:hint="eastAsia" w:eastAsia="宋体"/>
                <w:vertAlign w:val="baseline"/>
                <w:lang w:eastAsia="zh-CN"/>
              </w:rPr>
              <w:t>Influenza due to other identified influenza virus with pneumonia</w:t>
            </w:r>
          </w:p>
        </w:tc>
      </w:tr>
      <w:tr w14:paraId="3272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EBD092A">
            <w:pPr>
              <w:rPr>
                <w:rFonts w:hint="eastAsia" w:eastAsia="宋体"/>
                <w:vertAlign w:val="baseline"/>
                <w:lang w:eastAsia="zh-CN"/>
              </w:rPr>
            </w:pPr>
            <w:r>
              <w:rPr>
                <w:rFonts w:hint="eastAsia" w:eastAsia="宋体"/>
                <w:vertAlign w:val="baseline"/>
                <w:lang w:eastAsia="zh-CN"/>
              </w:rPr>
              <w:t xml:space="preserve">J1000 </w:t>
            </w:r>
          </w:p>
        </w:tc>
        <w:tc>
          <w:tcPr>
            <w:tcW w:w="3192" w:type="dxa"/>
          </w:tcPr>
          <w:p w14:paraId="0303643E">
            <w:pPr>
              <w:rPr>
                <w:rFonts w:hint="eastAsia" w:eastAsia="宋体"/>
                <w:vertAlign w:val="baseline"/>
                <w:lang w:eastAsia="zh-CN"/>
              </w:rPr>
            </w:pPr>
            <w:r>
              <w:rPr>
                <w:rFonts w:hint="eastAsia" w:eastAsia="宋体"/>
                <w:vertAlign w:val="baseline"/>
                <w:lang w:eastAsia="zh-CN"/>
              </w:rPr>
              <w:t>10</w:t>
            </w:r>
          </w:p>
        </w:tc>
        <w:tc>
          <w:tcPr>
            <w:tcW w:w="3192" w:type="dxa"/>
          </w:tcPr>
          <w:p w14:paraId="1BC821AE">
            <w:pPr>
              <w:rPr>
                <w:rFonts w:hint="eastAsia" w:eastAsia="宋体"/>
                <w:vertAlign w:val="baseline"/>
                <w:lang w:eastAsia="zh-CN"/>
              </w:rPr>
            </w:pPr>
            <w:r>
              <w:rPr>
                <w:rFonts w:hint="eastAsia" w:eastAsia="宋体"/>
                <w:vertAlign w:val="baseline"/>
                <w:lang w:eastAsia="zh-CN"/>
              </w:rPr>
              <w:t>Influenza due to other identified influenza virus with unspecified type of pneumonia</w:t>
            </w:r>
          </w:p>
        </w:tc>
      </w:tr>
      <w:tr w14:paraId="1063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7D9CB4AE">
            <w:pPr>
              <w:rPr>
                <w:rFonts w:hint="eastAsia" w:eastAsia="宋体"/>
                <w:vertAlign w:val="baseline"/>
                <w:lang w:eastAsia="zh-CN"/>
              </w:rPr>
            </w:pPr>
            <w:r>
              <w:rPr>
                <w:rFonts w:hint="eastAsia" w:eastAsia="宋体"/>
                <w:vertAlign w:val="baseline"/>
                <w:lang w:eastAsia="zh-CN"/>
              </w:rPr>
              <w:t xml:space="preserve">J1001 </w:t>
            </w:r>
          </w:p>
        </w:tc>
        <w:tc>
          <w:tcPr>
            <w:tcW w:w="3192" w:type="dxa"/>
          </w:tcPr>
          <w:p w14:paraId="0C96E254">
            <w:pPr>
              <w:rPr>
                <w:rFonts w:hint="eastAsia" w:eastAsia="宋体"/>
                <w:vertAlign w:val="baseline"/>
                <w:lang w:eastAsia="zh-CN"/>
              </w:rPr>
            </w:pPr>
            <w:r>
              <w:rPr>
                <w:rFonts w:hint="eastAsia" w:eastAsia="宋体"/>
                <w:vertAlign w:val="baseline"/>
                <w:lang w:eastAsia="zh-CN"/>
              </w:rPr>
              <w:t>10</w:t>
            </w:r>
          </w:p>
        </w:tc>
        <w:tc>
          <w:tcPr>
            <w:tcW w:w="3192" w:type="dxa"/>
          </w:tcPr>
          <w:p w14:paraId="15879F5A">
            <w:pPr>
              <w:rPr>
                <w:rFonts w:hint="eastAsia" w:eastAsia="宋体"/>
                <w:vertAlign w:val="baseline"/>
                <w:lang w:eastAsia="zh-CN"/>
              </w:rPr>
            </w:pPr>
            <w:r>
              <w:rPr>
                <w:rFonts w:hint="eastAsia" w:eastAsia="宋体"/>
                <w:vertAlign w:val="baseline"/>
                <w:lang w:eastAsia="zh-CN"/>
              </w:rPr>
              <w:t>Influenza due to other identified influenza virus with the same other identified influenza virus pneumonia</w:t>
            </w:r>
          </w:p>
        </w:tc>
      </w:tr>
      <w:tr w14:paraId="0F4D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2EFED3B">
            <w:pPr>
              <w:rPr>
                <w:rFonts w:hint="eastAsia" w:eastAsia="宋体"/>
                <w:vertAlign w:val="baseline"/>
                <w:lang w:eastAsia="zh-CN"/>
              </w:rPr>
            </w:pPr>
            <w:r>
              <w:rPr>
                <w:rFonts w:hint="eastAsia" w:eastAsia="宋体"/>
                <w:vertAlign w:val="baseline"/>
                <w:lang w:eastAsia="zh-CN"/>
              </w:rPr>
              <w:t xml:space="preserve">J1008 </w:t>
            </w:r>
          </w:p>
        </w:tc>
        <w:tc>
          <w:tcPr>
            <w:tcW w:w="3192" w:type="dxa"/>
          </w:tcPr>
          <w:p w14:paraId="093E9CB2">
            <w:pPr>
              <w:rPr>
                <w:rFonts w:hint="eastAsia" w:eastAsia="宋体"/>
                <w:vertAlign w:val="baseline"/>
                <w:lang w:eastAsia="zh-CN"/>
              </w:rPr>
            </w:pPr>
            <w:r>
              <w:rPr>
                <w:rFonts w:hint="eastAsia" w:eastAsia="宋体"/>
                <w:vertAlign w:val="baseline"/>
                <w:lang w:eastAsia="zh-CN"/>
              </w:rPr>
              <w:t>10</w:t>
            </w:r>
          </w:p>
        </w:tc>
        <w:tc>
          <w:tcPr>
            <w:tcW w:w="3192" w:type="dxa"/>
          </w:tcPr>
          <w:p w14:paraId="55EABA24">
            <w:pPr>
              <w:rPr>
                <w:rFonts w:hint="eastAsia" w:eastAsia="宋体"/>
                <w:vertAlign w:val="baseline"/>
                <w:lang w:eastAsia="zh-CN"/>
              </w:rPr>
            </w:pPr>
            <w:r>
              <w:rPr>
                <w:rFonts w:hint="eastAsia" w:eastAsia="宋体"/>
                <w:vertAlign w:val="baseline"/>
                <w:lang w:eastAsia="zh-CN"/>
              </w:rPr>
              <w:t>Influenza due to other identified influenza virus with other specified pneumonia</w:t>
            </w:r>
          </w:p>
        </w:tc>
      </w:tr>
      <w:tr w14:paraId="2D6D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F46F01A">
            <w:pPr>
              <w:rPr>
                <w:rFonts w:hint="eastAsia" w:eastAsia="宋体"/>
                <w:vertAlign w:val="baseline"/>
                <w:lang w:eastAsia="zh-CN"/>
              </w:rPr>
            </w:pPr>
            <w:r>
              <w:rPr>
                <w:rFonts w:hint="eastAsia" w:eastAsia="宋体"/>
                <w:vertAlign w:val="baseline"/>
                <w:lang w:eastAsia="zh-CN"/>
              </w:rPr>
              <w:t xml:space="preserve">J110 </w:t>
            </w:r>
          </w:p>
        </w:tc>
        <w:tc>
          <w:tcPr>
            <w:tcW w:w="3192" w:type="dxa"/>
          </w:tcPr>
          <w:p w14:paraId="11C43D5D">
            <w:pPr>
              <w:rPr>
                <w:rFonts w:hint="eastAsia" w:eastAsia="宋体"/>
                <w:vertAlign w:val="baseline"/>
                <w:lang w:eastAsia="zh-CN"/>
              </w:rPr>
            </w:pPr>
            <w:r>
              <w:rPr>
                <w:rFonts w:hint="eastAsia" w:eastAsia="宋体"/>
                <w:vertAlign w:val="baseline"/>
                <w:lang w:eastAsia="zh-CN"/>
              </w:rPr>
              <w:t>10</w:t>
            </w:r>
          </w:p>
        </w:tc>
        <w:tc>
          <w:tcPr>
            <w:tcW w:w="3192" w:type="dxa"/>
          </w:tcPr>
          <w:p w14:paraId="1C5FC225">
            <w:pPr>
              <w:rPr>
                <w:rFonts w:hint="eastAsia" w:eastAsia="宋体"/>
                <w:vertAlign w:val="baseline"/>
                <w:lang w:eastAsia="zh-CN"/>
              </w:rPr>
            </w:pPr>
            <w:r>
              <w:rPr>
                <w:rFonts w:hint="eastAsia" w:eastAsia="宋体"/>
                <w:vertAlign w:val="baseline"/>
                <w:lang w:eastAsia="zh-CN"/>
              </w:rPr>
              <w:t>Influenza due to unidentified influenza virus with pneumonia</w:t>
            </w:r>
          </w:p>
        </w:tc>
      </w:tr>
      <w:tr w14:paraId="7959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76EC5BB9">
            <w:pPr>
              <w:rPr>
                <w:rFonts w:hint="eastAsia" w:eastAsia="宋体"/>
                <w:vertAlign w:val="baseline"/>
                <w:lang w:eastAsia="zh-CN"/>
              </w:rPr>
            </w:pPr>
            <w:r>
              <w:rPr>
                <w:rFonts w:hint="eastAsia" w:eastAsia="宋体"/>
                <w:vertAlign w:val="baseline"/>
                <w:lang w:eastAsia="zh-CN"/>
              </w:rPr>
              <w:t xml:space="preserve">J1100 </w:t>
            </w:r>
          </w:p>
        </w:tc>
        <w:tc>
          <w:tcPr>
            <w:tcW w:w="3192" w:type="dxa"/>
          </w:tcPr>
          <w:p w14:paraId="47D02E28">
            <w:pPr>
              <w:rPr>
                <w:rFonts w:hint="eastAsia" w:eastAsia="宋体"/>
                <w:vertAlign w:val="baseline"/>
                <w:lang w:eastAsia="zh-CN"/>
              </w:rPr>
            </w:pPr>
            <w:r>
              <w:rPr>
                <w:rFonts w:hint="eastAsia" w:eastAsia="宋体"/>
                <w:vertAlign w:val="baseline"/>
                <w:lang w:eastAsia="zh-CN"/>
              </w:rPr>
              <w:t>10</w:t>
            </w:r>
          </w:p>
        </w:tc>
        <w:tc>
          <w:tcPr>
            <w:tcW w:w="3192" w:type="dxa"/>
          </w:tcPr>
          <w:p w14:paraId="630526ED">
            <w:pPr>
              <w:rPr>
                <w:rFonts w:hint="eastAsia" w:eastAsia="宋体"/>
                <w:vertAlign w:val="baseline"/>
                <w:lang w:eastAsia="zh-CN"/>
              </w:rPr>
            </w:pPr>
            <w:r>
              <w:rPr>
                <w:rFonts w:hint="eastAsia" w:eastAsia="宋体"/>
                <w:vertAlign w:val="baseline"/>
                <w:lang w:eastAsia="zh-CN"/>
              </w:rPr>
              <w:t>Influenza due to unidentified influenza virus with unspecified type of pneumonia</w:t>
            </w:r>
          </w:p>
        </w:tc>
      </w:tr>
      <w:tr w14:paraId="4413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ADC4312">
            <w:pPr>
              <w:rPr>
                <w:rFonts w:hint="eastAsia" w:eastAsia="宋体"/>
                <w:vertAlign w:val="baseline"/>
                <w:lang w:eastAsia="zh-CN"/>
              </w:rPr>
            </w:pPr>
            <w:r>
              <w:rPr>
                <w:rFonts w:hint="eastAsia" w:eastAsia="宋体"/>
                <w:vertAlign w:val="baseline"/>
                <w:lang w:eastAsia="zh-CN"/>
              </w:rPr>
              <w:t xml:space="preserve">J1108 </w:t>
            </w:r>
          </w:p>
        </w:tc>
        <w:tc>
          <w:tcPr>
            <w:tcW w:w="3192" w:type="dxa"/>
          </w:tcPr>
          <w:p w14:paraId="6B3C6FE0">
            <w:pPr>
              <w:rPr>
                <w:rFonts w:hint="eastAsia" w:eastAsia="宋体"/>
                <w:vertAlign w:val="baseline"/>
                <w:lang w:eastAsia="zh-CN"/>
              </w:rPr>
            </w:pPr>
            <w:r>
              <w:rPr>
                <w:rFonts w:hint="eastAsia" w:eastAsia="宋体"/>
                <w:vertAlign w:val="baseline"/>
                <w:lang w:eastAsia="zh-CN"/>
              </w:rPr>
              <w:t>10</w:t>
            </w:r>
          </w:p>
        </w:tc>
        <w:tc>
          <w:tcPr>
            <w:tcW w:w="3192" w:type="dxa"/>
          </w:tcPr>
          <w:p w14:paraId="1E753EA7">
            <w:pPr>
              <w:rPr>
                <w:rFonts w:hint="eastAsia" w:eastAsia="宋体"/>
                <w:vertAlign w:val="baseline"/>
                <w:lang w:eastAsia="zh-CN"/>
              </w:rPr>
            </w:pPr>
            <w:r>
              <w:rPr>
                <w:rFonts w:hint="eastAsia" w:eastAsia="宋体"/>
                <w:vertAlign w:val="baseline"/>
                <w:lang w:eastAsia="zh-CN"/>
              </w:rPr>
              <w:t>Influenza due to unidentified influenza virus with specified pneumonia</w:t>
            </w:r>
          </w:p>
        </w:tc>
      </w:tr>
      <w:tr w14:paraId="44FF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33BF6A3">
            <w:pPr>
              <w:rPr>
                <w:rFonts w:hint="eastAsia" w:eastAsia="宋体"/>
                <w:vertAlign w:val="baseline"/>
                <w:lang w:eastAsia="zh-CN"/>
              </w:rPr>
            </w:pPr>
            <w:r>
              <w:rPr>
                <w:rFonts w:hint="eastAsia" w:eastAsia="宋体"/>
                <w:vertAlign w:val="baseline"/>
                <w:lang w:eastAsia="zh-CN"/>
              </w:rPr>
              <w:t xml:space="preserve">J12 </w:t>
            </w:r>
          </w:p>
        </w:tc>
        <w:tc>
          <w:tcPr>
            <w:tcW w:w="3192" w:type="dxa"/>
          </w:tcPr>
          <w:p w14:paraId="0872A34C">
            <w:pPr>
              <w:rPr>
                <w:rFonts w:hint="eastAsia" w:eastAsia="宋体"/>
                <w:vertAlign w:val="baseline"/>
                <w:lang w:eastAsia="zh-CN"/>
              </w:rPr>
            </w:pPr>
            <w:r>
              <w:rPr>
                <w:rFonts w:hint="eastAsia" w:eastAsia="宋体"/>
                <w:vertAlign w:val="baseline"/>
                <w:lang w:eastAsia="zh-CN"/>
              </w:rPr>
              <w:t>10</w:t>
            </w:r>
          </w:p>
        </w:tc>
        <w:tc>
          <w:tcPr>
            <w:tcW w:w="3192" w:type="dxa"/>
          </w:tcPr>
          <w:p w14:paraId="211D8B10">
            <w:pPr>
              <w:rPr>
                <w:rFonts w:hint="eastAsia" w:eastAsia="宋体"/>
                <w:vertAlign w:val="baseline"/>
                <w:lang w:eastAsia="zh-CN"/>
              </w:rPr>
            </w:pPr>
            <w:r>
              <w:rPr>
                <w:rFonts w:hint="eastAsia" w:eastAsia="宋体"/>
                <w:vertAlign w:val="baseline"/>
                <w:lang w:eastAsia="zh-CN"/>
              </w:rPr>
              <w:t>Viral pneumonia, not elsewhere classified</w:t>
            </w:r>
          </w:p>
        </w:tc>
      </w:tr>
      <w:tr w14:paraId="30EC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ABEAB32">
            <w:pPr>
              <w:rPr>
                <w:rFonts w:hint="eastAsia" w:eastAsia="宋体"/>
                <w:vertAlign w:val="baseline"/>
                <w:lang w:eastAsia="zh-CN"/>
              </w:rPr>
            </w:pPr>
            <w:r>
              <w:rPr>
                <w:rFonts w:hint="eastAsia" w:eastAsia="宋体"/>
                <w:vertAlign w:val="baseline"/>
                <w:lang w:eastAsia="zh-CN"/>
              </w:rPr>
              <w:t xml:space="preserve">J120 </w:t>
            </w:r>
          </w:p>
        </w:tc>
        <w:tc>
          <w:tcPr>
            <w:tcW w:w="3192" w:type="dxa"/>
          </w:tcPr>
          <w:p w14:paraId="5082FA39">
            <w:pPr>
              <w:rPr>
                <w:rFonts w:hint="eastAsia" w:eastAsia="宋体"/>
                <w:vertAlign w:val="baseline"/>
                <w:lang w:eastAsia="zh-CN"/>
              </w:rPr>
            </w:pPr>
            <w:r>
              <w:rPr>
                <w:rFonts w:hint="eastAsia" w:eastAsia="宋体"/>
                <w:vertAlign w:val="baseline"/>
                <w:lang w:eastAsia="zh-CN"/>
              </w:rPr>
              <w:t>10</w:t>
            </w:r>
          </w:p>
        </w:tc>
        <w:tc>
          <w:tcPr>
            <w:tcW w:w="3192" w:type="dxa"/>
          </w:tcPr>
          <w:p w14:paraId="35AD4E8C">
            <w:pPr>
              <w:rPr>
                <w:rFonts w:hint="eastAsia" w:eastAsia="宋体"/>
                <w:vertAlign w:val="baseline"/>
                <w:lang w:eastAsia="zh-CN"/>
              </w:rPr>
            </w:pPr>
            <w:r>
              <w:rPr>
                <w:rFonts w:hint="eastAsia" w:eastAsia="宋体"/>
                <w:vertAlign w:val="baseline"/>
                <w:lang w:eastAsia="zh-CN"/>
              </w:rPr>
              <w:t>Adenoviral pneumonia</w:t>
            </w:r>
          </w:p>
        </w:tc>
      </w:tr>
      <w:tr w14:paraId="52BF4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7F922D14">
            <w:pPr>
              <w:rPr>
                <w:rFonts w:hint="eastAsia" w:eastAsia="宋体"/>
                <w:vertAlign w:val="baseline"/>
                <w:lang w:eastAsia="zh-CN"/>
              </w:rPr>
            </w:pPr>
            <w:r>
              <w:rPr>
                <w:rFonts w:hint="eastAsia" w:eastAsia="宋体"/>
                <w:vertAlign w:val="baseline"/>
                <w:lang w:eastAsia="zh-CN"/>
              </w:rPr>
              <w:t xml:space="preserve">J121 </w:t>
            </w:r>
          </w:p>
        </w:tc>
        <w:tc>
          <w:tcPr>
            <w:tcW w:w="3192" w:type="dxa"/>
          </w:tcPr>
          <w:p w14:paraId="394B880E">
            <w:pPr>
              <w:rPr>
                <w:rFonts w:hint="eastAsia" w:eastAsia="宋体"/>
                <w:vertAlign w:val="baseline"/>
                <w:lang w:eastAsia="zh-CN"/>
              </w:rPr>
            </w:pPr>
            <w:r>
              <w:rPr>
                <w:rFonts w:hint="eastAsia" w:eastAsia="宋体"/>
                <w:vertAlign w:val="baseline"/>
                <w:lang w:eastAsia="zh-CN"/>
              </w:rPr>
              <w:t>10</w:t>
            </w:r>
          </w:p>
        </w:tc>
        <w:tc>
          <w:tcPr>
            <w:tcW w:w="3192" w:type="dxa"/>
          </w:tcPr>
          <w:p w14:paraId="49B0A616">
            <w:pPr>
              <w:rPr>
                <w:rFonts w:hint="eastAsia" w:eastAsia="宋体"/>
                <w:vertAlign w:val="baseline"/>
                <w:lang w:eastAsia="zh-CN"/>
              </w:rPr>
            </w:pPr>
            <w:r>
              <w:rPr>
                <w:rFonts w:hint="eastAsia" w:eastAsia="宋体"/>
                <w:vertAlign w:val="baseline"/>
                <w:lang w:eastAsia="zh-CN"/>
              </w:rPr>
              <w:t>Respiratory syncytial virus pneumonia</w:t>
            </w:r>
          </w:p>
        </w:tc>
      </w:tr>
      <w:tr w14:paraId="40B3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3D664BD">
            <w:pPr>
              <w:rPr>
                <w:rFonts w:hint="eastAsia" w:eastAsia="宋体"/>
                <w:vertAlign w:val="baseline"/>
                <w:lang w:eastAsia="zh-CN"/>
              </w:rPr>
            </w:pPr>
            <w:r>
              <w:rPr>
                <w:rFonts w:hint="eastAsia" w:eastAsia="宋体"/>
                <w:vertAlign w:val="baseline"/>
                <w:lang w:eastAsia="zh-CN"/>
              </w:rPr>
              <w:t xml:space="preserve">J122 </w:t>
            </w:r>
          </w:p>
        </w:tc>
        <w:tc>
          <w:tcPr>
            <w:tcW w:w="3192" w:type="dxa"/>
          </w:tcPr>
          <w:p w14:paraId="628A99CE">
            <w:pPr>
              <w:rPr>
                <w:rFonts w:hint="eastAsia" w:eastAsia="宋体"/>
                <w:vertAlign w:val="baseline"/>
                <w:lang w:eastAsia="zh-CN"/>
              </w:rPr>
            </w:pPr>
            <w:r>
              <w:rPr>
                <w:rFonts w:hint="eastAsia" w:eastAsia="宋体"/>
                <w:vertAlign w:val="baseline"/>
                <w:lang w:eastAsia="zh-CN"/>
              </w:rPr>
              <w:t>10</w:t>
            </w:r>
          </w:p>
        </w:tc>
        <w:tc>
          <w:tcPr>
            <w:tcW w:w="3192" w:type="dxa"/>
          </w:tcPr>
          <w:p w14:paraId="57B00FF2">
            <w:pPr>
              <w:rPr>
                <w:rFonts w:hint="eastAsia" w:eastAsia="宋体"/>
                <w:vertAlign w:val="baseline"/>
                <w:lang w:eastAsia="zh-CN"/>
              </w:rPr>
            </w:pPr>
            <w:r>
              <w:rPr>
                <w:rFonts w:hint="eastAsia" w:eastAsia="宋体"/>
                <w:vertAlign w:val="baseline"/>
                <w:lang w:eastAsia="zh-CN"/>
              </w:rPr>
              <w:t>Parainfluenza virus pneumonia</w:t>
            </w:r>
          </w:p>
        </w:tc>
      </w:tr>
      <w:tr w14:paraId="66CB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0A412CA">
            <w:pPr>
              <w:rPr>
                <w:rFonts w:hint="eastAsia" w:eastAsia="宋体"/>
                <w:vertAlign w:val="baseline"/>
                <w:lang w:eastAsia="zh-CN"/>
              </w:rPr>
            </w:pPr>
            <w:r>
              <w:rPr>
                <w:rFonts w:hint="eastAsia" w:eastAsia="宋体"/>
                <w:vertAlign w:val="baseline"/>
                <w:lang w:eastAsia="zh-CN"/>
              </w:rPr>
              <w:t xml:space="preserve">J123 </w:t>
            </w:r>
          </w:p>
        </w:tc>
        <w:tc>
          <w:tcPr>
            <w:tcW w:w="3192" w:type="dxa"/>
          </w:tcPr>
          <w:p w14:paraId="3C882A44">
            <w:pPr>
              <w:rPr>
                <w:rFonts w:hint="eastAsia" w:eastAsia="宋体"/>
                <w:vertAlign w:val="baseline"/>
                <w:lang w:eastAsia="zh-CN"/>
              </w:rPr>
            </w:pPr>
            <w:r>
              <w:rPr>
                <w:rFonts w:hint="eastAsia" w:eastAsia="宋体"/>
                <w:vertAlign w:val="baseline"/>
                <w:lang w:eastAsia="zh-CN"/>
              </w:rPr>
              <w:t>10</w:t>
            </w:r>
          </w:p>
        </w:tc>
        <w:tc>
          <w:tcPr>
            <w:tcW w:w="3192" w:type="dxa"/>
          </w:tcPr>
          <w:p w14:paraId="2A201BD6">
            <w:pPr>
              <w:rPr>
                <w:rFonts w:hint="eastAsia" w:eastAsia="宋体"/>
                <w:vertAlign w:val="baseline"/>
                <w:lang w:eastAsia="zh-CN"/>
              </w:rPr>
            </w:pPr>
            <w:r>
              <w:rPr>
                <w:rFonts w:hint="eastAsia" w:eastAsia="宋体"/>
                <w:vertAlign w:val="baseline"/>
                <w:lang w:eastAsia="zh-CN"/>
              </w:rPr>
              <w:t>Human metapneumovirus pneumonia</w:t>
            </w:r>
          </w:p>
        </w:tc>
      </w:tr>
      <w:tr w14:paraId="49B1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9C20550">
            <w:pPr>
              <w:rPr>
                <w:rFonts w:hint="eastAsia" w:eastAsia="宋体"/>
                <w:vertAlign w:val="baseline"/>
                <w:lang w:eastAsia="zh-CN"/>
              </w:rPr>
            </w:pPr>
            <w:r>
              <w:rPr>
                <w:rFonts w:hint="eastAsia" w:eastAsia="宋体"/>
                <w:vertAlign w:val="baseline"/>
                <w:lang w:eastAsia="zh-CN"/>
              </w:rPr>
              <w:t xml:space="preserve">J128 </w:t>
            </w:r>
          </w:p>
        </w:tc>
        <w:tc>
          <w:tcPr>
            <w:tcW w:w="3192" w:type="dxa"/>
          </w:tcPr>
          <w:p w14:paraId="2CF62E2B">
            <w:pPr>
              <w:rPr>
                <w:rFonts w:hint="eastAsia" w:eastAsia="宋体"/>
                <w:vertAlign w:val="baseline"/>
                <w:lang w:eastAsia="zh-CN"/>
              </w:rPr>
            </w:pPr>
            <w:r>
              <w:rPr>
                <w:rFonts w:hint="eastAsia" w:eastAsia="宋体"/>
                <w:vertAlign w:val="baseline"/>
                <w:lang w:eastAsia="zh-CN"/>
              </w:rPr>
              <w:t>10</w:t>
            </w:r>
          </w:p>
        </w:tc>
        <w:tc>
          <w:tcPr>
            <w:tcW w:w="3192" w:type="dxa"/>
          </w:tcPr>
          <w:p w14:paraId="42BAF008">
            <w:pPr>
              <w:rPr>
                <w:rFonts w:hint="eastAsia" w:eastAsia="宋体"/>
                <w:vertAlign w:val="baseline"/>
                <w:lang w:eastAsia="zh-CN"/>
              </w:rPr>
            </w:pPr>
            <w:r>
              <w:rPr>
                <w:rFonts w:hint="eastAsia" w:eastAsia="宋体"/>
                <w:vertAlign w:val="baseline"/>
                <w:lang w:eastAsia="zh-CN"/>
              </w:rPr>
              <w:t>Other viral pneumonia</w:t>
            </w:r>
          </w:p>
        </w:tc>
      </w:tr>
      <w:tr w14:paraId="47BB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6BF2F46">
            <w:pPr>
              <w:rPr>
                <w:rFonts w:hint="eastAsia" w:eastAsia="宋体"/>
                <w:vertAlign w:val="baseline"/>
                <w:lang w:eastAsia="zh-CN"/>
              </w:rPr>
            </w:pPr>
            <w:r>
              <w:rPr>
                <w:rFonts w:hint="eastAsia" w:eastAsia="宋体"/>
                <w:vertAlign w:val="baseline"/>
                <w:lang w:eastAsia="zh-CN"/>
              </w:rPr>
              <w:t xml:space="preserve">J1281 </w:t>
            </w:r>
          </w:p>
        </w:tc>
        <w:tc>
          <w:tcPr>
            <w:tcW w:w="3192" w:type="dxa"/>
          </w:tcPr>
          <w:p w14:paraId="516C8E16">
            <w:pPr>
              <w:rPr>
                <w:rFonts w:hint="eastAsia" w:eastAsia="宋体"/>
                <w:vertAlign w:val="baseline"/>
                <w:lang w:eastAsia="zh-CN"/>
              </w:rPr>
            </w:pPr>
            <w:r>
              <w:rPr>
                <w:rFonts w:hint="eastAsia" w:eastAsia="宋体"/>
                <w:vertAlign w:val="baseline"/>
                <w:lang w:eastAsia="zh-CN"/>
              </w:rPr>
              <w:t>10</w:t>
            </w:r>
          </w:p>
        </w:tc>
        <w:tc>
          <w:tcPr>
            <w:tcW w:w="3192" w:type="dxa"/>
          </w:tcPr>
          <w:p w14:paraId="234CDFDC">
            <w:pPr>
              <w:rPr>
                <w:rFonts w:hint="eastAsia" w:eastAsia="宋体"/>
                <w:vertAlign w:val="baseline"/>
                <w:lang w:eastAsia="zh-CN"/>
              </w:rPr>
            </w:pPr>
            <w:r>
              <w:rPr>
                <w:rFonts w:hint="eastAsia" w:eastAsia="宋体"/>
                <w:vertAlign w:val="baseline"/>
                <w:lang w:eastAsia="zh-CN"/>
              </w:rPr>
              <w:t>Pneumonia due to SARS-associated coronavirus</w:t>
            </w:r>
          </w:p>
        </w:tc>
      </w:tr>
      <w:tr w14:paraId="529C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03C433F2">
            <w:pPr>
              <w:rPr>
                <w:rFonts w:hint="eastAsia" w:eastAsia="宋体"/>
                <w:vertAlign w:val="baseline"/>
                <w:lang w:eastAsia="zh-CN"/>
              </w:rPr>
            </w:pPr>
            <w:r>
              <w:rPr>
                <w:rFonts w:hint="eastAsia" w:eastAsia="宋体"/>
                <w:vertAlign w:val="baseline"/>
                <w:lang w:eastAsia="zh-CN"/>
              </w:rPr>
              <w:t xml:space="preserve">J1282 </w:t>
            </w:r>
          </w:p>
        </w:tc>
        <w:tc>
          <w:tcPr>
            <w:tcW w:w="3192" w:type="dxa"/>
          </w:tcPr>
          <w:p w14:paraId="47D17258">
            <w:pPr>
              <w:rPr>
                <w:rFonts w:hint="eastAsia" w:eastAsia="宋体"/>
                <w:vertAlign w:val="baseline"/>
                <w:lang w:eastAsia="zh-CN"/>
              </w:rPr>
            </w:pPr>
            <w:r>
              <w:rPr>
                <w:rFonts w:hint="eastAsia" w:eastAsia="宋体"/>
                <w:vertAlign w:val="baseline"/>
                <w:lang w:eastAsia="zh-CN"/>
              </w:rPr>
              <w:t>10</w:t>
            </w:r>
          </w:p>
        </w:tc>
        <w:tc>
          <w:tcPr>
            <w:tcW w:w="3192" w:type="dxa"/>
          </w:tcPr>
          <w:p w14:paraId="3805E7F1">
            <w:pPr>
              <w:rPr>
                <w:rFonts w:hint="eastAsia" w:eastAsia="宋体"/>
                <w:vertAlign w:val="baseline"/>
                <w:lang w:eastAsia="zh-CN"/>
              </w:rPr>
            </w:pPr>
            <w:r>
              <w:rPr>
                <w:rFonts w:hint="eastAsia" w:eastAsia="宋体"/>
                <w:vertAlign w:val="baseline"/>
                <w:lang w:eastAsia="zh-CN"/>
              </w:rPr>
              <w:t>Pneumonia due to coronavirus disease 2019</w:t>
            </w:r>
          </w:p>
        </w:tc>
      </w:tr>
      <w:tr w14:paraId="7FB4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0EC07538">
            <w:pPr>
              <w:rPr>
                <w:rFonts w:hint="eastAsia" w:eastAsia="宋体"/>
                <w:vertAlign w:val="baseline"/>
                <w:lang w:eastAsia="zh-CN"/>
              </w:rPr>
            </w:pPr>
            <w:r>
              <w:rPr>
                <w:rFonts w:hint="eastAsia" w:eastAsia="宋体"/>
                <w:vertAlign w:val="baseline"/>
                <w:lang w:eastAsia="zh-CN"/>
              </w:rPr>
              <w:t xml:space="preserve">J1289 </w:t>
            </w:r>
          </w:p>
        </w:tc>
        <w:tc>
          <w:tcPr>
            <w:tcW w:w="3192" w:type="dxa"/>
          </w:tcPr>
          <w:p w14:paraId="2A36126C">
            <w:pPr>
              <w:rPr>
                <w:rFonts w:hint="eastAsia" w:eastAsia="宋体"/>
                <w:vertAlign w:val="baseline"/>
                <w:lang w:eastAsia="zh-CN"/>
              </w:rPr>
            </w:pPr>
            <w:r>
              <w:rPr>
                <w:rFonts w:hint="eastAsia" w:eastAsia="宋体"/>
                <w:vertAlign w:val="baseline"/>
                <w:lang w:eastAsia="zh-CN"/>
              </w:rPr>
              <w:t>10</w:t>
            </w:r>
          </w:p>
        </w:tc>
        <w:tc>
          <w:tcPr>
            <w:tcW w:w="3192" w:type="dxa"/>
          </w:tcPr>
          <w:p w14:paraId="1102E3E6">
            <w:pPr>
              <w:rPr>
                <w:rFonts w:hint="eastAsia" w:eastAsia="宋体"/>
                <w:vertAlign w:val="baseline"/>
                <w:lang w:eastAsia="zh-CN"/>
              </w:rPr>
            </w:pPr>
            <w:r>
              <w:rPr>
                <w:rFonts w:hint="eastAsia" w:eastAsia="宋体"/>
                <w:vertAlign w:val="baseline"/>
                <w:lang w:eastAsia="zh-CN"/>
              </w:rPr>
              <w:t>Other viral pneumonia</w:t>
            </w:r>
          </w:p>
        </w:tc>
      </w:tr>
      <w:tr w14:paraId="1BBF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17B4EF2">
            <w:pPr>
              <w:rPr>
                <w:rFonts w:hint="eastAsia" w:eastAsia="宋体"/>
                <w:vertAlign w:val="baseline"/>
                <w:lang w:eastAsia="zh-CN"/>
              </w:rPr>
            </w:pPr>
            <w:r>
              <w:rPr>
                <w:rFonts w:hint="eastAsia" w:eastAsia="宋体"/>
                <w:vertAlign w:val="baseline"/>
                <w:lang w:eastAsia="zh-CN"/>
              </w:rPr>
              <w:t xml:space="preserve">J129 </w:t>
            </w:r>
          </w:p>
        </w:tc>
        <w:tc>
          <w:tcPr>
            <w:tcW w:w="3192" w:type="dxa"/>
          </w:tcPr>
          <w:p w14:paraId="6C31E57D">
            <w:pPr>
              <w:rPr>
                <w:rFonts w:hint="eastAsia" w:eastAsia="宋体"/>
                <w:vertAlign w:val="baseline"/>
                <w:lang w:eastAsia="zh-CN"/>
              </w:rPr>
            </w:pPr>
            <w:r>
              <w:rPr>
                <w:rFonts w:hint="eastAsia" w:eastAsia="宋体"/>
                <w:vertAlign w:val="baseline"/>
                <w:lang w:eastAsia="zh-CN"/>
              </w:rPr>
              <w:t>10</w:t>
            </w:r>
          </w:p>
        </w:tc>
        <w:tc>
          <w:tcPr>
            <w:tcW w:w="3192" w:type="dxa"/>
          </w:tcPr>
          <w:p w14:paraId="65A1A0DF">
            <w:pPr>
              <w:rPr>
                <w:rFonts w:hint="eastAsia" w:eastAsia="宋体"/>
                <w:vertAlign w:val="baseline"/>
                <w:lang w:eastAsia="zh-CN"/>
              </w:rPr>
            </w:pPr>
            <w:r>
              <w:rPr>
                <w:rFonts w:hint="eastAsia" w:eastAsia="宋体"/>
                <w:vertAlign w:val="baseline"/>
                <w:lang w:eastAsia="zh-CN"/>
              </w:rPr>
              <w:t>Viral pneumonia, unspecified</w:t>
            </w:r>
          </w:p>
        </w:tc>
      </w:tr>
      <w:tr w14:paraId="7B1C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68D99DC">
            <w:pPr>
              <w:rPr>
                <w:rFonts w:hint="eastAsia" w:eastAsia="宋体"/>
                <w:vertAlign w:val="baseline"/>
                <w:lang w:eastAsia="zh-CN"/>
              </w:rPr>
            </w:pPr>
            <w:r>
              <w:rPr>
                <w:rFonts w:hint="eastAsia" w:eastAsia="宋体"/>
                <w:vertAlign w:val="baseline"/>
                <w:lang w:eastAsia="zh-CN"/>
              </w:rPr>
              <w:t xml:space="preserve">J13 </w:t>
            </w:r>
          </w:p>
        </w:tc>
        <w:tc>
          <w:tcPr>
            <w:tcW w:w="3192" w:type="dxa"/>
          </w:tcPr>
          <w:p w14:paraId="34FFD799">
            <w:pPr>
              <w:rPr>
                <w:rFonts w:hint="eastAsia" w:eastAsia="宋体"/>
                <w:vertAlign w:val="baseline"/>
                <w:lang w:eastAsia="zh-CN"/>
              </w:rPr>
            </w:pPr>
            <w:r>
              <w:rPr>
                <w:rFonts w:hint="eastAsia" w:eastAsia="宋体"/>
                <w:vertAlign w:val="baseline"/>
                <w:lang w:eastAsia="zh-CN"/>
              </w:rPr>
              <w:t>10</w:t>
            </w:r>
          </w:p>
        </w:tc>
        <w:tc>
          <w:tcPr>
            <w:tcW w:w="3192" w:type="dxa"/>
          </w:tcPr>
          <w:p w14:paraId="42409148">
            <w:pPr>
              <w:rPr>
                <w:rFonts w:hint="eastAsia" w:eastAsia="宋体"/>
                <w:vertAlign w:val="baseline"/>
                <w:lang w:eastAsia="zh-CN"/>
              </w:rPr>
            </w:pPr>
            <w:r>
              <w:rPr>
                <w:rFonts w:hint="eastAsia" w:eastAsia="宋体"/>
                <w:vertAlign w:val="baseline"/>
                <w:lang w:eastAsia="zh-CN"/>
              </w:rPr>
              <w:t>Pneumonia due to Streptococcus pneumoniae</w:t>
            </w:r>
          </w:p>
        </w:tc>
      </w:tr>
      <w:tr w14:paraId="684C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781F7F22">
            <w:pPr>
              <w:rPr>
                <w:rFonts w:hint="eastAsia" w:eastAsia="宋体"/>
                <w:vertAlign w:val="baseline"/>
                <w:lang w:eastAsia="zh-CN"/>
              </w:rPr>
            </w:pPr>
            <w:r>
              <w:rPr>
                <w:rFonts w:hint="eastAsia" w:eastAsia="宋体"/>
                <w:vertAlign w:val="baseline"/>
                <w:lang w:eastAsia="zh-CN"/>
              </w:rPr>
              <w:t xml:space="preserve">J14 </w:t>
            </w:r>
          </w:p>
        </w:tc>
        <w:tc>
          <w:tcPr>
            <w:tcW w:w="3192" w:type="dxa"/>
          </w:tcPr>
          <w:p w14:paraId="0A5B0BD2">
            <w:pPr>
              <w:rPr>
                <w:rFonts w:hint="eastAsia" w:eastAsia="宋体"/>
                <w:vertAlign w:val="baseline"/>
                <w:lang w:eastAsia="zh-CN"/>
              </w:rPr>
            </w:pPr>
            <w:r>
              <w:rPr>
                <w:rFonts w:hint="eastAsia" w:eastAsia="宋体"/>
                <w:vertAlign w:val="baseline"/>
                <w:lang w:eastAsia="zh-CN"/>
              </w:rPr>
              <w:t>10</w:t>
            </w:r>
          </w:p>
        </w:tc>
        <w:tc>
          <w:tcPr>
            <w:tcW w:w="3192" w:type="dxa"/>
          </w:tcPr>
          <w:p w14:paraId="3B43DFC4">
            <w:pPr>
              <w:rPr>
                <w:rFonts w:hint="eastAsia" w:eastAsia="宋体"/>
                <w:vertAlign w:val="baseline"/>
                <w:lang w:eastAsia="zh-CN"/>
              </w:rPr>
            </w:pPr>
            <w:r>
              <w:rPr>
                <w:rFonts w:hint="eastAsia" w:eastAsia="宋体"/>
                <w:vertAlign w:val="baseline"/>
                <w:lang w:eastAsia="zh-CN"/>
              </w:rPr>
              <w:t>Pneumonia due to Hemophilus influenzae</w:t>
            </w:r>
          </w:p>
        </w:tc>
      </w:tr>
      <w:tr w14:paraId="492C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EC5DA2E">
            <w:pPr>
              <w:rPr>
                <w:rFonts w:hint="eastAsia" w:eastAsia="宋体"/>
                <w:vertAlign w:val="baseline"/>
                <w:lang w:eastAsia="zh-CN"/>
              </w:rPr>
            </w:pPr>
            <w:r>
              <w:rPr>
                <w:rFonts w:hint="eastAsia" w:eastAsia="宋体"/>
                <w:vertAlign w:val="baseline"/>
                <w:lang w:eastAsia="zh-CN"/>
              </w:rPr>
              <w:t xml:space="preserve">J15 </w:t>
            </w:r>
          </w:p>
        </w:tc>
        <w:tc>
          <w:tcPr>
            <w:tcW w:w="3192" w:type="dxa"/>
          </w:tcPr>
          <w:p w14:paraId="2D6FB628">
            <w:pPr>
              <w:rPr>
                <w:rFonts w:hint="eastAsia" w:eastAsia="宋体"/>
                <w:vertAlign w:val="baseline"/>
                <w:lang w:eastAsia="zh-CN"/>
              </w:rPr>
            </w:pPr>
            <w:r>
              <w:rPr>
                <w:rFonts w:hint="eastAsia" w:eastAsia="宋体"/>
                <w:vertAlign w:val="baseline"/>
                <w:lang w:eastAsia="zh-CN"/>
              </w:rPr>
              <w:t>10</w:t>
            </w:r>
          </w:p>
        </w:tc>
        <w:tc>
          <w:tcPr>
            <w:tcW w:w="3192" w:type="dxa"/>
          </w:tcPr>
          <w:p w14:paraId="4967242C">
            <w:pPr>
              <w:rPr>
                <w:rFonts w:hint="eastAsia" w:eastAsia="宋体"/>
                <w:vertAlign w:val="baseline"/>
                <w:lang w:eastAsia="zh-CN"/>
              </w:rPr>
            </w:pPr>
            <w:r>
              <w:rPr>
                <w:rFonts w:hint="eastAsia" w:eastAsia="宋体"/>
                <w:vertAlign w:val="baseline"/>
                <w:lang w:eastAsia="zh-CN"/>
              </w:rPr>
              <w:t>Bacterial pneumonia, not elsewhere classified</w:t>
            </w:r>
          </w:p>
        </w:tc>
      </w:tr>
      <w:tr w14:paraId="2D9D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DA6F725">
            <w:pPr>
              <w:rPr>
                <w:rFonts w:hint="eastAsia" w:eastAsia="宋体"/>
                <w:vertAlign w:val="baseline"/>
                <w:lang w:eastAsia="zh-CN"/>
              </w:rPr>
            </w:pPr>
            <w:r>
              <w:rPr>
                <w:rFonts w:hint="eastAsia" w:eastAsia="宋体"/>
                <w:vertAlign w:val="baseline"/>
                <w:lang w:eastAsia="zh-CN"/>
              </w:rPr>
              <w:t xml:space="preserve">J150 </w:t>
            </w:r>
          </w:p>
        </w:tc>
        <w:tc>
          <w:tcPr>
            <w:tcW w:w="3192" w:type="dxa"/>
          </w:tcPr>
          <w:p w14:paraId="660D9CFD">
            <w:pPr>
              <w:rPr>
                <w:rFonts w:hint="eastAsia" w:eastAsia="宋体"/>
                <w:vertAlign w:val="baseline"/>
                <w:lang w:eastAsia="zh-CN"/>
              </w:rPr>
            </w:pPr>
            <w:r>
              <w:rPr>
                <w:rFonts w:hint="eastAsia" w:eastAsia="宋体"/>
                <w:vertAlign w:val="baseline"/>
                <w:lang w:eastAsia="zh-CN"/>
              </w:rPr>
              <w:t>10</w:t>
            </w:r>
          </w:p>
        </w:tc>
        <w:tc>
          <w:tcPr>
            <w:tcW w:w="3192" w:type="dxa"/>
          </w:tcPr>
          <w:p w14:paraId="285254DC">
            <w:pPr>
              <w:rPr>
                <w:rFonts w:hint="eastAsia" w:eastAsia="宋体"/>
                <w:vertAlign w:val="baseline"/>
                <w:lang w:eastAsia="zh-CN"/>
              </w:rPr>
            </w:pPr>
            <w:r>
              <w:rPr>
                <w:rFonts w:hint="eastAsia" w:eastAsia="宋体"/>
                <w:vertAlign w:val="baseline"/>
                <w:lang w:eastAsia="zh-CN"/>
              </w:rPr>
              <w:t>Pneumonia due to Klebsiella pneumoniae</w:t>
            </w:r>
          </w:p>
        </w:tc>
      </w:tr>
      <w:tr w14:paraId="7CF5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4C3F414">
            <w:pPr>
              <w:rPr>
                <w:rFonts w:hint="eastAsia" w:eastAsia="宋体"/>
                <w:vertAlign w:val="baseline"/>
                <w:lang w:eastAsia="zh-CN"/>
              </w:rPr>
            </w:pPr>
            <w:r>
              <w:rPr>
                <w:rFonts w:hint="eastAsia" w:eastAsia="宋体"/>
                <w:vertAlign w:val="baseline"/>
                <w:lang w:eastAsia="zh-CN"/>
              </w:rPr>
              <w:t xml:space="preserve">J151 </w:t>
            </w:r>
          </w:p>
        </w:tc>
        <w:tc>
          <w:tcPr>
            <w:tcW w:w="3192" w:type="dxa"/>
          </w:tcPr>
          <w:p w14:paraId="2D4C5E3E">
            <w:pPr>
              <w:rPr>
                <w:rFonts w:hint="eastAsia" w:eastAsia="宋体"/>
                <w:vertAlign w:val="baseline"/>
                <w:lang w:eastAsia="zh-CN"/>
              </w:rPr>
            </w:pPr>
            <w:r>
              <w:rPr>
                <w:rFonts w:hint="eastAsia" w:eastAsia="宋体"/>
                <w:vertAlign w:val="baseline"/>
                <w:lang w:eastAsia="zh-CN"/>
              </w:rPr>
              <w:t>10</w:t>
            </w:r>
          </w:p>
        </w:tc>
        <w:tc>
          <w:tcPr>
            <w:tcW w:w="3192" w:type="dxa"/>
          </w:tcPr>
          <w:p w14:paraId="49B7FCB5">
            <w:pPr>
              <w:rPr>
                <w:rFonts w:hint="eastAsia" w:eastAsia="宋体"/>
                <w:vertAlign w:val="baseline"/>
                <w:lang w:eastAsia="zh-CN"/>
              </w:rPr>
            </w:pPr>
            <w:r>
              <w:rPr>
                <w:rFonts w:hint="eastAsia" w:eastAsia="宋体"/>
                <w:vertAlign w:val="baseline"/>
                <w:lang w:eastAsia="zh-CN"/>
              </w:rPr>
              <w:t>Pneumonia due to Pseudomonas</w:t>
            </w:r>
          </w:p>
        </w:tc>
      </w:tr>
      <w:tr w14:paraId="4BE4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91B6725">
            <w:pPr>
              <w:rPr>
                <w:rFonts w:hint="eastAsia" w:eastAsia="宋体"/>
                <w:vertAlign w:val="baseline"/>
                <w:lang w:eastAsia="zh-CN"/>
              </w:rPr>
            </w:pPr>
            <w:r>
              <w:rPr>
                <w:rFonts w:hint="eastAsia" w:eastAsia="宋体"/>
                <w:vertAlign w:val="baseline"/>
                <w:lang w:eastAsia="zh-CN"/>
              </w:rPr>
              <w:t xml:space="preserve">J152 </w:t>
            </w:r>
          </w:p>
        </w:tc>
        <w:tc>
          <w:tcPr>
            <w:tcW w:w="3192" w:type="dxa"/>
          </w:tcPr>
          <w:p w14:paraId="3A34681E">
            <w:pPr>
              <w:rPr>
                <w:rFonts w:hint="eastAsia" w:eastAsia="宋体"/>
                <w:vertAlign w:val="baseline"/>
                <w:lang w:eastAsia="zh-CN"/>
              </w:rPr>
            </w:pPr>
            <w:r>
              <w:rPr>
                <w:rFonts w:hint="eastAsia" w:eastAsia="宋体"/>
                <w:vertAlign w:val="baseline"/>
                <w:lang w:eastAsia="zh-CN"/>
              </w:rPr>
              <w:t>10</w:t>
            </w:r>
          </w:p>
        </w:tc>
        <w:tc>
          <w:tcPr>
            <w:tcW w:w="3192" w:type="dxa"/>
          </w:tcPr>
          <w:p w14:paraId="45858E71">
            <w:pPr>
              <w:rPr>
                <w:rFonts w:hint="eastAsia" w:eastAsia="宋体"/>
                <w:vertAlign w:val="baseline"/>
                <w:lang w:eastAsia="zh-CN"/>
              </w:rPr>
            </w:pPr>
            <w:r>
              <w:rPr>
                <w:rFonts w:hint="eastAsia" w:eastAsia="宋体"/>
                <w:vertAlign w:val="baseline"/>
                <w:lang w:eastAsia="zh-CN"/>
              </w:rPr>
              <w:t>Pneumonia due to staphylococcus</w:t>
            </w:r>
          </w:p>
        </w:tc>
      </w:tr>
      <w:tr w14:paraId="2C94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A7540F5">
            <w:pPr>
              <w:rPr>
                <w:rFonts w:hint="eastAsia" w:eastAsia="宋体"/>
                <w:vertAlign w:val="baseline"/>
                <w:lang w:eastAsia="zh-CN"/>
              </w:rPr>
            </w:pPr>
            <w:r>
              <w:rPr>
                <w:rFonts w:hint="eastAsia" w:eastAsia="宋体"/>
                <w:vertAlign w:val="baseline"/>
                <w:lang w:eastAsia="zh-CN"/>
              </w:rPr>
              <w:t xml:space="preserve">J1520 </w:t>
            </w:r>
          </w:p>
        </w:tc>
        <w:tc>
          <w:tcPr>
            <w:tcW w:w="3192" w:type="dxa"/>
          </w:tcPr>
          <w:p w14:paraId="2AD61500">
            <w:pPr>
              <w:rPr>
                <w:rFonts w:hint="eastAsia" w:eastAsia="宋体"/>
                <w:vertAlign w:val="baseline"/>
                <w:lang w:eastAsia="zh-CN"/>
              </w:rPr>
            </w:pPr>
            <w:r>
              <w:rPr>
                <w:rFonts w:hint="eastAsia" w:eastAsia="宋体"/>
                <w:vertAlign w:val="baseline"/>
                <w:lang w:eastAsia="zh-CN"/>
              </w:rPr>
              <w:t>10</w:t>
            </w:r>
          </w:p>
        </w:tc>
        <w:tc>
          <w:tcPr>
            <w:tcW w:w="3192" w:type="dxa"/>
          </w:tcPr>
          <w:p w14:paraId="03F2452F">
            <w:pPr>
              <w:rPr>
                <w:rFonts w:hint="eastAsia" w:eastAsia="宋体"/>
                <w:vertAlign w:val="baseline"/>
                <w:lang w:eastAsia="zh-CN"/>
              </w:rPr>
            </w:pPr>
            <w:r>
              <w:rPr>
                <w:rFonts w:hint="eastAsia" w:eastAsia="宋体"/>
                <w:vertAlign w:val="baseline"/>
                <w:lang w:eastAsia="zh-CN"/>
              </w:rPr>
              <w:t>Pneumonia due to staphylococcus, unspecified</w:t>
            </w:r>
          </w:p>
        </w:tc>
      </w:tr>
      <w:tr w14:paraId="3F53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DD28316">
            <w:pPr>
              <w:rPr>
                <w:rFonts w:hint="eastAsia" w:eastAsia="宋体"/>
                <w:vertAlign w:val="baseline"/>
                <w:lang w:eastAsia="zh-CN"/>
              </w:rPr>
            </w:pPr>
            <w:r>
              <w:rPr>
                <w:rFonts w:hint="eastAsia" w:eastAsia="宋体"/>
                <w:vertAlign w:val="baseline"/>
                <w:lang w:eastAsia="zh-CN"/>
              </w:rPr>
              <w:t xml:space="preserve">J1521 </w:t>
            </w:r>
          </w:p>
        </w:tc>
        <w:tc>
          <w:tcPr>
            <w:tcW w:w="3192" w:type="dxa"/>
          </w:tcPr>
          <w:p w14:paraId="76CA1B97">
            <w:pPr>
              <w:rPr>
                <w:rFonts w:hint="eastAsia" w:eastAsia="宋体"/>
                <w:vertAlign w:val="baseline"/>
                <w:lang w:eastAsia="zh-CN"/>
              </w:rPr>
            </w:pPr>
            <w:r>
              <w:rPr>
                <w:rFonts w:hint="eastAsia" w:eastAsia="宋体"/>
                <w:vertAlign w:val="baseline"/>
                <w:lang w:eastAsia="zh-CN"/>
              </w:rPr>
              <w:t>10</w:t>
            </w:r>
          </w:p>
        </w:tc>
        <w:tc>
          <w:tcPr>
            <w:tcW w:w="3192" w:type="dxa"/>
          </w:tcPr>
          <w:p w14:paraId="1750D1B3">
            <w:pPr>
              <w:rPr>
                <w:rFonts w:hint="eastAsia" w:eastAsia="宋体"/>
                <w:vertAlign w:val="baseline"/>
                <w:lang w:eastAsia="zh-CN"/>
              </w:rPr>
            </w:pPr>
            <w:r>
              <w:rPr>
                <w:rFonts w:hint="eastAsia" w:eastAsia="宋体"/>
                <w:vertAlign w:val="baseline"/>
                <w:lang w:eastAsia="zh-CN"/>
              </w:rPr>
              <w:t>Pneumonia due to staphylococcus aureus</w:t>
            </w:r>
          </w:p>
        </w:tc>
      </w:tr>
      <w:tr w14:paraId="71D6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4AAD9C3">
            <w:pPr>
              <w:rPr>
                <w:rFonts w:hint="eastAsia" w:eastAsia="宋体"/>
                <w:vertAlign w:val="baseline"/>
                <w:lang w:eastAsia="zh-CN"/>
              </w:rPr>
            </w:pPr>
            <w:r>
              <w:rPr>
                <w:rFonts w:hint="eastAsia" w:eastAsia="宋体"/>
                <w:vertAlign w:val="baseline"/>
                <w:lang w:eastAsia="zh-CN"/>
              </w:rPr>
              <w:t xml:space="preserve">J15211 </w:t>
            </w:r>
          </w:p>
        </w:tc>
        <w:tc>
          <w:tcPr>
            <w:tcW w:w="3192" w:type="dxa"/>
          </w:tcPr>
          <w:p w14:paraId="483C37B0">
            <w:pPr>
              <w:rPr>
                <w:rFonts w:hint="eastAsia" w:eastAsia="宋体"/>
                <w:vertAlign w:val="baseline"/>
                <w:lang w:eastAsia="zh-CN"/>
              </w:rPr>
            </w:pPr>
            <w:r>
              <w:rPr>
                <w:rFonts w:hint="eastAsia" w:eastAsia="宋体"/>
                <w:vertAlign w:val="baseline"/>
                <w:lang w:eastAsia="zh-CN"/>
              </w:rPr>
              <w:t>10</w:t>
            </w:r>
          </w:p>
        </w:tc>
        <w:tc>
          <w:tcPr>
            <w:tcW w:w="3192" w:type="dxa"/>
          </w:tcPr>
          <w:p w14:paraId="26FCAA13">
            <w:pPr>
              <w:rPr>
                <w:rFonts w:hint="eastAsia" w:eastAsia="宋体"/>
                <w:vertAlign w:val="baseline"/>
                <w:lang w:eastAsia="zh-CN"/>
              </w:rPr>
            </w:pPr>
            <w:r>
              <w:rPr>
                <w:rFonts w:hint="eastAsia" w:eastAsia="宋体"/>
                <w:vertAlign w:val="baseline"/>
                <w:lang w:eastAsia="zh-CN"/>
              </w:rPr>
              <w:t>Pneumonia due to Methicillin susceptible Staphylococcus aureus</w:t>
            </w:r>
          </w:p>
        </w:tc>
      </w:tr>
      <w:tr w14:paraId="7EE26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0A3C7C90">
            <w:pPr>
              <w:rPr>
                <w:rFonts w:hint="eastAsia" w:eastAsia="宋体"/>
                <w:vertAlign w:val="baseline"/>
                <w:lang w:eastAsia="zh-CN"/>
              </w:rPr>
            </w:pPr>
            <w:r>
              <w:rPr>
                <w:rFonts w:hint="eastAsia" w:eastAsia="宋体"/>
                <w:vertAlign w:val="baseline"/>
                <w:lang w:eastAsia="zh-CN"/>
              </w:rPr>
              <w:t xml:space="preserve">J15212 </w:t>
            </w:r>
          </w:p>
        </w:tc>
        <w:tc>
          <w:tcPr>
            <w:tcW w:w="3192" w:type="dxa"/>
          </w:tcPr>
          <w:p w14:paraId="2790B32F">
            <w:pPr>
              <w:rPr>
                <w:rFonts w:hint="eastAsia" w:eastAsia="宋体"/>
                <w:vertAlign w:val="baseline"/>
                <w:lang w:eastAsia="zh-CN"/>
              </w:rPr>
            </w:pPr>
            <w:r>
              <w:rPr>
                <w:rFonts w:hint="eastAsia" w:eastAsia="宋体"/>
                <w:vertAlign w:val="baseline"/>
                <w:lang w:eastAsia="zh-CN"/>
              </w:rPr>
              <w:t>10</w:t>
            </w:r>
          </w:p>
        </w:tc>
        <w:tc>
          <w:tcPr>
            <w:tcW w:w="3192" w:type="dxa"/>
          </w:tcPr>
          <w:p w14:paraId="61693DFC">
            <w:pPr>
              <w:rPr>
                <w:rFonts w:hint="eastAsia" w:eastAsia="宋体"/>
                <w:vertAlign w:val="baseline"/>
                <w:lang w:eastAsia="zh-CN"/>
              </w:rPr>
            </w:pPr>
            <w:r>
              <w:rPr>
                <w:rFonts w:hint="eastAsia" w:eastAsia="宋体"/>
                <w:vertAlign w:val="baseline"/>
                <w:lang w:eastAsia="zh-CN"/>
              </w:rPr>
              <w:t>Pneumonia due to Methicillin resistant Staphylococcus aureus</w:t>
            </w:r>
          </w:p>
        </w:tc>
      </w:tr>
      <w:tr w14:paraId="7817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04799ADC">
            <w:pPr>
              <w:rPr>
                <w:rFonts w:hint="eastAsia" w:eastAsia="宋体"/>
                <w:vertAlign w:val="baseline"/>
                <w:lang w:eastAsia="zh-CN"/>
              </w:rPr>
            </w:pPr>
            <w:r>
              <w:rPr>
                <w:rFonts w:hint="eastAsia" w:eastAsia="宋体"/>
                <w:vertAlign w:val="baseline"/>
                <w:lang w:eastAsia="zh-CN"/>
              </w:rPr>
              <w:t xml:space="preserve">J1529 </w:t>
            </w:r>
          </w:p>
        </w:tc>
        <w:tc>
          <w:tcPr>
            <w:tcW w:w="3192" w:type="dxa"/>
          </w:tcPr>
          <w:p w14:paraId="5F671BFD">
            <w:pPr>
              <w:rPr>
                <w:rFonts w:hint="eastAsia" w:eastAsia="宋体"/>
                <w:vertAlign w:val="baseline"/>
                <w:lang w:eastAsia="zh-CN"/>
              </w:rPr>
            </w:pPr>
            <w:r>
              <w:rPr>
                <w:rFonts w:hint="eastAsia" w:eastAsia="宋体"/>
                <w:vertAlign w:val="baseline"/>
                <w:lang w:eastAsia="zh-CN"/>
              </w:rPr>
              <w:t>10</w:t>
            </w:r>
          </w:p>
        </w:tc>
        <w:tc>
          <w:tcPr>
            <w:tcW w:w="3192" w:type="dxa"/>
          </w:tcPr>
          <w:p w14:paraId="7C639F78">
            <w:pPr>
              <w:rPr>
                <w:rFonts w:hint="eastAsia" w:eastAsia="宋体"/>
                <w:vertAlign w:val="baseline"/>
                <w:lang w:eastAsia="zh-CN"/>
              </w:rPr>
            </w:pPr>
            <w:r>
              <w:rPr>
                <w:rFonts w:hint="eastAsia" w:eastAsia="宋体"/>
                <w:vertAlign w:val="baseline"/>
                <w:lang w:eastAsia="zh-CN"/>
              </w:rPr>
              <w:t>Pneumonia due to other staphylococcus</w:t>
            </w:r>
          </w:p>
        </w:tc>
      </w:tr>
      <w:tr w14:paraId="373B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8B3A830">
            <w:pPr>
              <w:rPr>
                <w:rFonts w:hint="eastAsia" w:eastAsia="宋体"/>
                <w:vertAlign w:val="baseline"/>
                <w:lang w:eastAsia="zh-CN"/>
              </w:rPr>
            </w:pPr>
            <w:r>
              <w:rPr>
                <w:rFonts w:hint="eastAsia" w:eastAsia="宋体"/>
                <w:vertAlign w:val="baseline"/>
                <w:lang w:eastAsia="zh-CN"/>
              </w:rPr>
              <w:t xml:space="preserve">J153 </w:t>
            </w:r>
          </w:p>
        </w:tc>
        <w:tc>
          <w:tcPr>
            <w:tcW w:w="3192" w:type="dxa"/>
          </w:tcPr>
          <w:p w14:paraId="6EAB326C">
            <w:pPr>
              <w:rPr>
                <w:rFonts w:hint="eastAsia" w:eastAsia="宋体"/>
                <w:vertAlign w:val="baseline"/>
                <w:lang w:eastAsia="zh-CN"/>
              </w:rPr>
            </w:pPr>
            <w:r>
              <w:rPr>
                <w:rFonts w:hint="eastAsia" w:eastAsia="宋体"/>
                <w:vertAlign w:val="baseline"/>
                <w:lang w:eastAsia="zh-CN"/>
              </w:rPr>
              <w:t>10</w:t>
            </w:r>
          </w:p>
        </w:tc>
        <w:tc>
          <w:tcPr>
            <w:tcW w:w="3192" w:type="dxa"/>
          </w:tcPr>
          <w:p w14:paraId="1739939A">
            <w:pPr>
              <w:rPr>
                <w:rFonts w:hint="eastAsia" w:eastAsia="宋体"/>
                <w:vertAlign w:val="baseline"/>
                <w:lang w:eastAsia="zh-CN"/>
              </w:rPr>
            </w:pPr>
            <w:r>
              <w:rPr>
                <w:rFonts w:hint="eastAsia" w:eastAsia="宋体"/>
                <w:vertAlign w:val="baseline"/>
                <w:lang w:eastAsia="zh-CN"/>
              </w:rPr>
              <w:t>Pneumonia due to streptococcus, group B</w:t>
            </w:r>
          </w:p>
        </w:tc>
      </w:tr>
      <w:tr w14:paraId="17223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F5BCB0E">
            <w:pPr>
              <w:rPr>
                <w:rFonts w:hint="eastAsia" w:eastAsia="宋体"/>
                <w:vertAlign w:val="baseline"/>
                <w:lang w:eastAsia="zh-CN"/>
              </w:rPr>
            </w:pPr>
            <w:r>
              <w:rPr>
                <w:rFonts w:hint="eastAsia" w:eastAsia="宋体"/>
                <w:vertAlign w:val="baseline"/>
                <w:lang w:eastAsia="zh-CN"/>
              </w:rPr>
              <w:t xml:space="preserve">J154 </w:t>
            </w:r>
          </w:p>
        </w:tc>
        <w:tc>
          <w:tcPr>
            <w:tcW w:w="3192" w:type="dxa"/>
          </w:tcPr>
          <w:p w14:paraId="56106ED7">
            <w:pPr>
              <w:rPr>
                <w:rFonts w:hint="eastAsia" w:eastAsia="宋体"/>
                <w:vertAlign w:val="baseline"/>
                <w:lang w:eastAsia="zh-CN"/>
              </w:rPr>
            </w:pPr>
            <w:r>
              <w:rPr>
                <w:rFonts w:hint="eastAsia" w:eastAsia="宋体"/>
                <w:vertAlign w:val="baseline"/>
                <w:lang w:eastAsia="zh-CN"/>
              </w:rPr>
              <w:t>10</w:t>
            </w:r>
          </w:p>
        </w:tc>
        <w:tc>
          <w:tcPr>
            <w:tcW w:w="3192" w:type="dxa"/>
          </w:tcPr>
          <w:p w14:paraId="5CB35C27">
            <w:pPr>
              <w:rPr>
                <w:rFonts w:hint="eastAsia" w:eastAsia="宋体"/>
                <w:vertAlign w:val="baseline"/>
                <w:lang w:eastAsia="zh-CN"/>
              </w:rPr>
            </w:pPr>
            <w:r>
              <w:rPr>
                <w:rFonts w:hint="eastAsia" w:eastAsia="宋体"/>
                <w:vertAlign w:val="baseline"/>
                <w:lang w:eastAsia="zh-CN"/>
              </w:rPr>
              <w:t>Pneumonia due to other streptococci</w:t>
            </w:r>
          </w:p>
        </w:tc>
      </w:tr>
      <w:tr w14:paraId="6AEB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8C944E6">
            <w:pPr>
              <w:rPr>
                <w:rFonts w:hint="eastAsia" w:eastAsia="宋体"/>
                <w:vertAlign w:val="baseline"/>
                <w:lang w:eastAsia="zh-CN"/>
              </w:rPr>
            </w:pPr>
            <w:r>
              <w:rPr>
                <w:rFonts w:hint="eastAsia" w:eastAsia="宋体"/>
                <w:vertAlign w:val="baseline"/>
                <w:lang w:eastAsia="zh-CN"/>
              </w:rPr>
              <w:t xml:space="preserve">J155 </w:t>
            </w:r>
          </w:p>
        </w:tc>
        <w:tc>
          <w:tcPr>
            <w:tcW w:w="3192" w:type="dxa"/>
          </w:tcPr>
          <w:p w14:paraId="6695802E">
            <w:pPr>
              <w:rPr>
                <w:rFonts w:hint="eastAsia" w:eastAsia="宋体"/>
                <w:vertAlign w:val="baseline"/>
                <w:lang w:eastAsia="zh-CN"/>
              </w:rPr>
            </w:pPr>
            <w:r>
              <w:rPr>
                <w:rFonts w:hint="eastAsia" w:eastAsia="宋体"/>
                <w:vertAlign w:val="baseline"/>
                <w:lang w:eastAsia="zh-CN"/>
              </w:rPr>
              <w:t>10</w:t>
            </w:r>
          </w:p>
        </w:tc>
        <w:tc>
          <w:tcPr>
            <w:tcW w:w="3192" w:type="dxa"/>
          </w:tcPr>
          <w:p w14:paraId="75FBF155">
            <w:pPr>
              <w:rPr>
                <w:rFonts w:hint="eastAsia" w:eastAsia="宋体"/>
                <w:vertAlign w:val="baseline"/>
                <w:lang w:eastAsia="zh-CN"/>
              </w:rPr>
            </w:pPr>
            <w:r>
              <w:rPr>
                <w:rFonts w:hint="eastAsia" w:eastAsia="宋体"/>
                <w:vertAlign w:val="baseline"/>
                <w:lang w:eastAsia="zh-CN"/>
              </w:rPr>
              <w:t>Pneumonia due to Escherichia coli</w:t>
            </w:r>
          </w:p>
        </w:tc>
      </w:tr>
      <w:tr w14:paraId="427F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70F90DF0">
            <w:pPr>
              <w:rPr>
                <w:rFonts w:hint="eastAsia" w:eastAsia="宋体"/>
                <w:vertAlign w:val="baseline"/>
                <w:lang w:eastAsia="zh-CN"/>
              </w:rPr>
            </w:pPr>
            <w:r>
              <w:rPr>
                <w:rFonts w:hint="eastAsia" w:eastAsia="宋体"/>
                <w:vertAlign w:val="baseline"/>
                <w:lang w:eastAsia="zh-CN"/>
              </w:rPr>
              <w:t xml:space="preserve">J156 </w:t>
            </w:r>
          </w:p>
        </w:tc>
        <w:tc>
          <w:tcPr>
            <w:tcW w:w="3192" w:type="dxa"/>
          </w:tcPr>
          <w:p w14:paraId="17E15452">
            <w:pPr>
              <w:rPr>
                <w:rFonts w:hint="eastAsia" w:eastAsia="宋体"/>
                <w:vertAlign w:val="baseline"/>
                <w:lang w:eastAsia="zh-CN"/>
              </w:rPr>
            </w:pPr>
            <w:r>
              <w:rPr>
                <w:rFonts w:hint="eastAsia" w:eastAsia="宋体"/>
                <w:vertAlign w:val="baseline"/>
                <w:lang w:eastAsia="zh-CN"/>
              </w:rPr>
              <w:t>10</w:t>
            </w:r>
          </w:p>
        </w:tc>
        <w:tc>
          <w:tcPr>
            <w:tcW w:w="3192" w:type="dxa"/>
          </w:tcPr>
          <w:p w14:paraId="3BA5FC0B">
            <w:pPr>
              <w:rPr>
                <w:rFonts w:hint="eastAsia" w:eastAsia="宋体"/>
                <w:vertAlign w:val="baseline"/>
                <w:lang w:eastAsia="zh-CN"/>
              </w:rPr>
            </w:pPr>
            <w:r>
              <w:rPr>
                <w:rFonts w:hint="eastAsia" w:eastAsia="宋体"/>
                <w:vertAlign w:val="baseline"/>
                <w:lang w:eastAsia="zh-CN"/>
              </w:rPr>
              <w:t>Pneumonia due to other Gram-negative bacteria</w:t>
            </w:r>
          </w:p>
        </w:tc>
      </w:tr>
      <w:tr w14:paraId="0659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473DBFD">
            <w:pPr>
              <w:rPr>
                <w:rFonts w:hint="eastAsia" w:eastAsia="宋体"/>
                <w:vertAlign w:val="baseline"/>
                <w:lang w:eastAsia="zh-CN"/>
              </w:rPr>
            </w:pPr>
            <w:r>
              <w:rPr>
                <w:rFonts w:hint="eastAsia" w:eastAsia="宋体"/>
                <w:vertAlign w:val="baseline"/>
                <w:lang w:eastAsia="zh-CN"/>
              </w:rPr>
              <w:t xml:space="preserve">J157 </w:t>
            </w:r>
          </w:p>
        </w:tc>
        <w:tc>
          <w:tcPr>
            <w:tcW w:w="3192" w:type="dxa"/>
          </w:tcPr>
          <w:p w14:paraId="33C372EB">
            <w:pPr>
              <w:rPr>
                <w:rFonts w:hint="eastAsia" w:eastAsia="宋体"/>
                <w:vertAlign w:val="baseline"/>
                <w:lang w:eastAsia="zh-CN"/>
              </w:rPr>
            </w:pPr>
            <w:r>
              <w:rPr>
                <w:rFonts w:hint="eastAsia" w:eastAsia="宋体"/>
                <w:vertAlign w:val="baseline"/>
                <w:lang w:eastAsia="zh-CN"/>
              </w:rPr>
              <w:t>10</w:t>
            </w:r>
          </w:p>
        </w:tc>
        <w:tc>
          <w:tcPr>
            <w:tcW w:w="3192" w:type="dxa"/>
          </w:tcPr>
          <w:p w14:paraId="62EF8B89">
            <w:pPr>
              <w:rPr>
                <w:rFonts w:hint="eastAsia" w:eastAsia="宋体"/>
                <w:vertAlign w:val="baseline"/>
                <w:lang w:eastAsia="zh-CN"/>
              </w:rPr>
            </w:pPr>
            <w:r>
              <w:rPr>
                <w:rFonts w:hint="eastAsia" w:eastAsia="宋体"/>
                <w:vertAlign w:val="baseline"/>
                <w:lang w:eastAsia="zh-CN"/>
              </w:rPr>
              <w:t>Pneumonia due to Mycoplasma pneumoniae</w:t>
            </w:r>
          </w:p>
        </w:tc>
      </w:tr>
      <w:tr w14:paraId="398F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1874389">
            <w:pPr>
              <w:rPr>
                <w:rFonts w:hint="eastAsia" w:eastAsia="宋体"/>
                <w:vertAlign w:val="baseline"/>
                <w:lang w:eastAsia="zh-CN"/>
              </w:rPr>
            </w:pPr>
            <w:r>
              <w:rPr>
                <w:rFonts w:hint="eastAsia" w:eastAsia="宋体"/>
                <w:vertAlign w:val="baseline"/>
                <w:lang w:eastAsia="zh-CN"/>
              </w:rPr>
              <w:t xml:space="preserve">J158 </w:t>
            </w:r>
          </w:p>
        </w:tc>
        <w:tc>
          <w:tcPr>
            <w:tcW w:w="3192" w:type="dxa"/>
          </w:tcPr>
          <w:p w14:paraId="107BEBE1">
            <w:pPr>
              <w:rPr>
                <w:rFonts w:hint="eastAsia" w:eastAsia="宋体"/>
                <w:vertAlign w:val="baseline"/>
                <w:lang w:eastAsia="zh-CN"/>
              </w:rPr>
            </w:pPr>
            <w:r>
              <w:rPr>
                <w:rFonts w:hint="eastAsia" w:eastAsia="宋体"/>
                <w:vertAlign w:val="baseline"/>
                <w:lang w:eastAsia="zh-CN"/>
              </w:rPr>
              <w:t>10</w:t>
            </w:r>
          </w:p>
        </w:tc>
        <w:tc>
          <w:tcPr>
            <w:tcW w:w="3192" w:type="dxa"/>
          </w:tcPr>
          <w:p w14:paraId="1C059976">
            <w:pPr>
              <w:rPr>
                <w:rFonts w:hint="eastAsia" w:eastAsia="宋体"/>
                <w:vertAlign w:val="baseline"/>
                <w:lang w:eastAsia="zh-CN"/>
              </w:rPr>
            </w:pPr>
            <w:r>
              <w:rPr>
                <w:rFonts w:hint="eastAsia" w:eastAsia="宋体"/>
                <w:vertAlign w:val="baseline"/>
                <w:lang w:eastAsia="zh-CN"/>
              </w:rPr>
              <w:t>Pneumonia due to other specified bacteria</w:t>
            </w:r>
          </w:p>
        </w:tc>
      </w:tr>
      <w:tr w14:paraId="3E51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48D3092">
            <w:pPr>
              <w:rPr>
                <w:rFonts w:hint="eastAsia" w:eastAsia="宋体"/>
                <w:vertAlign w:val="baseline"/>
                <w:lang w:eastAsia="zh-CN"/>
              </w:rPr>
            </w:pPr>
            <w:r>
              <w:rPr>
                <w:rFonts w:hint="eastAsia" w:eastAsia="宋体"/>
                <w:vertAlign w:val="baseline"/>
                <w:lang w:eastAsia="zh-CN"/>
              </w:rPr>
              <w:t xml:space="preserve">J159 </w:t>
            </w:r>
          </w:p>
        </w:tc>
        <w:tc>
          <w:tcPr>
            <w:tcW w:w="3192" w:type="dxa"/>
          </w:tcPr>
          <w:p w14:paraId="3A46BC40">
            <w:pPr>
              <w:rPr>
                <w:rFonts w:hint="eastAsia" w:eastAsia="宋体"/>
                <w:vertAlign w:val="baseline"/>
                <w:lang w:eastAsia="zh-CN"/>
              </w:rPr>
            </w:pPr>
            <w:r>
              <w:rPr>
                <w:rFonts w:hint="eastAsia" w:eastAsia="宋体"/>
                <w:vertAlign w:val="baseline"/>
                <w:lang w:eastAsia="zh-CN"/>
              </w:rPr>
              <w:t>10</w:t>
            </w:r>
          </w:p>
        </w:tc>
        <w:tc>
          <w:tcPr>
            <w:tcW w:w="3192" w:type="dxa"/>
          </w:tcPr>
          <w:p w14:paraId="4C65EB37">
            <w:pPr>
              <w:rPr>
                <w:rFonts w:hint="eastAsia" w:eastAsia="宋体"/>
                <w:vertAlign w:val="baseline"/>
                <w:lang w:eastAsia="zh-CN"/>
              </w:rPr>
            </w:pPr>
            <w:r>
              <w:rPr>
                <w:rFonts w:hint="eastAsia" w:eastAsia="宋体"/>
                <w:vertAlign w:val="baseline"/>
                <w:lang w:eastAsia="zh-CN"/>
              </w:rPr>
              <w:t>Unspecified bacterial pneumonia</w:t>
            </w:r>
          </w:p>
        </w:tc>
      </w:tr>
      <w:tr w14:paraId="76C0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A5FAF34">
            <w:pPr>
              <w:rPr>
                <w:rFonts w:hint="eastAsia" w:eastAsia="宋体"/>
                <w:vertAlign w:val="baseline"/>
                <w:lang w:eastAsia="zh-CN"/>
              </w:rPr>
            </w:pPr>
            <w:r>
              <w:rPr>
                <w:rFonts w:hint="eastAsia" w:eastAsia="宋体"/>
                <w:vertAlign w:val="baseline"/>
                <w:lang w:eastAsia="zh-CN"/>
              </w:rPr>
              <w:t xml:space="preserve">J16 </w:t>
            </w:r>
          </w:p>
        </w:tc>
        <w:tc>
          <w:tcPr>
            <w:tcW w:w="3192" w:type="dxa"/>
          </w:tcPr>
          <w:p w14:paraId="20A9D21E">
            <w:pPr>
              <w:rPr>
                <w:rFonts w:hint="eastAsia" w:eastAsia="宋体"/>
                <w:vertAlign w:val="baseline"/>
                <w:lang w:eastAsia="zh-CN"/>
              </w:rPr>
            </w:pPr>
            <w:r>
              <w:rPr>
                <w:rFonts w:hint="eastAsia" w:eastAsia="宋体"/>
                <w:vertAlign w:val="baseline"/>
                <w:lang w:eastAsia="zh-CN"/>
              </w:rPr>
              <w:t>10</w:t>
            </w:r>
          </w:p>
        </w:tc>
        <w:tc>
          <w:tcPr>
            <w:tcW w:w="3192" w:type="dxa"/>
          </w:tcPr>
          <w:p w14:paraId="74B8AFE0">
            <w:pPr>
              <w:rPr>
                <w:rFonts w:hint="eastAsia" w:eastAsia="宋体"/>
                <w:vertAlign w:val="baseline"/>
                <w:lang w:eastAsia="zh-CN"/>
              </w:rPr>
            </w:pPr>
            <w:r>
              <w:rPr>
                <w:rFonts w:hint="eastAsia" w:eastAsia="宋体"/>
                <w:vertAlign w:val="baseline"/>
                <w:lang w:eastAsia="zh-CN"/>
              </w:rPr>
              <w:t>Pneumonia due to other infectious organisms, not elsewhere classified</w:t>
            </w:r>
          </w:p>
        </w:tc>
      </w:tr>
      <w:tr w14:paraId="0A78F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9196F00">
            <w:pPr>
              <w:rPr>
                <w:rFonts w:hint="eastAsia" w:eastAsia="宋体"/>
                <w:vertAlign w:val="baseline"/>
                <w:lang w:eastAsia="zh-CN"/>
              </w:rPr>
            </w:pPr>
            <w:r>
              <w:rPr>
                <w:rFonts w:hint="eastAsia" w:eastAsia="宋体"/>
                <w:vertAlign w:val="baseline"/>
                <w:lang w:eastAsia="zh-CN"/>
              </w:rPr>
              <w:t xml:space="preserve">J160 </w:t>
            </w:r>
          </w:p>
        </w:tc>
        <w:tc>
          <w:tcPr>
            <w:tcW w:w="3192" w:type="dxa"/>
          </w:tcPr>
          <w:p w14:paraId="6B90D63F">
            <w:pPr>
              <w:rPr>
                <w:rFonts w:hint="eastAsia" w:eastAsia="宋体"/>
                <w:vertAlign w:val="baseline"/>
                <w:lang w:eastAsia="zh-CN"/>
              </w:rPr>
            </w:pPr>
            <w:r>
              <w:rPr>
                <w:rFonts w:hint="eastAsia" w:eastAsia="宋体"/>
                <w:vertAlign w:val="baseline"/>
                <w:lang w:eastAsia="zh-CN"/>
              </w:rPr>
              <w:t>10</w:t>
            </w:r>
          </w:p>
        </w:tc>
        <w:tc>
          <w:tcPr>
            <w:tcW w:w="3192" w:type="dxa"/>
          </w:tcPr>
          <w:p w14:paraId="345E3AAC">
            <w:pPr>
              <w:rPr>
                <w:rFonts w:hint="eastAsia" w:eastAsia="宋体"/>
                <w:vertAlign w:val="baseline"/>
                <w:lang w:eastAsia="zh-CN"/>
              </w:rPr>
            </w:pPr>
            <w:r>
              <w:rPr>
                <w:rFonts w:hint="eastAsia" w:eastAsia="宋体"/>
                <w:vertAlign w:val="baseline"/>
                <w:lang w:eastAsia="zh-CN"/>
              </w:rPr>
              <w:t>Chlamydial pneumonia</w:t>
            </w:r>
          </w:p>
        </w:tc>
      </w:tr>
      <w:tr w14:paraId="72BE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1AC3DF7">
            <w:pPr>
              <w:rPr>
                <w:rFonts w:hint="eastAsia" w:eastAsia="宋体"/>
                <w:vertAlign w:val="baseline"/>
                <w:lang w:eastAsia="zh-CN"/>
              </w:rPr>
            </w:pPr>
            <w:r>
              <w:rPr>
                <w:rFonts w:hint="eastAsia" w:eastAsia="宋体"/>
                <w:vertAlign w:val="baseline"/>
                <w:lang w:eastAsia="zh-CN"/>
              </w:rPr>
              <w:t xml:space="preserve">J168 </w:t>
            </w:r>
          </w:p>
        </w:tc>
        <w:tc>
          <w:tcPr>
            <w:tcW w:w="3192" w:type="dxa"/>
          </w:tcPr>
          <w:p w14:paraId="0696DA36">
            <w:pPr>
              <w:rPr>
                <w:rFonts w:hint="eastAsia" w:eastAsia="宋体"/>
                <w:vertAlign w:val="baseline"/>
                <w:lang w:eastAsia="zh-CN"/>
              </w:rPr>
            </w:pPr>
            <w:r>
              <w:rPr>
                <w:rFonts w:hint="eastAsia" w:eastAsia="宋体"/>
                <w:vertAlign w:val="baseline"/>
                <w:lang w:eastAsia="zh-CN"/>
              </w:rPr>
              <w:t>10</w:t>
            </w:r>
          </w:p>
        </w:tc>
        <w:tc>
          <w:tcPr>
            <w:tcW w:w="3192" w:type="dxa"/>
          </w:tcPr>
          <w:p w14:paraId="3168A302">
            <w:pPr>
              <w:rPr>
                <w:rFonts w:hint="eastAsia" w:eastAsia="宋体"/>
                <w:vertAlign w:val="baseline"/>
                <w:lang w:eastAsia="zh-CN"/>
              </w:rPr>
            </w:pPr>
            <w:r>
              <w:rPr>
                <w:rFonts w:hint="eastAsia" w:eastAsia="宋体"/>
                <w:vertAlign w:val="baseline"/>
                <w:lang w:eastAsia="zh-CN"/>
              </w:rPr>
              <w:t>Pneumonia due to other specified infectious organisms</w:t>
            </w:r>
          </w:p>
        </w:tc>
      </w:tr>
      <w:tr w14:paraId="662A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C5B689D">
            <w:pPr>
              <w:rPr>
                <w:rFonts w:hint="eastAsia" w:eastAsia="宋体"/>
                <w:vertAlign w:val="baseline"/>
                <w:lang w:eastAsia="zh-CN"/>
              </w:rPr>
            </w:pPr>
            <w:r>
              <w:rPr>
                <w:rFonts w:hint="eastAsia" w:eastAsia="宋体"/>
                <w:vertAlign w:val="baseline"/>
                <w:lang w:eastAsia="zh-CN"/>
              </w:rPr>
              <w:t xml:space="preserve">J17 </w:t>
            </w:r>
          </w:p>
        </w:tc>
        <w:tc>
          <w:tcPr>
            <w:tcW w:w="3192" w:type="dxa"/>
          </w:tcPr>
          <w:p w14:paraId="0F8784E2">
            <w:pPr>
              <w:rPr>
                <w:rFonts w:hint="eastAsia" w:eastAsia="宋体"/>
                <w:vertAlign w:val="baseline"/>
                <w:lang w:eastAsia="zh-CN"/>
              </w:rPr>
            </w:pPr>
            <w:r>
              <w:rPr>
                <w:rFonts w:hint="eastAsia" w:eastAsia="宋体"/>
                <w:vertAlign w:val="baseline"/>
                <w:lang w:eastAsia="zh-CN"/>
              </w:rPr>
              <w:t>10</w:t>
            </w:r>
          </w:p>
        </w:tc>
        <w:tc>
          <w:tcPr>
            <w:tcW w:w="3192" w:type="dxa"/>
          </w:tcPr>
          <w:p w14:paraId="6D96EEB0">
            <w:pPr>
              <w:rPr>
                <w:rFonts w:hint="eastAsia" w:eastAsia="宋体"/>
                <w:vertAlign w:val="baseline"/>
                <w:lang w:eastAsia="zh-CN"/>
              </w:rPr>
            </w:pPr>
            <w:r>
              <w:rPr>
                <w:rFonts w:hint="eastAsia" w:eastAsia="宋体"/>
                <w:vertAlign w:val="baseline"/>
                <w:lang w:eastAsia="zh-CN"/>
              </w:rPr>
              <w:t>Pneumonia in diseases classified elsewhere</w:t>
            </w:r>
          </w:p>
        </w:tc>
      </w:tr>
      <w:tr w14:paraId="4EB9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C3E3CBE">
            <w:pPr>
              <w:rPr>
                <w:rFonts w:hint="eastAsia" w:eastAsia="宋体"/>
                <w:vertAlign w:val="baseline"/>
                <w:lang w:eastAsia="zh-CN"/>
              </w:rPr>
            </w:pPr>
            <w:r>
              <w:rPr>
                <w:rFonts w:hint="eastAsia" w:eastAsia="宋体"/>
                <w:vertAlign w:val="baseline"/>
                <w:lang w:eastAsia="zh-CN"/>
              </w:rPr>
              <w:t xml:space="preserve">J18 </w:t>
            </w:r>
          </w:p>
        </w:tc>
        <w:tc>
          <w:tcPr>
            <w:tcW w:w="3192" w:type="dxa"/>
          </w:tcPr>
          <w:p w14:paraId="6D6D6C15">
            <w:pPr>
              <w:rPr>
                <w:rFonts w:hint="eastAsia" w:eastAsia="宋体"/>
                <w:vertAlign w:val="baseline"/>
                <w:lang w:eastAsia="zh-CN"/>
              </w:rPr>
            </w:pPr>
            <w:r>
              <w:rPr>
                <w:rFonts w:hint="eastAsia" w:eastAsia="宋体"/>
                <w:vertAlign w:val="baseline"/>
                <w:lang w:eastAsia="zh-CN"/>
              </w:rPr>
              <w:t>10</w:t>
            </w:r>
          </w:p>
        </w:tc>
        <w:tc>
          <w:tcPr>
            <w:tcW w:w="3192" w:type="dxa"/>
          </w:tcPr>
          <w:p w14:paraId="7678DBBF">
            <w:pPr>
              <w:rPr>
                <w:rFonts w:hint="eastAsia" w:eastAsia="宋体"/>
                <w:vertAlign w:val="baseline"/>
                <w:lang w:eastAsia="zh-CN"/>
              </w:rPr>
            </w:pPr>
            <w:r>
              <w:rPr>
                <w:rFonts w:hint="eastAsia" w:eastAsia="宋体"/>
                <w:vertAlign w:val="baseline"/>
                <w:lang w:eastAsia="zh-CN"/>
              </w:rPr>
              <w:t>Pneumonia, unspecified organism</w:t>
            </w:r>
          </w:p>
        </w:tc>
      </w:tr>
      <w:tr w14:paraId="4CD7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DE6268B">
            <w:pPr>
              <w:rPr>
                <w:rFonts w:hint="eastAsia" w:eastAsia="宋体"/>
                <w:vertAlign w:val="baseline"/>
                <w:lang w:eastAsia="zh-CN"/>
              </w:rPr>
            </w:pPr>
            <w:r>
              <w:rPr>
                <w:rFonts w:hint="eastAsia" w:eastAsia="宋体"/>
                <w:vertAlign w:val="baseline"/>
                <w:lang w:eastAsia="zh-CN"/>
              </w:rPr>
              <w:t xml:space="preserve">J180 </w:t>
            </w:r>
          </w:p>
        </w:tc>
        <w:tc>
          <w:tcPr>
            <w:tcW w:w="3192" w:type="dxa"/>
          </w:tcPr>
          <w:p w14:paraId="1AC590EA">
            <w:pPr>
              <w:rPr>
                <w:rFonts w:hint="eastAsia" w:eastAsia="宋体"/>
                <w:vertAlign w:val="baseline"/>
                <w:lang w:eastAsia="zh-CN"/>
              </w:rPr>
            </w:pPr>
            <w:r>
              <w:rPr>
                <w:rFonts w:hint="eastAsia" w:eastAsia="宋体"/>
                <w:vertAlign w:val="baseline"/>
                <w:lang w:eastAsia="zh-CN"/>
              </w:rPr>
              <w:t>10</w:t>
            </w:r>
          </w:p>
        </w:tc>
        <w:tc>
          <w:tcPr>
            <w:tcW w:w="3192" w:type="dxa"/>
          </w:tcPr>
          <w:p w14:paraId="18974A81">
            <w:pPr>
              <w:rPr>
                <w:rFonts w:hint="eastAsia" w:eastAsia="宋体"/>
                <w:vertAlign w:val="baseline"/>
                <w:lang w:eastAsia="zh-CN"/>
              </w:rPr>
            </w:pPr>
            <w:r>
              <w:rPr>
                <w:rFonts w:hint="eastAsia" w:eastAsia="宋体"/>
                <w:vertAlign w:val="baseline"/>
                <w:lang w:eastAsia="zh-CN"/>
              </w:rPr>
              <w:t>Bronchopneumonia, unspecified organism</w:t>
            </w:r>
          </w:p>
        </w:tc>
      </w:tr>
      <w:tr w14:paraId="0239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752AD0D">
            <w:pPr>
              <w:rPr>
                <w:rFonts w:hint="eastAsia" w:eastAsia="宋体"/>
                <w:vertAlign w:val="baseline"/>
                <w:lang w:eastAsia="zh-CN"/>
              </w:rPr>
            </w:pPr>
            <w:r>
              <w:rPr>
                <w:rFonts w:hint="eastAsia" w:eastAsia="宋体"/>
                <w:vertAlign w:val="baseline"/>
                <w:lang w:eastAsia="zh-CN"/>
              </w:rPr>
              <w:t xml:space="preserve">J181 </w:t>
            </w:r>
          </w:p>
        </w:tc>
        <w:tc>
          <w:tcPr>
            <w:tcW w:w="3192" w:type="dxa"/>
          </w:tcPr>
          <w:p w14:paraId="0CC31123">
            <w:pPr>
              <w:rPr>
                <w:rFonts w:hint="eastAsia" w:eastAsia="宋体"/>
                <w:vertAlign w:val="baseline"/>
                <w:lang w:eastAsia="zh-CN"/>
              </w:rPr>
            </w:pPr>
            <w:r>
              <w:rPr>
                <w:rFonts w:hint="eastAsia" w:eastAsia="宋体"/>
                <w:vertAlign w:val="baseline"/>
                <w:lang w:eastAsia="zh-CN"/>
              </w:rPr>
              <w:t>10</w:t>
            </w:r>
          </w:p>
        </w:tc>
        <w:tc>
          <w:tcPr>
            <w:tcW w:w="3192" w:type="dxa"/>
          </w:tcPr>
          <w:p w14:paraId="59F726C1">
            <w:pPr>
              <w:rPr>
                <w:rFonts w:hint="eastAsia" w:eastAsia="宋体"/>
                <w:vertAlign w:val="baseline"/>
                <w:lang w:eastAsia="zh-CN"/>
              </w:rPr>
            </w:pPr>
            <w:r>
              <w:rPr>
                <w:rFonts w:hint="eastAsia" w:eastAsia="宋体"/>
                <w:vertAlign w:val="baseline"/>
                <w:lang w:eastAsia="zh-CN"/>
              </w:rPr>
              <w:t>Lobar pneumonia, unspecified organism</w:t>
            </w:r>
          </w:p>
        </w:tc>
      </w:tr>
      <w:tr w14:paraId="2094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65D0C66">
            <w:pPr>
              <w:rPr>
                <w:rFonts w:hint="eastAsia" w:eastAsia="宋体"/>
                <w:vertAlign w:val="baseline"/>
                <w:lang w:eastAsia="zh-CN"/>
              </w:rPr>
            </w:pPr>
            <w:r>
              <w:rPr>
                <w:rFonts w:hint="eastAsia" w:eastAsia="宋体"/>
                <w:vertAlign w:val="baseline"/>
                <w:lang w:eastAsia="zh-CN"/>
              </w:rPr>
              <w:t xml:space="preserve">J182 </w:t>
            </w:r>
          </w:p>
        </w:tc>
        <w:tc>
          <w:tcPr>
            <w:tcW w:w="3192" w:type="dxa"/>
          </w:tcPr>
          <w:p w14:paraId="5AF374FC">
            <w:pPr>
              <w:rPr>
                <w:rFonts w:hint="eastAsia" w:eastAsia="宋体"/>
                <w:vertAlign w:val="baseline"/>
                <w:lang w:eastAsia="zh-CN"/>
              </w:rPr>
            </w:pPr>
            <w:r>
              <w:rPr>
                <w:rFonts w:hint="eastAsia" w:eastAsia="宋体"/>
                <w:vertAlign w:val="baseline"/>
                <w:lang w:eastAsia="zh-CN"/>
              </w:rPr>
              <w:t>10</w:t>
            </w:r>
          </w:p>
        </w:tc>
        <w:tc>
          <w:tcPr>
            <w:tcW w:w="3192" w:type="dxa"/>
          </w:tcPr>
          <w:p w14:paraId="5021A6AF">
            <w:pPr>
              <w:rPr>
                <w:rFonts w:hint="eastAsia" w:eastAsia="宋体"/>
                <w:vertAlign w:val="baseline"/>
                <w:lang w:eastAsia="zh-CN"/>
              </w:rPr>
            </w:pPr>
            <w:r>
              <w:rPr>
                <w:rFonts w:hint="eastAsia" w:eastAsia="宋体"/>
                <w:vertAlign w:val="baseline"/>
                <w:lang w:eastAsia="zh-CN"/>
              </w:rPr>
              <w:t>Hypostatic pneumonia, unspecified organism</w:t>
            </w:r>
          </w:p>
        </w:tc>
      </w:tr>
      <w:tr w14:paraId="2A7B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361ECDB">
            <w:pPr>
              <w:rPr>
                <w:rFonts w:hint="eastAsia" w:eastAsia="宋体"/>
                <w:vertAlign w:val="baseline"/>
                <w:lang w:eastAsia="zh-CN"/>
              </w:rPr>
            </w:pPr>
            <w:r>
              <w:rPr>
                <w:rFonts w:hint="eastAsia" w:eastAsia="宋体"/>
                <w:vertAlign w:val="baseline"/>
                <w:lang w:eastAsia="zh-CN"/>
              </w:rPr>
              <w:t xml:space="preserve">J188 </w:t>
            </w:r>
          </w:p>
        </w:tc>
        <w:tc>
          <w:tcPr>
            <w:tcW w:w="3192" w:type="dxa"/>
          </w:tcPr>
          <w:p w14:paraId="43AE17E5">
            <w:pPr>
              <w:rPr>
                <w:rFonts w:hint="eastAsia" w:eastAsia="宋体"/>
                <w:vertAlign w:val="baseline"/>
                <w:lang w:eastAsia="zh-CN"/>
              </w:rPr>
            </w:pPr>
            <w:r>
              <w:rPr>
                <w:rFonts w:hint="eastAsia" w:eastAsia="宋体"/>
                <w:vertAlign w:val="baseline"/>
                <w:lang w:eastAsia="zh-CN"/>
              </w:rPr>
              <w:t>10</w:t>
            </w:r>
          </w:p>
        </w:tc>
        <w:tc>
          <w:tcPr>
            <w:tcW w:w="3192" w:type="dxa"/>
          </w:tcPr>
          <w:p w14:paraId="0B4AB764">
            <w:pPr>
              <w:rPr>
                <w:rFonts w:hint="eastAsia" w:eastAsia="宋体"/>
                <w:vertAlign w:val="baseline"/>
                <w:lang w:eastAsia="zh-CN"/>
              </w:rPr>
            </w:pPr>
            <w:r>
              <w:rPr>
                <w:rFonts w:hint="eastAsia" w:eastAsia="宋体"/>
                <w:vertAlign w:val="baseline"/>
                <w:lang w:eastAsia="zh-CN"/>
              </w:rPr>
              <w:t>Other pneumonia, unspecified organism</w:t>
            </w:r>
          </w:p>
        </w:tc>
      </w:tr>
      <w:tr w14:paraId="0CFA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D0640B8">
            <w:pPr>
              <w:rPr>
                <w:rFonts w:hint="eastAsia" w:eastAsia="宋体"/>
                <w:vertAlign w:val="baseline"/>
                <w:lang w:eastAsia="zh-CN"/>
              </w:rPr>
            </w:pPr>
            <w:r>
              <w:rPr>
                <w:rFonts w:hint="eastAsia" w:eastAsia="宋体"/>
                <w:vertAlign w:val="baseline"/>
                <w:lang w:eastAsia="zh-CN"/>
              </w:rPr>
              <w:t xml:space="preserve">J189 </w:t>
            </w:r>
          </w:p>
        </w:tc>
        <w:tc>
          <w:tcPr>
            <w:tcW w:w="3192" w:type="dxa"/>
          </w:tcPr>
          <w:p w14:paraId="4D4540D7">
            <w:pPr>
              <w:rPr>
                <w:rFonts w:hint="eastAsia" w:eastAsia="宋体"/>
                <w:vertAlign w:val="baseline"/>
                <w:lang w:eastAsia="zh-CN"/>
              </w:rPr>
            </w:pPr>
            <w:r>
              <w:rPr>
                <w:rFonts w:hint="eastAsia" w:eastAsia="宋体"/>
                <w:vertAlign w:val="baseline"/>
                <w:lang w:eastAsia="zh-CN"/>
              </w:rPr>
              <w:t>10</w:t>
            </w:r>
          </w:p>
        </w:tc>
        <w:tc>
          <w:tcPr>
            <w:tcW w:w="3192" w:type="dxa"/>
          </w:tcPr>
          <w:p w14:paraId="42C37BAB">
            <w:pPr>
              <w:rPr>
                <w:rFonts w:hint="eastAsia" w:eastAsia="宋体"/>
                <w:vertAlign w:val="baseline"/>
                <w:lang w:eastAsia="zh-CN"/>
              </w:rPr>
            </w:pPr>
            <w:r>
              <w:rPr>
                <w:rFonts w:hint="eastAsia" w:eastAsia="宋体"/>
                <w:vertAlign w:val="baseline"/>
                <w:lang w:eastAsia="zh-CN"/>
              </w:rPr>
              <w:t>Pneumonia, unspecified organism</w:t>
            </w:r>
          </w:p>
        </w:tc>
      </w:tr>
      <w:tr w14:paraId="1371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5A413A7">
            <w:pPr>
              <w:rPr>
                <w:rFonts w:hint="eastAsia" w:eastAsia="宋体"/>
                <w:vertAlign w:val="baseline"/>
                <w:lang w:eastAsia="zh-CN"/>
              </w:rPr>
            </w:pPr>
            <w:r>
              <w:rPr>
                <w:rFonts w:hint="eastAsia" w:eastAsia="宋体"/>
                <w:vertAlign w:val="baseline"/>
                <w:lang w:eastAsia="zh-CN"/>
              </w:rPr>
              <w:t xml:space="preserve">J200 </w:t>
            </w:r>
          </w:p>
        </w:tc>
        <w:tc>
          <w:tcPr>
            <w:tcW w:w="3192" w:type="dxa"/>
          </w:tcPr>
          <w:p w14:paraId="38D5D4BB">
            <w:pPr>
              <w:rPr>
                <w:rFonts w:hint="eastAsia" w:eastAsia="宋体"/>
                <w:vertAlign w:val="baseline"/>
                <w:lang w:eastAsia="zh-CN"/>
              </w:rPr>
            </w:pPr>
            <w:r>
              <w:rPr>
                <w:rFonts w:hint="eastAsia" w:eastAsia="宋体"/>
                <w:vertAlign w:val="baseline"/>
                <w:lang w:eastAsia="zh-CN"/>
              </w:rPr>
              <w:t>10</w:t>
            </w:r>
          </w:p>
        </w:tc>
        <w:tc>
          <w:tcPr>
            <w:tcW w:w="3192" w:type="dxa"/>
          </w:tcPr>
          <w:p w14:paraId="2EDDBFF4">
            <w:pPr>
              <w:rPr>
                <w:rFonts w:hint="eastAsia" w:eastAsia="宋体"/>
                <w:vertAlign w:val="baseline"/>
                <w:lang w:eastAsia="zh-CN"/>
              </w:rPr>
            </w:pPr>
            <w:r>
              <w:rPr>
                <w:rFonts w:hint="eastAsia" w:eastAsia="宋体"/>
                <w:vertAlign w:val="baseline"/>
                <w:lang w:eastAsia="zh-CN"/>
              </w:rPr>
              <w:t>Acute bronchitis due to Mycoplasma pneumoniae</w:t>
            </w:r>
          </w:p>
        </w:tc>
      </w:tr>
      <w:tr w14:paraId="3CC7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A41B464">
            <w:pPr>
              <w:rPr>
                <w:rFonts w:hint="eastAsia" w:eastAsia="宋体"/>
                <w:vertAlign w:val="baseline"/>
                <w:lang w:eastAsia="zh-CN"/>
              </w:rPr>
            </w:pPr>
            <w:r>
              <w:rPr>
                <w:rFonts w:hint="eastAsia" w:eastAsia="宋体"/>
                <w:vertAlign w:val="baseline"/>
                <w:lang w:eastAsia="zh-CN"/>
              </w:rPr>
              <w:t xml:space="preserve">J690 </w:t>
            </w:r>
          </w:p>
        </w:tc>
        <w:tc>
          <w:tcPr>
            <w:tcW w:w="3192" w:type="dxa"/>
          </w:tcPr>
          <w:p w14:paraId="196A6FC7">
            <w:pPr>
              <w:rPr>
                <w:rFonts w:hint="eastAsia" w:eastAsia="宋体"/>
                <w:vertAlign w:val="baseline"/>
                <w:lang w:eastAsia="zh-CN"/>
              </w:rPr>
            </w:pPr>
            <w:r>
              <w:rPr>
                <w:rFonts w:hint="eastAsia" w:eastAsia="宋体"/>
                <w:vertAlign w:val="baseline"/>
                <w:lang w:eastAsia="zh-CN"/>
              </w:rPr>
              <w:t>10</w:t>
            </w:r>
          </w:p>
        </w:tc>
        <w:tc>
          <w:tcPr>
            <w:tcW w:w="3192" w:type="dxa"/>
          </w:tcPr>
          <w:p w14:paraId="5FE09C4D">
            <w:pPr>
              <w:rPr>
                <w:rFonts w:hint="eastAsia" w:eastAsia="宋体"/>
                <w:vertAlign w:val="baseline"/>
                <w:lang w:eastAsia="zh-CN"/>
              </w:rPr>
            </w:pPr>
            <w:r>
              <w:rPr>
                <w:rFonts w:hint="eastAsia" w:eastAsia="宋体"/>
                <w:vertAlign w:val="baseline"/>
                <w:lang w:eastAsia="zh-CN"/>
              </w:rPr>
              <w:t>Pneumonitis due to inhalation of food and vomit</w:t>
            </w:r>
          </w:p>
        </w:tc>
      </w:tr>
      <w:tr w14:paraId="714D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3B213F1">
            <w:pPr>
              <w:rPr>
                <w:rFonts w:hint="eastAsia" w:eastAsia="宋体"/>
                <w:vertAlign w:val="baseline"/>
                <w:lang w:eastAsia="zh-CN"/>
              </w:rPr>
            </w:pPr>
            <w:r>
              <w:rPr>
                <w:rFonts w:hint="eastAsia" w:eastAsia="宋体"/>
                <w:vertAlign w:val="baseline"/>
                <w:lang w:eastAsia="zh-CN"/>
              </w:rPr>
              <w:t xml:space="preserve">J691 </w:t>
            </w:r>
          </w:p>
        </w:tc>
        <w:tc>
          <w:tcPr>
            <w:tcW w:w="3192" w:type="dxa"/>
          </w:tcPr>
          <w:p w14:paraId="791BE3FE">
            <w:pPr>
              <w:rPr>
                <w:rFonts w:hint="eastAsia" w:eastAsia="宋体"/>
                <w:vertAlign w:val="baseline"/>
                <w:lang w:eastAsia="zh-CN"/>
              </w:rPr>
            </w:pPr>
            <w:r>
              <w:rPr>
                <w:rFonts w:hint="eastAsia" w:eastAsia="宋体"/>
                <w:vertAlign w:val="baseline"/>
                <w:lang w:eastAsia="zh-CN"/>
              </w:rPr>
              <w:t>10</w:t>
            </w:r>
          </w:p>
        </w:tc>
        <w:tc>
          <w:tcPr>
            <w:tcW w:w="3192" w:type="dxa"/>
          </w:tcPr>
          <w:p w14:paraId="225749C3">
            <w:pPr>
              <w:rPr>
                <w:rFonts w:hint="eastAsia" w:eastAsia="宋体"/>
                <w:vertAlign w:val="baseline"/>
                <w:lang w:eastAsia="zh-CN"/>
              </w:rPr>
            </w:pPr>
            <w:r>
              <w:rPr>
                <w:rFonts w:hint="eastAsia" w:eastAsia="宋体"/>
                <w:vertAlign w:val="baseline"/>
                <w:lang w:eastAsia="zh-CN"/>
              </w:rPr>
              <w:t>Pneumonitis due to inhalation of oils and essences</w:t>
            </w:r>
          </w:p>
        </w:tc>
      </w:tr>
      <w:tr w14:paraId="58C2D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21CDE16">
            <w:pPr>
              <w:rPr>
                <w:rFonts w:hint="eastAsia" w:eastAsia="宋体"/>
                <w:vertAlign w:val="baseline"/>
                <w:lang w:eastAsia="zh-CN"/>
              </w:rPr>
            </w:pPr>
            <w:r>
              <w:rPr>
                <w:rFonts w:hint="eastAsia" w:eastAsia="宋体"/>
                <w:vertAlign w:val="baseline"/>
                <w:lang w:eastAsia="zh-CN"/>
              </w:rPr>
              <w:t xml:space="preserve">J698 </w:t>
            </w:r>
          </w:p>
        </w:tc>
        <w:tc>
          <w:tcPr>
            <w:tcW w:w="3192" w:type="dxa"/>
          </w:tcPr>
          <w:p w14:paraId="2A40BDDA">
            <w:pPr>
              <w:rPr>
                <w:rFonts w:hint="eastAsia" w:eastAsia="宋体"/>
                <w:vertAlign w:val="baseline"/>
                <w:lang w:eastAsia="zh-CN"/>
              </w:rPr>
            </w:pPr>
            <w:r>
              <w:rPr>
                <w:rFonts w:hint="eastAsia" w:eastAsia="宋体"/>
                <w:vertAlign w:val="baseline"/>
                <w:lang w:eastAsia="zh-CN"/>
              </w:rPr>
              <w:t>10</w:t>
            </w:r>
          </w:p>
        </w:tc>
        <w:tc>
          <w:tcPr>
            <w:tcW w:w="3192" w:type="dxa"/>
          </w:tcPr>
          <w:p w14:paraId="7DE011B9">
            <w:pPr>
              <w:rPr>
                <w:rFonts w:hint="eastAsia" w:eastAsia="宋体"/>
                <w:vertAlign w:val="baseline"/>
                <w:lang w:eastAsia="zh-CN"/>
              </w:rPr>
            </w:pPr>
            <w:r>
              <w:rPr>
                <w:rFonts w:hint="eastAsia" w:eastAsia="宋体"/>
                <w:vertAlign w:val="baseline"/>
                <w:lang w:eastAsia="zh-CN"/>
              </w:rPr>
              <w:t>Pneumonitis due to inhalation of other solids and liquids</w:t>
            </w:r>
          </w:p>
        </w:tc>
      </w:tr>
      <w:tr w14:paraId="5188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966DC47">
            <w:pPr>
              <w:rPr>
                <w:rFonts w:hint="eastAsia" w:eastAsia="宋体"/>
                <w:vertAlign w:val="baseline"/>
                <w:lang w:eastAsia="zh-CN"/>
              </w:rPr>
            </w:pPr>
            <w:r>
              <w:rPr>
                <w:rFonts w:hint="eastAsia" w:eastAsia="宋体"/>
                <w:vertAlign w:val="baseline"/>
                <w:lang w:eastAsia="zh-CN"/>
              </w:rPr>
              <w:t xml:space="preserve">J8281 </w:t>
            </w:r>
          </w:p>
        </w:tc>
        <w:tc>
          <w:tcPr>
            <w:tcW w:w="3192" w:type="dxa"/>
          </w:tcPr>
          <w:p w14:paraId="20969423">
            <w:pPr>
              <w:rPr>
                <w:rFonts w:hint="eastAsia" w:eastAsia="宋体"/>
                <w:vertAlign w:val="baseline"/>
                <w:lang w:eastAsia="zh-CN"/>
              </w:rPr>
            </w:pPr>
            <w:r>
              <w:rPr>
                <w:rFonts w:hint="eastAsia" w:eastAsia="宋体"/>
                <w:vertAlign w:val="baseline"/>
                <w:lang w:eastAsia="zh-CN"/>
              </w:rPr>
              <w:t>10</w:t>
            </w:r>
          </w:p>
        </w:tc>
        <w:tc>
          <w:tcPr>
            <w:tcW w:w="3192" w:type="dxa"/>
          </w:tcPr>
          <w:p w14:paraId="130C8704">
            <w:pPr>
              <w:rPr>
                <w:rFonts w:hint="eastAsia" w:eastAsia="宋体"/>
                <w:vertAlign w:val="baseline"/>
                <w:lang w:eastAsia="zh-CN"/>
              </w:rPr>
            </w:pPr>
            <w:r>
              <w:rPr>
                <w:rFonts w:hint="eastAsia" w:eastAsia="宋体"/>
                <w:vertAlign w:val="baseline"/>
                <w:lang w:eastAsia="zh-CN"/>
              </w:rPr>
              <w:t>Chronic eosinophilic pneumonia</w:t>
            </w:r>
          </w:p>
        </w:tc>
      </w:tr>
      <w:tr w14:paraId="7AF87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07CA4D29">
            <w:pPr>
              <w:rPr>
                <w:rFonts w:hint="eastAsia" w:eastAsia="宋体"/>
                <w:vertAlign w:val="baseline"/>
                <w:lang w:eastAsia="zh-CN"/>
              </w:rPr>
            </w:pPr>
            <w:r>
              <w:rPr>
                <w:rFonts w:hint="eastAsia" w:eastAsia="宋体"/>
                <w:vertAlign w:val="baseline"/>
                <w:lang w:eastAsia="zh-CN"/>
              </w:rPr>
              <w:t xml:space="preserve">J8282 </w:t>
            </w:r>
          </w:p>
        </w:tc>
        <w:tc>
          <w:tcPr>
            <w:tcW w:w="3192" w:type="dxa"/>
          </w:tcPr>
          <w:p w14:paraId="18A83EA7">
            <w:pPr>
              <w:rPr>
                <w:rFonts w:hint="eastAsia" w:eastAsia="宋体"/>
                <w:vertAlign w:val="baseline"/>
                <w:lang w:eastAsia="zh-CN"/>
              </w:rPr>
            </w:pPr>
            <w:r>
              <w:rPr>
                <w:rFonts w:hint="eastAsia" w:eastAsia="宋体"/>
                <w:vertAlign w:val="baseline"/>
                <w:lang w:eastAsia="zh-CN"/>
              </w:rPr>
              <w:t>10</w:t>
            </w:r>
          </w:p>
        </w:tc>
        <w:tc>
          <w:tcPr>
            <w:tcW w:w="3192" w:type="dxa"/>
          </w:tcPr>
          <w:p w14:paraId="6AF314F8">
            <w:pPr>
              <w:rPr>
                <w:rFonts w:hint="eastAsia" w:eastAsia="宋体"/>
                <w:vertAlign w:val="baseline"/>
                <w:lang w:eastAsia="zh-CN"/>
              </w:rPr>
            </w:pPr>
            <w:r>
              <w:rPr>
                <w:rFonts w:hint="eastAsia" w:eastAsia="宋体"/>
                <w:vertAlign w:val="baseline"/>
                <w:lang w:eastAsia="zh-CN"/>
              </w:rPr>
              <w:t>Acute eosinophilic pneumonia</w:t>
            </w:r>
          </w:p>
        </w:tc>
      </w:tr>
      <w:tr w14:paraId="2F92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E97C805">
            <w:pPr>
              <w:rPr>
                <w:rFonts w:hint="eastAsia" w:eastAsia="宋体"/>
                <w:vertAlign w:val="baseline"/>
                <w:lang w:eastAsia="zh-CN"/>
              </w:rPr>
            </w:pPr>
            <w:r>
              <w:rPr>
                <w:rFonts w:hint="eastAsia" w:eastAsia="宋体"/>
                <w:vertAlign w:val="baseline"/>
                <w:lang w:eastAsia="zh-CN"/>
              </w:rPr>
              <w:t xml:space="preserve">J8411 </w:t>
            </w:r>
          </w:p>
        </w:tc>
        <w:tc>
          <w:tcPr>
            <w:tcW w:w="3192" w:type="dxa"/>
          </w:tcPr>
          <w:p w14:paraId="0C99C0B1">
            <w:pPr>
              <w:rPr>
                <w:rFonts w:hint="eastAsia" w:eastAsia="宋体"/>
                <w:vertAlign w:val="baseline"/>
                <w:lang w:eastAsia="zh-CN"/>
              </w:rPr>
            </w:pPr>
            <w:r>
              <w:rPr>
                <w:rFonts w:hint="eastAsia" w:eastAsia="宋体"/>
                <w:vertAlign w:val="baseline"/>
                <w:lang w:eastAsia="zh-CN"/>
              </w:rPr>
              <w:t>10</w:t>
            </w:r>
          </w:p>
        </w:tc>
        <w:tc>
          <w:tcPr>
            <w:tcW w:w="3192" w:type="dxa"/>
          </w:tcPr>
          <w:p w14:paraId="20FDDA75">
            <w:pPr>
              <w:rPr>
                <w:rFonts w:hint="eastAsia" w:eastAsia="宋体"/>
                <w:vertAlign w:val="baseline"/>
                <w:lang w:eastAsia="zh-CN"/>
              </w:rPr>
            </w:pPr>
            <w:r>
              <w:rPr>
                <w:rFonts w:hint="eastAsia" w:eastAsia="宋体"/>
                <w:vertAlign w:val="baseline"/>
                <w:lang w:eastAsia="zh-CN"/>
              </w:rPr>
              <w:t>Idiopathic interstitial pneumonia</w:t>
            </w:r>
          </w:p>
        </w:tc>
      </w:tr>
      <w:tr w14:paraId="370A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278FFA9C">
            <w:pPr>
              <w:rPr>
                <w:rFonts w:hint="eastAsia" w:eastAsia="宋体"/>
                <w:vertAlign w:val="baseline"/>
                <w:lang w:eastAsia="zh-CN"/>
              </w:rPr>
            </w:pPr>
            <w:r>
              <w:rPr>
                <w:rFonts w:hint="eastAsia" w:eastAsia="宋体"/>
                <w:vertAlign w:val="baseline"/>
                <w:lang w:eastAsia="zh-CN"/>
              </w:rPr>
              <w:t xml:space="preserve">J84111 </w:t>
            </w:r>
          </w:p>
        </w:tc>
        <w:tc>
          <w:tcPr>
            <w:tcW w:w="3192" w:type="dxa"/>
          </w:tcPr>
          <w:p w14:paraId="709B6581">
            <w:pPr>
              <w:rPr>
                <w:rFonts w:hint="eastAsia" w:eastAsia="宋体"/>
                <w:vertAlign w:val="baseline"/>
                <w:lang w:eastAsia="zh-CN"/>
              </w:rPr>
            </w:pPr>
            <w:r>
              <w:rPr>
                <w:rFonts w:hint="eastAsia" w:eastAsia="宋体"/>
                <w:vertAlign w:val="baseline"/>
                <w:lang w:eastAsia="zh-CN"/>
              </w:rPr>
              <w:t>10</w:t>
            </w:r>
          </w:p>
        </w:tc>
        <w:tc>
          <w:tcPr>
            <w:tcW w:w="3192" w:type="dxa"/>
          </w:tcPr>
          <w:p w14:paraId="65C22C7A">
            <w:pPr>
              <w:rPr>
                <w:rFonts w:hint="eastAsia" w:eastAsia="宋体"/>
                <w:vertAlign w:val="baseline"/>
                <w:lang w:eastAsia="zh-CN"/>
              </w:rPr>
            </w:pPr>
            <w:r>
              <w:rPr>
                <w:rFonts w:hint="eastAsia" w:eastAsia="宋体"/>
                <w:vertAlign w:val="baseline"/>
                <w:lang w:eastAsia="zh-CN"/>
              </w:rPr>
              <w:t>Idiopathic interstitial pneumonia, not otherwise specified</w:t>
            </w:r>
          </w:p>
        </w:tc>
      </w:tr>
      <w:tr w14:paraId="6549B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201D8A2">
            <w:pPr>
              <w:rPr>
                <w:rFonts w:hint="eastAsia" w:eastAsia="宋体"/>
                <w:vertAlign w:val="baseline"/>
                <w:lang w:eastAsia="zh-CN"/>
              </w:rPr>
            </w:pPr>
            <w:r>
              <w:rPr>
                <w:rFonts w:hint="eastAsia" w:eastAsia="宋体"/>
                <w:vertAlign w:val="baseline"/>
                <w:lang w:eastAsia="zh-CN"/>
              </w:rPr>
              <w:t xml:space="preserve">J84116 </w:t>
            </w:r>
          </w:p>
        </w:tc>
        <w:tc>
          <w:tcPr>
            <w:tcW w:w="3192" w:type="dxa"/>
          </w:tcPr>
          <w:p w14:paraId="0AA36FD3">
            <w:pPr>
              <w:rPr>
                <w:rFonts w:hint="eastAsia" w:eastAsia="宋体"/>
                <w:vertAlign w:val="baseline"/>
                <w:lang w:eastAsia="zh-CN"/>
              </w:rPr>
            </w:pPr>
            <w:r>
              <w:rPr>
                <w:rFonts w:hint="eastAsia" w:eastAsia="宋体"/>
                <w:vertAlign w:val="baseline"/>
                <w:lang w:eastAsia="zh-CN"/>
              </w:rPr>
              <w:t>10</w:t>
            </w:r>
          </w:p>
        </w:tc>
        <w:tc>
          <w:tcPr>
            <w:tcW w:w="3192" w:type="dxa"/>
          </w:tcPr>
          <w:p w14:paraId="37CB2D3F">
            <w:pPr>
              <w:rPr>
                <w:rFonts w:hint="eastAsia" w:eastAsia="宋体"/>
                <w:vertAlign w:val="baseline"/>
                <w:lang w:eastAsia="zh-CN"/>
              </w:rPr>
            </w:pPr>
            <w:r>
              <w:rPr>
                <w:rFonts w:hint="eastAsia" w:eastAsia="宋体"/>
                <w:vertAlign w:val="baseline"/>
                <w:lang w:eastAsia="zh-CN"/>
              </w:rPr>
              <w:t>Cryptogenic organizing pneumonia</w:t>
            </w:r>
          </w:p>
        </w:tc>
      </w:tr>
      <w:tr w14:paraId="2EE9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4014FD9">
            <w:pPr>
              <w:rPr>
                <w:rFonts w:hint="eastAsia" w:eastAsia="宋体"/>
                <w:vertAlign w:val="baseline"/>
                <w:lang w:eastAsia="zh-CN"/>
              </w:rPr>
            </w:pPr>
            <w:r>
              <w:rPr>
                <w:rFonts w:hint="eastAsia" w:eastAsia="宋体"/>
                <w:vertAlign w:val="baseline"/>
                <w:lang w:eastAsia="zh-CN"/>
              </w:rPr>
              <w:t xml:space="preserve">J84117 </w:t>
            </w:r>
          </w:p>
        </w:tc>
        <w:tc>
          <w:tcPr>
            <w:tcW w:w="3192" w:type="dxa"/>
          </w:tcPr>
          <w:p w14:paraId="0DED361E">
            <w:pPr>
              <w:rPr>
                <w:rFonts w:hint="eastAsia" w:eastAsia="宋体"/>
                <w:vertAlign w:val="baseline"/>
                <w:lang w:eastAsia="zh-CN"/>
              </w:rPr>
            </w:pPr>
            <w:r>
              <w:rPr>
                <w:rFonts w:hint="eastAsia" w:eastAsia="宋体"/>
                <w:vertAlign w:val="baseline"/>
                <w:lang w:eastAsia="zh-CN"/>
              </w:rPr>
              <w:t>10</w:t>
            </w:r>
          </w:p>
        </w:tc>
        <w:tc>
          <w:tcPr>
            <w:tcW w:w="3192" w:type="dxa"/>
          </w:tcPr>
          <w:p w14:paraId="0DFCEC59">
            <w:pPr>
              <w:rPr>
                <w:rFonts w:hint="eastAsia" w:eastAsia="宋体"/>
                <w:vertAlign w:val="baseline"/>
                <w:lang w:eastAsia="zh-CN"/>
              </w:rPr>
            </w:pPr>
            <w:r>
              <w:rPr>
                <w:rFonts w:hint="eastAsia" w:eastAsia="宋体"/>
                <w:vertAlign w:val="baseline"/>
                <w:lang w:eastAsia="zh-CN"/>
              </w:rPr>
              <w:t>Desquamative interstitial pneumonia</w:t>
            </w:r>
          </w:p>
        </w:tc>
      </w:tr>
      <w:tr w14:paraId="70D1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EC76D74">
            <w:pPr>
              <w:rPr>
                <w:rFonts w:hint="eastAsia" w:eastAsia="宋体"/>
                <w:vertAlign w:val="baseline"/>
                <w:lang w:eastAsia="zh-CN"/>
              </w:rPr>
            </w:pPr>
            <w:r>
              <w:rPr>
                <w:rFonts w:hint="eastAsia" w:eastAsia="宋体"/>
                <w:vertAlign w:val="baseline"/>
                <w:lang w:eastAsia="zh-CN"/>
              </w:rPr>
              <w:t xml:space="preserve">J842 </w:t>
            </w:r>
          </w:p>
        </w:tc>
        <w:tc>
          <w:tcPr>
            <w:tcW w:w="3192" w:type="dxa"/>
          </w:tcPr>
          <w:p w14:paraId="5D953F97">
            <w:pPr>
              <w:rPr>
                <w:rFonts w:hint="eastAsia" w:eastAsia="宋体"/>
                <w:vertAlign w:val="baseline"/>
                <w:lang w:eastAsia="zh-CN"/>
              </w:rPr>
            </w:pPr>
            <w:r>
              <w:rPr>
                <w:rFonts w:hint="eastAsia" w:eastAsia="宋体"/>
                <w:vertAlign w:val="baseline"/>
                <w:lang w:eastAsia="zh-CN"/>
              </w:rPr>
              <w:t>10</w:t>
            </w:r>
          </w:p>
        </w:tc>
        <w:tc>
          <w:tcPr>
            <w:tcW w:w="3192" w:type="dxa"/>
          </w:tcPr>
          <w:p w14:paraId="7EC84787">
            <w:pPr>
              <w:rPr>
                <w:rFonts w:hint="eastAsia" w:eastAsia="宋体"/>
                <w:vertAlign w:val="baseline"/>
                <w:lang w:eastAsia="zh-CN"/>
              </w:rPr>
            </w:pPr>
            <w:r>
              <w:rPr>
                <w:rFonts w:hint="eastAsia" w:eastAsia="宋体"/>
                <w:vertAlign w:val="baseline"/>
                <w:lang w:eastAsia="zh-CN"/>
              </w:rPr>
              <w:t>Lymphoid interstitial pneumonia</w:t>
            </w:r>
          </w:p>
        </w:tc>
      </w:tr>
      <w:tr w14:paraId="149B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A6931BE">
            <w:pPr>
              <w:rPr>
                <w:rFonts w:hint="eastAsia" w:eastAsia="宋体"/>
                <w:vertAlign w:val="baseline"/>
                <w:lang w:eastAsia="zh-CN"/>
              </w:rPr>
            </w:pPr>
            <w:r>
              <w:rPr>
                <w:rFonts w:hint="eastAsia" w:eastAsia="宋体"/>
                <w:vertAlign w:val="baseline"/>
                <w:lang w:eastAsia="zh-CN"/>
              </w:rPr>
              <w:t xml:space="preserve">J851 </w:t>
            </w:r>
          </w:p>
        </w:tc>
        <w:tc>
          <w:tcPr>
            <w:tcW w:w="3192" w:type="dxa"/>
          </w:tcPr>
          <w:p w14:paraId="360F644D">
            <w:pPr>
              <w:rPr>
                <w:rFonts w:hint="eastAsia" w:eastAsia="宋体"/>
                <w:vertAlign w:val="baseline"/>
                <w:lang w:eastAsia="zh-CN"/>
              </w:rPr>
            </w:pPr>
            <w:r>
              <w:rPr>
                <w:rFonts w:hint="eastAsia" w:eastAsia="宋体"/>
                <w:vertAlign w:val="baseline"/>
                <w:lang w:eastAsia="zh-CN"/>
              </w:rPr>
              <w:t>10</w:t>
            </w:r>
          </w:p>
        </w:tc>
        <w:tc>
          <w:tcPr>
            <w:tcW w:w="3192" w:type="dxa"/>
          </w:tcPr>
          <w:p w14:paraId="79DCEF8C">
            <w:pPr>
              <w:rPr>
                <w:rFonts w:hint="eastAsia" w:eastAsia="宋体"/>
                <w:vertAlign w:val="baseline"/>
                <w:lang w:eastAsia="zh-CN"/>
              </w:rPr>
            </w:pPr>
            <w:r>
              <w:rPr>
                <w:rFonts w:hint="eastAsia" w:eastAsia="宋体"/>
                <w:vertAlign w:val="baseline"/>
                <w:lang w:eastAsia="zh-CN"/>
              </w:rPr>
              <w:t>Abscess of lung with pneumonia</w:t>
            </w:r>
          </w:p>
        </w:tc>
      </w:tr>
      <w:tr w14:paraId="3F64D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7DDA6D3">
            <w:pPr>
              <w:rPr>
                <w:rFonts w:hint="eastAsia" w:eastAsia="宋体"/>
                <w:vertAlign w:val="baseline"/>
                <w:lang w:eastAsia="zh-CN"/>
              </w:rPr>
            </w:pPr>
            <w:r>
              <w:rPr>
                <w:rFonts w:hint="eastAsia" w:eastAsia="宋体"/>
                <w:vertAlign w:val="baseline"/>
                <w:lang w:eastAsia="zh-CN"/>
              </w:rPr>
              <w:t xml:space="preserve">J852 </w:t>
            </w:r>
          </w:p>
        </w:tc>
        <w:tc>
          <w:tcPr>
            <w:tcW w:w="3192" w:type="dxa"/>
          </w:tcPr>
          <w:p w14:paraId="71A59051">
            <w:pPr>
              <w:rPr>
                <w:rFonts w:hint="eastAsia" w:eastAsia="宋体"/>
                <w:vertAlign w:val="baseline"/>
                <w:lang w:eastAsia="zh-CN"/>
              </w:rPr>
            </w:pPr>
            <w:r>
              <w:rPr>
                <w:rFonts w:hint="eastAsia" w:eastAsia="宋体"/>
                <w:vertAlign w:val="baseline"/>
                <w:lang w:eastAsia="zh-CN"/>
              </w:rPr>
              <w:t>10</w:t>
            </w:r>
          </w:p>
        </w:tc>
        <w:tc>
          <w:tcPr>
            <w:tcW w:w="3192" w:type="dxa"/>
          </w:tcPr>
          <w:p w14:paraId="4F5CE7E3">
            <w:pPr>
              <w:rPr>
                <w:rFonts w:hint="eastAsia" w:eastAsia="宋体"/>
                <w:vertAlign w:val="baseline"/>
                <w:lang w:eastAsia="zh-CN"/>
              </w:rPr>
            </w:pPr>
            <w:r>
              <w:rPr>
                <w:rFonts w:hint="eastAsia" w:eastAsia="宋体"/>
                <w:vertAlign w:val="baseline"/>
                <w:lang w:eastAsia="zh-CN"/>
              </w:rPr>
              <w:t>Abscess of lung without pneumonia</w:t>
            </w:r>
          </w:p>
        </w:tc>
      </w:tr>
      <w:tr w14:paraId="127CD99A">
        <w:tblPrEx>
          <w:tblCellMar>
            <w:top w:w="0" w:type="dxa"/>
            <w:left w:w="108" w:type="dxa"/>
            <w:bottom w:w="0" w:type="dxa"/>
            <w:right w:w="108" w:type="dxa"/>
          </w:tblCellMar>
        </w:tblPrEx>
        <w:tc>
          <w:tcPr>
            <w:tcW w:w="3192" w:type="dxa"/>
          </w:tcPr>
          <w:p w14:paraId="5C31B264">
            <w:pPr>
              <w:rPr>
                <w:rFonts w:hint="eastAsia" w:eastAsia="宋体"/>
                <w:vertAlign w:val="baseline"/>
                <w:lang w:eastAsia="zh-CN"/>
              </w:rPr>
            </w:pPr>
            <w:r>
              <w:rPr>
                <w:rFonts w:hint="eastAsia" w:eastAsia="宋体"/>
                <w:vertAlign w:val="baseline"/>
                <w:lang w:eastAsia="zh-CN"/>
              </w:rPr>
              <w:t xml:space="preserve">J95851 </w:t>
            </w:r>
          </w:p>
        </w:tc>
        <w:tc>
          <w:tcPr>
            <w:tcW w:w="3192" w:type="dxa"/>
          </w:tcPr>
          <w:p w14:paraId="49430A1F">
            <w:pPr>
              <w:rPr>
                <w:rFonts w:hint="eastAsia" w:eastAsia="宋体"/>
                <w:vertAlign w:val="baseline"/>
                <w:lang w:eastAsia="zh-CN"/>
              </w:rPr>
            </w:pPr>
            <w:r>
              <w:rPr>
                <w:rFonts w:hint="eastAsia" w:eastAsia="宋体"/>
                <w:vertAlign w:val="baseline"/>
                <w:lang w:eastAsia="zh-CN"/>
              </w:rPr>
              <w:t>10</w:t>
            </w:r>
          </w:p>
        </w:tc>
        <w:tc>
          <w:tcPr>
            <w:tcW w:w="3192" w:type="dxa"/>
          </w:tcPr>
          <w:p w14:paraId="4726844D">
            <w:pPr>
              <w:rPr>
                <w:rFonts w:hint="eastAsia" w:eastAsia="宋体"/>
                <w:vertAlign w:val="baseline"/>
                <w:lang w:eastAsia="zh-CN"/>
              </w:rPr>
            </w:pPr>
            <w:r>
              <w:rPr>
                <w:rFonts w:hint="eastAsia" w:eastAsia="宋体"/>
                <w:vertAlign w:val="baseline"/>
                <w:lang w:eastAsia="zh-CN"/>
              </w:rPr>
              <w:t>Ventilator associated pneumonia</w:t>
            </w:r>
          </w:p>
        </w:tc>
      </w:tr>
      <w:tr w14:paraId="255C6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15EB32D">
            <w:pPr>
              <w:rPr>
                <w:rFonts w:hint="eastAsia" w:eastAsia="宋体"/>
                <w:vertAlign w:val="baseline"/>
                <w:lang w:eastAsia="zh-CN"/>
              </w:rPr>
            </w:pPr>
            <w:r>
              <w:rPr>
                <w:rFonts w:hint="eastAsia" w:eastAsia="宋体"/>
                <w:vertAlign w:val="baseline"/>
                <w:lang w:eastAsia="zh-CN"/>
              </w:rPr>
              <w:t xml:space="preserve">P23 </w:t>
            </w:r>
          </w:p>
        </w:tc>
        <w:tc>
          <w:tcPr>
            <w:tcW w:w="3192" w:type="dxa"/>
          </w:tcPr>
          <w:p w14:paraId="4A3954A3">
            <w:pPr>
              <w:rPr>
                <w:rFonts w:hint="eastAsia" w:eastAsia="宋体"/>
                <w:vertAlign w:val="baseline"/>
                <w:lang w:eastAsia="zh-CN"/>
              </w:rPr>
            </w:pPr>
            <w:r>
              <w:rPr>
                <w:rFonts w:hint="eastAsia" w:eastAsia="宋体"/>
                <w:vertAlign w:val="baseline"/>
                <w:lang w:eastAsia="zh-CN"/>
              </w:rPr>
              <w:t>10</w:t>
            </w:r>
          </w:p>
        </w:tc>
        <w:tc>
          <w:tcPr>
            <w:tcW w:w="3192" w:type="dxa"/>
          </w:tcPr>
          <w:p w14:paraId="21DA0485">
            <w:pPr>
              <w:rPr>
                <w:rFonts w:hint="eastAsia" w:eastAsia="宋体"/>
                <w:vertAlign w:val="baseline"/>
                <w:lang w:eastAsia="zh-CN"/>
              </w:rPr>
            </w:pPr>
            <w:r>
              <w:rPr>
                <w:rFonts w:hint="eastAsia" w:eastAsia="宋体"/>
                <w:vertAlign w:val="baseline"/>
                <w:lang w:eastAsia="zh-CN"/>
              </w:rPr>
              <w:t>Congenital pneumonia</w:t>
            </w:r>
          </w:p>
        </w:tc>
      </w:tr>
      <w:tr w14:paraId="605E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023721B8">
            <w:pPr>
              <w:rPr>
                <w:rFonts w:hint="eastAsia" w:eastAsia="宋体"/>
                <w:vertAlign w:val="baseline"/>
                <w:lang w:eastAsia="zh-CN"/>
              </w:rPr>
            </w:pPr>
            <w:r>
              <w:rPr>
                <w:rFonts w:hint="eastAsia" w:eastAsia="宋体"/>
                <w:vertAlign w:val="baseline"/>
                <w:lang w:eastAsia="zh-CN"/>
              </w:rPr>
              <w:t xml:space="preserve">P230 </w:t>
            </w:r>
          </w:p>
        </w:tc>
        <w:tc>
          <w:tcPr>
            <w:tcW w:w="3192" w:type="dxa"/>
          </w:tcPr>
          <w:p w14:paraId="2F905812">
            <w:pPr>
              <w:rPr>
                <w:rFonts w:hint="eastAsia" w:eastAsia="宋体"/>
                <w:vertAlign w:val="baseline"/>
                <w:lang w:eastAsia="zh-CN"/>
              </w:rPr>
            </w:pPr>
            <w:r>
              <w:rPr>
                <w:rFonts w:hint="eastAsia" w:eastAsia="宋体"/>
                <w:vertAlign w:val="baseline"/>
                <w:lang w:eastAsia="zh-CN"/>
              </w:rPr>
              <w:t>10</w:t>
            </w:r>
          </w:p>
        </w:tc>
        <w:tc>
          <w:tcPr>
            <w:tcW w:w="3192" w:type="dxa"/>
          </w:tcPr>
          <w:p w14:paraId="68ADD766">
            <w:pPr>
              <w:rPr>
                <w:rFonts w:hint="eastAsia" w:eastAsia="宋体"/>
                <w:vertAlign w:val="baseline"/>
                <w:lang w:eastAsia="zh-CN"/>
              </w:rPr>
            </w:pPr>
            <w:r>
              <w:rPr>
                <w:rFonts w:hint="eastAsia" w:eastAsia="宋体"/>
                <w:vertAlign w:val="baseline"/>
                <w:lang w:eastAsia="zh-CN"/>
              </w:rPr>
              <w:t>Congenital pneumonia due to viral agent</w:t>
            </w:r>
          </w:p>
        </w:tc>
      </w:tr>
      <w:tr w14:paraId="3547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5861189">
            <w:pPr>
              <w:rPr>
                <w:rFonts w:hint="eastAsia" w:eastAsia="宋体"/>
                <w:vertAlign w:val="baseline"/>
                <w:lang w:eastAsia="zh-CN"/>
              </w:rPr>
            </w:pPr>
            <w:r>
              <w:rPr>
                <w:rFonts w:hint="eastAsia" w:eastAsia="宋体"/>
                <w:vertAlign w:val="baseline"/>
                <w:lang w:eastAsia="zh-CN"/>
              </w:rPr>
              <w:t xml:space="preserve">P231 </w:t>
            </w:r>
          </w:p>
        </w:tc>
        <w:tc>
          <w:tcPr>
            <w:tcW w:w="3192" w:type="dxa"/>
          </w:tcPr>
          <w:p w14:paraId="0EF4D45E">
            <w:pPr>
              <w:rPr>
                <w:rFonts w:hint="eastAsia" w:eastAsia="宋体"/>
                <w:vertAlign w:val="baseline"/>
                <w:lang w:eastAsia="zh-CN"/>
              </w:rPr>
            </w:pPr>
            <w:r>
              <w:rPr>
                <w:rFonts w:hint="eastAsia" w:eastAsia="宋体"/>
                <w:vertAlign w:val="baseline"/>
                <w:lang w:eastAsia="zh-CN"/>
              </w:rPr>
              <w:t>10</w:t>
            </w:r>
          </w:p>
        </w:tc>
        <w:tc>
          <w:tcPr>
            <w:tcW w:w="3192" w:type="dxa"/>
          </w:tcPr>
          <w:p w14:paraId="128DDEAE">
            <w:pPr>
              <w:rPr>
                <w:rFonts w:hint="eastAsia" w:eastAsia="宋体"/>
                <w:vertAlign w:val="baseline"/>
                <w:lang w:eastAsia="zh-CN"/>
              </w:rPr>
            </w:pPr>
            <w:r>
              <w:rPr>
                <w:rFonts w:hint="eastAsia" w:eastAsia="宋体"/>
                <w:vertAlign w:val="baseline"/>
                <w:lang w:eastAsia="zh-CN"/>
              </w:rPr>
              <w:t>Congenital pneumonia due to Chlamydia</w:t>
            </w:r>
          </w:p>
        </w:tc>
      </w:tr>
      <w:tr w14:paraId="78EF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647A3E69">
            <w:pPr>
              <w:rPr>
                <w:rFonts w:hint="eastAsia" w:eastAsia="宋体"/>
                <w:vertAlign w:val="baseline"/>
                <w:lang w:eastAsia="zh-CN"/>
              </w:rPr>
            </w:pPr>
            <w:r>
              <w:rPr>
                <w:rFonts w:hint="eastAsia" w:eastAsia="宋体"/>
                <w:vertAlign w:val="baseline"/>
                <w:lang w:eastAsia="zh-CN"/>
              </w:rPr>
              <w:t xml:space="preserve">P232 </w:t>
            </w:r>
          </w:p>
        </w:tc>
        <w:tc>
          <w:tcPr>
            <w:tcW w:w="3192" w:type="dxa"/>
          </w:tcPr>
          <w:p w14:paraId="2DC67A78">
            <w:pPr>
              <w:rPr>
                <w:rFonts w:hint="eastAsia" w:eastAsia="宋体"/>
                <w:vertAlign w:val="baseline"/>
                <w:lang w:eastAsia="zh-CN"/>
              </w:rPr>
            </w:pPr>
            <w:r>
              <w:rPr>
                <w:rFonts w:hint="eastAsia" w:eastAsia="宋体"/>
                <w:vertAlign w:val="baseline"/>
                <w:lang w:eastAsia="zh-CN"/>
              </w:rPr>
              <w:t>10</w:t>
            </w:r>
          </w:p>
        </w:tc>
        <w:tc>
          <w:tcPr>
            <w:tcW w:w="3192" w:type="dxa"/>
          </w:tcPr>
          <w:p w14:paraId="4C265566">
            <w:pPr>
              <w:rPr>
                <w:rFonts w:hint="eastAsia" w:eastAsia="宋体"/>
                <w:vertAlign w:val="baseline"/>
                <w:lang w:eastAsia="zh-CN"/>
              </w:rPr>
            </w:pPr>
            <w:r>
              <w:rPr>
                <w:rFonts w:hint="eastAsia" w:eastAsia="宋体"/>
                <w:vertAlign w:val="baseline"/>
                <w:lang w:eastAsia="zh-CN"/>
              </w:rPr>
              <w:t>Congenital pneumonia due to staphylococcus</w:t>
            </w:r>
          </w:p>
        </w:tc>
      </w:tr>
      <w:tr w14:paraId="37EE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3828A648">
            <w:pPr>
              <w:rPr>
                <w:rFonts w:hint="eastAsia" w:eastAsia="宋体"/>
                <w:vertAlign w:val="baseline"/>
                <w:lang w:eastAsia="zh-CN"/>
              </w:rPr>
            </w:pPr>
            <w:r>
              <w:rPr>
                <w:rFonts w:hint="eastAsia" w:eastAsia="宋体"/>
                <w:vertAlign w:val="baseline"/>
                <w:lang w:eastAsia="zh-CN"/>
              </w:rPr>
              <w:t xml:space="preserve">P233 </w:t>
            </w:r>
          </w:p>
        </w:tc>
        <w:tc>
          <w:tcPr>
            <w:tcW w:w="3192" w:type="dxa"/>
          </w:tcPr>
          <w:p w14:paraId="3B8A1E4F">
            <w:pPr>
              <w:rPr>
                <w:rFonts w:hint="eastAsia" w:eastAsia="宋体"/>
                <w:vertAlign w:val="baseline"/>
                <w:lang w:eastAsia="zh-CN"/>
              </w:rPr>
            </w:pPr>
            <w:r>
              <w:rPr>
                <w:rFonts w:hint="eastAsia" w:eastAsia="宋体"/>
                <w:vertAlign w:val="baseline"/>
                <w:lang w:eastAsia="zh-CN"/>
              </w:rPr>
              <w:t>10</w:t>
            </w:r>
          </w:p>
        </w:tc>
        <w:tc>
          <w:tcPr>
            <w:tcW w:w="3192" w:type="dxa"/>
          </w:tcPr>
          <w:p w14:paraId="07A838CD">
            <w:pPr>
              <w:rPr>
                <w:rFonts w:hint="eastAsia" w:eastAsia="宋体"/>
                <w:vertAlign w:val="baseline"/>
                <w:lang w:eastAsia="zh-CN"/>
              </w:rPr>
            </w:pPr>
            <w:r>
              <w:rPr>
                <w:rFonts w:hint="eastAsia" w:eastAsia="宋体"/>
                <w:vertAlign w:val="baseline"/>
                <w:lang w:eastAsia="zh-CN"/>
              </w:rPr>
              <w:t>Congenital pneumonia due to streptococcus, group B</w:t>
            </w:r>
          </w:p>
        </w:tc>
      </w:tr>
      <w:tr w14:paraId="1E01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02543176">
            <w:pPr>
              <w:rPr>
                <w:rFonts w:hint="eastAsia" w:eastAsia="宋体"/>
                <w:vertAlign w:val="baseline"/>
                <w:lang w:eastAsia="zh-CN"/>
              </w:rPr>
            </w:pPr>
            <w:r>
              <w:rPr>
                <w:rFonts w:hint="eastAsia" w:eastAsia="宋体"/>
                <w:vertAlign w:val="baseline"/>
                <w:lang w:eastAsia="zh-CN"/>
              </w:rPr>
              <w:t xml:space="preserve">P234 </w:t>
            </w:r>
          </w:p>
        </w:tc>
        <w:tc>
          <w:tcPr>
            <w:tcW w:w="3192" w:type="dxa"/>
          </w:tcPr>
          <w:p w14:paraId="12F7D09F">
            <w:pPr>
              <w:rPr>
                <w:rFonts w:hint="eastAsia" w:eastAsia="宋体"/>
                <w:vertAlign w:val="baseline"/>
                <w:lang w:eastAsia="zh-CN"/>
              </w:rPr>
            </w:pPr>
            <w:r>
              <w:rPr>
                <w:rFonts w:hint="eastAsia" w:eastAsia="宋体"/>
                <w:vertAlign w:val="baseline"/>
                <w:lang w:eastAsia="zh-CN"/>
              </w:rPr>
              <w:t>10</w:t>
            </w:r>
          </w:p>
        </w:tc>
        <w:tc>
          <w:tcPr>
            <w:tcW w:w="3192" w:type="dxa"/>
          </w:tcPr>
          <w:p w14:paraId="33DB7DF0">
            <w:pPr>
              <w:rPr>
                <w:rFonts w:hint="eastAsia" w:eastAsia="宋体"/>
                <w:vertAlign w:val="baseline"/>
                <w:lang w:eastAsia="zh-CN"/>
              </w:rPr>
            </w:pPr>
            <w:r>
              <w:rPr>
                <w:rFonts w:hint="eastAsia" w:eastAsia="宋体"/>
                <w:vertAlign w:val="baseline"/>
                <w:lang w:eastAsia="zh-CN"/>
              </w:rPr>
              <w:t>Congenital pneumonia due to Escherichia coli</w:t>
            </w:r>
          </w:p>
        </w:tc>
      </w:tr>
      <w:tr w14:paraId="4386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4D205528">
            <w:pPr>
              <w:rPr>
                <w:rFonts w:hint="eastAsia" w:eastAsia="宋体"/>
                <w:vertAlign w:val="baseline"/>
                <w:lang w:eastAsia="zh-CN"/>
              </w:rPr>
            </w:pPr>
            <w:r>
              <w:rPr>
                <w:rFonts w:hint="eastAsia" w:eastAsia="宋体"/>
                <w:vertAlign w:val="baseline"/>
                <w:lang w:eastAsia="zh-CN"/>
              </w:rPr>
              <w:t xml:space="preserve">P235 </w:t>
            </w:r>
          </w:p>
        </w:tc>
        <w:tc>
          <w:tcPr>
            <w:tcW w:w="3192" w:type="dxa"/>
          </w:tcPr>
          <w:p w14:paraId="6D029B58">
            <w:pPr>
              <w:rPr>
                <w:rFonts w:hint="eastAsia" w:eastAsia="宋体"/>
                <w:vertAlign w:val="baseline"/>
                <w:lang w:eastAsia="zh-CN"/>
              </w:rPr>
            </w:pPr>
            <w:r>
              <w:rPr>
                <w:rFonts w:hint="eastAsia" w:eastAsia="宋体"/>
                <w:vertAlign w:val="baseline"/>
                <w:lang w:eastAsia="zh-CN"/>
              </w:rPr>
              <w:t>10</w:t>
            </w:r>
          </w:p>
        </w:tc>
        <w:tc>
          <w:tcPr>
            <w:tcW w:w="3192" w:type="dxa"/>
          </w:tcPr>
          <w:p w14:paraId="104EF403">
            <w:pPr>
              <w:rPr>
                <w:rFonts w:hint="eastAsia" w:eastAsia="宋体"/>
                <w:vertAlign w:val="baseline"/>
                <w:lang w:eastAsia="zh-CN"/>
              </w:rPr>
            </w:pPr>
            <w:r>
              <w:rPr>
                <w:rFonts w:hint="eastAsia" w:eastAsia="宋体"/>
                <w:vertAlign w:val="baseline"/>
                <w:lang w:eastAsia="zh-CN"/>
              </w:rPr>
              <w:t>Congenital pneumonia due to Pseudomonas</w:t>
            </w:r>
          </w:p>
        </w:tc>
      </w:tr>
      <w:tr w14:paraId="2A97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0F199A49">
            <w:pPr>
              <w:rPr>
                <w:rFonts w:hint="eastAsia" w:eastAsia="宋体"/>
                <w:vertAlign w:val="baseline"/>
                <w:lang w:eastAsia="zh-CN"/>
              </w:rPr>
            </w:pPr>
            <w:r>
              <w:rPr>
                <w:rFonts w:hint="eastAsia" w:eastAsia="宋体"/>
                <w:vertAlign w:val="baseline"/>
                <w:lang w:eastAsia="zh-CN"/>
              </w:rPr>
              <w:t xml:space="preserve">P236 </w:t>
            </w:r>
          </w:p>
        </w:tc>
        <w:tc>
          <w:tcPr>
            <w:tcW w:w="3192" w:type="dxa"/>
          </w:tcPr>
          <w:p w14:paraId="697BB228">
            <w:pPr>
              <w:rPr>
                <w:rFonts w:hint="eastAsia" w:eastAsia="宋体"/>
                <w:vertAlign w:val="baseline"/>
                <w:lang w:eastAsia="zh-CN"/>
              </w:rPr>
            </w:pPr>
            <w:r>
              <w:rPr>
                <w:rFonts w:hint="eastAsia" w:eastAsia="宋体"/>
                <w:vertAlign w:val="baseline"/>
                <w:lang w:eastAsia="zh-CN"/>
              </w:rPr>
              <w:t>10</w:t>
            </w:r>
          </w:p>
        </w:tc>
        <w:tc>
          <w:tcPr>
            <w:tcW w:w="3192" w:type="dxa"/>
          </w:tcPr>
          <w:p w14:paraId="05E834F2">
            <w:pPr>
              <w:rPr>
                <w:rFonts w:hint="eastAsia" w:eastAsia="宋体"/>
                <w:vertAlign w:val="baseline"/>
                <w:lang w:eastAsia="zh-CN"/>
              </w:rPr>
            </w:pPr>
            <w:r>
              <w:rPr>
                <w:rFonts w:hint="eastAsia" w:eastAsia="宋体"/>
                <w:vertAlign w:val="baseline"/>
                <w:lang w:eastAsia="zh-CN"/>
              </w:rPr>
              <w:t>Congenital pneumonia due to other bacterial agents</w:t>
            </w:r>
          </w:p>
        </w:tc>
      </w:tr>
      <w:tr w14:paraId="6717E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137D7B85">
            <w:pPr>
              <w:rPr>
                <w:rFonts w:hint="eastAsia" w:eastAsia="宋体"/>
                <w:vertAlign w:val="baseline"/>
                <w:lang w:eastAsia="zh-CN"/>
              </w:rPr>
            </w:pPr>
            <w:r>
              <w:rPr>
                <w:rFonts w:hint="eastAsia" w:eastAsia="宋体"/>
                <w:vertAlign w:val="baseline"/>
                <w:lang w:eastAsia="zh-CN"/>
              </w:rPr>
              <w:t xml:space="preserve">P238 </w:t>
            </w:r>
          </w:p>
        </w:tc>
        <w:tc>
          <w:tcPr>
            <w:tcW w:w="3192" w:type="dxa"/>
          </w:tcPr>
          <w:p w14:paraId="01718BFF">
            <w:pPr>
              <w:rPr>
                <w:rFonts w:hint="eastAsia" w:eastAsia="宋体"/>
                <w:vertAlign w:val="baseline"/>
                <w:lang w:eastAsia="zh-CN"/>
              </w:rPr>
            </w:pPr>
            <w:r>
              <w:rPr>
                <w:rFonts w:hint="eastAsia" w:eastAsia="宋体"/>
                <w:vertAlign w:val="baseline"/>
                <w:lang w:eastAsia="zh-CN"/>
              </w:rPr>
              <w:t>10</w:t>
            </w:r>
          </w:p>
        </w:tc>
        <w:tc>
          <w:tcPr>
            <w:tcW w:w="3192" w:type="dxa"/>
          </w:tcPr>
          <w:p w14:paraId="5D04878A">
            <w:pPr>
              <w:rPr>
                <w:rFonts w:hint="eastAsia" w:eastAsia="宋体"/>
                <w:vertAlign w:val="baseline"/>
                <w:lang w:eastAsia="zh-CN"/>
              </w:rPr>
            </w:pPr>
            <w:r>
              <w:rPr>
                <w:rFonts w:hint="eastAsia" w:eastAsia="宋体"/>
                <w:vertAlign w:val="baseline"/>
                <w:lang w:eastAsia="zh-CN"/>
              </w:rPr>
              <w:t>Congenital pneumonia due to other organisms</w:t>
            </w:r>
          </w:p>
        </w:tc>
      </w:tr>
      <w:tr w14:paraId="68F9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A1110F9">
            <w:pPr>
              <w:rPr>
                <w:rFonts w:hint="eastAsia" w:eastAsia="宋体"/>
                <w:vertAlign w:val="baseline"/>
                <w:lang w:eastAsia="zh-CN"/>
              </w:rPr>
            </w:pPr>
            <w:r>
              <w:rPr>
                <w:rFonts w:hint="eastAsia" w:eastAsia="宋体"/>
                <w:vertAlign w:val="baseline"/>
                <w:lang w:eastAsia="zh-CN"/>
              </w:rPr>
              <w:t xml:space="preserve">P239 </w:t>
            </w:r>
          </w:p>
        </w:tc>
        <w:tc>
          <w:tcPr>
            <w:tcW w:w="3192" w:type="dxa"/>
          </w:tcPr>
          <w:p w14:paraId="3911DA90">
            <w:pPr>
              <w:rPr>
                <w:rFonts w:hint="eastAsia" w:eastAsia="宋体"/>
                <w:vertAlign w:val="baseline"/>
                <w:lang w:eastAsia="zh-CN"/>
              </w:rPr>
            </w:pPr>
            <w:r>
              <w:rPr>
                <w:rFonts w:hint="eastAsia" w:eastAsia="宋体"/>
                <w:vertAlign w:val="baseline"/>
                <w:lang w:eastAsia="zh-CN"/>
              </w:rPr>
              <w:t>10</w:t>
            </w:r>
          </w:p>
        </w:tc>
        <w:tc>
          <w:tcPr>
            <w:tcW w:w="3192" w:type="dxa"/>
          </w:tcPr>
          <w:p w14:paraId="25CE3EA2">
            <w:pPr>
              <w:rPr>
                <w:rFonts w:hint="eastAsia" w:eastAsia="宋体"/>
                <w:vertAlign w:val="baseline"/>
                <w:lang w:eastAsia="zh-CN"/>
              </w:rPr>
            </w:pPr>
            <w:r>
              <w:rPr>
                <w:rFonts w:hint="eastAsia" w:eastAsia="宋体"/>
                <w:vertAlign w:val="baseline"/>
                <w:lang w:eastAsia="zh-CN"/>
              </w:rPr>
              <w:t>Congenital pneumonia, unspecified</w:t>
            </w:r>
          </w:p>
        </w:tc>
      </w:tr>
      <w:tr w14:paraId="11D1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2" w:type="dxa"/>
          </w:tcPr>
          <w:p w14:paraId="530A4E98">
            <w:pPr>
              <w:rPr>
                <w:rFonts w:hint="eastAsia" w:eastAsia="宋体"/>
                <w:vertAlign w:val="baseline"/>
                <w:lang w:eastAsia="zh-CN"/>
              </w:rPr>
            </w:pPr>
            <w:r>
              <w:rPr>
                <w:rFonts w:hint="eastAsia" w:eastAsia="宋体"/>
                <w:vertAlign w:val="baseline"/>
                <w:lang w:eastAsia="zh-CN"/>
              </w:rPr>
              <w:t xml:space="preserve">Z8701 </w:t>
            </w:r>
          </w:p>
        </w:tc>
        <w:tc>
          <w:tcPr>
            <w:tcW w:w="3192" w:type="dxa"/>
          </w:tcPr>
          <w:p w14:paraId="62E074EA">
            <w:pPr>
              <w:rPr>
                <w:rFonts w:hint="eastAsia" w:eastAsia="宋体"/>
                <w:vertAlign w:val="baseline"/>
                <w:lang w:eastAsia="zh-CN"/>
              </w:rPr>
            </w:pPr>
            <w:r>
              <w:rPr>
                <w:rFonts w:hint="eastAsia" w:eastAsia="宋体"/>
                <w:vertAlign w:val="baseline"/>
                <w:lang w:eastAsia="zh-CN"/>
              </w:rPr>
              <w:t>10</w:t>
            </w:r>
          </w:p>
        </w:tc>
        <w:tc>
          <w:tcPr>
            <w:tcW w:w="3192" w:type="dxa"/>
          </w:tcPr>
          <w:p w14:paraId="2328F372">
            <w:pPr>
              <w:rPr>
                <w:rFonts w:hint="eastAsia" w:eastAsia="宋体"/>
                <w:vertAlign w:val="baseline"/>
                <w:lang w:eastAsia="zh-CN"/>
              </w:rPr>
            </w:pPr>
            <w:r>
              <w:rPr>
                <w:rFonts w:hint="eastAsia" w:eastAsia="宋体"/>
                <w:vertAlign w:val="baseline"/>
                <w:lang w:eastAsia="zh-CN"/>
              </w:rPr>
              <w:t>Personal history of pneumonia (recurrent)</w:t>
            </w:r>
          </w:p>
        </w:tc>
      </w:tr>
    </w:tbl>
    <w:p w14:paraId="693A666B">
      <w:pPr>
        <w:rPr>
          <w:rFonts w:hint="eastAsia" w:eastAsia="宋体"/>
          <w:lang w:eastAsia="zh-CN"/>
        </w:rPr>
      </w:pPr>
    </w:p>
    <w:p w14:paraId="1385CC9F">
      <w:pPr>
        <w:rPr>
          <w:rFonts w:hint="eastAsia" w:eastAsia="宋体"/>
          <w:lang w:eastAsia="zh-CN"/>
        </w:rPr>
      </w:pPr>
      <w:r>
        <w:rPr>
          <w:rFonts w:hint="eastAsia" w:eastAsia="宋体"/>
          <w:lang w:eastAsia="zh-CN"/>
        </w:rPr>
        <w:t>Supplementary Table S2b. Standardized phenotype centroids used for fixed-centroid assignment</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4"/>
        <w:gridCol w:w="2394"/>
        <w:gridCol w:w="2394"/>
        <w:gridCol w:w="2394"/>
      </w:tblGrid>
      <w:tr w14:paraId="29848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394" w:type="dxa"/>
          </w:tcPr>
          <w:p w14:paraId="45CD4F1E">
            <w:pPr>
              <w:rPr>
                <w:rFonts w:hint="eastAsia" w:eastAsia="宋体"/>
                <w:b/>
                <w:vertAlign w:val="baseline"/>
                <w:lang w:eastAsia="zh-CN"/>
              </w:rPr>
            </w:pPr>
            <w:r>
              <w:rPr>
                <w:rFonts w:hint="eastAsia" w:eastAsia="宋体"/>
                <w:b/>
                <w:vertAlign w:val="baseline"/>
                <w:lang w:eastAsia="zh-CN"/>
              </w:rPr>
              <w:t>Variable</w:t>
            </w:r>
          </w:p>
        </w:tc>
        <w:tc>
          <w:tcPr>
            <w:tcW w:w="2394" w:type="dxa"/>
          </w:tcPr>
          <w:p w14:paraId="31F00021">
            <w:pPr>
              <w:rPr>
                <w:rFonts w:hint="eastAsia" w:eastAsia="宋体"/>
                <w:b/>
                <w:vertAlign w:val="baseline"/>
                <w:lang w:eastAsia="zh-CN"/>
              </w:rPr>
            </w:pPr>
            <w:r>
              <w:rPr>
                <w:rFonts w:hint="eastAsia" w:eastAsia="宋体"/>
                <w:b/>
                <w:vertAlign w:val="baseline"/>
                <w:lang w:eastAsia="zh-CN"/>
              </w:rPr>
              <w:t>Phenotype 1 z</w:t>
            </w:r>
          </w:p>
        </w:tc>
        <w:tc>
          <w:tcPr>
            <w:tcW w:w="2394" w:type="dxa"/>
          </w:tcPr>
          <w:p w14:paraId="43FEBDA1">
            <w:pPr>
              <w:rPr>
                <w:rFonts w:hint="eastAsia" w:eastAsia="宋体"/>
                <w:b/>
                <w:vertAlign w:val="baseline"/>
                <w:lang w:eastAsia="zh-CN"/>
              </w:rPr>
            </w:pPr>
            <w:r>
              <w:rPr>
                <w:rFonts w:hint="eastAsia" w:eastAsia="宋体"/>
                <w:b/>
                <w:vertAlign w:val="baseline"/>
                <w:lang w:eastAsia="zh-CN"/>
              </w:rPr>
              <w:t>Phenotype 2 z</w:t>
            </w:r>
          </w:p>
        </w:tc>
        <w:tc>
          <w:tcPr>
            <w:tcW w:w="2394" w:type="dxa"/>
          </w:tcPr>
          <w:p w14:paraId="6D7EEC2E">
            <w:pPr>
              <w:rPr>
                <w:rFonts w:hint="eastAsia" w:eastAsia="宋体"/>
                <w:b/>
                <w:vertAlign w:val="baseline"/>
                <w:lang w:eastAsia="zh-CN"/>
              </w:rPr>
            </w:pPr>
            <w:r>
              <w:rPr>
                <w:rFonts w:hint="eastAsia" w:eastAsia="宋体"/>
                <w:b/>
                <w:vertAlign w:val="baseline"/>
                <w:lang w:eastAsia="zh-CN"/>
              </w:rPr>
              <w:t>Phenotype 3 z</w:t>
            </w:r>
          </w:p>
        </w:tc>
      </w:tr>
      <w:tr w14:paraId="46E5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14:paraId="60246E1B">
            <w:pPr>
              <w:rPr>
                <w:rFonts w:hint="eastAsia" w:eastAsia="宋体"/>
                <w:vertAlign w:val="baseline"/>
                <w:lang w:eastAsia="zh-CN"/>
              </w:rPr>
            </w:pPr>
            <w:r>
              <w:rPr>
                <w:rFonts w:hint="eastAsia" w:eastAsia="宋体"/>
                <w:vertAlign w:val="baseline"/>
                <w:lang w:eastAsia="zh-CN"/>
              </w:rPr>
              <w:t>wbc</w:t>
            </w:r>
          </w:p>
        </w:tc>
        <w:tc>
          <w:tcPr>
            <w:tcW w:w="2394" w:type="dxa"/>
          </w:tcPr>
          <w:p w14:paraId="275397F8">
            <w:pPr>
              <w:rPr>
                <w:rFonts w:hint="eastAsia" w:eastAsia="宋体"/>
                <w:vertAlign w:val="baseline"/>
                <w:lang w:eastAsia="zh-CN"/>
              </w:rPr>
            </w:pPr>
            <w:r>
              <w:rPr>
                <w:rFonts w:hint="eastAsia" w:eastAsia="宋体"/>
                <w:vertAlign w:val="baseline"/>
                <w:lang w:eastAsia="zh-CN"/>
              </w:rPr>
              <w:t>-0.043238</w:t>
            </w:r>
          </w:p>
        </w:tc>
        <w:tc>
          <w:tcPr>
            <w:tcW w:w="2394" w:type="dxa"/>
          </w:tcPr>
          <w:p w14:paraId="31829998">
            <w:pPr>
              <w:rPr>
                <w:rFonts w:hint="eastAsia" w:eastAsia="宋体"/>
                <w:vertAlign w:val="baseline"/>
                <w:lang w:eastAsia="zh-CN"/>
              </w:rPr>
            </w:pPr>
            <w:r>
              <w:rPr>
                <w:rFonts w:hint="eastAsia" w:eastAsia="宋体"/>
                <w:vertAlign w:val="baseline"/>
                <w:lang w:eastAsia="zh-CN"/>
              </w:rPr>
              <w:t>-0.083502</w:t>
            </w:r>
          </w:p>
        </w:tc>
        <w:tc>
          <w:tcPr>
            <w:tcW w:w="2394" w:type="dxa"/>
          </w:tcPr>
          <w:p w14:paraId="1C6296B2">
            <w:pPr>
              <w:rPr>
                <w:rFonts w:hint="eastAsia" w:eastAsia="宋体"/>
                <w:vertAlign w:val="baseline"/>
                <w:lang w:eastAsia="zh-CN"/>
              </w:rPr>
            </w:pPr>
            <w:r>
              <w:rPr>
                <w:rFonts w:hint="eastAsia" w:eastAsia="宋体"/>
                <w:vertAlign w:val="baseline"/>
                <w:lang w:eastAsia="zh-CN"/>
              </w:rPr>
              <w:t>0.278304</w:t>
            </w:r>
          </w:p>
        </w:tc>
      </w:tr>
      <w:tr w14:paraId="223D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14:paraId="40654BB7">
            <w:pPr>
              <w:rPr>
                <w:rFonts w:hint="eastAsia" w:eastAsia="宋体"/>
                <w:vertAlign w:val="baseline"/>
                <w:lang w:eastAsia="zh-CN"/>
              </w:rPr>
            </w:pPr>
            <w:r>
              <w:rPr>
                <w:rFonts w:hint="eastAsia" w:eastAsia="宋体"/>
                <w:vertAlign w:val="baseline"/>
                <w:lang w:eastAsia="zh-CN"/>
              </w:rPr>
              <w:t>hemoglobin</w:t>
            </w:r>
          </w:p>
        </w:tc>
        <w:tc>
          <w:tcPr>
            <w:tcW w:w="2394" w:type="dxa"/>
          </w:tcPr>
          <w:p w14:paraId="6CE4A315">
            <w:pPr>
              <w:rPr>
                <w:rFonts w:hint="eastAsia" w:eastAsia="宋体"/>
                <w:vertAlign w:val="baseline"/>
                <w:lang w:eastAsia="zh-CN"/>
              </w:rPr>
            </w:pPr>
            <w:r>
              <w:rPr>
                <w:rFonts w:hint="eastAsia" w:eastAsia="宋体"/>
                <w:vertAlign w:val="baseline"/>
                <w:lang w:eastAsia="zh-CN"/>
              </w:rPr>
              <w:t>0.516666</w:t>
            </w:r>
          </w:p>
        </w:tc>
        <w:tc>
          <w:tcPr>
            <w:tcW w:w="2394" w:type="dxa"/>
          </w:tcPr>
          <w:p w14:paraId="67038CC8">
            <w:pPr>
              <w:rPr>
                <w:rFonts w:hint="eastAsia" w:eastAsia="宋体"/>
                <w:vertAlign w:val="baseline"/>
                <w:lang w:eastAsia="zh-CN"/>
              </w:rPr>
            </w:pPr>
            <w:r>
              <w:rPr>
                <w:rFonts w:hint="eastAsia" w:eastAsia="宋体"/>
                <w:vertAlign w:val="baseline"/>
                <w:lang w:eastAsia="zh-CN"/>
              </w:rPr>
              <w:t>-0.410506</w:t>
            </w:r>
          </w:p>
        </w:tc>
        <w:tc>
          <w:tcPr>
            <w:tcW w:w="2394" w:type="dxa"/>
          </w:tcPr>
          <w:p w14:paraId="7FE17F2A">
            <w:pPr>
              <w:rPr>
                <w:rFonts w:hint="eastAsia" w:eastAsia="宋体"/>
                <w:vertAlign w:val="baseline"/>
                <w:lang w:eastAsia="zh-CN"/>
              </w:rPr>
            </w:pPr>
            <w:r>
              <w:rPr>
                <w:rFonts w:hint="eastAsia" w:eastAsia="宋体"/>
                <w:vertAlign w:val="baseline"/>
                <w:lang w:eastAsia="zh-CN"/>
              </w:rPr>
              <w:t>-0.442270</w:t>
            </w:r>
          </w:p>
        </w:tc>
      </w:tr>
      <w:tr w14:paraId="6E6D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14:paraId="0489DF96">
            <w:pPr>
              <w:rPr>
                <w:rFonts w:hint="eastAsia" w:eastAsia="宋体"/>
                <w:vertAlign w:val="baseline"/>
                <w:lang w:eastAsia="zh-CN"/>
              </w:rPr>
            </w:pPr>
            <w:r>
              <w:rPr>
                <w:rFonts w:hint="eastAsia" w:eastAsia="宋体"/>
                <w:vertAlign w:val="baseline"/>
                <w:lang w:eastAsia="zh-CN"/>
              </w:rPr>
              <w:t>platelet</w:t>
            </w:r>
          </w:p>
        </w:tc>
        <w:tc>
          <w:tcPr>
            <w:tcW w:w="2394" w:type="dxa"/>
          </w:tcPr>
          <w:p w14:paraId="138510A8">
            <w:pPr>
              <w:rPr>
                <w:rFonts w:hint="eastAsia" w:eastAsia="宋体"/>
                <w:vertAlign w:val="baseline"/>
                <w:lang w:eastAsia="zh-CN"/>
              </w:rPr>
            </w:pPr>
            <w:r>
              <w:rPr>
                <w:rFonts w:hint="eastAsia" w:eastAsia="宋体"/>
                <w:vertAlign w:val="baseline"/>
                <w:lang w:eastAsia="zh-CN"/>
              </w:rPr>
              <w:t>0.427603</w:t>
            </w:r>
          </w:p>
        </w:tc>
        <w:tc>
          <w:tcPr>
            <w:tcW w:w="2394" w:type="dxa"/>
          </w:tcPr>
          <w:p w14:paraId="18A5BA90">
            <w:pPr>
              <w:rPr>
                <w:rFonts w:hint="eastAsia" w:eastAsia="宋体"/>
                <w:vertAlign w:val="baseline"/>
                <w:lang w:eastAsia="zh-CN"/>
              </w:rPr>
            </w:pPr>
            <w:r>
              <w:rPr>
                <w:rFonts w:hint="eastAsia" w:eastAsia="宋体"/>
                <w:vertAlign w:val="baseline"/>
                <w:lang w:eastAsia="zh-CN"/>
              </w:rPr>
              <w:t>-0.426759</w:t>
            </w:r>
          </w:p>
        </w:tc>
        <w:tc>
          <w:tcPr>
            <w:tcW w:w="2394" w:type="dxa"/>
          </w:tcPr>
          <w:p w14:paraId="792A2191">
            <w:pPr>
              <w:rPr>
                <w:rFonts w:hint="eastAsia" w:eastAsia="宋体"/>
                <w:vertAlign w:val="baseline"/>
                <w:lang w:eastAsia="zh-CN"/>
              </w:rPr>
            </w:pPr>
            <w:r>
              <w:rPr>
                <w:rFonts w:hint="eastAsia" w:eastAsia="宋体"/>
                <w:vertAlign w:val="baseline"/>
                <w:lang w:eastAsia="zh-CN"/>
              </w:rPr>
              <w:t>-0.187878</w:t>
            </w:r>
          </w:p>
        </w:tc>
      </w:tr>
      <w:tr w14:paraId="0BA9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14:paraId="5294D82A">
            <w:pPr>
              <w:rPr>
                <w:rFonts w:hint="eastAsia" w:eastAsia="宋体"/>
                <w:vertAlign w:val="baseline"/>
                <w:lang w:eastAsia="zh-CN"/>
              </w:rPr>
            </w:pPr>
            <w:r>
              <w:rPr>
                <w:rFonts w:hint="eastAsia" w:eastAsia="宋体"/>
                <w:vertAlign w:val="baseline"/>
                <w:lang w:eastAsia="zh-CN"/>
              </w:rPr>
              <w:t>pt</w:t>
            </w:r>
          </w:p>
        </w:tc>
        <w:tc>
          <w:tcPr>
            <w:tcW w:w="2394" w:type="dxa"/>
          </w:tcPr>
          <w:p w14:paraId="5035C9BD">
            <w:pPr>
              <w:rPr>
                <w:rFonts w:hint="eastAsia" w:eastAsia="宋体"/>
                <w:vertAlign w:val="baseline"/>
                <w:lang w:eastAsia="zh-CN"/>
              </w:rPr>
            </w:pPr>
            <w:r>
              <w:rPr>
                <w:rFonts w:hint="eastAsia" w:eastAsia="宋体"/>
                <w:vertAlign w:val="baseline"/>
                <w:lang w:eastAsia="zh-CN"/>
              </w:rPr>
              <w:t>-0.235131</w:t>
            </w:r>
          </w:p>
        </w:tc>
        <w:tc>
          <w:tcPr>
            <w:tcW w:w="2394" w:type="dxa"/>
          </w:tcPr>
          <w:p w14:paraId="76EDD999">
            <w:pPr>
              <w:rPr>
                <w:rFonts w:hint="eastAsia" w:eastAsia="宋体"/>
                <w:vertAlign w:val="baseline"/>
                <w:lang w:eastAsia="zh-CN"/>
              </w:rPr>
            </w:pPr>
            <w:r>
              <w:rPr>
                <w:rFonts w:hint="eastAsia" w:eastAsia="宋体"/>
                <w:vertAlign w:val="baseline"/>
                <w:lang w:eastAsia="zh-CN"/>
              </w:rPr>
              <w:t>-0.010246</w:t>
            </w:r>
          </w:p>
        </w:tc>
        <w:tc>
          <w:tcPr>
            <w:tcW w:w="2394" w:type="dxa"/>
          </w:tcPr>
          <w:p w14:paraId="72A3E1D0">
            <w:pPr>
              <w:rPr>
                <w:rFonts w:hint="eastAsia" w:eastAsia="宋体"/>
                <w:vertAlign w:val="baseline"/>
                <w:lang w:eastAsia="zh-CN"/>
              </w:rPr>
            </w:pPr>
            <w:r>
              <w:rPr>
                <w:rFonts w:hint="eastAsia" w:eastAsia="宋体"/>
                <w:vertAlign w:val="baseline"/>
                <w:lang w:eastAsia="zh-CN"/>
              </w:rPr>
              <w:t>0.604734</w:t>
            </w:r>
          </w:p>
        </w:tc>
      </w:tr>
      <w:tr w14:paraId="4999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14:paraId="4D56B510">
            <w:pPr>
              <w:rPr>
                <w:rFonts w:hint="eastAsia" w:eastAsia="宋体"/>
                <w:vertAlign w:val="baseline"/>
                <w:lang w:eastAsia="zh-CN"/>
              </w:rPr>
            </w:pPr>
            <w:r>
              <w:rPr>
                <w:rFonts w:hint="eastAsia" w:eastAsia="宋体"/>
                <w:vertAlign w:val="baseline"/>
                <w:lang w:eastAsia="zh-CN"/>
              </w:rPr>
              <w:t>aptt</w:t>
            </w:r>
          </w:p>
        </w:tc>
        <w:tc>
          <w:tcPr>
            <w:tcW w:w="2394" w:type="dxa"/>
          </w:tcPr>
          <w:p w14:paraId="46430798">
            <w:pPr>
              <w:rPr>
                <w:rFonts w:hint="eastAsia" w:eastAsia="宋体"/>
                <w:vertAlign w:val="baseline"/>
                <w:lang w:eastAsia="zh-CN"/>
              </w:rPr>
            </w:pPr>
            <w:r>
              <w:rPr>
                <w:rFonts w:hint="eastAsia" w:eastAsia="宋体"/>
                <w:vertAlign w:val="baseline"/>
                <w:lang w:eastAsia="zh-CN"/>
              </w:rPr>
              <w:t>-0.248313</w:t>
            </w:r>
          </w:p>
        </w:tc>
        <w:tc>
          <w:tcPr>
            <w:tcW w:w="2394" w:type="dxa"/>
          </w:tcPr>
          <w:p w14:paraId="27F3F4B3">
            <w:pPr>
              <w:rPr>
                <w:rFonts w:hint="eastAsia" w:eastAsia="宋体"/>
                <w:vertAlign w:val="baseline"/>
                <w:lang w:eastAsia="zh-CN"/>
              </w:rPr>
            </w:pPr>
            <w:r>
              <w:rPr>
                <w:rFonts w:hint="eastAsia" w:eastAsia="宋体"/>
                <w:vertAlign w:val="baseline"/>
                <w:lang w:eastAsia="zh-CN"/>
              </w:rPr>
              <w:t>0.081177</w:t>
            </w:r>
          </w:p>
        </w:tc>
        <w:tc>
          <w:tcPr>
            <w:tcW w:w="2394" w:type="dxa"/>
          </w:tcPr>
          <w:p w14:paraId="2C81B1B4">
            <w:pPr>
              <w:rPr>
                <w:rFonts w:hint="eastAsia" w:eastAsia="宋体"/>
                <w:vertAlign w:val="baseline"/>
                <w:lang w:eastAsia="zh-CN"/>
              </w:rPr>
            </w:pPr>
            <w:r>
              <w:rPr>
                <w:rFonts w:hint="eastAsia" w:eastAsia="宋体"/>
                <w:vertAlign w:val="baseline"/>
                <w:lang w:eastAsia="zh-CN"/>
              </w:rPr>
              <w:t>0.450287</w:t>
            </w:r>
          </w:p>
        </w:tc>
      </w:tr>
      <w:tr w14:paraId="6883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14:paraId="3BD89710">
            <w:pPr>
              <w:rPr>
                <w:rFonts w:hint="eastAsia" w:eastAsia="宋体"/>
                <w:vertAlign w:val="baseline"/>
                <w:lang w:eastAsia="zh-CN"/>
              </w:rPr>
            </w:pPr>
            <w:r>
              <w:rPr>
                <w:rFonts w:hint="eastAsia" w:eastAsia="宋体"/>
                <w:vertAlign w:val="baseline"/>
                <w:lang w:eastAsia="zh-CN"/>
              </w:rPr>
              <w:t>bun</w:t>
            </w:r>
          </w:p>
        </w:tc>
        <w:tc>
          <w:tcPr>
            <w:tcW w:w="2394" w:type="dxa"/>
          </w:tcPr>
          <w:p w14:paraId="56DB4D65">
            <w:pPr>
              <w:rPr>
                <w:rFonts w:hint="eastAsia" w:eastAsia="宋体"/>
                <w:vertAlign w:val="baseline"/>
                <w:lang w:eastAsia="zh-CN"/>
              </w:rPr>
            </w:pPr>
            <w:r>
              <w:rPr>
                <w:rFonts w:hint="eastAsia" w:eastAsia="宋体"/>
                <w:vertAlign w:val="baseline"/>
                <w:lang w:eastAsia="zh-CN"/>
              </w:rPr>
              <w:t>-0.423507</w:t>
            </w:r>
          </w:p>
        </w:tc>
        <w:tc>
          <w:tcPr>
            <w:tcW w:w="2394" w:type="dxa"/>
          </w:tcPr>
          <w:p w14:paraId="30CCBB3D">
            <w:pPr>
              <w:rPr>
                <w:rFonts w:hint="eastAsia" w:eastAsia="宋体"/>
                <w:vertAlign w:val="baseline"/>
                <w:lang w:eastAsia="zh-CN"/>
              </w:rPr>
            </w:pPr>
            <w:r>
              <w:rPr>
                <w:rFonts w:hint="eastAsia" w:eastAsia="宋体"/>
                <w:vertAlign w:val="baseline"/>
                <w:lang w:eastAsia="zh-CN"/>
              </w:rPr>
              <w:t>-0.092151</w:t>
            </w:r>
          </w:p>
        </w:tc>
        <w:tc>
          <w:tcPr>
            <w:tcW w:w="2394" w:type="dxa"/>
          </w:tcPr>
          <w:p w14:paraId="2ACA4A5F">
            <w:pPr>
              <w:rPr>
                <w:rFonts w:hint="eastAsia" w:eastAsia="宋体"/>
                <w:vertAlign w:val="baseline"/>
                <w:lang w:eastAsia="zh-CN"/>
              </w:rPr>
            </w:pPr>
            <w:r>
              <w:rPr>
                <w:rFonts w:hint="eastAsia" w:eastAsia="宋体"/>
                <w:vertAlign w:val="baseline"/>
                <w:lang w:eastAsia="zh-CN"/>
              </w:rPr>
              <w:t>1.240103</w:t>
            </w:r>
          </w:p>
        </w:tc>
      </w:tr>
      <w:tr w14:paraId="1292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14:paraId="36DB1805">
            <w:pPr>
              <w:rPr>
                <w:rFonts w:hint="eastAsia" w:eastAsia="宋体"/>
                <w:vertAlign w:val="baseline"/>
                <w:lang w:eastAsia="zh-CN"/>
              </w:rPr>
            </w:pPr>
            <w:r>
              <w:rPr>
                <w:rFonts w:hint="eastAsia" w:eastAsia="宋体"/>
                <w:vertAlign w:val="baseline"/>
                <w:lang w:eastAsia="zh-CN"/>
              </w:rPr>
              <w:t>creatinine</w:t>
            </w:r>
          </w:p>
        </w:tc>
        <w:tc>
          <w:tcPr>
            <w:tcW w:w="2394" w:type="dxa"/>
          </w:tcPr>
          <w:p w14:paraId="653A4EA4">
            <w:pPr>
              <w:rPr>
                <w:rFonts w:hint="eastAsia" w:eastAsia="宋体"/>
                <w:vertAlign w:val="baseline"/>
                <w:lang w:eastAsia="zh-CN"/>
              </w:rPr>
            </w:pPr>
            <w:r>
              <w:rPr>
                <w:rFonts w:hint="eastAsia" w:eastAsia="宋体"/>
                <w:vertAlign w:val="baseline"/>
                <w:lang w:eastAsia="zh-CN"/>
              </w:rPr>
              <w:t>-0.345582</w:t>
            </w:r>
          </w:p>
        </w:tc>
        <w:tc>
          <w:tcPr>
            <w:tcW w:w="2394" w:type="dxa"/>
          </w:tcPr>
          <w:p w14:paraId="2A86708C">
            <w:pPr>
              <w:rPr>
                <w:rFonts w:hint="eastAsia" w:eastAsia="宋体"/>
                <w:vertAlign w:val="baseline"/>
                <w:lang w:eastAsia="zh-CN"/>
              </w:rPr>
            </w:pPr>
            <w:r>
              <w:rPr>
                <w:rFonts w:hint="eastAsia" w:eastAsia="宋体"/>
                <w:vertAlign w:val="baseline"/>
                <w:lang w:eastAsia="zh-CN"/>
              </w:rPr>
              <w:t>-0.166807</w:t>
            </w:r>
          </w:p>
        </w:tc>
        <w:tc>
          <w:tcPr>
            <w:tcW w:w="2394" w:type="dxa"/>
          </w:tcPr>
          <w:p w14:paraId="1D1C0D3E">
            <w:pPr>
              <w:rPr>
                <w:rFonts w:hint="eastAsia" w:eastAsia="宋体"/>
                <w:vertAlign w:val="baseline"/>
                <w:lang w:eastAsia="zh-CN"/>
              </w:rPr>
            </w:pPr>
            <w:r>
              <w:rPr>
                <w:rFonts w:hint="eastAsia" w:eastAsia="宋体"/>
                <w:vertAlign w:val="baseline"/>
                <w:lang w:eastAsia="zh-CN"/>
              </w:rPr>
              <w:t>1.199485</w:t>
            </w:r>
          </w:p>
        </w:tc>
      </w:tr>
      <w:tr w14:paraId="64F4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14:paraId="193C2607">
            <w:pPr>
              <w:rPr>
                <w:rFonts w:hint="eastAsia" w:eastAsia="宋体"/>
                <w:vertAlign w:val="baseline"/>
                <w:lang w:eastAsia="zh-CN"/>
              </w:rPr>
            </w:pPr>
            <w:r>
              <w:rPr>
                <w:rFonts w:hint="eastAsia" w:eastAsia="宋体"/>
                <w:vertAlign w:val="baseline"/>
                <w:lang w:eastAsia="zh-CN"/>
              </w:rPr>
              <w:t>sodium</w:t>
            </w:r>
          </w:p>
        </w:tc>
        <w:tc>
          <w:tcPr>
            <w:tcW w:w="2394" w:type="dxa"/>
          </w:tcPr>
          <w:p w14:paraId="05D6ADCC">
            <w:pPr>
              <w:rPr>
                <w:rFonts w:hint="eastAsia" w:eastAsia="宋体"/>
                <w:vertAlign w:val="baseline"/>
                <w:lang w:eastAsia="zh-CN"/>
              </w:rPr>
            </w:pPr>
            <w:r>
              <w:rPr>
                <w:rFonts w:hint="eastAsia" w:eastAsia="宋体"/>
                <w:vertAlign w:val="baseline"/>
                <w:lang w:eastAsia="zh-CN"/>
              </w:rPr>
              <w:t>-0.109507</w:t>
            </w:r>
          </w:p>
        </w:tc>
        <w:tc>
          <w:tcPr>
            <w:tcW w:w="2394" w:type="dxa"/>
          </w:tcPr>
          <w:p w14:paraId="1320BBDB">
            <w:pPr>
              <w:rPr>
                <w:rFonts w:hint="eastAsia" w:eastAsia="宋体"/>
                <w:vertAlign w:val="baseline"/>
                <w:lang w:eastAsia="zh-CN"/>
              </w:rPr>
            </w:pPr>
            <w:r>
              <w:rPr>
                <w:rFonts w:hint="eastAsia" w:eastAsia="宋体"/>
                <w:vertAlign w:val="baseline"/>
                <w:lang w:eastAsia="zh-CN"/>
              </w:rPr>
              <w:t>0.503593</w:t>
            </w:r>
          </w:p>
        </w:tc>
        <w:tc>
          <w:tcPr>
            <w:tcW w:w="2394" w:type="dxa"/>
          </w:tcPr>
          <w:p w14:paraId="10BBE185">
            <w:pPr>
              <w:rPr>
                <w:rFonts w:hint="eastAsia" w:eastAsia="宋体"/>
                <w:vertAlign w:val="baseline"/>
                <w:lang w:eastAsia="zh-CN"/>
              </w:rPr>
            </w:pPr>
            <w:r>
              <w:rPr>
                <w:rFonts w:hint="eastAsia" w:eastAsia="宋体"/>
                <w:vertAlign w:val="baseline"/>
                <w:lang w:eastAsia="zh-CN"/>
              </w:rPr>
              <w:t>-0.759162</w:t>
            </w:r>
          </w:p>
        </w:tc>
      </w:tr>
      <w:tr w14:paraId="455B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14:paraId="692E530A">
            <w:pPr>
              <w:rPr>
                <w:rFonts w:hint="eastAsia" w:eastAsia="宋体"/>
                <w:vertAlign w:val="baseline"/>
                <w:lang w:eastAsia="zh-CN"/>
              </w:rPr>
            </w:pPr>
            <w:r>
              <w:rPr>
                <w:rFonts w:hint="eastAsia" w:eastAsia="宋体"/>
                <w:vertAlign w:val="baseline"/>
                <w:lang w:eastAsia="zh-CN"/>
              </w:rPr>
              <w:t>potassium</w:t>
            </w:r>
          </w:p>
        </w:tc>
        <w:tc>
          <w:tcPr>
            <w:tcW w:w="2394" w:type="dxa"/>
          </w:tcPr>
          <w:p w14:paraId="0D85A9C6">
            <w:pPr>
              <w:rPr>
                <w:rFonts w:hint="eastAsia" w:eastAsia="宋体"/>
                <w:vertAlign w:val="baseline"/>
                <w:lang w:eastAsia="zh-CN"/>
              </w:rPr>
            </w:pPr>
            <w:r>
              <w:rPr>
                <w:rFonts w:hint="eastAsia" w:eastAsia="宋体"/>
                <w:vertAlign w:val="baseline"/>
                <w:lang w:eastAsia="zh-CN"/>
              </w:rPr>
              <w:t>-0.162684</w:t>
            </w:r>
          </w:p>
        </w:tc>
        <w:tc>
          <w:tcPr>
            <w:tcW w:w="2394" w:type="dxa"/>
          </w:tcPr>
          <w:p w14:paraId="1EAC8595">
            <w:pPr>
              <w:rPr>
                <w:rFonts w:hint="eastAsia" w:eastAsia="宋体"/>
                <w:vertAlign w:val="baseline"/>
                <w:lang w:eastAsia="zh-CN"/>
              </w:rPr>
            </w:pPr>
            <w:r>
              <w:rPr>
                <w:rFonts w:hint="eastAsia" w:eastAsia="宋体"/>
                <w:vertAlign w:val="baseline"/>
                <w:lang w:eastAsia="zh-CN"/>
              </w:rPr>
              <w:t>-0.239629</w:t>
            </w:r>
          </w:p>
        </w:tc>
        <w:tc>
          <w:tcPr>
            <w:tcW w:w="2394" w:type="dxa"/>
          </w:tcPr>
          <w:p w14:paraId="5BBE8F0E">
            <w:pPr>
              <w:rPr>
                <w:rFonts w:hint="eastAsia" w:eastAsia="宋体"/>
                <w:vertAlign w:val="baseline"/>
                <w:lang w:eastAsia="zh-CN"/>
              </w:rPr>
            </w:pPr>
            <w:r>
              <w:rPr>
                <w:rFonts w:hint="eastAsia" w:eastAsia="宋体"/>
                <w:vertAlign w:val="baseline"/>
                <w:lang w:eastAsia="zh-CN"/>
              </w:rPr>
              <w:t>0.894497</w:t>
            </w:r>
          </w:p>
        </w:tc>
      </w:tr>
      <w:tr w14:paraId="6B15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14:paraId="04D27791">
            <w:pPr>
              <w:rPr>
                <w:rFonts w:hint="eastAsia" w:eastAsia="宋体"/>
                <w:vertAlign w:val="baseline"/>
                <w:lang w:eastAsia="zh-CN"/>
              </w:rPr>
            </w:pPr>
            <w:r>
              <w:rPr>
                <w:rFonts w:hint="eastAsia" w:eastAsia="宋体"/>
                <w:vertAlign w:val="baseline"/>
                <w:lang w:eastAsia="zh-CN"/>
              </w:rPr>
              <w:t>chloride</w:t>
            </w:r>
          </w:p>
        </w:tc>
        <w:tc>
          <w:tcPr>
            <w:tcW w:w="2394" w:type="dxa"/>
          </w:tcPr>
          <w:p w14:paraId="170BD443">
            <w:pPr>
              <w:rPr>
                <w:rFonts w:hint="eastAsia" w:eastAsia="宋体"/>
                <w:vertAlign w:val="baseline"/>
                <w:lang w:eastAsia="zh-CN"/>
              </w:rPr>
            </w:pPr>
            <w:r>
              <w:rPr>
                <w:rFonts w:hint="eastAsia" w:eastAsia="宋体"/>
                <w:vertAlign w:val="baseline"/>
                <w:lang w:eastAsia="zh-CN"/>
              </w:rPr>
              <w:t>-0.235091</w:t>
            </w:r>
          </w:p>
        </w:tc>
        <w:tc>
          <w:tcPr>
            <w:tcW w:w="2394" w:type="dxa"/>
          </w:tcPr>
          <w:p w14:paraId="0C5AC9C2">
            <w:pPr>
              <w:rPr>
                <w:rFonts w:hint="eastAsia" w:eastAsia="宋体"/>
                <w:vertAlign w:val="baseline"/>
                <w:lang w:eastAsia="zh-CN"/>
              </w:rPr>
            </w:pPr>
            <w:r>
              <w:rPr>
                <w:rFonts w:hint="eastAsia" w:eastAsia="宋体"/>
                <w:vertAlign w:val="baseline"/>
                <w:lang w:eastAsia="zh-CN"/>
              </w:rPr>
              <w:t>0.680144</w:t>
            </w:r>
          </w:p>
        </w:tc>
        <w:tc>
          <w:tcPr>
            <w:tcW w:w="2394" w:type="dxa"/>
          </w:tcPr>
          <w:p w14:paraId="2A1BFAB4">
            <w:pPr>
              <w:rPr>
                <w:rFonts w:hint="eastAsia" w:eastAsia="宋体"/>
                <w:vertAlign w:val="baseline"/>
                <w:lang w:eastAsia="zh-CN"/>
              </w:rPr>
            </w:pPr>
            <w:r>
              <w:rPr>
                <w:rFonts w:hint="eastAsia" w:eastAsia="宋体"/>
                <w:vertAlign w:val="baseline"/>
                <w:lang w:eastAsia="zh-CN"/>
              </w:rPr>
              <w:t>-0.808838</w:t>
            </w:r>
          </w:p>
        </w:tc>
      </w:tr>
      <w:tr w14:paraId="405B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14:paraId="143FD285">
            <w:pPr>
              <w:rPr>
                <w:rFonts w:hint="eastAsia" w:eastAsia="宋体"/>
                <w:vertAlign w:val="baseline"/>
                <w:lang w:eastAsia="zh-CN"/>
              </w:rPr>
            </w:pPr>
            <w:r>
              <w:rPr>
                <w:rFonts w:hint="eastAsia" w:eastAsia="宋体"/>
                <w:vertAlign w:val="baseline"/>
                <w:lang w:eastAsia="zh-CN"/>
              </w:rPr>
              <w:t>calcium</w:t>
            </w:r>
          </w:p>
        </w:tc>
        <w:tc>
          <w:tcPr>
            <w:tcW w:w="2394" w:type="dxa"/>
          </w:tcPr>
          <w:p w14:paraId="3173D449">
            <w:pPr>
              <w:rPr>
                <w:rFonts w:hint="eastAsia" w:eastAsia="宋体"/>
                <w:vertAlign w:val="baseline"/>
                <w:lang w:eastAsia="zh-CN"/>
              </w:rPr>
            </w:pPr>
            <w:r>
              <w:rPr>
                <w:rFonts w:hint="eastAsia" w:eastAsia="宋体"/>
                <w:vertAlign w:val="baseline"/>
                <w:lang w:eastAsia="zh-CN"/>
              </w:rPr>
              <w:t>0.391086</w:t>
            </w:r>
          </w:p>
        </w:tc>
        <w:tc>
          <w:tcPr>
            <w:tcW w:w="2394" w:type="dxa"/>
          </w:tcPr>
          <w:p w14:paraId="3F39BE83">
            <w:pPr>
              <w:rPr>
                <w:rFonts w:hint="eastAsia" w:eastAsia="宋体"/>
                <w:vertAlign w:val="baseline"/>
                <w:lang w:eastAsia="zh-CN"/>
              </w:rPr>
            </w:pPr>
            <w:r>
              <w:rPr>
                <w:rFonts w:hint="eastAsia" w:eastAsia="宋体"/>
                <w:vertAlign w:val="baseline"/>
                <w:lang w:eastAsia="zh-CN"/>
              </w:rPr>
              <w:t>-0.400749</w:t>
            </w:r>
          </w:p>
        </w:tc>
        <w:tc>
          <w:tcPr>
            <w:tcW w:w="2394" w:type="dxa"/>
          </w:tcPr>
          <w:p w14:paraId="4F4D56AC">
            <w:pPr>
              <w:rPr>
                <w:rFonts w:hint="eastAsia" w:eastAsia="宋体"/>
                <w:vertAlign w:val="baseline"/>
                <w:lang w:eastAsia="zh-CN"/>
              </w:rPr>
            </w:pPr>
            <w:r>
              <w:rPr>
                <w:rFonts w:hint="eastAsia" w:eastAsia="宋体"/>
                <w:vertAlign w:val="baseline"/>
                <w:lang w:eastAsia="zh-CN"/>
              </w:rPr>
              <w:t>-0.150471</w:t>
            </w:r>
          </w:p>
        </w:tc>
      </w:tr>
    </w:tbl>
    <w:p w14:paraId="128B0E64">
      <w:pPr>
        <w:rPr>
          <w:rFonts w:hint="eastAsia" w:eastAsia="宋体"/>
          <w:lang w:eastAsia="zh-CN"/>
        </w:rPr>
      </w:pPr>
    </w:p>
    <w:p w14:paraId="67D51258">
      <w:pPr>
        <w:rPr>
          <w:rFonts w:hint="eastAsia" w:eastAsia="宋体"/>
          <w:lang w:eastAsia="zh-CN"/>
        </w:rPr>
      </w:pPr>
      <w:r>
        <w:rPr>
          <w:rFonts w:hint="eastAsia" w:eastAsia="宋体"/>
          <w:lang w:eastAsia="zh-CN"/>
        </w:rPr>
        <w:t>Supplementary Table S4b. Repeated-initialization sensitivity</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8"/>
        <w:gridCol w:w="4788"/>
      </w:tblGrid>
      <w:tr w14:paraId="0F95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788" w:type="dxa"/>
          </w:tcPr>
          <w:p w14:paraId="38692EAC">
            <w:pPr>
              <w:rPr>
                <w:rFonts w:hint="eastAsia" w:eastAsia="宋体"/>
                <w:b/>
                <w:vertAlign w:val="baseline"/>
                <w:lang w:eastAsia="zh-CN"/>
              </w:rPr>
            </w:pPr>
            <w:r>
              <w:rPr>
                <w:rFonts w:hint="eastAsia" w:eastAsia="宋体"/>
                <w:b/>
                <w:vertAlign w:val="baseline"/>
                <w:lang w:eastAsia="zh-CN"/>
              </w:rPr>
              <w:t>Metric</w:t>
            </w:r>
          </w:p>
        </w:tc>
        <w:tc>
          <w:tcPr>
            <w:tcW w:w="4788" w:type="dxa"/>
          </w:tcPr>
          <w:p w14:paraId="2C26795D">
            <w:pPr>
              <w:rPr>
                <w:rFonts w:hint="eastAsia" w:eastAsia="宋体"/>
                <w:b/>
                <w:vertAlign w:val="baseline"/>
                <w:lang w:eastAsia="zh-CN"/>
              </w:rPr>
            </w:pPr>
            <w:r>
              <w:rPr>
                <w:rFonts w:hint="eastAsia" w:eastAsia="宋体"/>
                <w:b/>
                <w:vertAlign w:val="baseline"/>
                <w:lang w:eastAsia="zh-CN"/>
              </w:rPr>
              <w:t>Result</w:t>
            </w:r>
          </w:p>
        </w:tc>
      </w:tr>
      <w:tr w14:paraId="189A6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14:paraId="1CC989F6">
            <w:pPr>
              <w:rPr>
                <w:rFonts w:hint="eastAsia" w:eastAsia="宋体"/>
                <w:vertAlign w:val="baseline"/>
                <w:lang w:eastAsia="zh-CN"/>
              </w:rPr>
            </w:pPr>
            <w:r>
              <w:rPr>
                <w:rFonts w:hint="eastAsia" w:eastAsia="宋体"/>
                <w:vertAlign w:val="baseline"/>
                <w:lang w:eastAsia="zh-CN"/>
              </w:rPr>
              <w:t>Independent multistart batches</w:t>
            </w:r>
          </w:p>
        </w:tc>
        <w:tc>
          <w:tcPr>
            <w:tcW w:w="4788" w:type="dxa"/>
          </w:tcPr>
          <w:p w14:paraId="3880C995">
            <w:pPr>
              <w:rPr>
                <w:rFonts w:hint="eastAsia" w:eastAsia="宋体"/>
                <w:vertAlign w:val="baseline"/>
                <w:lang w:eastAsia="zh-CN"/>
              </w:rPr>
            </w:pPr>
            <w:r>
              <w:rPr>
                <w:rFonts w:hint="eastAsia" w:eastAsia="宋体"/>
                <w:vertAlign w:val="baseline"/>
                <w:lang w:eastAsia="zh-CN"/>
              </w:rPr>
              <w:t>30</w:t>
            </w:r>
          </w:p>
        </w:tc>
      </w:tr>
      <w:tr w14:paraId="548A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14:paraId="0F2E7A05">
            <w:pPr>
              <w:rPr>
                <w:rFonts w:hint="eastAsia" w:eastAsia="宋体"/>
                <w:vertAlign w:val="baseline"/>
                <w:lang w:eastAsia="zh-CN"/>
              </w:rPr>
            </w:pPr>
            <w:r>
              <w:rPr>
                <w:rFonts w:hint="eastAsia" w:eastAsia="宋体"/>
                <w:vertAlign w:val="baseline"/>
                <w:lang w:eastAsia="zh-CN"/>
              </w:rPr>
              <w:t>k-means++ initializations per batch</w:t>
            </w:r>
          </w:p>
        </w:tc>
        <w:tc>
          <w:tcPr>
            <w:tcW w:w="4788" w:type="dxa"/>
          </w:tcPr>
          <w:p w14:paraId="784CF56A">
            <w:pPr>
              <w:rPr>
                <w:rFonts w:hint="eastAsia" w:eastAsia="宋体"/>
                <w:vertAlign w:val="baseline"/>
                <w:lang w:eastAsia="zh-CN"/>
              </w:rPr>
            </w:pPr>
            <w:r>
              <w:rPr>
                <w:rFonts w:hint="eastAsia" w:eastAsia="宋体"/>
                <w:vertAlign w:val="baseline"/>
                <w:lang w:eastAsia="zh-CN"/>
              </w:rPr>
              <w:t>20</w:t>
            </w:r>
          </w:p>
        </w:tc>
      </w:tr>
      <w:tr w14:paraId="06E2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14:paraId="13E0F770">
            <w:pPr>
              <w:rPr>
                <w:rFonts w:hint="eastAsia" w:eastAsia="宋体"/>
                <w:vertAlign w:val="baseline"/>
                <w:lang w:eastAsia="zh-CN"/>
              </w:rPr>
            </w:pPr>
            <w:r>
              <w:rPr>
                <w:rFonts w:hint="eastAsia" w:eastAsia="宋体"/>
                <w:vertAlign w:val="baseline"/>
                <w:lang w:eastAsia="zh-CN"/>
              </w:rPr>
              <w:t>Minimum adjusted Rand index vs reference</w:t>
            </w:r>
          </w:p>
        </w:tc>
        <w:tc>
          <w:tcPr>
            <w:tcW w:w="4788" w:type="dxa"/>
          </w:tcPr>
          <w:p w14:paraId="73303A5B">
            <w:pPr>
              <w:rPr>
                <w:rFonts w:hint="eastAsia" w:eastAsia="宋体"/>
                <w:vertAlign w:val="baseline"/>
                <w:lang w:eastAsia="zh-CN"/>
              </w:rPr>
            </w:pPr>
            <w:r>
              <w:rPr>
                <w:rFonts w:hint="eastAsia" w:eastAsia="宋体"/>
                <w:vertAlign w:val="baseline"/>
                <w:lang w:eastAsia="zh-CN"/>
              </w:rPr>
              <w:t>0.993</w:t>
            </w:r>
          </w:p>
        </w:tc>
      </w:tr>
      <w:tr w14:paraId="5D65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14:paraId="3067CC23">
            <w:pPr>
              <w:rPr>
                <w:rFonts w:hint="eastAsia" w:eastAsia="宋体"/>
                <w:vertAlign w:val="baseline"/>
                <w:lang w:eastAsia="zh-CN"/>
              </w:rPr>
            </w:pPr>
            <w:r>
              <w:rPr>
                <w:rFonts w:hint="eastAsia" w:eastAsia="宋体"/>
                <w:vertAlign w:val="baseline"/>
                <w:lang w:eastAsia="zh-CN"/>
              </w:rPr>
              <w:t>Median adjusted Rand index vs reference</w:t>
            </w:r>
          </w:p>
        </w:tc>
        <w:tc>
          <w:tcPr>
            <w:tcW w:w="4788" w:type="dxa"/>
          </w:tcPr>
          <w:p w14:paraId="79ADD23C">
            <w:pPr>
              <w:rPr>
                <w:rFonts w:hint="eastAsia" w:eastAsia="宋体"/>
                <w:vertAlign w:val="baseline"/>
                <w:lang w:eastAsia="zh-CN"/>
              </w:rPr>
            </w:pPr>
            <w:r>
              <w:rPr>
                <w:rFonts w:hint="eastAsia" w:eastAsia="宋体"/>
                <w:vertAlign w:val="baseline"/>
                <w:lang w:eastAsia="zh-CN"/>
              </w:rPr>
              <w:t>0.993</w:t>
            </w:r>
          </w:p>
        </w:tc>
      </w:tr>
      <w:tr w14:paraId="3DB1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14:paraId="0D2746CA">
            <w:pPr>
              <w:rPr>
                <w:rFonts w:hint="eastAsia" w:eastAsia="宋体"/>
                <w:vertAlign w:val="baseline"/>
                <w:lang w:eastAsia="zh-CN"/>
              </w:rPr>
            </w:pPr>
            <w:r>
              <w:rPr>
                <w:rFonts w:hint="eastAsia" w:eastAsia="宋体"/>
                <w:vertAlign w:val="baseline"/>
                <w:lang w:eastAsia="zh-CN"/>
              </w:rPr>
              <w:t>Batches with adjusted Rand index &gt;=0.90</w:t>
            </w:r>
          </w:p>
        </w:tc>
        <w:tc>
          <w:tcPr>
            <w:tcW w:w="4788" w:type="dxa"/>
          </w:tcPr>
          <w:p w14:paraId="38463AD0">
            <w:pPr>
              <w:rPr>
                <w:rFonts w:hint="eastAsia" w:eastAsia="宋体"/>
                <w:vertAlign w:val="baseline"/>
                <w:lang w:eastAsia="zh-CN"/>
              </w:rPr>
            </w:pPr>
            <w:r>
              <w:rPr>
                <w:rFonts w:hint="eastAsia" w:eastAsia="宋体"/>
                <w:vertAlign w:val="baseline"/>
                <w:lang w:eastAsia="zh-CN"/>
              </w:rPr>
              <w:t>30/30</w:t>
            </w:r>
          </w:p>
        </w:tc>
      </w:tr>
    </w:tbl>
    <w:p w14:paraId="118342FA">
      <w:pPr>
        <w:rPr>
          <w:rFonts w:hint="eastAsia" w:eastAsia="宋体"/>
          <w:lang w:eastAsia="zh-CN"/>
        </w:rPr>
      </w:pPr>
    </w:p>
    <w:p w14:paraId="63C1CC12">
      <w:pPr>
        <w:rPr>
          <w:rFonts w:hint="eastAsia" w:eastAsia="宋体"/>
          <w:lang w:eastAsia="zh-CN"/>
        </w:rPr>
      </w:pPr>
      <w:r>
        <w:rPr>
          <w:rFonts w:hint="eastAsia" w:eastAsia="宋体"/>
          <w:lang w:eastAsia="zh-CN"/>
        </w:rPr>
        <w:t>Supplementary Methods. Reproducible cohort and phenotype assignment</w:t>
      </w:r>
    </w:p>
    <w:p w14:paraId="35D7190A">
      <w:pPr>
        <w:rPr>
          <w:rFonts w:hint="eastAsia" w:eastAsia="宋体"/>
          <w:lang w:eastAsia="zh-CN"/>
        </w:rPr>
      </w:pPr>
      <w:r>
        <w:rPr>
          <w:rFonts w:hint="eastAsia" w:eastAsia="宋体"/>
          <w:lang w:eastAsia="zh-CN"/>
        </w:rPr>
        <w:t>Pneumonia-related hospitalizations were identified by linking diagnoses_icd to d_icd_diagnoses and selecting diagnosis descriptions containing "pneumonia" or "pneumonitis due to inhalation". Adult records with first_icu_stay=true and ICU length of stay of at least 24 hours in icustay_detail formed the derivation cohort. First-day adverse laboratory values were WBC maximum, hemoglobin minimum, platelet minimum, PT maximum, APTT maximum, BUN maximum, creatinine maximum, sodium minimum, potassium maximum, chloride minimum and calcium minimum. Missing values were replaced with MIMIC medians, after which all variables were standardized using frozen MIMIC means and sample standard deviations. Candidate k values from 2 to 6 were compared. The exploratory k=3 solution retained the lowest within-cluster sum of squares across 20 k-means++ initializations. Thirty independent multistart batches assessed initialization sensitivity. Local observations were transformed with the frozen MIMIC parameters and assigned to the nearest frozen centroid in standardized Euclidean space; local data were not re-clustered and local outcomes were not used for assignment. In MIMIC-IV, CRRT was defined by at least one derived CRRT record with system_active=1 or a non-empty crrt_mode; RRT was defined by dialysis_present=1 in the derived RRT table.</w:t>
      </w:r>
    </w:p>
    <w:p w14:paraId="19EC2BA7">
      <w:pPr>
        <w:rPr>
          <w:rFonts w:hint="eastAsia" w:eastAsia="宋体"/>
          <w:lang w:eastAsia="zh-CN"/>
        </w:rPr>
      </w:pPr>
    </w:p>
    <w:sectPr>
      <w:headerReference r:id="rId5" w:type="default"/>
      <w:footerReference r:id="rId6" w:type="default"/>
      <w:pgSz w:w="12240" w:h="15840"/>
      <w:pgMar w:top="1440" w:right="1440" w:bottom="1440" w:left="1440"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B22A5">
    <w:pPr>
      <w:pStyle w:val="24"/>
      <w:jc w:val="right"/>
    </w:pPr>
    <w:r>
      <w:t xml:space="preserve">Page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4" w:lineRule="auto"/>
      </w:pPr>
      <w:r>
        <w:separator/>
      </w:r>
    </w:p>
  </w:footnote>
  <w:footnote w:type="continuationSeparator" w:id="1">
    <w:p>
      <w:pPr>
        <w:spacing w:before="0" w:after="0" w:line="26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D82C8">
    <w:r>
      <w:rPr>
        <w:color w:val="555555"/>
        <w:sz w:val="16"/>
      </w:rPr>
      <w:t>Supplementary material - Laboratory phenotypes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91D2120"/>
    <w:rsid w:val="1A5B65DC"/>
    <w:rsid w:val="52A450B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qFormat="1"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unhideWhenUsed="0" w:uiPriority="62" w:semiHidden="0" w:name="Light Grid Accent 4"/>
    <w:lsdException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unhideWhenUsed="0" w:uiPriority="66" w:semiHidden="0" w:name="Medium List 2 Accent 6"/>
    <w:lsdException w:qFormat="1" w:unhideWhenUsed="0" w:uiPriority="67" w:semiHidden="0" w:name="Medium Grid 1 Accent 6"/>
    <w:lsdException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20" w:line="264" w:lineRule="auto"/>
    </w:pPr>
    <w:rPr>
      <w:rFonts w:ascii="Calibri" w:hAnsi="Calibri" w:eastAsia="Calibri" w:cstheme="minorBidi"/>
      <w:color w:val="000000"/>
      <w:sz w:val="22"/>
      <w:szCs w:val="22"/>
      <w:lang w:val="en-US" w:eastAsia="en-US" w:bidi="ar-SA"/>
    </w:rPr>
  </w:style>
  <w:style w:type="paragraph" w:styleId="3">
    <w:name w:val="heading 1"/>
    <w:basedOn w:val="1"/>
    <w:next w:val="1"/>
    <w:link w:val="138"/>
    <w:qFormat/>
    <w:uiPriority w:val="9"/>
    <w:pPr>
      <w:keepNext/>
      <w:keepLines/>
      <w:spacing w:before="320" w:after="160"/>
      <w:outlineLvl w:val="0"/>
    </w:pPr>
    <w:rPr>
      <w:rFonts w:asciiTheme="majorHAnsi" w:hAnsiTheme="majorHAnsi" w:eastAsiaTheme="majorEastAsia" w:cstheme="majorBidi"/>
      <w:b/>
      <w:bCs/>
      <w:color w:val="2E74B5"/>
      <w:sz w:val="32"/>
      <w:szCs w:val="28"/>
    </w:rPr>
  </w:style>
  <w:style w:type="paragraph" w:styleId="4">
    <w:name w:val="heading 2"/>
    <w:basedOn w:val="1"/>
    <w:next w:val="1"/>
    <w:link w:val="139"/>
    <w:unhideWhenUsed/>
    <w:qFormat/>
    <w:uiPriority w:val="9"/>
    <w:pPr>
      <w:keepNext/>
      <w:keepLines/>
      <w:spacing w:before="240" w:after="120"/>
      <w:outlineLvl w:val="1"/>
    </w:pPr>
    <w:rPr>
      <w:rFonts w:asciiTheme="majorHAnsi" w:hAnsiTheme="majorHAnsi" w:eastAsiaTheme="majorEastAsia" w:cstheme="majorBidi"/>
      <w:b/>
      <w:bCs/>
      <w:color w:val="2E74B5"/>
      <w:sz w:val="26"/>
      <w:szCs w:val="26"/>
    </w:rPr>
  </w:style>
  <w:style w:type="paragraph" w:styleId="5">
    <w:name w:val="heading 3"/>
    <w:basedOn w:val="1"/>
    <w:next w:val="1"/>
    <w:link w:val="140"/>
    <w:unhideWhenUsed/>
    <w:qFormat/>
    <w:uiPriority w:val="9"/>
    <w:pPr>
      <w:keepNext/>
      <w:keepLines/>
      <w:spacing w:before="160" w:after="80"/>
      <w:outlineLvl w:val="2"/>
    </w:pPr>
    <w:rPr>
      <w:rFonts w:asciiTheme="majorHAnsi" w:hAnsiTheme="majorHAnsi" w:eastAsiaTheme="majorEastAsia" w:cstheme="majorBidi"/>
      <w:b/>
      <w:bCs/>
      <w:color w:val="1F4D78"/>
      <w:sz w:val="24"/>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 w:type="paragraph" w:customStyle="1" w:styleId="164">
    <w:name w:val="TableText"/>
    <w:qFormat/>
    <w:uiPriority w:val="0"/>
    <w:pPr>
      <w:spacing w:after="0" w:line="240" w:lineRule="auto"/>
    </w:pPr>
    <w:rPr>
      <w:rFonts w:ascii="Calibri" w:hAnsi="Calibri" w:eastAsia="Calibri" w:cstheme="minorBidi"/>
      <w:sz w:val="19"/>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Author</dc:creator>
  <dc:description>generated by python-docx</dc:description>
  <cp:lastModifiedBy>忘川</cp:lastModifiedBy>
  <dcterms:modified xsi:type="dcterms:W3CDTF">2026-07-12T22:17:51Z</dcterms:modified>
  <dc:title>Supplementary material draft</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0CE4E28B591D417CB3A5872459EFD734_12</vt:lpwstr>
  </property>
</Properties>
</file>