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3B3F3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Additional file 1</w:t>
      </w:r>
    </w:p>
    <w:p w14:paraId="13158BB9">
      <w:pPr>
        <w:spacing w:after="0" w:line="480" w:lineRule="auto"/>
      </w:pPr>
      <w:r>
        <w:rPr>
          <w:rFonts w:ascii="Times New Roman" w:hAnsi="Times New Roman" w:eastAsia="Times New Roman"/>
          <w:sz w:val="20"/>
        </w:rPr>
        <w:t>Failed table-tennis forehand drives are characterised by higher ground reaction forces and greater centre-of-pressure excursion in amateur players: a within-participant trial-level study</w:t>
      </w:r>
    </w:p>
    <w:p w14:paraId="29142629">
      <w:pPr>
        <w:spacing w:after="0" w:line="480" w:lineRule="auto"/>
      </w:pPr>
      <w:r>
        <w:rPr>
          <w:rFonts w:ascii="Times New Roman" w:hAnsi="Times New Roman" w:eastAsia="Times New Roman"/>
          <w:sz w:val="20"/>
        </w:rPr>
        <w:t>This supplementary file contains the tables cited from the main manuscript. Values were rebuilt from the matched analysis source files. Peak-timing variables are reported as movement-onset-referenced time to component-specific force peak; absolute timestamp variables are not reported as inferential time-to-peak outcomes.</w:t>
      </w:r>
    </w:p>
    <w:p w14:paraId="5D20645E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Supplementary Table S1. Participant trial contributions for the 189-trial kinetic dataset.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 w14:paraId="412E1D76">
        <w:trPr>
          <w:jc w:val="center"/>
        </w:trPr>
        <w:tc>
          <w:tcPr>
            <w:tcW w:w="2523" w:type="dxa"/>
          </w:tcPr>
          <w:p w14:paraId="35FE73B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Participant</w:t>
            </w:r>
          </w:p>
        </w:tc>
        <w:tc>
          <w:tcPr>
            <w:tcW w:w="2523" w:type="dxa"/>
          </w:tcPr>
          <w:p w14:paraId="449E0B1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Successful</w:t>
            </w:r>
          </w:p>
        </w:tc>
        <w:tc>
          <w:tcPr>
            <w:tcW w:w="2523" w:type="dxa"/>
          </w:tcPr>
          <w:p w14:paraId="7112A2A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Failed total</w:t>
            </w:r>
          </w:p>
        </w:tc>
        <w:tc>
          <w:tcPr>
            <w:tcW w:w="2523" w:type="dxa"/>
          </w:tcPr>
          <w:p w14:paraId="2E68114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Total</w:t>
            </w:r>
          </w:p>
        </w:tc>
        <w:tc>
          <w:tcPr>
            <w:tcW w:w="2523" w:type="dxa"/>
          </w:tcPr>
          <w:p w14:paraId="3EE1745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Included in both-outcome subset</w:t>
            </w:r>
          </w:p>
        </w:tc>
        <w:tc>
          <w:tcPr>
            <w:tcW w:w="2523" w:type="dxa"/>
          </w:tcPr>
          <w:p w14:paraId="73F970C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Failure subtype information</w:t>
            </w:r>
          </w:p>
        </w:tc>
      </w:tr>
      <w:tr w14:paraId="6633AEF6">
        <w:trPr>
          <w:jc w:val="center"/>
        </w:trPr>
        <w:tc>
          <w:tcPr>
            <w:tcW w:w="2523" w:type="dxa"/>
          </w:tcPr>
          <w:p w14:paraId="6697E5C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P01</w:t>
            </w:r>
          </w:p>
        </w:tc>
        <w:tc>
          <w:tcPr>
            <w:tcW w:w="2523" w:type="dxa"/>
          </w:tcPr>
          <w:p w14:paraId="706D64B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17D46F7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40D257F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3002C73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487661C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1C4DD520">
        <w:trPr>
          <w:jc w:val="center"/>
        </w:trPr>
        <w:tc>
          <w:tcPr>
            <w:tcW w:w="2523" w:type="dxa"/>
          </w:tcPr>
          <w:p w14:paraId="6DEB51F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P02</w:t>
            </w:r>
          </w:p>
        </w:tc>
        <w:tc>
          <w:tcPr>
            <w:tcW w:w="2523" w:type="dxa"/>
          </w:tcPr>
          <w:p w14:paraId="2D08A3B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0B46679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</w:t>
            </w:r>
          </w:p>
        </w:tc>
        <w:tc>
          <w:tcPr>
            <w:tcW w:w="2523" w:type="dxa"/>
          </w:tcPr>
          <w:p w14:paraId="5841013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12</w:t>
            </w:r>
          </w:p>
        </w:tc>
        <w:tc>
          <w:tcPr>
            <w:tcW w:w="2523" w:type="dxa"/>
          </w:tcPr>
          <w:p w14:paraId="543D5F8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5043B3B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5F6E4CB5">
        <w:trPr>
          <w:jc w:val="center"/>
        </w:trPr>
        <w:tc>
          <w:tcPr>
            <w:tcW w:w="2523" w:type="dxa"/>
          </w:tcPr>
          <w:p w14:paraId="1C4C859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P03</w:t>
            </w:r>
          </w:p>
        </w:tc>
        <w:tc>
          <w:tcPr>
            <w:tcW w:w="2523" w:type="dxa"/>
          </w:tcPr>
          <w:p w14:paraId="343A372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551EDF8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16ECF7D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6BA33A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192E159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07D23B7F">
        <w:trPr>
          <w:jc w:val="center"/>
        </w:trPr>
        <w:tc>
          <w:tcPr>
            <w:tcW w:w="2523" w:type="dxa"/>
          </w:tcPr>
          <w:p w14:paraId="2162FF3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P04</w:t>
            </w:r>
          </w:p>
        </w:tc>
        <w:tc>
          <w:tcPr>
            <w:tcW w:w="2523" w:type="dxa"/>
          </w:tcPr>
          <w:p w14:paraId="442FD9C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4AD59F2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7B93410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408F400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4357377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0DCA01F1">
        <w:trPr>
          <w:jc w:val="center"/>
        </w:trPr>
        <w:tc>
          <w:tcPr>
            <w:tcW w:w="2523" w:type="dxa"/>
          </w:tcPr>
          <w:p w14:paraId="39181FC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P05</w:t>
            </w:r>
          </w:p>
        </w:tc>
        <w:tc>
          <w:tcPr>
            <w:tcW w:w="2523" w:type="dxa"/>
          </w:tcPr>
          <w:p w14:paraId="3AF53DA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438937B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791FCB6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6CDE4C6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3D36F60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140CDB50">
        <w:trPr>
          <w:jc w:val="center"/>
        </w:trPr>
        <w:tc>
          <w:tcPr>
            <w:tcW w:w="2523" w:type="dxa"/>
          </w:tcPr>
          <w:p w14:paraId="048937D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P06</w:t>
            </w:r>
          </w:p>
        </w:tc>
        <w:tc>
          <w:tcPr>
            <w:tcW w:w="2523" w:type="dxa"/>
          </w:tcPr>
          <w:p w14:paraId="1C6CD05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216B9F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1791E6C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220304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6EE635B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324AB2AA">
        <w:trPr>
          <w:jc w:val="center"/>
        </w:trPr>
        <w:tc>
          <w:tcPr>
            <w:tcW w:w="2523" w:type="dxa"/>
          </w:tcPr>
          <w:p w14:paraId="1418545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P07</w:t>
            </w:r>
          </w:p>
        </w:tc>
        <w:tc>
          <w:tcPr>
            <w:tcW w:w="2523" w:type="dxa"/>
          </w:tcPr>
          <w:p w14:paraId="7AF6BE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427F4F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3BACE0C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73DE0B3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39EBAF4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6E307EBF">
        <w:trPr>
          <w:jc w:val="center"/>
        </w:trPr>
        <w:tc>
          <w:tcPr>
            <w:tcW w:w="2523" w:type="dxa"/>
          </w:tcPr>
          <w:p w14:paraId="71827E0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P08</w:t>
            </w:r>
          </w:p>
        </w:tc>
        <w:tc>
          <w:tcPr>
            <w:tcW w:w="2523" w:type="dxa"/>
          </w:tcPr>
          <w:p w14:paraId="21D8237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602DB3A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</w:t>
            </w:r>
          </w:p>
        </w:tc>
        <w:tc>
          <w:tcPr>
            <w:tcW w:w="2523" w:type="dxa"/>
          </w:tcPr>
          <w:p w14:paraId="7C3E843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</w:t>
            </w:r>
          </w:p>
        </w:tc>
        <w:tc>
          <w:tcPr>
            <w:tcW w:w="2523" w:type="dxa"/>
          </w:tcPr>
          <w:p w14:paraId="6C21CA3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0B18203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6FB511BD">
        <w:trPr>
          <w:jc w:val="center"/>
        </w:trPr>
        <w:tc>
          <w:tcPr>
            <w:tcW w:w="2523" w:type="dxa"/>
          </w:tcPr>
          <w:p w14:paraId="5545FF2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P09</w:t>
            </w:r>
          </w:p>
        </w:tc>
        <w:tc>
          <w:tcPr>
            <w:tcW w:w="2523" w:type="dxa"/>
          </w:tcPr>
          <w:p w14:paraId="4B2B953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7DB4E29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</w:t>
            </w:r>
          </w:p>
        </w:tc>
        <w:tc>
          <w:tcPr>
            <w:tcW w:w="2523" w:type="dxa"/>
          </w:tcPr>
          <w:p w14:paraId="3718144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73AE3B6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</w:t>
            </w:r>
          </w:p>
        </w:tc>
        <w:tc>
          <w:tcPr>
            <w:tcW w:w="2523" w:type="dxa"/>
          </w:tcPr>
          <w:p w14:paraId="5B3BB96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22730BE6">
        <w:trPr>
          <w:jc w:val="center"/>
        </w:trPr>
        <w:tc>
          <w:tcPr>
            <w:tcW w:w="2523" w:type="dxa"/>
          </w:tcPr>
          <w:p w14:paraId="16BDFAA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P10</w:t>
            </w:r>
          </w:p>
        </w:tc>
        <w:tc>
          <w:tcPr>
            <w:tcW w:w="2523" w:type="dxa"/>
          </w:tcPr>
          <w:p w14:paraId="2B7440A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380FB14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</w:t>
            </w:r>
          </w:p>
        </w:tc>
        <w:tc>
          <w:tcPr>
            <w:tcW w:w="2523" w:type="dxa"/>
          </w:tcPr>
          <w:p w14:paraId="1BA749D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12</w:t>
            </w:r>
          </w:p>
        </w:tc>
        <w:tc>
          <w:tcPr>
            <w:tcW w:w="2523" w:type="dxa"/>
          </w:tcPr>
          <w:p w14:paraId="471D36D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78A83E8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2B7C81A6">
        <w:trPr>
          <w:jc w:val="center"/>
        </w:trPr>
        <w:tc>
          <w:tcPr>
            <w:tcW w:w="2523" w:type="dxa"/>
          </w:tcPr>
          <w:p w14:paraId="784EE02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P11</w:t>
            </w:r>
          </w:p>
        </w:tc>
        <w:tc>
          <w:tcPr>
            <w:tcW w:w="2523" w:type="dxa"/>
          </w:tcPr>
          <w:p w14:paraId="35758D4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6BA537F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</w:t>
            </w:r>
          </w:p>
        </w:tc>
        <w:tc>
          <w:tcPr>
            <w:tcW w:w="2523" w:type="dxa"/>
          </w:tcPr>
          <w:p w14:paraId="65763E3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2523" w:type="dxa"/>
          </w:tcPr>
          <w:p w14:paraId="1C28F9D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4E6DDB5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7240D8D1">
        <w:trPr>
          <w:jc w:val="center"/>
        </w:trPr>
        <w:tc>
          <w:tcPr>
            <w:tcW w:w="2523" w:type="dxa"/>
          </w:tcPr>
          <w:p w14:paraId="4EF953F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P12</w:t>
            </w:r>
          </w:p>
        </w:tc>
        <w:tc>
          <w:tcPr>
            <w:tcW w:w="2523" w:type="dxa"/>
          </w:tcPr>
          <w:p w14:paraId="00750AB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76B128E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</w:t>
            </w:r>
          </w:p>
        </w:tc>
        <w:tc>
          <w:tcPr>
            <w:tcW w:w="2523" w:type="dxa"/>
          </w:tcPr>
          <w:p w14:paraId="2343541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3F7BDA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</w:t>
            </w:r>
          </w:p>
        </w:tc>
        <w:tc>
          <w:tcPr>
            <w:tcW w:w="2523" w:type="dxa"/>
          </w:tcPr>
          <w:p w14:paraId="4693BEA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26D010BB">
        <w:trPr>
          <w:jc w:val="center"/>
        </w:trPr>
        <w:tc>
          <w:tcPr>
            <w:tcW w:w="2523" w:type="dxa"/>
          </w:tcPr>
          <w:p w14:paraId="55CE0CE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P13</w:t>
            </w:r>
          </w:p>
        </w:tc>
        <w:tc>
          <w:tcPr>
            <w:tcW w:w="2523" w:type="dxa"/>
          </w:tcPr>
          <w:p w14:paraId="3FB2297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52FAC9B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</w:t>
            </w:r>
          </w:p>
        </w:tc>
        <w:tc>
          <w:tcPr>
            <w:tcW w:w="2523" w:type="dxa"/>
          </w:tcPr>
          <w:p w14:paraId="04AE627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</w:t>
            </w:r>
          </w:p>
        </w:tc>
        <w:tc>
          <w:tcPr>
            <w:tcW w:w="2523" w:type="dxa"/>
          </w:tcPr>
          <w:p w14:paraId="2B14B75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1BBCC1D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78E2CDE2">
        <w:trPr>
          <w:jc w:val="center"/>
        </w:trPr>
        <w:tc>
          <w:tcPr>
            <w:tcW w:w="2523" w:type="dxa"/>
          </w:tcPr>
          <w:p w14:paraId="309B386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P14</w:t>
            </w:r>
          </w:p>
        </w:tc>
        <w:tc>
          <w:tcPr>
            <w:tcW w:w="2523" w:type="dxa"/>
          </w:tcPr>
          <w:p w14:paraId="1821217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</w:t>
            </w:r>
          </w:p>
        </w:tc>
        <w:tc>
          <w:tcPr>
            <w:tcW w:w="2523" w:type="dxa"/>
          </w:tcPr>
          <w:p w14:paraId="47842A1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</w:t>
            </w:r>
          </w:p>
        </w:tc>
        <w:tc>
          <w:tcPr>
            <w:tcW w:w="2523" w:type="dxa"/>
          </w:tcPr>
          <w:p w14:paraId="6AB088D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</w:t>
            </w:r>
          </w:p>
        </w:tc>
        <w:tc>
          <w:tcPr>
            <w:tcW w:w="2523" w:type="dxa"/>
          </w:tcPr>
          <w:p w14:paraId="200D61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Yes</w:t>
            </w:r>
          </w:p>
        </w:tc>
        <w:tc>
          <w:tcPr>
            <w:tcW w:w="2523" w:type="dxa"/>
          </w:tcPr>
          <w:p w14:paraId="0CA4D0D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recorded separately</w:t>
            </w:r>
          </w:p>
        </w:tc>
      </w:tr>
      <w:tr w14:paraId="0B9CDB6E">
        <w:trPr>
          <w:jc w:val="center"/>
        </w:trPr>
        <w:tc>
          <w:tcPr>
            <w:tcW w:w="2523" w:type="dxa"/>
          </w:tcPr>
          <w:p w14:paraId="5B2F1D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Total</w:t>
            </w:r>
          </w:p>
        </w:tc>
        <w:tc>
          <w:tcPr>
            <w:tcW w:w="2523" w:type="dxa"/>
          </w:tcPr>
          <w:p w14:paraId="1F31CE6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140</w:t>
            </w:r>
          </w:p>
        </w:tc>
        <w:tc>
          <w:tcPr>
            <w:tcW w:w="2523" w:type="dxa"/>
          </w:tcPr>
          <w:p w14:paraId="7034508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49</w:t>
            </w:r>
          </w:p>
        </w:tc>
        <w:tc>
          <w:tcPr>
            <w:tcW w:w="2523" w:type="dxa"/>
          </w:tcPr>
          <w:p w14:paraId="6BF6E7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2523" w:type="dxa"/>
          </w:tcPr>
          <w:p w14:paraId="2B86D38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12 both-outcome participants; 2 successful-only participants</w:t>
            </w:r>
          </w:p>
        </w:tc>
        <w:tc>
          <w:tcPr>
            <w:tcW w:w="2523" w:type="dxa"/>
          </w:tcPr>
          <w:p w14:paraId="2BD34B6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Net/out-of-bounds sensitivity analysis not possible</w:t>
            </w:r>
          </w:p>
        </w:tc>
      </w:tr>
    </w:tbl>
    <w:p w14:paraId="14DBC42B">
      <w:pPr>
        <w:spacing w:after="0" w:line="480" w:lineRule="auto"/>
      </w:pPr>
      <w:r>
        <w:rPr>
          <w:rFonts w:ascii="Times New Roman" w:hAnsi="Times New Roman" w:eastAsia="Times New Roman"/>
          <w:sz w:val="20"/>
        </w:rPr>
        <w:t>The total kinetic dataset comprised 140 successful and 49 failed trials. P09 and P12 contributed successful trials only and were excluded from the 12-participant sensitivity sample. Failure subtype (net vs out-of-bounds) was not recorded separately.</w:t>
      </w:r>
    </w:p>
    <w:p w14:paraId="42A1E617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Supplementary Table S2. Full trial-level LMM results for the 30 prespecified GRF/COP indicators.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1217"/>
        <w:gridCol w:w="1241"/>
        <w:gridCol w:w="1230"/>
        <w:gridCol w:w="1237"/>
        <w:gridCol w:w="1237"/>
        <w:gridCol w:w="1222"/>
        <w:gridCol w:w="1222"/>
        <w:gridCol w:w="1223"/>
        <w:gridCol w:w="1223"/>
        <w:gridCol w:w="1225"/>
        <w:gridCol w:w="1246"/>
      </w:tblGrid>
      <w:tr w14:paraId="6E4A53B1">
        <w:trPr>
          <w:jc w:val="center"/>
        </w:trPr>
        <w:tc>
          <w:tcPr>
            <w:tcW w:w="1261" w:type="dxa"/>
          </w:tcPr>
          <w:p w14:paraId="704C70F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Indicator</w:t>
            </w:r>
          </w:p>
        </w:tc>
        <w:tc>
          <w:tcPr>
            <w:tcW w:w="1261" w:type="dxa"/>
          </w:tcPr>
          <w:p w14:paraId="649DF9D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</w:t>
            </w:r>
          </w:p>
        </w:tc>
        <w:tc>
          <w:tcPr>
            <w:tcW w:w="1261" w:type="dxa"/>
          </w:tcPr>
          <w:p w14:paraId="601656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Participants</w:t>
            </w:r>
          </w:p>
        </w:tc>
        <w:tc>
          <w:tcPr>
            <w:tcW w:w="1261" w:type="dxa"/>
          </w:tcPr>
          <w:p w14:paraId="5AB6226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Failed EMM</w:t>
            </w:r>
          </w:p>
        </w:tc>
        <w:tc>
          <w:tcPr>
            <w:tcW w:w="1261" w:type="dxa"/>
          </w:tcPr>
          <w:p w14:paraId="57CAEC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Successful EMM</w:t>
            </w:r>
          </w:p>
        </w:tc>
        <w:tc>
          <w:tcPr>
            <w:tcW w:w="1261" w:type="dxa"/>
          </w:tcPr>
          <w:p w14:paraId="57DCCC7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Difference (95% CI)</w:t>
            </w:r>
          </w:p>
        </w:tc>
        <w:tc>
          <w:tcPr>
            <w:tcW w:w="1261" w:type="dxa"/>
          </w:tcPr>
          <w:p w14:paraId="11ADA33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</w:t>
            </w:r>
          </w:p>
        </w:tc>
        <w:tc>
          <w:tcPr>
            <w:tcW w:w="1261" w:type="dxa"/>
          </w:tcPr>
          <w:p w14:paraId="62C14F6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df</w:t>
            </w:r>
          </w:p>
        </w:tc>
        <w:tc>
          <w:tcPr>
            <w:tcW w:w="1261" w:type="dxa"/>
          </w:tcPr>
          <w:p w14:paraId="6D5E6C6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</w:t>
            </w:r>
          </w:p>
        </w:tc>
        <w:tc>
          <w:tcPr>
            <w:tcW w:w="1261" w:type="dxa"/>
          </w:tcPr>
          <w:p w14:paraId="2BC4CCE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BH q</w:t>
            </w:r>
          </w:p>
        </w:tc>
        <w:tc>
          <w:tcPr>
            <w:tcW w:w="1261" w:type="dxa"/>
          </w:tcPr>
          <w:p w14:paraId="02ABAD4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partial η²</w:t>
            </w:r>
          </w:p>
        </w:tc>
        <w:tc>
          <w:tcPr>
            <w:tcW w:w="1261" w:type="dxa"/>
          </w:tcPr>
          <w:p w14:paraId="63E2F6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Interpretation</w:t>
            </w:r>
          </w:p>
        </w:tc>
      </w:tr>
      <w:tr w14:paraId="28096904">
        <w:trPr>
          <w:jc w:val="center"/>
        </w:trPr>
        <w:tc>
          <w:tcPr>
            <w:tcW w:w="1261" w:type="dxa"/>
          </w:tcPr>
          <w:p w14:paraId="3C8C927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Mean(Fx)</w:t>
            </w:r>
          </w:p>
        </w:tc>
        <w:tc>
          <w:tcPr>
            <w:tcW w:w="1261" w:type="dxa"/>
          </w:tcPr>
          <w:p w14:paraId="23A100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124AED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2F1129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32.55</w:t>
            </w:r>
          </w:p>
        </w:tc>
        <w:tc>
          <w:tcPr>
            <w:tcW w:w="1261" w:type="dxa"/>
          </w:tcPr>
          <w:p w14:paraId="4095E18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27.32</w:t>
            </w:r>
          </w:p>
        </w:tc>
        <w:tc>
          <w:tcPr>
            <w:tcW w:w="1261" w:type="dxa"/>
          </w:tcPr>
          <w:p w14:paraId="5005091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5.24 (2.53 to 7.94)</w:t>
            </w:r>
          </w:p>
        </w:tc>
        <w:tc>
          <w:tcPr>
            <w:tcW w:w="1261" w:type="dxa"/>
          </w:tcPr>
          <w:p w14:paraId="01D548E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14.60</w:t>
            </w:r>
          </w:p>
        </w:tc>
        <w:tc>
          <w:tcPr>
            <w:tcW w:w="1261" w:type="dxa"/>
          </w:tcPr>
          <w:p w14:paraId="15C440B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174.9</w:t>
            </w:r>
          </w:p>
        </w:tc>
        <w:tc>
          <w:tcPr>
            <w:tcW w:w="1261" w:type="dxa"/>
          </w:tcPr>
          <w:p w14:paraId="0AE3B60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4416CB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362C85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0.077</w:t>
            </w:r>
          </w:p>
        </w:tc>
        <w:tc>
          <w:tcPr>
            <w:tcW w:w="1261" w:type="dxa"/>
          </w:tcPr>
          <w:p w14:paraId="7BC0F5B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310CDE2A">
        <w:trPr>
          <w:jc w:val="center"/>
        </w:trPr>
        <w:tc>
          <w:tcPr>
            <w:tcW w:w="1261" w:type="dxa"/>
          </w:tcPr>
          <w:p w14:paraId="212E22D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Max(Fx)</w:t>
            </w:r>
          </w:p>
        </w:tc>
        <w:tc>
          <w:tcPr>
            <w:tcW w:w="1261" w:type="dxa"/>
          </w:tcPr>
          <w:p w14:paraId="0E99D37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7CEC038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72EC5B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59.95</w:t>
            </w:r>
          </w:p>
        </w:tc>
        <w:tc>
          <w:tcPr>
            <w:tcW w:w="1261" w:type="dxa"/>
          </w:tcPr>
          <w:p w14:paraId="4B9582E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51.73</w:t>
            </w:r>
          </w:p>
        </w:tc>
        <w:tc>
          <w:tcPr>
            <w:tcW w:w="1261" w:type="dxa"/>
          </w:tcPr>
          <w:p w14:paraId="7EA0C3C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8.22 (4.42 to 12.02)</w:t>
            </w:r>
          </w:p>
        </w:tc>
        <w:tc>
          <w:tcPr>
            <w:tcW w:w="1261" w:type="dxa"/>
          </w:tcPr>
          <w:p w14:paraId="4FE95C6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18.20</w:t>
            </w:r>
          </w:p>
        </w:tc>
        <w:tc>
          <w:tcPr>
            <w:tcW w:w="1261" w:type="dxa"/>
          </w:tcPr>
          <w:p w14:paraId="4FACB3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174.7</w:t>
            </w:r>
          </w:p>
        </w:tc>
        <w:tc>
          <w:tcPr>
            <w:tcW w:w="1261" w:type="dxa"/>
          </w:tcPr>
          <w:p w14:paraId="0306C94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2345B91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2678FB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0.094</w:t>
            </w:r>
          </w:p>
        </w:tc>
        <w:tc>
          <w:tcPr>
            <w:tcW w:w="1261" w:type="dxa"/>
          </w:tcPr>
          <w:p w14:paraId="1C976C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64F7AB8D">
        <w:trPr>
          <w:jc w:val="center"/>
        </w:trPr>
        <w:tc>
          <w:tcPr>
            <w:tcW w:w="1261" w:type="dxa"/>
          </w:tcPr>
          <w:p w14:paraId="489613C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Impulse(Fx)</w:t>
            </w:r>
          </w:p>
        </w:tc>
        <w:tc>
          <w:tcPr>
            <w:tcW w:w="1261" w:type="dxa"/>
          </w:tcPr>
          <w:p w14:paraId="1223945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5F78E5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8FFBB7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11.19</w:t>
            </w:r>
          </w:p>
        </w:tc>
        <w:tc>
          <w:tcPr>
            <w:tcW w:w="1261" w:type="dxa"/>
          </w:tcPr>
          <w:p w14:paraId="31A4A55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9.94</w:t>
            </w:r>
          </w:p>
        </w:tc>
        <w:tc>
          <w:tcPr>
            <w:tcW w:w="1261" w:type="dxa"/>
          </w:tcPr>
          <w:p w14:paraId="7E15626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1.24 (0.27 to 2.21)</w:t>
            </w:r>
          </w:p>
        </w:tc>
        <w:tc>
          <w:tcPr>
            <w:tcW w:w="1261" w:type="dxa"/>
          </w:tcPr>
          <w:p w14:paraId="4BAAC81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6.38</w:t>
            </w:r>
          </w:p>
        </w:tc>
        <w:tc>
          <w:tcPr>
            <w:tcW w:w="1261" w:type="dxa"/>
          </w:tcPr>
          <w:p w14:paraId="524DE2C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175.0</w:t>
            </w:r>
          </w:p>
        </w:tc>
        <w:tc>
          <w:tcPr>
            <w:tcW w:w="1261" w:type="dxa"/>
          </w:tcPr>
          <w:p w14:paraId="05AF8A5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.012</w:t>
            </w:r>
          </w:p>
        </w:tc>
        <w:tc>
          <w:tcPr>
            <w:tcW w:w="1261" w:type="dxa"/>
          </w:tcPr>
          <w:p w14:paraId="614B46B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.027</w:t>
            </w:r>
          </w:p>
        </w:tc>
        <w:tc>
          <w:tcPr>
            <w:tcW w:w="1261" w:type="dxa"/>
          </w:tcPr>
          <w:p w14:paraId="2475AC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0.035</w:t>
            </w:r>
          </w:p>
        </w:tc>
        <w:tc>
          <w:tcPr>
            <w:tcW w:w="1261" w:type="dxa"/>
          </w:tcPr>
          <w:p w14:paraId="1660FF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4F83F25E">
        <w:trPr>
          <w:jc w:val="center"/>
        </w:trPr>
        <w:tc>
          <w:tcPr>
            <w:tcW w:w="1261" w:type="dxa"/>
          </w:tcPr>
          <w:p w14:paraId="4DCFBBE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Time_to_peak_from_start(Fx), ms</w:t>
            </w:r>
          </w:p>
        </w:tc>
        <w:tc>
          <w:tcPr>
            <w:tcW w:w="1261" w:type="dxa"/>
          </w:tcPr>
          <w:p w14:paraId="251AC14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3D2510C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25925F6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177.05</w:t>
            </w:r>
          </w:p>
        </w:tc>
        <w:tc>
          <w:tcPr>
            <w:tcW w:w="1261" w:type="dxa"/>
          </w:tcPr>
          <w:p w14:paraId="2D73A1B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122.11</w:t>
            </w:r>
          </w:p>
        </w:tc>
        <w:tc>
          <w:tcPr>
            <w:tcW w:w="1261" w:type="dxa"/>
          </w:tcPr>
          <w:p w14:paraId="412ECA1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54.93 (22.00 to 87.87)</w:t>
            </w:r>
          </w:p>
        </w:tc>
        <w:tc>
          <w:tcPr>
            <w:tcW w:w="1261" w:type="dxa"/>
          </w:tcPr>
          <w:p w14:paraId="4D9206E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10.84</w:t>
            </w:r>
          </w:p>
        </w:tc>
        <w:tc>
          <w:tcPr>
            <w:tcW w:w="1261" w:type="dxa"/>
          </w:tcPr>
          <w:p w14:paraId="2F8875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175.7</w:t>
            </w:r>
          </w:p>
        </w:tc>
        <w:tc>
          <w:tcPr>
            <w:tcW w:w="1261" w:type="dxa"/>
          </w:tcPr>
          <w:p w14:paraId="67C66BA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.001</w:t>
            </w:r>
          </w:p>
        </w:tc>
        <w:tc>
          <w:tcPr>
            <w:tcW w:w="1261" w:type="dxa"/>
          </w:tcPr>
          <w:p w14:paraId="1BCC2DA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.005</w:t>
            </w:r>
          </w:p>
        </w:tc>
        <w:tc>
          <w:tcPr>
            <w:tcW w:w="1261" w:type="dxa"/>
          </w:tcPr>
          <w:p w14:paraId="49DE8C5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0.058</w:t>
            </w:r>
          </w:p>
        </w:tc>
        <w:tc>
          <w:tcPr>
            <w:tcW w:w="1261" w:type="dxa"/>
          </w:tcPr>
          <w:p w14:paraId="3FDF8F2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6D67FC7">
        <w:trPr>
          <w:jc w:val="center"/>
        </w:trPr>
        <w:tc>
          <w:tcPr>
            <w:tcW w:w="1261" w:type="dxa"/>
          </w:tcPr>
          <w:p w14:paraId="37A1A20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RelTime_at_Max(Fx), %</w:t>
            </w:r>
          </w:p>
        </w:tc>
        <w:tc>
          <w:tcPr>
            <w:tcW w:w="1261" w:type="dxa"/>
          </w:tcPr>
          <w:p w14:paraId="6FCE1D9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688CA1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A6D57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48.74</w:t>
            </w:r>
          </w:p>
        </w:tc>
        <w:tc>
          <w:tcPr>
            <w:tcW w:w="1261" w:type="dxa"/>
          </w:tcPr>
          <w:p w14:paraId="71A7A2A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32.84</w:t>
            </w:r>
          </w:p>
        </w:tc>
        <w:tc>
          <w:tcPr>
            <w:tcW w:w="1261" w:type="dxa"/>
          </w:tcPr>
          <w:p w14:paraId="3D28768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15.90 (7.35 to 24.46)</w:t>
            </w:r>
          </w:p>
        </w:tc>
        <w:tc>
          <w:tcPr>
            <w:tcW w:w="1261" w:type="dxa"/>
          </w:tcPr>
          <w:p w14:paraId="3B129FC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13.45</w:t>
            </w:r>
          </w:p>
        </w:tc>
        <w:tc>
          <w:tcPr>
            <w:tcW w:w="1261" w:type="dxa"/>
          </w:tcPr>
          <w:p w14:paraId="0EE56A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175.8</w:t>
            </w:r>
          </w:p>
        </w:tc>
        <w:tc>
          <w:tcPr>
            <w:tcW w:w="1261" w:type="dxa"/>
          </w:tcPr>
          <w:p w14:paraId="4361A97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75C2B4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.001</w:t>
            </w:r>
          </w:p>
        </w:tc>
        <w:tc>
          <w:tcPr>
            <w:tcW w:w="1261" w:type="dxa"/>
          </w:tcPr>
          <w:p w14:paraId="0DC680A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0.071</w:t>
            </w:r>
          </w:p>
        </w:tc>
        <w:tc>
          <w:tcPr>
            <w:tcW w:w="1261" w:type="dxa"/>
          </w:tcPr>
          <w:p w14:paraId="4A625CE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408D8DC">
        <w:trPr>
          <w:jc w:val="center"/>
        </w:trPr>
        <w:tc>
          <w:tcPr>
            <w:tcW w:w="1261" w:type="dxa"/>
          </w:tcPr>
          <w:p w14:paraId="090E9E2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Mean(Fy)</w:t>
            </w:r>
          </w:p>
        </w:tc>
        <w:tc>
          <w:tcPr>
            <w:tcW w:w="1261" w:type="dxa"/>
          </w:tcPr>
          <w:p w14:paraId="4C5F502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89CBF8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24A29F6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-2.05</w:t>
            </w:r>
          </w:p>
        </w:tc>
        <w:tc>
          <w:tcPr>
            <w:tcW w:w="1261" w:type="dxa"/>
          </w:tcPr>
          <w:p w14:paraId="098C78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-2.81</w:t>
            </w:r>
          </w:p>
        </w:tc>
        <w:tc>
          <w:tcPr>
            <w:tcW w:w="1261" w:type="dxa"/>
          </w:tcPr>
          <w:p w14:paraId="6D96AD7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0.76 (−4.29 to 5.81)</w:t>
            </w:r>
          </w:p>
        </w:tc>
        <w:tc>
          <w:tcPr>
            <w:tcW w:w="1261" w:type="dxa"/>
          </w:tcPr>
          <w:p w14:paraId="3BA2119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0.09</w:t>
            </w:r>
          </w:p>
        </w:tc>
        <w:tc>
          <w:tcPr>
            <w:tcW w:w="1261" w:type="dxa"/>
          </w:tcPr>
          <w:p w14:paraId="4491E77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174.5</w:t>
            </w:r>
          </w:p>
        </w:tc>
        <w:tc>
          <w:tcPr>
            <w:tcW w:w="1261" w:type="dxa"/>
          </w:tcPr>
          <w:p w14:paraId="23C0DAF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.767</w:t>
            </w:r>
          </w:p>
        </w:tc>
        <w:tc>
          <w:tcPr>
            <w:tcW w:w="1261" w:type="dxa"/>
          </w:tcPr>
          <w:p w14:paraId="6C5A46F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.794</w:t>
            </w:r>
          </w:p>
        </w:tc>
        <w:tc>
          <w:tcPr>
            <w:tcW w:w="1261" w:type="dxa"/>
          </w:tcPr>
          <w:p w14:paraId="1DE4821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0.001</w:t>
            </w:r>
          </w:p>
        </w:tc>
        <w:tc>
          <w:tcPr>
            <w:tcW w:w="1261" w:type="dxa"/>
          </w:tcPr>
          <w:p w14:paraId="21CB3A9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3D616A1A">
        <w:trPr>
          <w:jc w:val="center"/>
        </w:trPr>
        <w:tc>
          <w:tcPr>
            <w:tcW w:w="1261" w:type="dxa"/>
          </w:tcPr>
          <w:p w14:paraId="5033EA6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Max(Fy)</w:t>
            </w:r>
          </w:p>
        </w:tc>
        <w:tc>
          <w:tcPr>
            <w:tcW w:w="1261" w:type="dxa"/>
          </w:tcPr>
          <w:p w14:paraId="3CC7429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6985AC8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3EBF134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49.17</w:t>
            </w:r>
          </w:p>
        </w:tc>
        <w:tc>
          <w:tcPr>
            <w:tcW w:w="1261" w:type="dxa"/>
          </w:tcPr>
          <w:p w14:paraId="5AFFE2F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46.25</w:t>
            </w:r>
          </w:p>
        </w:tc>
        <w:tc>
          <w:tcPr>
            <w:tcW w:w="1261" w:type="dxa"/>
          </w:tcPr>
          <w:p w14:paraId="6BDE5DF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2.92 (−4.92 to 10.77)</w:t>
            </w:r>
          </w:p>
        </w:tc>
        <w:tc>
          <w:tcPr>
            <w:tcW w:w="1261" w:type="dxa"/>
          </w:tcPr>
          <w:p w14:paraId="09C4B9A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0.54</w:t>
            </w:r>
          </w:p>
        </w:tc>
        <w:tc>
          <w:tcPr>
            <w:tcW w:w="1261" w:type="dxa"/>
          </w:tcPr>
          <w:p w14:paraId="6FE622F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175.0</w:t>
            </w:r>
          </w:p>
        </w:tc>
        <w:tc>
          <w:tcPr>
            <w:tcW w:w="1261" w:type="dxa"/>
          </w:tcPr>
          <w:p w14:paraId="7CEA032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.463</w:t>
            </w:r>
          </w:p>
        </w:tc>
        <w:tc>
          <w:tcPr>
            <w:tcW w:w="1261" w:type="dxa"/>
          </w:tcPr>
          <w:p w14:paraId="1C6FB4E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.556</w:t>
            </w:r>
          </w:p>
        </w:tc>
        <w:tc>
          <w:tcPr>
            <w:tcW w:w="1261" w:type="dxa"/>
          </w:tcPr>
          <w:p w14:paraId="6C0696A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0.003</w:t>
            </w:r>
          </w:p>
        </w:tc>
        <w:tc>
          <w:tcPr>
            <w:tcW w:w="1261" w:type="dxa"/>
          </w:tcPr>
          <w:p w14:paraId="17071B0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3C426C18">
        <w:trPr>
          <w:jc w:val="center"/>
        </w:trPr>
        <w:tc>
          <w:tcPr>
            <w:tcW w:w="1261" w:type="dxa"/>
          </w:tcPr>
          <w:p w14:paraId="7485327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Impulse(Fy)</w:t>
            </w:r>
          </w:p>
        </w:tc>
        <w:tc>
          <w:tcPr>
            <w:tcW w:w="1261" w:type="dxa"/>
          </w:tcPr>
          <w:p w14:paraId="70FDA7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913E6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166D945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-0.13</w:t>
            </w:r>
          </w:p>
        </w:tc>
        <w:tc>
          <w:tcPr>
            <w:tcW w:w="1261" w:type="dxa"/>
          </w:tcPr>
          <w:p w14:paraId="237841B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-0.97</w:t>
            </w:r>
          </w:p>
        </w:tc>
        <w:tc>
          <w:tcPr>
            <w:tcW w:w="1261" w:type="dxa"/>
          </w:tcPr>
          <w:p w14:paraId="527341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0.84 (−0.89 to 2.56)</w:t>
            </w:r>
          </w:p>
        </w:tc>
        <w:tc>
          <w:tcPr>
            <w:tcW w:w="1261" w:type="dxa"/>
          </w:tcPr>
          <w:p w14:paraId="1F68288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0.92</w:t>
            </w:r>
          </w:p>
        </w:tc>
        <w:tc>
          <w:tcPr>
            <w:tcW w:w="1261" w:type="dxa"/>
          </w:tcPr>
          <w:p w14:paraId="23C6853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174.5</w:t>
            </w:r>
          </w:p>
        </w:tc>
        <w:tc>
          <w:tcPr>
            <w:tcW w:w="1261" w:type="dxa"/>
          </w:tcPr>
          <w:p w14:paraId="1A3FB51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.339</w:t>
            </w:r>
          </w:p>
        </w:tc>
        <w:tc>
          <w:tcPr>
            <w:tcW w:w="1261" w:type="dxa"/>
          </w:tcPr>
          <w:p w14:paraId="78BFD7A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.424</w:t>
            </w:r>
          </w:p>
        </w:tc>
        <w:tc>
          <w:tcPr>
            <w:tcW w:w="1261" w:type="dxa"/>
          </w:tcPr>
          <w:p w14:paraId="238EED2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0.005</w:t>
            </w:r>
          </w:p>
        </w:tc>
        <w:tc>
          <w:tcPr>
            <w:tcW w:w="1261" w:type="dxa"/>
          </w:tcPr>
          <w:p w14:paraId="4FC413B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1F1FE238">
        <w:trPr>
          <w:jc w:val="center"/>
        </w:trPr>
        <w:tc>
          <w:tcPr>
            <w:tcW w:w="1261" w:type="dxa"/>
          </w:tcPr>
          <w:p w14:paraId="0D5963F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Time_to_peak_from_start(Fy), ms</w:t>
            </w:r>
          </w:p>
        </w:tc>
        <w:tc>
          <w:tcPr>
            <w:tcW w:w="1261" w:type="dxa"/>
          </w:tcPr>
          <w:p w14:paraId="2DB2EA6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532C1C5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1B485BF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151.04</w:t>
            </w:r>
          </w:p>
        </w:tc>
        <w:tc>
          <w:tcPr>
            <w:tcW w:w="1261" w:type="dxa"/>
          </w:tcPr>
          <w:p w14:paraId="2779A25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141.43</w:t>
            </w:r>
          </w:p>
        </w:tc>
        <w:tc>
          <w:tcPr>
            <w:tcW w:w="1261" w:type="dxa"/>
          </w:tcPr>
          <w:p w14:paraId="50422B1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9.61 (−17.44 to 36.67)</w:t>
            </w:r>
          </w:p>
        </w:tc>
        <w:tc>
          <w:tcPr>
            <w:tcW w:w="1261" w:type="dxa"/>
          </w:tcPr>
          <w:p w14:paraId="6B9067D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0.49</w:t>
            </w:r>
          </w:p>
        </w:tc>
        <w:tc>
          <w:tcPr>
            <w:tcW w:w="1261" w:type="dxa"/>
          </w:tcPr>
          <w:p w14:paraId="7EEC26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174.6</w:t>
            </w:r>
          </w:p>
        </w:tc>
        <w:tc>
          <w:tcPr>
            <w:tcW w:w="1261" w:type="dxa"/>
          </w:tcPr>
          <w:p w14:paraId="649A97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.484</w:t>
            </w:r>
          </w:p>
        </w:tc>
        <w:tc>
          <w:tcPr>
            <w:tcW w:w="1261" w:type="dxa"/>
          </w:tcPr>
          <w:p w14:paraId="7993ECC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.558</w:t>
            </w:r>
          </w:p>
        </w:tc>
        <w:tc>
          <w:tcPr>
            <w:tcW w:w="1261" w:type="dxa"/>
          </w:tcPr>
          <w:p w14:paraId="7B9291C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0.003</w:t>
            </w:r>
          </w:p>
        </w:tc>
        <w:tc>
          <w:tcPr>
            <w:tcW w:w="1261" w:type="dxa"/>
          </w:tcPr>
          <w:p w14:paraId="7291392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7C3F90BB">
        <w:trPr>
          <w:jc w:val="center"/>
        </w:trPr>
        <w:tc>
          <w:tcPr>
            <w:tcW w:w="1261" w:type="dxa"/>
          </w:tcPr>
          <w:p w14:paraId="3C08433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RelTime_at_Max(Fy), %</w:t>
            </w:r>
          </w:p>
        </w:tc>
        <w:tc>
          <w:tcPr>
            <w:tcW w:w="1261" w:type="dxa"/>
          </w:tcPr>
          <w:p w14:paraId="7E6A7C4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5E5654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1B0302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40.52</w:t>
            </w:r>
          </w:p>
        </w:tc>
        <w:tc>
          <w:tcPr>
            <w:tcW w:w="1261" w:type="dxa"/>
          </w:tcPr>
          <w:p w14:paraId="40B4079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38.25</w:t>
            </w:r>
          </w:p>
        </w:tc>
        <w:tc>
          <w:tcPr>
            <w:tcW w:w="1261" w:type="dxa"/>
          </w:tcPr>
          <w:p w14:paraId="1867A1B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2.27 (−5.03 to 9.56)</w:t>
            </w:r>
          </w:p>
        </w:tc>
        <w:tc>
          <w:tcPr>
            <w:tcW w:w="1261" w:type="dxa"/>
          </w:tcPr>
          <w:p w14:paraId="4589C80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0.38</w:t>
            </w:r>
          </w:p>
        </w:tc>
        <w:tc>
          <w:tcPr>
            <w:tcW w:w="1261" w:type="dxa"/>
          </w:tcPr>
          <w:p w14:paraId="5E1DEF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174.6</w:t>
            </w:r>
          </w:p>
        </w:tc>
        <w:tc>
          <w:tcPr>
            <w:tcW w:w="1261" w:type="dxa"/>
          </w:tcPr>
          <w:p w14:paraId="100FBD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.540</w:t>
            </w:r>
          </w:p>
        </w:tc>
        <w:tc>
          <w:tcPr>
            <w:tcW w:w="1261" w:type="dxa"/>
          </w:tcPr>
          <w:p w14:paraId="29B062C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.600</w:t>
            </w:r>
          </w:p>
        </w:tc>
        <w:tc>
          <w:tcPr>
            <w:tcW w:w="1261" w:type="dxa"/>
          </w:tcPr>
          <w:p w14:paraId="7616E2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0.002</w:t>
            </w:r>
          </w:p>
        </w:tc>
        <w:tc>
          <w:tcPr>
            <w:tcW w:w="1261" w:type="dxa"/>
          </w:tcPr>
          <w:p w14:paraId="17390BF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1939DB3C">
        <w:trPr>
          <w:jc w:val="center"/>
        </w:trPr>
        <w:tc>
          <w:tcPr>
            <w:tcW w:w="1261" w:type="dxa"/>
          </w:tcPr>
          <w:p w14:paraId="766F715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Mean(Fz)</w:t>
            </w:r>
          </w:p>
        </w:tc>
        <w:tc>
          <w:tcPr>
            <w:tcW w:w="1261" w:type="dxa"/>
          </w:tcPr>
          <w:p w14:paraId="1AD2A46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06C43E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63C1E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642.01</w:t>
            </w:r>
          </w:p>
        </w:tc>
        <w:tc>
          <w:tcPr>
            <w:tcW w:w="1261" w:type="dxa"/>
          </w:tcPr>
          <w:p w14:paraId="367FDCC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613.56</w:t>
            </w:r>
          </w:p>
        </w:tc>
        <w:tc>
          <w:tcPr>
            <w:tcW w:w="1261" w:type="dxa"/>
          </w:tcPr>
          <w:p w14:paraId="2D36FB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28.45 (14.47 to 42.44)</w:t>
            </w:r>
          </w:p>
        </w:tc>
        <w:tc>
          <w:tcPr>
            <w:tcW w:w="1261" w:type="dxa"/>
          </w:tcPr>
          <w:p w14:paraId="31C4FB1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16.12</w:t>
            </w:r>
          </w:p>
        </w:tc>
        <w:tc>
          <w:tcPr>
            <w:tcW w:w="1261" w:type="dxa"/>
          </w:tcPr>
          <w:p w14:paraId="57545D8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174.3</w:t>
            </w:r>
          </w:p>
        </w:tc>
        <w:tc>
          <w:tcPr>
            <w:tcW w:w="1261" w:type="dxa"/>
          </w:tcPr>
          <w:p w14:paraId="26CD81E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2D1CAB5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20B3FC8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0.085</w:t>
            </w:r>
          </w:p>
        </w:tc>
        <w:tc>
          <w:tcPr>
            <w:tcW w:w="1261" w:type="dxa"/>
          </w:tcPr>
          <w:p w14:paraId="4492EB2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2B56D2AA">
        <w:trPr>
          <w:jc w:val="center"/>
        </w:trPr>
        <w:tc>
          <w:tcPr>
            <w:tcW w:w="1261" w:type="dxa"/>
          </w:tcPr>
          <w:p w14:paraId="0D41EAF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Max(Fz)</w:t>
            </w:r>
          </w:p>
        </w:tc>
        <w:tc>
          <w:tcPr>
            <w:tcW w:w="1261" w:type="dxa"/>
          </w:tcPr>
          <w:p w14:paraId="36579F8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933556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4A7F96D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849.59</w:t>
            </w:r>
          </w:p>
        </w:tc>
        <w:tc>
          <w:tcPr>
            <w:tcW w:w="1261" w:type="dxa"/>
          </w:tcPr>
          <w:p w14:paraId="617DA67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817.40</w:t>
            </w:r>
          </w:p>
        </w:tc>
        <w:tc>
          <w:tcPr>
            <w:tcW w:w="1261" w:type="dxa"/>
          </w:tcPr>
          <w:p w14:paraId="6A859F0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32.19 (5.14 to 59.24)</w:t>
            </w:r>
          </w:p>
        </w:tc>
        <w:tc>
          <w:tcPr>
            <w:tcW w:w="1261" w:type="dxa"/>
          </w:tcPr>
          <w:p w14:paraId="3FB1C8B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5.51</w:t>
            </w:r>
          </w:p>
        </w:tc>
        <w:tc>
          <w:tcPr>
            <w:tcW w:w="1261" w:type="dxa"/>
          </w:tcPr>
          <w:p w14:paraId="45A994A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174.2</w:t>
            </w:r>
          </w:p>
        </w:tc>
        <w:tc>
          <w:tcPr>
            <w:tcW w:w="1261" w:type="dxa"/>
          </w:tcPr>
          <w:p w14:paraId="67BEE15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.020</w:t>
            </w:r>
          </w:p>
        </w:tc>
        <w:tc>
          <w:tcPr>
            <w:tcW w:w="1261" w:type="dxa"/>
          </w:tcPr>
          <w:p w14:paraId="45A31B2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.040</w:t>
            </w:r>
          </w:p>
        </w:tc>
        <w:tc>
          <w:tcPr>
            <w:tcW w:w="1261" w:type="dxa"/>
          </w:tcPr>
          <w:p w14:paraId="2C6908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0.031</w:t>
            </w:r>
          </w:p>
        </w:tc>
        <w:tc>
          <w:tcPr>
            <w:tcW w:w="1261" w:type="dxa"/>
          </w:tcPr>
          <w:p w14:paraId="0C54964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F32CB73">
        <w:trPr>
          <w:jc w:val="center"/>
        </w:trPr>
        <w:tc>
          <w:tcPr>
            <w:tcW w:w="1261" w:type="dxa"/>
          </w:tcPr>
          <w:p w14:paraId="6528723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Impulse(Fz)</w:t>
            </w:r>
          </w:p>
        </w:tc>
        <w:tc>
          <w:tcPr>
            <w:tcW w:w="1261" w:type="dxa"/>
          </w:tcPr>
          <w:p w14:paraId="7207C5D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7AC94FA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54F581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229.56</w:t>
            </w:r>
          </w:p>
        </w:tc>
        <w:tc>
          <w:tcPr>
            <w:tcW w:w="1261" w:type="dxa"/>
          </w:tcPr>
          <w:p w14:paraId="707EE7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222.77</w:t>
            </w:r>
          </w:p>
        </w:tc>
        <w:tc>
          <w:tcPr>
            <w:tcW w:w="1261" w:type="dxa"/>
          </w:tcPr>
          <w:p w14:paraId="0E450F4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6.78 (−4.66 to 18.22)</w:t>
            </w:r>
          </w:p>
        </w:tc>
        <w:tc>
          <w:tcPr>
            <w:tcW w:w="1261" w:type="dxa"/>
          </w:tcPr>
          <w:p w14:paraId="407FF8C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1.37</w:t>
            </w:r>
          </w:p>
        </w:tc>
        <w:tc>
          <w:tcPr>
            <w:tcW w:w="1261" w:type="dxa"/>
          </w:tcPr>
          <w:p w14:paraId="50D717A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174.8</w:t>
            </w:r>
          </w:p>
        </w:tc>
        <w:tc>
          <w:tcPr>
            <w:tcW w:w="1261" w:type="dxa"/>
          </w:tcPr>
          <w:p w14:paraId="5071A98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.243</w:t>
            </w:r>
          </w:p>
        </w:tc>
        <w:tc>
          <w:tcPr>
            <w:tcW w:w="1261" w:type="dxa"/>
          </w:tcPr>
          <w:p w14:paraId="48E160B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.318</w:t>
            </w:r>
          </w:p>
        </w:tc>
        <w:tc>
          <w:tcPr>
            <w:tcW w:w="1261" w:type="dxa"/>
          </w:tcPr>
          <w:p w14:paraId="39C4C7E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0.008</w:t>
            </w:r>
          </w:p>
        </w:tc>
        <w:tc>
          <w:tcPr>
            <w:tcW w:w="1261" w:type="dxa"/>
          </w:tcPr>
          <w:p w14:paraId="0F1CB8D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74B05C95">
        <w:trPr>
          <w:jc w:val="center"/>
        </w:trPr>
        <w:tc>
          <w:tcPr>
            <w:tcW w:w="1261" w:type="dxa"/>
          </w:tcPr>
          <w:p w14:paraId="1186C49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Time_to_peak_from_start(Fz), ms</w:t>
            </w:r>
          </w:p>
        </w:tc>
        <w:tc>
          <w:tcPr>
            <w:tcW w:w="1261" w:type="dxa"/>
          </w:tcPr>
          <w:p w14:paraId="556A5F5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407A271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6D4AACD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88.17</w:t>
            </w:r>
          </w:p>
        </w:tc>
        <w:tc>
          <w:tcPr>
            <w:tcW w:w="1261" w:type="dxa"/>
          </w:tcPr>
          <w:p w14:paraId="0148CD2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108.11</w:t>
            </w:r>
          </w:p>
        </w:tc>
        <w:tc>
          <w:tcPr>
            <w:tcW w:w="1261" w:type="dxa"/>
          </w:tcPr>
          <w:p w14:paraId="0D80E51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−19.93 (−45.58 to 5.72)</w:t>
            </w:r>
          </w:p>
        </w:tc>
        <w:tc>
          <w:tcPr>
            <w:tcW w:w="1261" w:type="dxa"/>
          </w:tcPr>
          <w:p w14:paraId="2B53AAF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2.35</w:t>
            </w:r>
          </w:p>
        </w:tc>
        <w:tc>
          <w:tcPr>
            <w:tcW w:w="1261" w:type="dxa"/>
          </w:tcPr>
          <w:p w14:paraId="0E39A94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174.8</w:t>
            </w:r>
          </w:p>
        </w:tc>
        <w:tc>
          <w:tcPr>
            <w:tcW w:w="1261" w:type="dxa"/>
          </w:tcPr>
          <w:p w14:paraId="4A09E83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.127</w:t>
            </w:r>
          </w:p>
        </w:tc>
        <w:tc>
          <w:tcPr>
            <w:tcW w:w="1261" w:type="dxa"/>
          </w:tcPr>
          <w:p w14:paraId="27D89F1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.190</w:t>
            </w:r>
          </w:p>
        </w:tc>
        <w:tc>
          <w:tcPr>
            <w:tcW w:w="1261" w:type="dxa"/>
          </w:tcPr>
          <w:p w14:paraId="67101B2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0.013</w:t>
            </w:r>
          </w:p>
        </w:tc>
        <w:tc>
          <w:tcPr>
            <w:tcW w:w="1261" w:type="dxa"/>
          </w:tcPr>
          <w:p w14:paraId="0AA7843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71F35C57">
        <w:trPr>
          <w:jc w:val="center"/>
        </w:trPr>
        <w:tc>
          <w:tcPr>
            <w:tcW w:w="1261" w:type="dxa"/>
          </w:tcPr>
          <w:p w14:paraId="12E427E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RelTime_at_Max(Fz), %</w:t>
            </w:r>
          </w:p>
        </w:tc>
        <w:tc>
          <w:tcPr>
            <w:tcW w:w="1261" w:type="dxa"/>
          </w:tcPr>
          <w:p w14:paraId="2E731C9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0313EB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1C49A6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22.45</w:t>
            </w:r>
          </w:p>
        </w:tc>
        <w:tc>
          <w:tcPr>
            <w:tcW w:w="1261" w:type="dxa"/>
          </w:tcPr>
          <w:p w14:paraId="2704257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29.05</w:t>
            </w:r>
          </w:p>
        </w:tc>
        <w:tc>
          <w:tcPr>
            <w:tcW w:w="1261" w:type="dxa"/>
          </w:tcPr>
          <w:p w14:paraId="460A880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−6.60 (−13.08 to −0.13)</w:t>
            </w:r>
          </w:p>
        </w:tc>
        <w:tc>
          <w:tcPr>
            <w:tcW w:w="1261" w:type="dxa"/>
          </w:tcPr>
          <w:p w14:paraId="6695970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4.05</w:t>
            </w:r>
          </w:p>
        </w:tc>
        <w:tc>
          <w:tcPr>
            <w:tcW w:w="1261" w:type="dxa"/>
          </w:tcPr>
          <w:p w14:paraId="07D317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174.8</w:t>
            </w:r>
          </w:p>
        </w:tc>
        <w:tc>
          <w:tcPr>
            <w:tcW w:w="1261" w:type="dxa"/>
          </w:tcPr>
          <w:p w14:paraId="0A2284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.046</w:t>
            </w:r>
          </w:p>
        </w:tc>
        <w:tc>
          <w:tcPr>
            <w:tcW w:w="1261" w:type="dxa"/>
          </w:tcPr>
          <w:p w14:paraId="04D5768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.081</w:t>
            </w:r>
          </w:p>
        </w:tc>
        <w:tc>
          <w:tcPr>
            <w:tcW w:w="1261" w:type="dxa"/>
          </w:tcPr>
          <w:p w14:paraId="2014B53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0.023</w:t>
            </w:r>
          </w:p>
        </w:tc>
        <w:tc>
          <w:tcPr>
            <w:tcW w:w="1261" w:type="dxa"/>
          </w:tcPr>
          <w:p w14:paraId="147E3C5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74DB8C38">
        <w:trPr>
          <w:jc w:val="center"/>
        </w:trPr>
        <w:tc>
          <w:tcPr>
            <w:tcW w:w="1261" w:type="dxa"/>
          </w:tcPr>
          <w:p w14:paraId="3D0BFEC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Mean(Fz2)</w:t>
            </w:r>
          </w:p>
        </w:tc>
        <w:tc>
          <w:tcPr>
            <w:tcW w:w="1261" w:type="dxa"/>
          </w:tcPr>
          <w:p w14:paraId="65E4FAC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32F335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04460A9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328.75</w:t>
            </w:r>
          </w:p>
        </w:tc>
        <w:tc>
          <w:tcPr>
            <w:tcW w:w="1261" w:type="dxa"/>
          </w:tcPr>
          <w:p w14:paraId="4A90B02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307.68</w:t>
            </w:r>
          </w:p>
        </w:tc>
        <w:tc>
          <w:tcPr>
            <w:tcW w:w="1261" w:type="dxa"/>
          </w:tcPr>
          <w:p w14:paraId="56CBC5E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21.07 (10.26 to 31.88)</w:t>
            </w:r>
          </w:p>
        </w:tc>
        <w:tc>
          <w:tcPr>
            <w:tcW w:w="1261" w:type="dxa"/>
          </w:tcPr>
          <w:p w14:paraId="36F56BD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14.79</w:t>
            </w:r>
          </w:p>
        </w:tc>
        <w:tc>
          <w:tcPr>
            <w:tcW w:w="1261" w:type="dxa"/>
          </w:tcPr>
          <w:p w14:paraId="24EAE6A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174.3</w:t>
            </w:r>
          </w:p>
        </w:tc>
        <w:tc>
          <w:tcPr>
            <w:tcW w:w="1261" w:type="dxa"/>
          </w:tcPr>
          <w:p w14:paraId="6CEDB2A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62C2D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9AEED0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0.078</w:t>
            </w:r>
          </w:p>
        </w:tc>
        <w:tc>
          <w:tcPr>
            <w:tcW w:w="1261" w:type="dxa"/>
          </w:tcPr>
          <w:p w14:paraId="5D30462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1B524753">
        <w:trPr>
          <w:jc w:val="center"/>
        </w:trPr>
        <w:tc>
          <w:tcPr>
            <w:tcW w:w="1261" w:type="dxa"/>
          </w:tcPr>
          <w:p w14:paraId="15889BC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Max(Fz2)</w:t>
            </w:r>
          </w:p>
        </w:tc>
        <w:tc>
          <w:tcPr>
            <w:tcW w:w="1261" w:type="dxa"/>
          </w:tcPr>
          <w:p w14:paraId="19EE7D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0AC5A34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362B6A1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471.20</w:t>
            </w:r>
          </w:p>
        </w:tc>
        <w:tc>
          <w:tcPr>
            <w:tcW w:w="1261" w:type="dxa"/>
          </w:tcPr>
          <w:p w14:paraId="74F893F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425.49</w:t>
            </w:r>
          </w:p>
        </w:tc>
        <w:tc>
          <w:tcPr>
            <w:tcW w:w="1261" w:type="dxa"/>
          </w:tcPr>
          <w:p w14:paraId="157D506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45.71 (27.31 to 64.10)</w:t>
            </w:r>
          </w:p>
        </w:tc>
        <w:tc>
          <w:tcPr>
            <w:tcW w:w="1261" w:type="dxa"/>
          </w:tcPr>
          <w:p w14:paraId="41BFE6E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24.04</w:t>
            </w:r>
          </w:p>
        </w:tc>
        <w:tc>
          <w:tcPr>
            <w:tcW w:w="1261" w:type="dxa"/>
          </w:tcPr>
          <w:p w14:paraId="269BBCA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174.6</w:t>
            </w:r>
          </w:p>
        </w:tc>
        <w:tc>
          <w:tcPr>
            <w:tcW w:w="1261" w:type="dxa"/>
          </w:tcPr>
          <w:p w14:paraId="350F7E2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064EA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0ECAF6C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0.121</w:t>
            </w:r>
          </w:p>
        </w:tc>
        <w:tc>
          <w:tcPr>
            <w:tcW w:w="1261" w:type="dxa"/>
          </w:tcPr>
          <w:p w14:paraId="6BB3F27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4C0DDD4E">
        <w:trPr>
          <w:jc w:val="center"/>
        </w:trPr>
        <w:tc>
          <w:tcPr>
            <w:tcW w:w="1261" w:type="dxa"/>
          </w:tcPr>
          <w:p w14:paraId="0748578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Impulse(Fz2)</w:t>
            </w:r>
          </w:p>
        </w:tc>
        <w:tc>
          <w:tcPr>
            <w:tcW w:w="1261" w:type="dxa"/>
          </w:tcPr>
          <w:p w14:paraId="6DFE5CA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6ED7EB4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018CFE8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115.64</w:t>
            </w:r>
          </w:p>
        </w:tc>
        <w:tc>
          <w:tcPr>
            <w:tcW w:w="1261" w:type="dxa"/>
          </w:tcPr>
          <w:p w14:paraId="44C77D7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111.53</w:t>
            </w:r>
          </w:p>
        </w:tc>
        <w:tc>
          <w:tcPr>
            <w:tcW w:w="1261" w:type="dxa"/>
          </w:tcPr>
          <w:p w14:paraId="082CEDC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4.11 (−2.44 to 10.67)</w:t>
            </w:r>
          </w:p>
        </w:tc>
        <w:tc>
          <w:tcPr>
            <w:tcW w:w="1261" w:type="dxa"/>
          </w:tcPr>
          <w:p w14:paraId="4C9C40A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1.53</w:t>
            </w:r>
          </w:p>
        </w:tc>
        <w:tc>
          <w:tcPr>
            <w:tcW w:w="1261" w:type="dxa"/>
          </w:tcPr>
          <w:p w14:paraId="3B6B626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174.7</w:t>
            </w:r>
          </w:p>
        </w:tc>
        <w:tc>
          <w:tcPr>
            <w:tcW w:w="1261" w:type="dxa"/>
          </w:tcPr>
          <w:p w14:paraId="5D0758C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.217</w:t>
            </w:r>
          </w:p>
        </w:tc>
        <w:tc>
          <w:tcPr>
            <w:tcW w:w="1261" w:type="dxa"/>
          </w:tcPr>
          <w:p w14:paraId="1C79BE2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.296</w:t>
            </w:r>
          </w:p>
        </w:tc>
        <w:tc>
          <w:tcPr>
            <w:tcW w:w="1261" w:type="dxa"/>
          </w:tcPr>
          <w:p w14:paraId="0ABEEC0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0.009</w:t>
            </w:r>
          </w:p>
        </w:tc>
        <w:tc>
          <w:tcPr>
            <w:tcW w:w="1261" w:type="dxa"/>
          </w:tcPr>
          <w:p w14:paraId="2A694ED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1512BBDE">
        <w:trPr>
          <w:jc w:val="center"/>
        </w:trPr>
        <w:tc>
          <w:tcPr>
            <w:tcW w:w="1261" w:type="dxa"/>
          </w:tcPr>
          <w:p w14:paraId="46E8863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Time_to_peak_from_start(Fz2), ms</w:t>
            </w:r>
          </w:p>
        </w:tc>
        <w:tc>
          <w:tcPr>
            <w:tcW w:w="1261" w:type="dxa"/>
          </w:tcPr>
          <w:p w14:paraId="76981BF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63CABA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130D997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142.60</w:t>
            </w:r>
          </w:p>
        </w:tc>
        <w:tc>
          <w:tcPr>
            <w:tcW w:w="1261" w:type="dxa"/>
          </w:tcPr>
          <w:p w14:paraId="41FEECC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139.21</w:t>
            </w:r>
          </w:p>
        </w:tc>
        <w:tc>
          <w:tcPr>
            <w:tcW w:w="1261" w:type="dxa"/>
          </w:tcPr>
          <w:p w14:paraId="200BBDE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3.39 (−28.61 to 35.38)</w:t>
            </w:r>
          </w:p>
        </w:tc>
        <w:tc>
          <w:tcPr>
            <w:tcW w:w="1261" w:type="dxa"/>
          </w:tcPr>
          <w:p w14:paraId="203B15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0.04</w:t>
            </w:r>
          </w:p>
        </w:tc>
        <w:tc>
          <w:tcPr>
            <w:tcW w:w="1261" w:type="dxa"/>
          </w:tcPr>
          <w:p w14:paraId="0D19679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175.3</w:t>
            </w:r>
          </w:p>
        </w:tc>
        <w:tc>
          <w:tcPr>
            <w:tcW w:w="1261" w:type="dxa"/>
          </w:tcPr>
          <w:p w14:paraId="407A97A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.835</w:t>
            </w:r>
          </w:p>
        </w:tc>
        <w:tc>
          <w:tcPr>
            <w:tcW w:w="1261" w:type="dxa"/>
          </w:tcPr>
          <w:p w14:paraId="6BC368D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.835</w:t>
            </w:r>
          </w:p>
        </w:tc>
        <w:tc>
          <w:tcPr>
            <w:tcW w:w="1261" w:type="dxa"/>
          </w:tcPr>
          <w:p w14:paraId="2231E56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0.000</w:t>
            </w:r>
          </w:p>
        </w:tc>
        <w:tc>
          <w:tcPr>
            <w:tcW w:w="1261" w:type="dxa"/>
          </w:tcPr>
          <w:p w14:paraId="3AC0A3A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764B1D54">
        <w:trPr>
          <w:jc w:val="center"/>
        </w:trPr>
        <w:tc>
          <w:tcPr>
            <w:tcW w:w="1261" w:type="dxa"/>
          </w:tcPr>
          <w:p w14:paraId="6309C39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RelTime_at_Max(Fz2), %</w:t>
            </w:r>
          </w:p>
        </w:tc>
        <w:tc>
          <w:tcPr>
            <w:tcW w:w="1261" w:type="dxa"/>
          </w:tcPr>
          <w:p w14:paraId="30ED5A2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C4BDBE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0561547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40.10</w:t>
            </w:r>
          </w:p>
        </w:tc>
        <w:tc>
          <w:tcPr>
            <w:tcW w:w="1261" w:type="dxa"/>
          </w:tcPr>
          <w:p w14:paraId="791DB7F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37.90</w:t>
            </w:r>
          </w:p>
        </w:tc>
        <w:tc>
          <w:tcPr>
            <w:tcW w:w="1261" w:type="dxa"/>
          </w:tcPr>
          <w:p w14:paraId="72F1AF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2.20 (−6.08 to 10.48)</w:t>
            </w:r>
          </w:p>
        </w:tc>
        <w:tc>
          <w:tcPr>
            <w:tcW w:w="1261" w:type="dxa"/>
          </w:tcPr>
          <w:p w14:paraId="786EC9A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0.28</w:t>
            </w:r>
          </w:p>
        </w:tc>
        <w:tc>
          <w:tcPr>
            <w:tcW w:w="1261" w:type="dxa"/>
          </w:tcPr>
          <w:p w14:paraId="5CE1594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175.2</w:t>
            </w:r>
          </w:p>
        </w:tc>
        <w:tc>
          <w:tcPr>
            <w:tcW w:w="1261" w:type="dxa"/>
          </w:tcPr>
          <w:p w14:paraId="540D72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.601</w:t>
            </w:r>
          </w:p>
        </w:tc>
        <w:tc>
          <w:tcPr>
            <w:tcW w:w="1261" w:type="dxa"/>
          </w:tcPr>
          <w:p w14:paraId="26DE85F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.644</w:t>
            </w:r>
          </w:p>
        </w:tc>
        <w:tc>
          <w:tcPr>
            <w:tcW w:w="1261" w:type="dxa"/>
          </w:tcPr>
          <w:p w14:paraId="3D383A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0.002</w:t>
            </w:r>
          </w:p>
        </w:tc>
        <w:tc>
          <w:tcPr>
            <w:tcW w:w="1261" w:type="dxa"/>
          </w:tcPr>
          <w:p w14:paraId="632815D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5924C7B4">
        <w:trPr>
          <w:jc w:val="center"/>
        </w:trPr>
        <w:tc>
          <w:tcPr>
            <w:tcW w:w="1261" w:type="dxa"/>
          </w:tcPr>
          <w:p w14:paraId="765AEF3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SwayPathLength(COPcomb)</w:t>
            </w:r>
          </w:p>
        </w:tc>
        <w:tc>
          <w:tcPr>
            <w:tcW w:w="1261" w:type="dxa"/>
          </w:tcPr>
          <w:p w14:paraId="13351F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7EA95F4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3AF3E02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86.13</w:t>
            </w:r>
          </w:p>
        </w:tc>
        <w:tc>
          <w:tcPr>
            <w:tcW w:w="1261" w:type="dxa"/>
          </w:tcPr>
          <w:p w14:paraId="2C467E7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68.73</w:t>
            </w:r>
          </w:p>
        </w:tc>
        <w:tc>
          <w:tcPr>
            <w:tcW w:w="1261" w:type="dxa"/>
          </w:tcPr>
          <w:p w14:paraId="40845E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17.40 (6.52 to 28.28)</w:t>
            </w:r>
          </w:p>
        </w:tc>
        <w:tc>
          <w:tcPr>
            <w:tcW w:w="1261" w:type="dxa"/>
          </w:tcPr>
          <w:p w14:paraId="10EB030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9.96</w:t>
            </w:r>
          </w:p>
        </w:tc>
        <w:tc>
          <w:tcPr>
            <w:tcW w:w="1261" w:type="dxa"/>
          </w:tcPr>
          <w:p w14:paraId="7E5FCE1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174.9</w:t>
            </w:r>
          </w:p>
        </w:tc>
        <w:tc>
          <w:tcPr>
            <w:tcW w:w="1261" w:type="dxa"/>
          </w:tcPr>
          <w:p w14:paraId="64B43A9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.002</w:t>
            </w:r>
          </w:p>
        </w:tc>
        <w:tc>
          <w:tcPr>
            <w:tcW w:w="1261" w:type="dxa"/>
          </w:tcPr>
          <w:p w14:paraId="4930A43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.006</w:t>
            </w:r>
          </w:p>
        </w:tc>
        <w:tc>
          <w:tcPr>
            <w:tcW w:w="1261" w:type="dxa"/>
          </w:tcPr>
          <w:p w14:paraId="63008C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0.054</w:t>
            </w:r>
          </w:p>
        </w:tc>
        <w:tc>
          <w:tcPr>
            <w:tcW w:w="1261" w:type="dxa"/>
          </w:tcPr>
          <w:p w14:paraId="504612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22239C6B">
        <w:trPr>
          <w:jc w:val="center"/>
        </w:trPr>
        <w:tc>
          <w:tcPr>
            <w:tcW w:w="1261" w:type="dxa"/>
          </w:tcPr>
          <w:p w14:paraId="054269F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MeanSpeed(COPcomb)</w:t>
            </w:r>
          </w:p>
        </w:tc>
        <w:tc>
          <w:tcPr>
            <w:tcW w:w="1261" w:type="dxa"/>
          </w:tcPr>
          <w:p w14:paraId="0474A80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2EECB0B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5C7AB0B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235.28</w:t>
            </w:r>
          </w:p>
        </w:tc>
        <w:tc>
          <w:tcPr>
            <w:tcW w:w="1261" w:type="dxa"/>
          </w:tcPr>
          <w:p w14:paraId="7F4D38D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190.11</w:t>
            </w:r>
          </w:p>
        </w:tc>
        <w:tc>
          <w:tcPr>
            <w:tcW w:w="1261" w:type="dxa"/>
          </w:tcPr>
          <w:p w14:paraId="4F60B67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45.17 (16.28 to 74.05)</w:t>
            </w:r>
          </w:p>
        </w:tc>
        <w:tc>
          <w:tcPr>
            <w:tcW w:w="1261" w:type="dxa"/>
          </w:tcPr>
          <w:p w14:paraId="055FA11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9.53</w:t>
            </w:r>
          </w:p>
        </w:tc>
        <w:tc>
          <w:tcPr>
            <w:tcW w:w="1261" w:type="dxa"/>
          </w:tcPr>
          <w:p w14:paraId="27228A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175.0</w:t>
            </w:r>
          </w:p>
        </w:tc>
        <w:tc>
          <w:tcPr>
            <w:tcW w:w="1261" w:type="dxa"/>
          </w:tcPr>
          <w:p w14:paraId="24539B5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.002</w:t>
            </w:r>
          </w:p>
        </w:tc>
        <w:tc>
          <w:tcPr>
            <w:tcW w:w="1261" w:type="dxa"/>
          </w:tcPr>
          <w:p w14:paraId="290749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.007</w:t>
            </w:r>
          </w:p>
        </w:tc>
        <w:tc>
          <w:tcPr>
            <w:tcW w:w="1261" w:type="dxa"/>
          </w:tcPr>
          <w:p w14:paraId="6C22A09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0.052</w:t>
            </w:r>
          </w:p>
        </w:tc>
        <w:tc>
          <w:tcPr>
            <w:tcW w:w="1261" w:type="dxa"/>
          </w:tcPr>
          <w:p w14:paraId="774D17C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6FCBFDE">
        <w:trPr>
          <w:jc w:val="center"/>
        </w:trPr>
        <w:tc>
          <w:tcPr>
            <w:tcW w:w="1261" w:type="dxa"/>
          </w:tcPr>
          <w:p w14:paraId="2062A34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RMS_AP(COPcomb)</w:t>
            </w:r>
          </w:p>
        </w:tc>
        <w:tc>
          <w:tcPr>
            <w:tcW w:w="1261" w:type="dxa"/>
          </w:tcPr>
          <w:p w14:paraId="5DDAAC2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470AD63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34A2F61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12.35</w:t>
            </w:r>
          </w:p>
        </w:tc>
        <w:tc>
          <w:tcPr>
            <w:tcW w:w="1261" w:type="dxa"/>
          </w:tcPr>
          <w:p w14:paraId="20FAD44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10.48</w:t>
            </w:r>
          </w:p>
        </w:tc>
        <w:tc>
          <w:tcPr>
            <w:tcW w:w="1261" w:type="dxa"/>
          </w:tcPr>
          <w:p w14:paraId="4B219F5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1.87 (−0.08 to 3.82)</w:t>
            </w:r>
          </w:p>
        </w:tc>
        <w:tc>
          <w:tcPr>
            <w:tcW w:w="1261" w:type="dxa"/>
          </w:tcPr>
          <w:p w14:paraId="49701D8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3.57</w:t>
            </w:r>
          </w:p>
        </w:tc>
        <w:tc>
          <w:tcPr>
            <w:tcW w:w="1261" w:type="dxa"/>
          </w:tcPr>
          <w:p w14:paraId="1D3F41F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174.7</w:t>
            </w:r>
          </w:p>
        </w:tc>
        <w:tc>
          <w:tcPr>
            <w:tcW w:w="1261" w:type="dxa"/>
          </w:tcPr>
          <w:p w14:paraId="4C48A53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.061</w:t>
            </w:r>
          </w:p>
        </w:tc>
        <w:tc>
          <w:tcPr>
            <w:tcW w:w="1261" w:type="dxa"/>
          </w:tcPr>
          <w:p w14:paraId="4F47E2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.096</w:t>
            </w:r>
          </w:p>
        </w:tc>
        <w:tc>
          <w:tcPr>
            <w:tcW w:w="1261" w:type="dxa"/>
          </w:tcPr>
          <w:p w14:paraId="575855B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0.020</w:t>
            </w:r>
          </w:p>
        </w:tc>
        <w:tc>
          <w:tcPr>
            <w:tcW w:w="1261" w:type="dxa"/>
          </w:tcPr>
          <w:p w14:paraId="5CA8E9A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66797143">
        <w:trPr>
          <w:jc w:val="center"/>
        </w:trPr>
        <w:tc>
          <w:tcPr>
            <w:tcW w:w="1261" w:type="dxa"/>
          </w:tcPr>
          <w:p w14:paraId="3532067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RMS_ML(COPcomb)</w:t>
            </w:r>
          </w:p>
        </w:tc>
        <w:tc>
          <w:tcPr>
            <w:tcW w:w="1261" w:type="dxa"/>
          </w:tcPr>
          <w:p w14:paraId="55C51E0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4E4B72C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3C83D5A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8.98</w:t>
            </w:r>
          </w:p>
        </w:tc>
        <w:tc>
          <w:tcPr>
            <w:tcW w:w="1261" w:type="dxa"/>
          </w:tcPr>
          <w:p w14:paraId="473CF62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6.58</w:t>
            </w:r>
          </w:p>
        </w:tc>
        <w:tc>
          <w:tcPr>
            <w:tcW w:w="1261" w:type="dxa"/>
          </w:tcPr>
          <w:p w14:paraId="35A5E52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2.40 (0.64 to 4.16)</w:t>
            </w:r>
          </w:p>
        </w:tc>
        <w:tc>
          <w:tcPr>
            <w:tcW w:w="1261" w:type="dxa"/>
          </w:tcPr>
          <w:p w14:paraId="273D246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7.27</w:t>
            </w:r>
          </w:p>
        </w:tc>
        <w:tc>
          <w:tcPr>
            <w:tcW w:w="1261" w:type="dxa"/>
          </w:tcPr>
          <w:p w14:paraId="2BEB97B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177.6</w:t>
            </w:r>
          </w:p>
        </w:tc>
        <w:tc>
          <w:tcPr>
            <w:tcW w:w="1261" w:type="dxa"/>
          </w:tcPr>
          <w:p w14:paraId="22F2E94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.008</w:t>
            </w:r>
          </w:p>
        </w:tc>
        <w:tc>
          <w:tcPr>
            <w:tcW w:w="1261" w:type="dxa"/>
          </w:tcPr>
          <w:p w14:paraId="1EE34F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.021</w:t>
            </w:r>
          </w:p>
        </w:tc>
        <w:tc>
          <w:tcPr>
            <w:tcW w:w="1261" w:type="dxa"/>
          </w:tcPr>
          <w:p w14:paraId="500E6AF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0.039</w:t>
            </w:r>
          </w:p>
        </w:tc>
        <w:tc>
          <w:tcPr>
            <w:tcW w:w="1261" w:type="dxa"/>
          </w:tcPr>
          <w:p w14:paraId="6D6512E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6CD74824">
        <w:trPr>
          <w:jc w:val="center"/>
        </w:trPr>
        <w:tc>
          <w:tcPr>
            <w:tcW w:w="1261" w:type="dxa"/>
          </w:tcPr>
          <w:p w14:paraId="44F942C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Range_AP(COPcomb)</w:t>
            </w:r>
          </w:p>
        </w:tc>
        <w:tc>
          <w:tcPr>
            <w:tcW w:w="1261" w:type="dxa"/>
          </w:tcPr>
          <w:p w14:paraId="60029FE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654644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5919128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40.69</w:t>
            </w:r>
          </w:p>
        </w:tc>
        <w:tc>
          <w:tcPr>
            <w:tcW w:w="1261" w:type="dxa"/>
          </w:tcPr>
          <w:p w14:paraId="378767C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32.51</w:t>
            </w:r>
          </w:p>
        </w:tc>
        <w:tc>
          <w:tcPr>
            <w:tcW w:w="1261" w:type="dxa"/>
          </w:tcPr>
          <w:p w14:paraId="0E31D6A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8.18 (1.96 to 14.41)</w:t>
            </w:r>
          </w:p>
        </w:tc>
        <w:tc>
          <w:tcPr>
            <w:tcW w:w="1261" w:type="dxa"/>
          </w:tcPr>
          <w:p w14:paraId="0551B9E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6.74</w:t>
            </w:r>
          </w:p>
        </w:tc>
        <w:tc>
          <w:tcPr>
            <w:tcW w:w="1261" w:type="dxa"/>
          </w:tcPr>
          <w:p w14:paraId="444AE1F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174.9</w:t>
            </w:r>
          </w:p>
        </w:tc>
        <w:tc>
          <w:tcPr>
            <w:tcW w:w="1261" w:type="dxa"/>
          </w:tcPr>
          <w:p w14:paraId="5FF1295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.010</w:t>
            </w:r>
          </w:p>
        </w:tc>
        <w:tc>
          <w:tcPr>
            <w:tcW w:w="1261" w:type="dxa"/>
          </w:tcPr>
          <w:p w14:paraId="7F9F846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.024</w:t>
            </w:r>
          </w:p>
        </w:tc>
        <w:tc>
          <w:tcPr>
            <w:tcW w:w="1261" w:type="dxa"/>
          </w:tcPr>
          <w:p w14:paraId="03DF61F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0.037</w:t>
            </w:r>
          </w:p>
        </w:tc>
        <w:tc>
          <w:tcPr>
            <w:tcW w:w="1261" w:type="dxa"/>
          </w:tcPr>
          <w:p w14:paraId="7A47E94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3302375A">
        <w:trPr>
          <w:jc w:val="center"/>
        </w:trPr>
        <w:tc>
          <w:tcPr>
            <w:tcW w:w="1261" w:type="dxa"/>
          </w:tcPr>
          <w:p w14:paraId="26ACABE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Range_ML(COPcomb)</w:t>
            </w:r>
          </w:p>
        </w:tc>
        <w:tc>
          <w:tcPr>
            <w:tcW w:w="1261" w:type="dxa"/>
          </w:tcPr>
          <w:p w14:paraId="3EEB157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29F07D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1480E8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28.53</w:t>
            </w:r>
          </w:p>
        </w:tc>
        <w:tc>
          <w:tcPr>
            <w:tcW w:w="1261" w:type="dxa"/>
          </w:tcPr>
          <w:p w14:paraId="5F93BBE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21.87</w:t>
            </w:r>
          </w:p>
        </w:tc>
        <w:tc>
          <w:tcPr>
            <w:tcW w:w="1261" w:type="dxa"/>
          </w:tcPr>
          <w:p w14:paraId="07BEAD3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6.67 (1.59 to 11.74)</w:t>
            </w:r>
          </w:p>
        </w:tc>
        <w:tc>
          <w:tcPr>
            <w:tcW w:w="1261" w:type="dxa"/>
          </w:tcPr>
          <w:p w14:paraId="4D74A2A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6.73</w:t>
            </w:r>
          </w:p>
        </w:tc>
        <w:tc>
          <w:tcPr>
            <w:tcW w:w="1261" w:type="dxa"/>
          </w:tcPr>
          <w:p w14:paraId="3A12383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177.0</w:t>
            </w:r>
          </w:p>
        </w:tc>
        <w:tc>
          <w:tcPr>
            <w:tcW w:w="1261" w:type="dxa"/>
          </w:tcPr>
          <w:p w14:paraId="630CE6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.010</w:t>
            </w:r>
          </w:p>
        </w:tc>
        <w:tc>
          <w:tcPr>
            <w:tcW w:w="1261" w:type="dxa"/>
          </w:tcPr>
          <w:p w14:paraId="1145551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.024</w:t>
            </w:r>
          </w:p>
        </w:tc>
        <w:tc>
          <w:tcPr>
            <w:tcW w:w="1261" w:type="dxa"/>
          </w:tcPr>
          <w:p w14:paraId="627FEFD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0.037</w:t>
            </w:r>
          </w:p>
        </w:tc>
        <w:tc>
          <w:tcPr>
            <w:tcW w:w="1261" w:type="dxa"/>
          </w:tcPr>
          <w:p w14:paraId="4B6508D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734A6AC">
        <w:trPr>
          <w:jc w:val="center"/>
        </w:trPr>
        <w:tc>
          <w:tcPr>
            <w:tcW w:w="1261" w:type="dxa"/>
          </w:tcPr>
          <w:p w14:paraId="781615F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Mean_AP(COPcomb)</w:t>
            </w:r>
          </w:p>
        </w:tc>
        <w:tc>
          <w:tcPr>
            <w:tcW w:w="1261" w:type="dxa"/>
          </w:tcPr>
          <w:p w14:paraId="0216BD2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1CFD407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5B58BA0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67.57</w:t>
            </w:r>
          </w:p>
        </w:tc>
        <w:tc>
          <w:tcPr>
            <w:tcW w:w="1261" w:type="dxa"/>
          </w:tcPr>
          <w:p w14:paraId="10E4391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79.83</w:t>
            </w:r>
          </w:p>
        </w:tc>
        <w:tc>
          <w:tcPr>
            <w:tcW w:w="1261" w:type="dxa"/>
          </w:tcPr>
          <w:p w14:paraId="690F754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−12.26 (−17.84 to −6.69)</w:t>
            </w:r>
          </w:p>
        </w:tc>
        <w:tc>
          <w:tcPr>
            <w:tcW w:w="1261" w:type="dxa"/>
          </w:tcPr>
          <w:p w14:paraId="7B7D39A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18.84</w:t>
            </w:r>
          </w:p>
        </w:tc>
        <w:tc>
          <w:tcPr>
            <w:tcW w:w="1261" w:type="dxa"/>
          </w:tcPr>
          <w:p w14:paraId="6FB4978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174.1</w:t>
            </w:r>
          </w:p>
        </w:tc>
        <w:tc>
          <w:tcPr>
            <w:tcW w:w="1261" w:type="dxa"/>
          </w:tcPr>
          <w:p w14:paraId="2AFC379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5CAEFCA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1261" w:type="dxa"/>
          </w:tcPr>
          <w:p w14:paraId="4E34B8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0.098</w:t>
            </w:r>
          </w:p>
        </w:tc>
        <w:tc>
          <w:tcPr>
            <w:tcW w:w="1261" w:type="dxa"/>
          </w:tcPr>
          <w:p w14:paraId="1D220FB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24E29677">
        <w:trPr>
          <w:jc w:val="center"/>
        </w:trPr>
        <w:tc>
          <w:tcPr>
            <w:tcW w:w="1261" w:type="dxa"/>
          </w:tcPr>
          <w:p w14:paraId="10F162B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Mean_ML(COPcomb)</w:t>
            </w:r>
          </w:p>
        </w:tc>
        <w:tc>
          <w:tcPr>
            <w:tcW w:w="1261" w:type="dxa"/>
          </w:tcPr>
          <w:p w14:paraId="21CD4E1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587B23B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0FE2B7B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89.18</w:t>
            </w:r>
          </w:p>
        </w:tc>
        <w:tc>
          <w:tcPr>
            <w:tcW w:w="1261" w:type="dxa"/>
          </w:tcPr>
          <w:p w14:paraId="0849BDC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91.98</w:t>
            </w:r>
          </w:p>
        </w:tc>
        <w:tc>
          <w:tcPr>
            <w:tcW w:w="1261" w:type="dxa"/>
          </w:tcPr>
          <w:p w14:paraId="37FC360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−2.80 (−7.23 to 1.64)</w:t>
            </w:r>
          </w:p>
        </w:tc>
        <w:tc>
          <w:tcPr>
            <w:tcW w:w="1261" w:type="dxa"/>
          </w:tcPr>
          <w:p w14:paraId="5ED4563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1.55</w:t>
            </w:r>
          </w:p>
        </w:tc>
        <w:tc>
          <w:tcPr>
            <w:tcW w:w="1261" w:type="dxa"/>
          </w:tcPr>
          <w:p w14:paraId="46DF4C4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174.1</w:t>
            </w:r>
          </w:p>
        </w:tc>
        <w:tc>
          <w:tcPr>
            <w:tcW w:w="1261" w:type="dxa"/>
          </w:tcPr>
          <w:p w14:paraId="34B9406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.215</w:t>
            </w:r>
          </w:p>
        </w:tc>
        <w:tc>
          <w:tcPr>
            <w:tcW w:w="1261" w:type="dxa"/>
          </w:tcPr>
          <w:p w14:paraId="5AF9B6D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.296</w:t>
            </w:r>
          </w:p>
        </w:tc>
        <w:tc>
          <w:tcPr>
            <w:tcW w:w="1261" w:type="dxa"/>
          </w:tcPr>
          <w:p w14:paraId="4E4B4D9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0.009</w:t>
            </w:r>
          </w:p>
        </w:tc>
        <w:tc>
          <w:tcPr>
            <w:tcW w:w="1261" w:type="dxa"/>
          </w:tcPr>
          <w:p w14:paraId="6D72D73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6C729C6E">
        <w:trPr>
          <w:jc w:val="center"/>
        </w:trPr>
        <w:tc>
          <w:tcPr>
            <w:tcW w:w="1261" w:type="dxa"/>
          </w:tcPr>
          <w:p w14:paraId="1732B10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SwayArea_ConvexHull(COPcomb)</w:t>
            </w:r>
          </w:p>
        </w:tc>
        <w:tc>
          <w:tcPr>
            <w:tcW w:w="1261" w:type="dxa"/>
          </w:tcPr>
          <w:p w14:paraId="7D7D165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5CB64FC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43C5FFE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650.36</w:t>
            </w:r>
          </w:p>
        </w:tc>
        <w:tc>
          <w:tcPr>
            <w:tcW w:w="1261" w:type="dxa"/>
          </w:tcPr>
          <w:p w14:paraId="05BF17E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364.29</w:t>
            </w:r>
          </w:p>
        </w:tc>
        <w:tc>
          <w:tcPr>
            <w:tcW w:w="1261" w:type="dxa"/>
          </w:tcPr>
          <w:p w14:paraId="3570C98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286.07 (20.19 to 551.94)</w:t>
            </w:r>
          </w:p>
        </w:tc>
        <w:tc>
          <w:tcPr>
            <w:tcW w:w="1261" w:type="dxa"/>
          </w:tcPr>
          <w:p w14:paraId="6B5438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4.51</w:t>
            </w:r>
          </w:p>
        </w:tc>
        <w:tc>
          <w:tcPr>
            <w:tcW w:w="1261" w:type="dxa"/>
          </w:tcPr>
          <w:p w14:paraId="0D122BF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178.1</w:t>
            </w:r>
          </w:p>
        </w:tc>
        <w:tc>
          <w:tcPr>
            <w:tcW w:w="1261" w:type="dxa"/>
          </w:tcPr>
          <w:p w14:paraId="09C5791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.035</w:t>
            </w:r>
          </w:p>
        </w:tc>
        <w:tc>
          <w:tcPr>
            <w:tcW w:w="1261" w:type="dxa"/>
          </w:tcPr>
          <w:p w14:paraId="77581DF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.066</w:t>
            </w:r>
          </w:p>
        </w:tc>
        <w:tc>
          <w:tcPr>
            <w:tcW w:w="1261" w:type="dxa"/>
          </w:tcPr>
          <w:p w14:paraId="6B2C67C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0.025</w:t>
            </w:r>
          </w:p>
        </w:tc>
        <w:tc>
          <w:tcPr>
            <w:tcW w:w="1261" w:type="dxa"/>
          </w:tcPr>
          <w:p w14:paraId="0F1524C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  <w:tr w14:paraId="4495CDB9">
        <w:trPr>
          <w:jc w:val="center"/>
        </w:trPr>
        <w:tc>
          <w:tcPr>
            <w:tcW w:w="1261" w:type="dxa"/>
          </w:tcPr>
          <w:p w14:paraId="6FB17BD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EllipseArea95(COPcomb)</w:t>
            </w:r>
          </w:p>
        </w:tc>
        <w:tc>
          <w:tcPr>
            <w:tcW w:w="1261" w:type="dxa"/>
          </w:tcPr>
          <w:p w14:paraId="18B8D81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</w:t>
            </w:r>
          </w:p>
        </w:tc>
        <w:tc>
          <w:tcPr>
            <w:tcW w:w="1261" w:type="dxa"/>
          </w:tcPr>
          <w:p w14:paraId="446A70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</w:t>
            </w:r>
          </w:p>
        </w:tc>
        <w:tc>
          <w:tcPr>
            <w:tcW w:w="1261" w:type="dxa"/>
          </w:tcPr>
          <w:p w14:paraId="78C5E70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1620.78</w:t>
            </w:r>
          </w:p>
        </w:tc>
        <w:tc>
          <w:tcPr>
            <w:tcW w:w="1261" w:type="dxa"/>
          </w:tcPr>
          <w:p w14:paraId="05F04ED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967.62</w:t>
            </w:r>
          </w:p>
        </w:tc>
        <w:tc>
          <w:tcPr>
            <w:tcW w:w="1261" w:type="dxa"/>
          </w:tcPr>
          <w:p w14:paraId="2FADA4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653.16 (−3.15 to 1309.48)</w:t>
            </w:r>
          </w:p>
        </w:tc>
        <w:tc>
          <w:tcPr>
            <w:tcW w:w="1261" w:type="dxa"/>
          </w:tcPr>
          <w:p w14:paraId="65CA13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3.86</w:t>
            </w:r>
          </w:p>
        </w:tc>
        <w:tc>
          <w:tcPr>
            <w:tcW w:w="1261" w:type="dxa"/>
          </w:tcPr>
          <w:p w14:paraId="5A01E98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178.0</w:t>
            </w:r>
          </w:p>
        </w:tc>
        <w:tc>
          <w:tcPr>
            <w:tcW w:w="1261" w:type="dxa"/>
          </w:tcPr>
          <w:p w14:paraId="57BD21C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.051</w:t>
            </w:r>
          </w:p>
        </w:tc>
        <w:tc>
          <w:tcPr>
            <w:tcW w:w="1261" w:type="dxa"/>
          </w:tcPr>
          <w:p w14:paraId="6E9D02F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.085</w:t>
            </w:r>
          </w:p>
        </w:tc>
        <w:tc>
          <w:tcPr>
            <w:tcW w:w="1261" w:type="dxa"/>
          </w:tcPr>
          <w:p w14:paraId="6BCF85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0.021</w:t>
            </w:r>
          </w:p>
        </w:tc>
        <w:tc>
          <w:tcPr>
            <w:tcW w:w="1261" w:type="dxa"/>
          </w:tcPr>
          <w:p w14:paraId="6799BF1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Not FDR-significant</w:t>
            </w:r>
          </w:p>
        </w:tc>
      </w:tr>
    </w:tbl>
    <w:p w14:paraId="030796EA">
      <w:pPr>
        <w:spacing w:after="0" w:line="480" w:lineRule="auto"/>
      </w:pPr>
      <w:r>
        <w:rPr>
          <w:rFonts w:ascii="Times New Roman" w:hAnsi="Times New Roman" w:eastAsia="Times New Roman"/>
          <w:sz w:val="20"/>
        </w:rPr>
        <w:t>Rows are trial-level linear mixed-effects model results from the full 189-trial kinetic dataset with participant as a random intercept. P values are unadjusted fixed-effect tests for outcome; BH q values are Benjamini-Hochberg corrections across the 30 prespecified GRF/COP indicators. Difference is failed minus successful. Values are rounded for presentation.</w:t>
      </w:r>
    </w:p>
    <w:p w14:paraId="6EE77DE6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Supplementary Table S3. Contact-window sensitivity summary for the 14 prespecified core GRF/COP indicators.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 w14:paraId="3B60C158">
        <w:trPr>
          <w:jc w:val="center"/>
        </w:trPr>
        <w:tc>
          <w:tcPr>
            <w:tcW w:w="1892" w:type="dxa"/>
          </w:tcPr>
          <w:p w14:paraId="1272FCC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Window</w:t>
            </w:r>
          </w:p>
        </w:tc>
        <w:tc>
          <w:tcPr>
            <w:tcW w:w="1892" w:type="dxa"/>
          </w:tcPr>
          <w:p w14:paraId="6328BAB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All trials (success/fail)</w:t>
            </w:r>
          </w:p>
        </w:tc>
        <w:tc>
          <w:tcPr>
            <w:tcW w:w="1892" w:type="dxa"/>
          </w:tcPr>
          <w:p w14:paraId="4959E30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Sensitivity trials (success/fail)</w:t>
            </w:r>
          </w:p>
        </w:tc>
        <w:tc>
          <w:tcPr>
            <w:tcW w:w="1892" w:type="dxa"/>
          </w:tcPr>
          <w:p w14:paraId="01CD37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same</w:t>
            </w:r>
          </w:p>
        </w:tc>
        <w:tc>
          <w:tcPr>
            <w:tcW w:w="1892" w:type="dxa"/>
          </w:tcPr>
          <w:p w14:paraId="17A3836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q &lt; .05</w:t>
            </w:r>
          </w:p>
        </w:tc>
        <w:tc>
          <w:tcPr>
            <w:tcW w:w="1892" w:type="dxa"/>
          </w:tcPr>
          <w:p w14:paraId="4200462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 &lt; .05</w:t>
            </w:r>
          </w:p>
        </w:tc>
        <w:tc>
          <w:tcPr>
            <w:tcW w:w="1892" w:type="dxa"/>
          </w:tcPr>
          <w:p w14:paraId="648BAAD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Median % full</w:t>
            </w:r>
          </w:p>
        </w:tc>
        <w:tc>
          <w:tcPr>
            <w:tcW w:w="1892" w:type="dxa"/>
          </w:tcPr>
          <w:p w14:paraId="4DA5DEC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Range % full</w:t>
            </w:r>
          </w:p>
        </w:tc>
      </w:tr>
      <w:tr w14:paraId="0D6EB715">
        <w:trPr>
          <w:jc w:val="center"/>
        </w:trPr>
        <w:tc>
          <w:tcPr>
            <w:tcW w:w="1892" w:type="dxa"/>
          </w:tcPr>
          <w:p w14:paraId="284405D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Full marked event</w:t>
            </w:r>
          </w:p>
        </w:tc>
        <w:tc>
          <w:tcPr>
            <w:tcW w:w="1892" w:type="dxa"/>
          </w:tcPr>
          <w:p w14:paraId="2B2E693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189 (140/49)</w:t>
            </w:r>
          </w:p>
        </w:tc>
        <w:tc>
          <w:tcPr>
            <w:tcW w:w="1892" w:type="dxa"/>
          </w:tcPr>
          <w:p w14:paraId="0BD0AC5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169 (120/49)</w:t>
            </w:r>
          </w:p>
        </w:tc>
        <w:tc>
          <w:tcPr>
            <w:tcW w:w="1892" w:type="dxa"/>
          </w:tcPr>
          <w:p w14:paraId="1FA91A2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14/14</w:t>
            </w:r>
          </w:p>
        </w:tc>
        <w:tc>
          <w:tcPr>
            <w:tcW w:w="1892" w:type="dxa"/>
          </w:tcPr>
          <w:p w14:paraId="25BC25C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13/14</w:t>
            </w:r>
          </w:p>
        </w:tc>
        <w:tc>
          <w:tcPr>
            <w:tcW w:w="1892" w:type="dxa"/>
          </w:tcPr>
          <w:p w14:paraId="39DA34D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13/14</w:t>
            </w:r>
          </w:p>
        </w:tc>
        <w:tc>
          <w:tcPr>
            <w:tcW w:w="1892" w:type="dxa"/>
          </w:tcPr>
          <w:p w14:paraId="33F95A5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100%</w:t>
            </w:r>
          </w:p>
        </w:tc>
        <w:tc>
          <w:tcPr>
            <w:tcW w:w="1892" w:type="dxa"/>
          </w:tcPr>
          <w:p w14:paraId="3DAA2E7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100% to 100%</w:t>
            </w:r>
          </w:p>
        </w:tc>
      </w:tr>
      <w:tr w14:paraId="211341D4">
        <w:trPr>
          <w:jc w:val="center"/>
        </w:trPr>
        <w:tc>
          <w:tcPr>
            <w:tcW w:w="1892" w:type="dxa"/>
          </w:tcPr>
          <w:p w14:paraId="6BE28DB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Start to contact</w:t>
            </w:r>
          </w:p>
        </w:tc>
        <w:tc>
          <w:tcPr>
            <w:tcW w:w="1892" w:type="dxa"/>
          </w:tcPr>
          <w:p w14:paraId="6B52FF4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188 (139/49)</w:t>
            </w:r>
          </w:p>
        </w:tc>
        <w:tc>
          <w:tcPr>
            <w:tcW w:w="1892" w:type="dxa"/>
          </w:tcPr>
          <w:p w14:paraId="32C0C42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168 (119/49)</w:t>
            </w:r>
          </w:p>
        </w:tc>
        <w:tc>
          <w:tcPr>
            <w:tcW w:w="1892" w:type="dxa"/>
          </w:tcPr>
          <w:p w14:paraId="1B12390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14/14</w:t>
            </w:r>
          </w:p>
        </w:tc>
        <w:tc>
          <w:tcPr>
            <w:tcW w:w="1892" w:type="dxa"/>
          </w:tcPr>
          <w:p w14:paraId="0787D5C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4/14</w:t>
            </w:r>
          </w:p>
        </w:tc>
        <w:tc>
          <w:tcPr>
            <w:tcW w:w="1892" w:type="dxa"/>
          </w:tcPr>
          <w:p w14:paraId="1D7F00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7/14</w:t>
            </w:r>
          </w:p>
        </w:tc>
        <w:tc>
          <w:tcPr>
            <w:tcW w:w="1892" w:type="dxa"/>
          </w:tcPr>
          <w:p w14:paraId="4D2B365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63.3%</w:t>
            </w:r>
          </w:p>
        </w:tc>
        <w:tc>
          <w:tcPr>
            <w:tcW w:w="1892" w:type="dxa"/>
          </w:tcPr>
          <w:p w14:paraId="74F753D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30.6% to 107.1%</w:t>
            </w:r>
          </w:p>
        </w:tc>
      </w:tr>
      <w:tr w14:paraId="2C79F99C">
        <w:trPr>
          <w:jc w:val="center"/>
        </w:trPr>
        <w:tc>
          <w:tcPr>
            <w:tcW w:w="1892" w:type="dxa"/>
          </w:tcPr>
          <w:p w14:paraId="74AC18B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Pre-300 to contact</w:t>
            </w:r>
          </w:p>
        </w:tc>
        <w:tc>
          <w:tcPr>
            <w:tcW w:w="1892" w:type="dxa"/>
          </w:tcPr>
          <w:p w14:paraId="02E4E0E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188 (139/49)</w:t>
            </w:r>
          </w:p>
        </w:tc>
        <w:tc>
          <w:tcPr>
            <w:tcW w:w="1892" w:type="dxa"/>
          </w:tcPr>
          <w:p w14:paraId="6188A00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168 (119/49)</w:t>
            </w:r>
          </w:p>
        </w:tc>
        <w:tc>
          <w:tcPr>
            <w:tcW w:w="1892" w:type="dxa"/>
          </w:tcPr>
          <w:p w14:paraId="54D8D12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14/14</w:t>
            </w:r>
          </w:p>
        </w:tc>
        <w:tc>
          <w:tcPr>
            <w:tcW w:w="1892" w:type="dxa"/>
          </w:tcPr>
          <w:p w14:paraId="41BDAF5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9/14</w:t>
            </w:r>
          </w:p>
        </w:tc>
        <w:tc>
          <w:tcPr>
            <w:tcW w:w="1892" w:type="dxa"/>
          </w:tcPr>
          <w:p w14:paraId="27065C5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9/14</w:t>
            </w:r>
          </w:p>
        </w:tc>
        <w:tc>
          <w:tcPr>
            <w:tcW w:w="1892" w:type="dxa"/>
          </w:tcPr>
          <w:p w14:paraId="54E1900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81%</w:t>
            </w:r>
          </w:p>
        </w:tc>
        <w:tc>
          <w:tcPr>
            <w:tcW w:w="1892" w:type="dxa"/>
          </w:tcPr>
          <w:p w14:paraId="0490415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10.5% to 115.5%</w:t>
            </w:r>
          </w:p>
        </w:tc>
      </w:tr>
      <w:tr w14:paraId="5A8DE592">
        <w:trPr>
          <w:jc w:val="center"/>
        </w:trPr>
        <w:tc>
          <w:tcPr>
            <w:tcW w:w="1892" w:type="dxa"/>
          </w:tcPr>
          <w:p w14:paraId="3A6F878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Pre-200 to contact</w:t>
            </w:r>
          </w:p>
        </w:tc>
        <w:tc>
          <w:tcPr>
            <w:tcW w:w="1892" w:type="dxa"/>
          </w:tcPr>
          <w:p w14:paraId="6E75560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188 (139/49)</w:t>
            </w:r>
          </w:p>
        </w:tc>
        <w:tc>
          <w:tcPr>
            <w:tcW w:w="1892" w:type="dxa"/>
          </w:tcPr>
          <w:p w14:paraId="4F7EC96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168 (119/49)</w:t>
            </w:r>
          </w:p>
        </w:tc>
        <w:tc>
          <w:tcPr>
            <w:tcW w:w="1892" w:type="dxa"/>
          </w:tcPr>
          <w:p w14:paraId="57132A6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14/14</w:t>
            </w:r>
          </w:p>
        </w:tc>
        <w:tc>
          <w:tcPr>
            <w:tcW w:w="1892" w:type="dxa"/>
          </w:tcPr>
          <w:p w14:paraId="374993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7/14</w:t>
            </w:r>
          </w:p>
        </w:tc>
        <w:tc>
          <w:tcPr>
            <w:tcW w:w="1892" w:type="dxa"/>
          </w:tcPr>
          <w:p w14:paraId="51BD08F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8/14</w:t>
            </w:r>
          </w:p>
        </w:tc>
        <w:tc>
          <w:tcPr>
            <w:tcW w:w="1892" w:type="dxa"/>
          </w:tcPr>
          <w:p w14:paraId="193E1E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48.1%</w:t>
            </w:r>
          </w:p>
        </w:tc>
        <w:tc>
          <w:tcPr>
            <w:tcW w:w="1892" w:type="dxa"/>
          </w:tcPr>
          <w:p w14:paraId="5D85B1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0.9% to 119.6%</w:t>
            </w:r>
          </w:p>
        </w:tc>
      </w:tr>
      <w:tr w14:paraId="24534BD7">
        <w:trPr>
          <w:jc w:val="center"/>
        </w:trPr>
        <w:tc>
          <w:tcPr>
            <w:tcW w:w="1892" w:type="dxa"/>
          </w:tcPr>
          <w:p w14:paraId="16546CB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Pre-200 to post-50</w:t>
            </w:r>
          </w:p>
        </w:tc>
        <w:tc>
          <w:tcPr>
            <w:tcW w:w="1892" w:type="dxa"/>
          </w:tcPr>
          <w:p w14:paraId="175E37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188 (139/49)</w:t>
            </w:r>
          </w:p>
        </w:tc>
        <w:tc>
          <w:tcPr>
            <w:tcW w:w="1892" w:type="dxa"/>
          </w:tcPr>
          <w:p w14:paraId="123DEFE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168 (119/49)</w:t>
            </w:r>
          </w:p>
        </w:tc>
        <w:tc>
          <w:tcPr>
            <w:tcW w:w="1892" w:type="dxa"/>
          </w:tcPr>
          <w:p w14:paraId="78EF5BE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14/14</w:t>
            </w:r>
          </w:p>
        </w:tc>
        <w:tc>
          <w:tcPr>
            <w:tcW w:w="1892" w:type="dxa"/>
          </w:tcPr>
          <w:p w14:paraId="5B20A14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8/14</w:t>
            </w:r>
          </w:p>
        </w:tc>
        <w:tc>
          <w:tcPr>
            <w:tcW w:w="1892" w:type="dxa"/>
          </w:tcPr>
          <w:p w14:paraId="55FC743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8/14</w:t>
            </w:r>
          </w:p>
        </w:tc>
        <w:tc>
          <w:tcPr>
            <w:tcW w:w="1892" w:type="dxa"/>
          </w:tcPr>
          <w:p w14:paraId="36CFDB9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55.2%</w:t>
            </w:r>
          </w:p>
        </w:tc>
        <w:tc>
          <w:tcPr>
            <w:tcW w:w="1892" w:type="dxa"/>
          </w:tcPr>
          <w:p w14:paraId="5E5F07E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16.6% to 121.5%</w:t>
            </w:r>
          </w:p>
        </w:tc>
      </w:tr>
    </w:tbl>
    <w:p w14:paraId="47DF1ADE">
      <w:pPr>
        <w:spacing w:after="0" w:line="480" w:lineRule="auto"/>
      </w:pPr>
      <w:r>
        <w:t>The contact-frame table matched all 189 original kinetic trials. One additional P09 failed trial in the contact-frame table was outside the original 189-trial dataset and was not included. One P07 successful trial had contact frame later than movement end and was therefore excluded from the four contact-related windows but retained for the full marked window. The 14 core indicators were the prespecified contact-window sensitivity subset and should not be read as a one-to-one subset of the 15 FDR-significant full-window indicators in Table 1; the complete 30-indicator contact-window outputs for the 12-participant sensitivity sample are presented in Supplementary Table S6.</w:t>
      </w:r>
    </w:p>
    <w:p w14:paraId="3AE9D214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Supplementary Table S4. Body-weight-normalised GRF sensitivity analysis in the 12-participant sample.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 w14:paraId="3BEC7DFD">
        <w:trPr>
          <w:jc w:val="center"/>
        </w:trPr>
        <w:tc>
          <w:tcPr>
            <w:tcW w:w="2163" w:type="dxa"/>
          </w:tcPr>
          <w:p w14:paraId="64C9A9A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Outcome</w:t>
            </w:r>
          </w:p>
        </w:tc>
        <w:tc>
          <w:tcPr>
            <w:tcW w:w="2163" w:type="dxa"/>
          </w:tcPr>
          <w:p w14:paraId="2342732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Unit</w:t>
            </w:r>
          </w:p>
        </w:tc>
        <w:tc>
          <w:tcPr>
            <w:tcW w:w="2163" w:type="dxa"/>
          </w:tcPr>
          <w:p w14:paraId="1C36A7E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Failed EMM</w:t>
            </w:r>
          </w:p>
        </w:tc>
        <w:tc>
          <w:tcPr>
            <w:tcW w:w="2163" w:type="dxa"/>
          </w:tcPr>
          <w:p w14:paraId="2018757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Successful EMM</w:t>
            </w:r>
          </w:p>
        </w:tc>
        <w:tc>
          <w:tcPr>
            <w:tcW w:w="2163" w:type="dxa"/>
          </w:tcPr>
          <w:p w14:paraId="65D365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Difference (95% CI)</w:t>
            </w:r>
          </w:p>
        </w:tc>
        <w:tc>
          <w:tcPr>
            <w:tcW w:w="2163" w:type="dxa"/>
          </w:tcPr>
          <w:p w14:paraId="480736D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BH q</w:t>
            </w:r>
          </w:p>
        </w:tc>
        <w:tc>
          <w:tcPr>
            <w:tcW w:w="2163" w:type="dxa"/>
          </w:tcPr>
          <w:p w14:paraId="3274532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Interpretation</w:t>
            </w:r>
          </w:p>
        </w:tc>
      </w:tr>
      <w:tr w14:paraId="372EFF53">
        <w:trPr>
          <w:jc w:val="center"/>
        </w:trPr>
        <w:tc>
          <w:tcPr>
            <w:tcW w:w="2163" w:type="dxa"/>
          </w:tcPr>
          <w:p w14:paraId="4AE5A26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Mean_Fx_BW</w:t>
            </w:r>
          </w:p>
        </w:tc>
        <w:tc>
          <w:tcPr>
            <w:tcW w:w="2163" w:type="dxa"/>
          </w:tcPr>
          <w:p w14:paraId="45E51BB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4B02D36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0.0490</w:t>
            </w:r>
          </w:p>
        </w:tc>
        <w:tc>
          <w:tcPr>
            <w:tcW w:w="2163" w:type="dxa"/>
          </w:tcPr>
          <w:p w14:paraId="68B0FDF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0.0413</w:t>
            </w:r>
          </w:p>
        </w:tc>
        <w:tc>
          <w:tcPr>
            <w:tcW w:w="2163" w:type="dxa"/>
          </w:tcPr>
          <w:p w14:paraId="76F7CC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0.0077 (0.0037 to 0.0117)</w:t>
            </w:r>
          </w:p>
        </w:tc>
        <w:tc>
          <w:tcPr>
            <w:tcW w:w="2163" w:type="dxa"/>
          </w:tcPr>
          <w:p w14:paraId="225DD7B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2163" w:type="dxa"/>
          </w:tcPr>
          <w:p w14:paraId="767A188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7872C8B8">
        <w:trPr>
          <w:jc w:val="center"/>
        </w:trPr>
        <w:tc>
          <w:tcPr>
            <w:tcW w:w="2163" w:type="dxa"/>
          </w:tcPr>
          <w:p w14:paraId="3E578CB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Max_Fx_BW</w:t>
            </w:r>
          </w:p>
        </w:tc>
        <w:tc>
          <w:tcPr>
            <w:tcW w:w="2163" w:type="dxa"/>
          </w:tcPr>
          <w:p w14:paraId="5D57EE8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07C457C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0.0943</w:t>
            </w:r>
          </w:p>
        </w:tc>
        <w:tc>
          <w:tcPr>
            <w:tcW w:w="2163" w:type="dxa"/>
          </w:tcPr>
          <w:p w14:paraId="053C4D9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0.0820</w:t>
            </w:r>
          </w:p>
        </w:tc>
        <w:tc>
          <w:tcPr>
            <w:tcW w:w="2163" w:type="dxa"/>
          </w:tcPr>
          <w:p w14:paraId="78E3037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0.0123 (0.0066 to 0.0181)</w:t>
            </w:r>
          </w:p>
        </w:tc>
        <w:tc>
          <w:tcPr>
            <w:tcW w:w="2163" w:type="dxa"/>
          </w:tcPr>
          <w:p w14:paraId="371A9F3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2163" w:type="dxa"/>
          </w:tcPr>
          <w:p w14:paraId="11EAC6E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646183B3">
        <w:trPr>
          <w:jc w:val="center"/>
        </w:trPr>
        <w:tc>
          <w:tcPr>
            <w:tcW w:w="2163" w:type="dxa"/>
          </w:tcPr>
          <w:p w14:paraId="062FBFC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Impulse_Fx_BWs</w:t>
            </w:r>
          </w:p>
        </w:tc>
        <w:tc>
          <w:tcPr>
            <w:tcW w:w="2163" w:type="dxa"/>
          </w:tcPr>
          <w:p w14:paraId="27A5559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BW·s</w:t>
            </w:r>
          </w:p>
        </w:tc>
        <w:tc>
          <w:tcPr>
            <w:tcW w:w="2163" w:type="dxa"/>
          </w:tcPr>
          <w:p w14:paraId="5AB6162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0.0166</w:t>
            </w:r>
          </w:p>
        </w:tc>
        <w:tc>
          <w:tcPr>
            <w:tcW w:w="2163" w:type="dxa"/>
          </w:tcPr>
          <w:p w14:paraId="32891D4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0.0148</w:t>
            </w:r>
          </w:p>
        </w:tc>
        <w:tc>
          <w:tcPr>
            <w:tcW w:w="2163" w:type="dxa"/>
          </w:tcPr>
          <w:p w14:paraId="7EE70A6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0.0017 (0.0002 to 0.0032)</w:t>
            </w:r>
          </w:p>
        </w:tc>
        <w:tc>
          <w:tcPr>
            <w:tcW w:w="2163" w:type="dxa"/>
          </w:tcPr>
          <w:p w14:paraId="1A6A403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.042</w:t>
            </w:r>
          </w:p>
        </w:tc>
        <w:tc>
          <w:tcPr>
            <w:tcW w:w="2163" w:type="dxa"/>
          </w:tcPr>
          <w:p w14:paraId="19EECA6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03026CFC">
        <w:trPr>
          <w:jc w:val="center"/>
        </w:trPr>
        <w:tc>
          <w:tcPr>
            <w:tcW w:w="2163" w:type="dxa"/>
          </w:tcPr>
          <w:p w14:paraId="0AA03F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Mean_Fy_BW</w:t>
            </w:r>
          </w:p>
        </w:tc>
        <w:tc>
          <w:tcPr>
            <w:tcW w:w="2163" w:type="dxa"/>
          </w:tcPr>
          <w:p w14:paraId="10EAAAA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7A31BFC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0.0036</w:t>
            </w:r>
          </w:p>
        </w:tc>
        <w:tc>
          <w:tcPr>
            <w:tcW w:w="2163" w:type="dxa"/>
          </w:tcPr>
          <w:p w14:paraId="2B2917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0.0035</w:t>
            </w:r>
          </w:p>
        </w:tc>
        <w:tc>
          <w:tcPr>
            <w:tcW w:w="2163" w:type="dxa"/>
          </w:tcPr>
          <w:p w14:paraId="2E01405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0.0001 (-0.0083 to 0.0086)</w:t>
            </w:r>
          </w:p>
        </w:tc>
        <w:tc>
          <w:tcPr>
            <w:tcW w:w="2163" w:type="dxa"/>
          </w:tcPr>
          <w:p w14:paraId="135B77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.974</w:t>
            </w:r>
          </w:p>
        </w:tc>
        <w:tc>
          <w:tcPr>
            <w:tcW w:w="2163" w:type="dxa"/>
          </w:tcPr>
          <w:p w14:paraId="655CF4B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retained</w:t>
            </w:r>
          </w:p>
        </w:tc>
      </w:tr>
      <w:tr w14:paraId="1B626AA4">
        <w:trPr>
          <w:jc w:val="center"/>
        </w:trPr>
        <w:tc>
          <w:tcPr>
            <w:tcW w:w="2163" w:type="dxa"/>
          </w:tcPr>
          <w:p w14:paraId="32EC894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Max_Fy_BW</w:t>
            </w:r>
          </w:p>
        </w:tc>
        <w:tc>
          <w:tcPr>
            <w:tcW w:w="2163" w:type="dxa"/>
          </w:tcPr>
          <w:p w14:paraId="64D13A8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6941FDD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0.0835</w:t>
            </w:r>
          </w:p>
        </w:tc>
        <w:tc>
          <w:tcPr>
            <w:tcW w:w="2163" w:type="dxa"/>
          </w:tcPr>
          <w:p w14:paraId="7470E1D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0.0778</w:t>
            </w:r>
          </w:p>
        </w:tc>
        <w:tc>
          <w:tcPr>
            <w:tcW w:w="2163" w:type="dxa"/>
          </w:tcPr>
          <w:p w14:paraId="2BD62C4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0.0057 (-0.0073 to 0.0186)</w:t>
            </w:r>
          </w:p>
        </w:tc>
        <w:tc>
          <w:tcPr>
            <w:tcW w:w="2163" w:type="dxa"/>
          </w:tcPr>
          <w:p w14:paraId="6431E21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.468</w:t>
            </w:r>
          </w:p>
        </w:tc>
        <w:tc>
          <w:tcPr>
            <w:tcW w:w="2163" w:type="dxa"/>
          </w:tcPr>
          <w:p w14:paraId="0A5C18F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retained</w:t>
            </w:r>
          </w:p>
        </w:tc>
      </w:tr>
      <w:tr w14:paraId="51142B2B">
        <w:trPr>
          <w:jc w:val="center"/>
        </w:trPr>
        <w:tc>
          <w:tcPr>
            <w:tcW w:w="2163" w:type="dxa"/>
          </w:tcPr>
          <w:p w14:paraId="44B69CF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Impulse_Fy_BWs</w:t>
            </w:r>
          </w:p>
        </w:tc>
        <w:tc>
          <w:tcPr>
            <w:tcW w:w="2163" w:type="dxa"/>
          </w:tcPr>
          <w:p w14:paraId="123C1D2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BW·s</w:t>
            </w:r>
          </w:p>
        </w:tc>
        <w:tc>
          <w:tcPr>
            <w:tcW w:w="2163" w:type="dxa"/>
          </w:tcPr>
          <w:p w14:paraId="21C575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0.0025</w:t>
            </w:r>
          </w:p>
        </w:tc>
        <w:tc>
          <w:tcPr>
            <w:tcW w:w="2163" w:type="dxa"/>
          </w:tcPr>
          <w:p w14:paraId="36DA0AA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0.0015</w:t>
            </w:r>
          </w:p>
        </w:tc>
        <w:tc>
          <w:tcPr>
            <w:tcW w:w="2163" w:type="dxa"/>
          </w:tcPr>
          <w:p w14:paraId="1AE2F5B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0.0010 (-0.0018 to 0.0039)</w:t>
            </w:r>
          </w:p>
        </w:tc>
        <w:tc>
          <w:tcPr>
            <w:tcW w:w="2163" w:type="dxa"/>
          </w:tcPr>
          <w:p w14:paraId="6D2308C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.527</w:t>
            </w:r>
          </w:p>
        </w:tc>
        <w:tc>
          <w:tcPr>
            <w:tcW w:w="2163" w:type="dxa"/>
          </w:tcPr>
          <w:p w14:paraId="507EE08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retained</w:t>
            </w:r>
          </w:p>
        </w:tc>
      </w:tr>
      <w:tr w14:paraId="164479F2">
        <w:trPr>
          <w:jc w:val="center"/>
        </w:trPr>
        <w:tc>
          <w:tcPr>
            <w:tcW w:w="2163" w:type="dxa"/>
          </w:tcPr>
          <w:p w14:paraId="459D90A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Mean_Fz_BW</w:t>
            </w:r>
          </w:p>
        </w:tc>
        <w:tc>
          <w:tcPr>
            <w:tcW w:w="2163" w:type="dxa"/>
          </w:tcPr>
          <w:p w14:paraId="33B3C85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4A0743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0.9878</w:t>
            </w:r>
          </w:p>
        </w:tc>
        <w:tc>
          <w:tcPr>
            <w:tcW w:w="2163" w:type="dxa"/>
          </w:tcPr>
          <w:p w14:paraId="59A1455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0.9439</w:t>
            </w:r>
          </w:p>
        </w:tc>
        <w:tc>
          <w:tcPr>
            <w:tcW w:w="2163" w:type="dxa"/>
          </w:tcPr>
          <w:p w14:paraId="06DE865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0.0439 (0.0223 to 0.0655)</w:t>
            </w:r>
          </w:p>
        </w:tc>
        <w:tc>
          <w:tcPr>
            <w:tcW w:w="2163" w:type="dxa"/>
          </w:tcPr>
          <w:p w14:paraId="5EF65A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2163" w:type="dxa"/>
          </w:tcPr>
          <w:p w14:paraId="75C6EF8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57226B48">
        <w:trPr>
          <w:jc w:val="center"/>
        </w:trPr>
        <w:tc>
          <w:tcPr>
            <w:tcW w:w="2163" w:type="dxa"/>
          </w:tcPr>
          <w:p w14:paraId="6AE9BFE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Max_Fz_BW</w:t>
            </w:r>
          </w:p>
        </w:tc>
        <w:tc>
          <w:tcPr>
            <w:tcW w:w="2163" w:type="dxa"/>
          </w:tcPr>
          <w:p w14:paraId="6FB8029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7B372DA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1.3447</w:t>
            </w:r>
          </w:p>
        </w:tc>
        <w:tc>
          <w:tcPr>
            <w:tcW w:w="2163" w:type="dxa"/>
          </w:tcPr>
          <w:p w14:paraId="68725C1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1.2955</w:t>
            </w:r>
          </w:p>
        </w:tc>
        <w:tc>
          <w:tcPr>
            <w:tcW w:w="2163" w:type="dxa"/>
          </w:tcPr>
          <w:p w14:paraId="777026A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0.0492 (0.0070 to 0.0913)</w:t>
            </w:r>
          </w:p>
        </w:tc>
        <w:tc>
          <w:tcPr>
            <w:tcW w:w="2163" w:type="dxa"/>
          </w:tcPr>
          <w:p w14:paraId="67AC7D4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.042</w:t>
            </w:r>
          </w:p>
        </w:tc>
        <w:tc>
          <w:tcPr>
            <w:tcW w:w="2163" w:type="dxa"/>
          </w:tcPr>
          <w:p w14:paraId="6717EB7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389290EC">
        <w:trPr>
          <w:jc w:val="center"/>
        </w:trPr>
        <w:tc>
          <w:tcPr>
            <w:tcW w:w="2163" w:type="dxa"/>
          </w:tcPr>
          <w:p w14:paraId="55DBBA1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Impulse_Fz_BWs</w:t>
            </w:r>
          </w:p>
        </w:tc>
        <w:tc>
          <w:tcPr>
            <w:tcW w:w="2163" w:type="dxa"/>
          </w:tcPr>
          <w:p w14:paraId="2076F48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BW·s</w:t>
            </w:r>
          </w:p>
        </w:tc>
        <w:tc>
          <w:tcPr>
            <w:tcW w:w="2163" w:type="dxa"/>
          </w:tcPr>
          <w:p w14:paraId="131C165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0.3457</w:t>
            </w:r>
          </w:p>
        </w:tc>
        <w:tc>
          <w:tcPr>
            <w:tcW w:w="2163" w:type="dxa"/>
          </w:tcPr>
          <w:p w14:paraId="353FF3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0.3370</w:t>
            </w:r>
          </w:p>
        </w:tc>
        <w:tc>
          <w:tcPr>
            <w:tcW w:w="2163" w:type="dxa"/>
          </w:tcPr>
          <w:p w14:paraId="7755FC0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0.0087 (-0.0093 to 0.0267)</w:t>
            </w:r>
          </w:p>
        </w:tc>
        <w:tc>
          <w:tcPr>
            <w:tcW w:w="2163" w:type="dxa"/>
          </w:tcPr>
          <w:p w14:paraId="49A8F5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.454</w:t>
            </w:r>
          </w:p>
        </w:tc>
        <w:tc>
          <w:tcPr>
            <w:tcW w:w="2163" w:type="dxa"/>
          </w:tcPr>
          <w:p w14:paraId="054952A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retained</w:t>
            </w:r>
          </w:p>
        </w:tc>
      </w:tr>
      <w:tr w14:paraId="1FE87F56">
        <w:trPr>
          <w:jc w:val="center"/>
        </w:trPr>
        <w:tc>
          <w:tcPr>
            <w:tcW w:w="2163" w:type="dxa"/>
          </w:tcPr>
          <w:p w14:paraId="706D3D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Mean_Fz2_BW</w:t>
            </w:r>
          </w:p>
        </w:tc>
        <w:tc>
          <w:tcPr>
            <w:tcW w:w="2163" w:type="dxa"/>
          </w:tcPr>
          <w:p w14:paraId="4C02AB3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60D48B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0.4990</w:t>
            </w:r>
          </w:p>
        </w:tc>
        <w:tc>
          <w:tcPr>
            <w:tcW w:w="2163" w:type="dxa"/>
          </w:tcPr>
          <w:p w14:paraId="21E44B4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0.4642</w:t>
            </w:r>
          </w:p>
        </w:tc>
        <w:tc>
          <w:tcPr>
            <w:tcW w:w="2163" w:type="dxa"/>
          </w:tcPr>
          <w:p w14:paraId="1B5EE62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0.0348 (0.0175 to 0.0522)</w:t>
            </w:r>
          </w:p>
        </w:tc>
        <w:tc>
          <w:tcPr>
            <w:tcW w:w="2163" w:type="dxa"/>
          </w:tcPr>
          <w:p w14:paraId="4AB8831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2163" w:type="dxa"/>
          </w:tcPr>
          <w:p w14:paraId="0AC9DAF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0C46B6C3">
        <w:trPr>
          <w:jc w:val="center"/>
        </w:trPr>
        <w:tc>
          <w:tcPr>
            <w:tcW w:w="2163" w:type="dxa"/>
          </w:tcPr>
          <w:p w14:paraId="1256C15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Max_Fz2_BW</w:t>
            </w:r>
          </w:p>
        </w:tc>
        <w:tc>
          <w:tcPr>
            <w:tcW w:w="2163" w:type="dxa"/>
          </w:tcPr>
          <w:p w14:paraId="7ABD6B4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</w:t>
            </w:r>
          </w:p>
        </w:tc>
        <w:tc>
          <w:tcPr>
            <w:tcW w:w="2163" w:type="dxa"/>
          </w:tcPr>
          <w:p w14:paraId="53A7E89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0.7361</w:t>
            </w:r>
          </w:p>
        </w:tc>
        <w:tc>
          <w:tcPr>
            <w:tcW w:w="2163" w:type="dxa"/>
          </w:tcPr>
          <w:p w14:paraId="4D17DAB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0.6622</w:t>
            </w:r>
          </w:p>
        </w:tc>
        <w:tc>
          <w:tcPr>
            <w:tcW w:w="2163" w:type="dxa"/>
          </w:tcPr>
          <w:p w14:paraId="676CD0A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0.0739 (0.0445 to 0.1033)</w:t>
            </w:r>
          </w:p>
        </w:tc>
        <w:tc>
          <w:tcPr>
            <w:tcW w:w="2163" w:type="dxa"/>
          </w:tcPr>
          <w:p w14:paraId="62195DD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&lt;.001</w:t>
            </w:r>
          </w:p>
        </w:tc>
        <w:tc>
          <w:tcPr>
            <w:tcW w:w="2163" w:type="dxa"/>
          </w:tcPr>
          <w:p w14:paraId="06D662D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FDR-significant</w:t>
            </w:r>
          </w:p>
        </w:tc>
      </w:tr>
      <w:tr w14:paraId="2B7398A2">
        <w:trPr>
          <w:jc w:val="center"/>
        </w:trPr>
        <w:tc>
          <w:tcPr>
            <w:tcW w:w="2163" w:type="dxa"/>
          </w:tcPr>
          <w:p w14:paraId="12BEBC6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Impulse_Fz2_BWs</w:t>
            </w:r>
          </w:p>
        </w:tc>
        <w:tc>
          <w:tcPr>
            <w:tcW w:w="2163" w:type="dxa"/>
          </w:tcPr>
          <w:p w14:paraId="7A0E61E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BW·s</w:t>
            </w:r>
          </w:p>
        </w:tc>
        <w:tc>
          <w:tcPr>
            <w:tcW w:w="2163" w:type="dxa"/>
          </w:tcPr>
          <w:p w14:paraId="322F471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0.1714</w:t>
            </w:r>
          </w:p>
        </w:tc>
        <w:tc>
          <w:tcPr>
            <w:tcW w:w="2163" w:type="dxa"/>
          </w:tcPr>
          <w:p w14:paraId="70A0C5C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0.1653</w:t>
            </w:r>
          </w:p>
        </w:tc>
        <w:tc>
          <w:tcPr>
            <w:tcW w:w="2163" w:type="dxa"/>
          </w:tcPr>
          <w:p w14:paraId="391B5C9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0.0061 (-0.0043 to 0.0166)</w:t>
            </w:r>
          </w:p>
        </w:tc>
        <w:tc>
          <w:tcPr>
            <w:tcW w:w="2163" w:type="dxa"/>
          </w:tcPr>
          <w:p w14:paraId="59874B8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.373</w:t>
            </w:r>
          </w:p>
        </w:tc>
        <w:tc>
          <w:tcPr>
            <w:tcW w:w="2163" w:type="dxa"/>
          </w:tcPr>
          <w:p w14:paraId="33ED002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Direction retained</w:t>
            </w:r>
          </w:p>
        </w:tc>
      </w:tr>
    </w:tbl>
    <w:p w14:paraId="62EF733D">
      <w:pPr>
        <w:spacing w:after="0" w:line="480" w:lineRule="auto"/>
      </w:pPr>
      <w:r>
        <w:rPr>
          <w:rFonts w:ascii="Times New Roman" w:hAnsi="Times New Roman" w:eastAsia="Times New Roman"/>
          <w:sz w:val="20"/>
        </w:rPr>
        <w:t>The analysis excluded P09 and P12. P12 lacked registered body mass and contributed successful trials only; P09 also contributed successful trials only. All 12 normalised GRF magnitude/impulse indicators retained the failed &gt; successful direction; 7/12 remained FDR-significant.</w:t>
      </w:r>
    </w:p>
    <w:p w14:paraId="7792E711">
      <w:pPr>
        <w:spacing w:after="0" w:line="480" w:lineRule="auto"/>
      </w:pPr>
      <w:r>
        <w:rPr>
          <w:rFonts w:ascii="Times New Roman" w:hAnsi="Times New Roman" w:eastAsia="Times New Roman"/>
          <w:b/>
          <w:sz w:val="20"/>
        </w:rPr>
        <w:t>Supplementary Table S5. FDR-significant exploratory markerless kinematic indicators.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 w14:paraId="6DE7CE59">
        <w:trPr>
          <w:jc w:val="center"/>
        </w:trPr>
        <w:tc>
          <w:tcPr>
            <w:tcW w:w="2163" w:type="dxa"/>
          </w:tcPr>
          <w:p w14:paraId="4567F15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Indicator</w:t>
            </w:r>
          </w:p>
        </w:tc>
        <w:tc>
          <w:tcPr>
            <w:tcW w:w="2163" w:type="dxa"/>
          </w:tcPr>
          <w:p w14:paraId="70FCC7E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Failed mean</w:t>
            </w:r>
          </w:p>
        </w:tc>
        <w:tc>
          <w:tcPr>
            <w:tcW w:w="2163" w:type="dxa"/>
          </w:tcPr>
          <w:p w14:paraId="2648108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Successful mean</w:t>
            </w:r>
          </w:p>
        </w:tc>
        <w:tc>
          <w:tcPr>
            <w:tcW w:w="2163" w:type="dxa"/>
          </w:tcPr>
          <w:p w14:paraId="19E4457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Difference</w:t>
            </w:r>
          </w:p>
        </w:tc>
        <w:tc>
          <w:tcPr>
            <w:tcW w:w="2163" w:type="dxa"/>
          </w:tcPr>
          <w:p w14:paraId="4335E07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P</w:t>
            </w:r>
          </w:p>
        </w:tc>
        <w:tc>
          <w:tcPr>
            <w:tcW w:w="2163" w:type="dxa"/>
          </w:tcPr>
          <w:p w14:paraId="7832AA4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BH q</w:t>
            </w:r>
          </w:p>
        </w:tc>
        <w:tc>
          <w:tcPr>
            <w:tcW w:w="2163" w:type="dxa"/>
          </w:tcPr>
          <w:p w14:paraId="1BC2EFA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Interpretation</w:t>
            </w:r>
          </w:p>
        </w:tc>
      </w:tr>
      <w:tr w14:paraId="544452EA">
        <w:trPr>
          <w:jc w:val="center"/>
        </w:trPr>
        <w:tc>
          <w:tcPr>
            <w:tcW w:w="2163" w:type="dxa"/>
          </w:tcPr>
          <w:p w14:paraId="3C3C512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Right shoulder elevation angle at contact hit_R_shoulder_elev/(°)</w:t>
            </w:r>
          </w:p>
        </w:tc>
        <w:tc>
          <w:tcPr>
            <w:tcW w:w="2163" w:type="dxa"/>
          </w:tcPr>
          <w:p w14:paraId="0132B4D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160.44</w:t>
            </w:r>
          </w:p>
        </w:tc>
        <w:tc>
          <w:tcPr>
            <w:tcW w:w="2163" w:type="dxa"/>
          </w:tcPr>
          <w:p w14:paraId="39938B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163.18</w:t>
            </w:r>
          </w:p>
        </w:tc>
        <w:tc>
          <w:tcPr>
            <w:tcW w:w="2163" w:type="dxa"/>
          </w:tcPr>
          <w:p w14:paraId="3C44EF7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−2.73</w:t>
            </w:r>
          </w:p>
        </w:tc>
        <w:tc>
          <w:tcPr>
            <w:tcW w:w="2163" w:type="dxa"/>
          </w:tcPr>
          <w:p w14:paraId="28D4E9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0.003</w:t>
            </w:r>
          </w:p>
        </w:tc>
        <w:tc>
          <w:tcPr>
            <w:tcW w:w="2163" w:type="dxa"/>
          </w:tcPr>
          <w:p w14:paraId="66D091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0.018</w:t>
            </w:r>
          </w:p>
        </w:tc>
        <w:tc>
          <w:tcPr>
            <w:tcW w:w="2163" w:type="dxa"/>
          </w:tcPr>
          <w:p w14:paraId="4D4911E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Exploratory only</w:t>
            </w:r>
          </w:p>
        </w:tc>
      </w:tr>
      <w:tr w14:paraId="7835695A">
        <w:trPr>
          <w:jc w:val="center"/>
        </w:trPr>
        <w:tc>
          <w:tcPr>
            <w:tcW w:w="2163" w:type="dxa"/>
          </w:tcPr>
          <w:p w14:paraId="13F2439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Left knee flexion angle at contact hit_L_knee_flexion/(°)</w:t>
            </w:r>
          </w:p>
        </w:tc>
        <w:tc>
          <w:tcPr>
            <w:tcW w:w="2163" w:type="dxa"/>
          </w:tcPr>
          <w:p w14:paraId="5D15947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147.25</w:t>
            </w:r>
          </w:p>
        </w:tc>
        <w:tc>
          <w:tcPr>
            <w:tcW w:w="2163" w:type="dxa"/>
          </w:tcPr>
          <w:p w14:paraId="582D310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149.16</w:t>
            </w:r>
          </w:p>
        </w:tc>
        <w:tc>
          <w:tcPr>
            <w:tcW w:w="2163" w:type="dxa"/>
          </w:tcPr>
          <w:p w14:paraId="23051BD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−1.91</w:t>
            </w:r>
          </w:p>
        </w:tc>
        <w:tc>
          <w:tcPr>
            <w:tcW w:w="2163" w:type="dxa"/>
          </w:tcPr>
          <w:p w14:paraId="67BC5CF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0.004</w:t>
            </w:r>
          </w:p>
        </w:tc>
        <w:tc>
          <w:tcPr>
            <w:tcW w:w="2163" w:type="dxa"/>
          </w:tcPr>
          <w:p w14:paraId="13C7F7C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0.018</w:t>
            </w:r>
          </w:p>
        </w:tc>
        <w:tc>
          <w:tcPr>
            <w:tcW w:w="2163" w:type="dxa"/>
          </w:tcPr>
          <w:p w14:paraId="3306EB9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14"/>
              </w:rPr>
              <w:t>Exploratory only</w:t>
            </w:r>
          </w:p>
        </w:tc>
      </w:tr>
    </w:tbl>
    <w:p w14:paraId="1E6B8A83">
      <w:pPr>
        <w:spacing w:after="0" w:line="480" w:lineRule="auto"/>
      </w:pPr>
      <w:r>
        <w:t>This table is limited to the FDR-significant exploratory kinematic indicators that are also shown in main Table 2.</w:t>
      </w:r>
    </w:p>
    <w:p w14:paraId="7E9D3A61"/>
    <w:p w14:paraId="24B3D092">
      <w:pPr>
        <w:rPr>
          <w:rFonts w:hint="default" w:ascii="Times New Roman Bold" w:hAnsi="Times New Roman Bold" w:cs="Times New Roman Bold"/>
          <w:b/>
          <w:bCs/>
        </w:rPr>
      </w:pPr>
      <w:bookmarkStart w:id="0" w:name="_GoBack"/>
      <w:r>
        <w:rPr>
          <w:rFonts w:hint="default" w:ascii="Times New Roman Bold" w:hAnsi="Times New Roman Bold" w:cs="Times New Roman Bold"/>
          <w:b/>
          <w:bCs/>
        </w:rPr>
        <w:t>Supplementary Table S6. Full contact-window sensitivity results for all 30 GRF/COP indicators across the five analysed windows.</w:t>
      </w:r>
    </w:p>
    <w:bookmarkEnd w:id="0"/>
    <w:p w14:paraId="4425EE30">
      <w:r>
        <w:t>Rows are trial-level LMM results from the 12-participant sensitivity sample after excluding P09 and P12. For each window, P values are unadjusted stroke-outcome fixed-effect tests and BH q values are corrected across the 30 prespecified GRF/COP indicators within that window. Difference is failed minus successful. Direction same is evaluated against the full marked-window estimate for the same indicator. SE is derived from the reported 95% CI and denominator degrees of freedom.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13"/>
        <w:gridCol w:w="1413"/>
        <w:gridCol w:w="1413"/>
        <w:gridCol w:w="1413"/>
        <w:gridCol w:w="1413"/>
        <w:gridCol w:w="1413"/>
        <w:gridCol w:w="1413"/>
        <w:gridCol w:w="1413"/>
        <w:gridCol w:w="1413"/>
        <w:gridCol w:w="1413"/>
      </w:tblGrid>
      <w:tr w14:paraId="21844628">
        <w:trPr>
          <w:tblHeader/>
          <w:jc w:val="center"/>
        </w:trPr>
        <w:tc>
          <w:tcPr>
            <w:tcW w:w="1531" w:type="dxa"/>
            <w:vAlign w:val="center"/>
          </w:tcPr>
          <w:p w14:paraId="7B3CE8B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Indicator</w:t>
            </w:r>
          </w:p>
        </w:tc>
        <w:tc>
          <w:tcPr>
            <w:tcW w:w="1247" w:type="dxa"/>
            <w:vAlign w:val="center"/>
          </w:tcPr>
          <w:p w14:paraId="24859DD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Window</w:t>
            </w:r>
          </w:p>
        </w:tc>
        <w:tc>
          <w:tcPr>
            <w:tcW w:w="397" w:type="dxa"/>
            <w:vAlign w:val="center"/>
          </w:tcPr>
          <w:p w14:paraId="694449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</w:t>
            </w:r>
          </w:p>
        </w:tc>
        <w:tc>
          <w:tcPr>
            <w:tcW w:w="624" w:type="dxa"/>
            <w:vAlign w:val="center"/>
          </w:tcPr>
          <w:p w14:paraId="07912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Failed EMM</w:t>
            </w:r>
          </w:p>
        </w:tc>
        <w:tc>
          <w:tcPr>
            <w:tcW w:w="624" w:type="dxa"/>
            <w:vAlign w:val="center"/>
          </w:tcPr>
          <w:p w14:paraId="1A9072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Successful EMM</w:t>
            </w:r>
          </w:p>
        </w:tc>
        <w:tc>
          <w:tcPr>
            <w:tcW w:w="1814" w:type="dxa"/>
            <w:vAlign w:val="center"/>
          </w:tcPr>
          <w:p w14:paraId="5FF8157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Difference (SE; 95% CI)</w:t>
            </w:r>
          </w:p>
        </w:tc>
        <w:tc>
          <w:tcPr>
            <w:tcW w:w="454" w:type="dxa"/>
            <w:vAlign w:val="center"/>
          </w:tcPr>
          <w:p w14:paraId="2B3A33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F</w:t>
            </w:r>
          </w:p>
        </w:tc>
        <w:tc>
          <w:tcPr>
            <w:tcW w:w="454" w:type="dxa"/>
            <w:vAlign w:val="center"/>
          </w:tcPr>
          <w:p w14:paraId="1377AD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</w:t>
            </w:r>
          </w:p>
        </w:tc>
        <w:tc>
          <w:tcPr>
            <w:tcW w:w="454" w:type="dxa"/>
            <w:vAlign w:val="center"/>
          </w:tcPr>
          <w:p w14:paraId="25B33A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BH q</w:t>
            </w:r>
          </w:p>
        </w:tc>
        <w:tc>
          <w:tcPr>
            <w:tcW w:w="567" w:type="dxa"/>
            <w:vAlign w:val="center"/>
          </w:tcPr>
          <w:p w14:paraId="556B963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Direction same</w:t>
            </w:r>
          </w:p>
        </w:tc>
        <w:tc>
          <w:tcPr>
            <w:tcW w:w="907" w:type="dxa"/>
            <w:vAlign w:val="center"/>
          </w:tcPr>
          <w:p w14:paraId="70B283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Status</w:t>
            </w:r>
          </w:p>
        </w:tc>
      </w:tr>
      <w:tr w14:paraId="329D9BE2">
        <w:trPr>
          <w:jc w:val="center"/>
        </w:trPr>
        <w:tc>
          <w:tcPr>
            <w:tcW w:w="1531" w:type="dxa"/>
            <w:vAlign w:val="center"/>
          </w:tcPr>
          <w:p w14:paraId="01101BB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EllipseArea95（COPcomb）</w:t>
            </w:r>
          </w:p>
        </w:tc>
        <w:tc>
          <w:tcPr>
            <w:tcW w:w="1247" w:type="dxa"/>
            <w:vAlign w:val="center"/>
          </w:tcPr>
          <w:p w14:paraId="445F3AA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355B6E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B807E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1690.21</w:t>
            </w:r>
          </w:p>
        </w:tc>
        <w:tc>
          <w:tcPr>
            <w:tcW w:w="624" w:type="dxa"/>
            <w:vAlign w:val="center"/>
          </w:tcPr>
          <w:p w14:paraId="45BF64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946.69</w:t>
            </w:r>
          </w:p>
        </w:tc>
        <w:tc>
          <w:tcPr>
            <w:tcW w:w="1814" w:type="dxa"/>
            <w:vAlign w:val="center"/>
          </w:tcPr>
          <w:p w14:paraId="091FAE8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743.52 (355.22; 41.90 to 1445.13)</w:t>
            </w:r>
          </w:p>
        </w:tc>
        <w:tc>
          <w:tcPr>
            <w:tcW w:w="454" w:type="dxa"/>
            <w:vAlign w:val="center"/>
          </w:tcPr>
          <w:p w14:paraId="5E1122F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4.39</w:t>
            </w:r>
          </w:p>
        </w:tc>
        <w:tc>
          <w:tcPr>
            <w:tcW w:w="454" w:type="dxa"/>
            <w:vAlign w:val="center"/>
          </w:tcPr>
          <w:p w14:paraId="156EC7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.038</w:t>
            </w:r>
          </w:p>
        </w:tc>
        <w:tc>
          <w:tcPr>
            <w:tcW w:w="454" w:type="dxa"/>
            <w:vAlign w:val="center"/>
          </w:tcPr>
          <w:p w14:paraId="5FACB39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.054</w:t>
            </w:r>
          </w:p>
        </w:tc>
        <w:tc>
          <w:tcPr>
            <w:tcW w:w="567" w:type="dxa"/>
            <w:vAlign w:val="center"/>
          </w:tcPr>
          <w:p w14:paraId="0646ED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52C2AD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25F890ED">
        <w:trPr>
          <w:jc w:val="center"/>
        </w:trPr>
        <w:tc>
          <w:tcPr>
            <w:tcW w:w="1531" w:type="dxa"/>
            <w:vAlign w:val="center"/>
          </w:tcPr>
          <w:p w14:paraId="3852A0A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1247" w:type="dxa"/>
            <w:vAlign w:val="center"/>
          </w:tcPr>
          <w:p w14:paraId="6F28665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61DD34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1A583E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10.30</w:t>
            </w:r>
          </w:p>
        </w:tc>
        <w:tc>
          <w:tcPr>
            <w:tcW w:w="624" w:type="dxa"/>
            <w:vAlign w:val="center"/>
          </w:tcPr>
          <w:p w14:paraId="3F0668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8.98</w:t>
            </w:r>
          </w:p>
        </w:tc>
        <w:tc>
          <w:tcPr>
            <w:tcW w:w="1814" w:type="dxa"/>
            <w:vAlign w:val="center"/>
          </w:tcPr>
          <w:p w14:paraId="1CAA226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1.31 (0.49; 0.35 to 2.28)</w:t>
            </w:r>
          </w:p>
        </w:tc>
        <w:tc>
          <w:tcPr>
            <w:tcW w:w="454" w:type="dxa"/>
            <w:vAlign w:val="center"/>
          </w:tcPr>
          <w:p w14:paraId="2CD07D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7.19</w:t>
            </w:r>
          </w:p>
        </w:tc>
        <w:tc>
          <w:tcPr>
            <w:tcW w:w="454" w:type="dxa"/>
            <w:vAlign w:val="center"/>
          </w:tcPr>
          <w:p w14:paraId="2A0006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.008</w:t>
            </w:r>
          </w:p>
        </w:tc>
        <w:tc>
          <w:tcPr>
            <w:tcW w:w="454" w:type="dxa"/>
            <w:vAlign w:val="center"/>
          </w:tcPr>
          <w:p w14:paraId="0C297F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.013</w:t>
            </w:r>
          </w:p>
        </w:tc>
        <w:tc>
          <w:tcPr>
            <w:tcW w:w="567" w:type="dxa"/>
            <w:vAlign w:val="center"/>
          </w:tcPr>
          <w:p w14:paraId="4B62EC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F7817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4D8CD85">
        <w:trPr>
          <w:jc w:val="center"/>
        </w:trPr>
        <w:tc>
          <w:tcPr>
            <w:tcW w:w="1531" w:type="dxa"/>
            <w:vAlign w:val="center"/>
          </w:tcPr>
          <w:p w14:paraId="5AC0CA2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Impulse（Fy)</w:t>
            </w:r>
          </w:p>
        </w:tc>
        <w:tc>
          <w:tcPr>
            <w:tcW w:w="1247" w:type="dxa"/>
            <w:vAlign w:val="center"/>
          </w:tcPr>
          <w:p w14:paraId="194D98F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2CA175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1C6033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−0.98</w:t>
            </w:r>
          </w:p>
        </w:tc>
        <w:tc>
          <w:tcPr>
            <w:tcW w:w="624" w:type="dxa"/>
            <w:vAlign w:val="center"/>
          </w:tcPr>
          <w:p w14:paraId="783E79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−0.24</w:t>
            </w:r>
          </w:p>
        </w:tc>
        <w:tc>
          <w:tcPr>
            <w:tcW w:w="1814" w:type="dxa"/>
            <w:vAlign w:val="center"/>
          </w:tcPr>
          <w:p w14:paraId="2C48E29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−0.74 (0.92; −2.56 to 1.08)</w:t>
            </w:r>
          </w:p>
        </w:tc>
        <w:tc>
          <w:tcPr>
            <w:tcW w:w="454" w:type="dxa"/>
            <w:vAlign w:val="center"/>
          </w:tcPr>
          <w:p w14:paraId="662D3E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0.65</w:t>
            </w:r>
          </w:p>
        </w:tc>
        <w:tc>
          <w:tcPr>
            <w:tcW w:w="454" w:type="dxa"/>
            <w:vAlign w:val="center"/>
          </w:tcPr>
          <w:p w14:paraId="1C787C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.423</w:t>
            </w:r>
          </w:p>
        </w:tc>
        <w:tc>
          <w:tcPr>
            <w:tcW w:w="454" w:type="dxa"/>
            <w:vAlign w:val="center"/>
          </w:tcPr>
          <w:p w14:paraId="585A41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.438</w:t>
            </w:r>
          </w:p>
        </w:tc>
        <w:tc>
          <w:tcPr>
            <w:tcW w:w="567" w:type="dxa"/>
            <w:vAlign w:val="center"/>
          </w:tcPr>
          <w:p w14:paraId="3F8578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69B69A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F19D724">
        <w:trPr>
          <w:jc w:val="center"/>
        </w:trPr>
        <w:tc>
          <w:tcPr>
            <w:tcW w:w="1531" w:type="dxa"/>
            <w:vAlign w:val="center"/>
          </w:tcPr>
          <w:p w14:paraId="1376F5D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Impulse（Fz2）</w:t>
            </w:r>
          </w:p>
        </w:tc>
        <w:tc>
          <w:tcPr>
            <w:tcW w:w="1247" w:type="dxa"/>
            <w:vAlign w:val="center"/>
          </w:tcPr>
          <w:p w14:paraId="750E3DE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6A764E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7DE4D4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106.09</w:t>
            </w:r>
          </w:p>
        </w:tc>
        <w:tc>
          <w:tcPr>
            <w:tcW w:w="624" w:type="dxa"/>
            <w:vAlign w:val="center"/>
          </w:tcPr>
          <w:p w14:paraId="352ABC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101.28</w:t>
            </w:r>
          </w:p>
        </w:tc>
        <w:tc>
          <w:tcPr>
            <w:tcW w:w="1814" w:type="dxa"/>
            <w:vAlign w:val="center"/>
          </w:tcPr>
          <w:p w14:paraId="6FB71DE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4.81 (3.37; −1.84 to 11.47)</w:t>
            </w:r>
          </w:p>
        </w:tc>
        <w:tc>
          <w:tcPr>
            <w:tcW w:w="454" w:type="dxa"/>
            <w:vAlign w:val="center"/>
          </w:tcPr>
          <w:p w14:paraId="4860BF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2.04</w:t>
            </w:r>
          </w:p>
        </w:tc>
        <w:tc>
          <w:tcPr>
            <w:tcW w:w="454" w:type="dxa"/>
            <w:vAlign w:val="center"/>
          </w:tcPr>
          <w:p w14:paraId="766E6A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.155</w:t>
            </w:r>
          </w:p>
        </w:tc>
        <w:tc>
          <w:tcPr>
            <w:tcW w:w="454" w:type="dxa"/>
            <w:vAlign w:val="center"/>
          </w:tcPr>
          <w:p w14:paraId="544903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.194</w:t>
            </w:r>
          </w:p>
        </w:tc>
        <w:tc>
          <w:tcPr>
            <w:tcW w:w="567" w:type="dxa"/>
            <w:vAlign w:val="center"/>
          </w:tcPr>
          <w:p w14:paraId="66B98D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694E2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301E355">
        <w:trPr>
          <w:jc w:val="center"/>
        </w:trPr>
        <w:tc>
          <w:tcPr>
            <w:tcW w:w="1531" w:type="dxa"/>
            <w:vAlign w:val="center"/>
          </w:tcPr>
          <w:p w14:paraId="7C9018A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Impulse（Fz）</w:t>
            </w:r>
          </w:p>
        </w:tc>
        <w:tc>
          <w:tcPr>
            <w:tcW w:w="1247" w:type="dxa"/>
            <w:vAlign w:val="center"/>
          </w:tcPr>
          <w:p w14:paraId="7E1FA69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60D3DA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7B1397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213.95</w:t>
            </w:r>
          </w:p>
        </w:tc>
        <w:tc>
          <w:tcPr>
            <w:tcW w:w="624" w:type="dxa"/>
            <w:vAlign w:val="center"/>
          </w:tcPr>
          <w:p w14:paraId="2B87C0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206.90</w:t>
            </w:r>
          </w:p>
        </w:tc>
        <w:tc>
          <w:tcPr>
            <w:tcW w:w="1814" w:type="dxa"/>
            <w:vAlign w:val="center"/>
          </w:tcPr>
          <w:p w14:paraId="0BA1E24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7.04 (5.74; −4.29 to 18.38)</w:t>
            </w:r>
          </w:p>
        </w:tc>
        <w:tc>
          <w:tcPr>
            <w:tcW w:w="454" w:type="dxa"/>
            <w:vAlign w:val="center"/>
          </w:tcPr>
          <w:p w14:paraId="379D51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1.51</w:t>
            </w:r>
          </w:p>
        </w:tc>
        <w:tc>
          <w:tcPr>
            <w:tcW w:w="454" w:type="dxa"/>
            <w:vAlign w:val="center"/>
          </w:tcPr>
          <w:p w14:paraId="61852C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.221</w:t>
            </w:r>
          </w:p>
        </w:tc>
        <w:tc>
          <w:tcPr>
            <w:tcW w:w="454" w:type="dxa"/>
            <w:vAlign w:val="center"/>
          </w:tcPr>
          <w:p w14:paraId="4035A6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.246</w:t>
            </w:r>
          </w:p>
        </w:tc>
        <w:tc>
          <w:tcPr>
            <w:tcW w:w="567" w:type="dxa"/>
            <w:vAlign w:val="center"/>
          </w:tcPr>
          <w:p w14:paraId="17680C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9FC8B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7FC294E">
        <w:trPr>
          <w:jc w:val="center"/>
        </w:trPr>
        <w:tc>
          <w:tcPr>
            <w:tcW w:w="1531" w:type="dxa"/>
            <w:vAlign w:val="center"/>
          </w:tcPr>
          <w:p w14:paraId="0D87F6F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1247" w:type="dxa"/>
            <w:vAlign w:val="center"/>
          </w:tcPr>
          <w:p w14:paraId="300B0BC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5C211D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782FE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60.51</w:t>
            </w:r>
          </w:p>
        </w:tc>
        <w:tc>
          <w:tcPr>
            <w:tcW w:w="624" w:type="dxa"/>
            <w:vAlign w:val="center"/>
          </w:tcPr>
          <w:p w14:paraId="12CF3B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51.61</w:t>
            </w:r>
          </w:p>
        </w:tc>
        <w:tc>
          <w:tcPr>
            <w:tcW w:w="1814" w:type="dxa"/>
            <w:vAlign w:val="center"/>
          </w:tcPr>
          <w:p w14:paraId="79DA27F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8.90 (1.99; 4.97 to 12.83)</w:t>
            </w:r>
          </w:p>
        </w:tc>
        <w:tc>
          <w:tcPr>
            <w:tcW w:w="454" w:type="dxa"/>
            <w:vAlign w:val="center"/>
          </w:tcPr>
          <w:p w14:paraId="025D63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19.99</w:t>
            </w:r>
          </w:p>
        </w:tc>
        <w:tc>
          <w:tcPr>
            <w:tcW w:w="454" w:type="dxa"/>
            <w:vAlign w:val="center"/>
          </w:tcPr>
          <w:p w14:paraId="35FAD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062210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58DE6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51B72E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2A5EDD7">
        <w:trPr>
          <w:jc w:val="center"/>
        </w:trPr>
        <w:tc>
          <w:tcPr>
            <w:tcW w:w="1531" w:type="dxa"/>
            <w:vAlign w:val="center"/>
          </w:tcPr>
          <w:p w14:paraId="2C82423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Max（Fy)</w:t>
            </w:r>
          </w:p>
        </w:tc>
        <w:tc>
          <w:tcPr>
            <w:tcW w:w="1247" w:type="dxa"/>
            <w:vAlign w:val="center"/>
          </w:tcPr>
          <w:p w14:paraId="6ED8D52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ADFAE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3A4242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44.26</w:t>
            </w:r>
          </w:p>
        </w:tc>
        <w:tc>
          <w:tcPr>
            <w:tcW w:w="624" w:type="dxa"/>
            <w:vAlign w:val="center"/>
          </w:tcPr>
          <w:p w14:paraId="56C953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32.03</w:t>
            </w:r>
          </w:p>
        </w:tc>
        <w:tc>
          <w:tcPr>
            <w:tcW w:w="1814" w:type="dxa"/>
            <w:vAlign w:val="center"/>
          </w:tcPr>
          <w:p w14:paraId="4F2287F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12.23 (2.97; 6.36 to 18.10)</w:t>
            </w:r>
          </w:p>
        </w:tc>
        <w:tc>
          <w:tcPr>
            <w:tcW w:w="454" w:type="dxa"/>
            <w:vAlign w:val="center"/>
          </w:tcPr>
          <w:p w14:paraId="48D5EB6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16.93</w:t>
            </w:r>
          </w:p>
        </w:tc>
        <w:tc>
          <w:tcPr>
            <w:tcW w:w="454" w:type="dxa"/>
            <w:vAlign w:val="center"/>
          </w:tcPr>
          <w:p w14:paraId="62789A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131DD0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1CBFE9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C80B4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F39807D">
        <w:trPr>
          <w:jc w:val="center"/>
        </w:trPr>
        <w:tc>
          <w:tcPr>
            <w:tcW w:w="1531" w:type="dxa"/>
            <w:vAlign w:val="center"/>
          </w:tcPr>
          <w:p w14:paraId="79176C1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Max（Fz2）</w:t>
            </w:r>
          </w:p>
        </w:tc>
        <w:tc>
          <w:tcPr>
            <w:tcW w:w="1247" w:type="dxa"/>
            <w:vAlign w:val="center"/>
          </w:tcPr>
          <w:p w14:paraId="4D94C2C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0E1ADA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30BBA2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461.98</w:t>
            </w:r>
          </w:p>
        </w:tc>
        <w:tc>
          <w:tcPr>
            <w:tcW w:w="624" w:type="dxa"/>
            <w:vAlign w:val="center"/>
          </w:tcPr>
          <w:p w14:paraId="0B4D23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413.66</w:t>
            </w:r>
          </w:p>
        </w:tc>
        <w:tc>
          <w:tcPr>
            <w:tcW w:w="1814" w:type="dxa"/>
            <w:vAlign w:val="center"/>
          </w:tcPr>
          <w:p w14:paraId="3080329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48.31 (9.52; 29.51 to 67.12)</w:t>
            </w:r>
          </w:p>
        </w:tc>
        <w:tc>
          <w:tcPr>
            <w:tcW w:w="454" w:type="dxa"/>
            <w:vAlign w:val="center"/>
          </w:tcPr>
          <w:p w14:paraId="73565B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25.75</w:t>
            </w:r>
          </w:p>
        </w:tc>
        <w:tc>
          <w:tcPr>
            <w:tcW w:w="454" w:type="dxa"/>
            <w:vAlign w:val="center"/>
          </w:tcPr>
          <w:p w14:paraId="416130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385760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6343B1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775CB5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05F12D6">
        <w:trPr>
          <w:jc w:val="center"/>
        </w:trPr>
        <w:tc>
          <w:tcPr>
            <w:tcW w:w="1531" w:type="dxa"/>
            <w:vAlign w:val="center"/>
          </w:tcPr>
          <w:p w14:paraId="0ACE8DB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Max（Fz）</w:t>
            </w:r>
          </w:p>
        </w:tc>
        <w:tc>
          <w:tcPr>
            <w:tcW w:w="1247" w:type="dxa"/>
            <w:vAlign w:val="center"/>
          </w:tcPr>
          <w:p w14:paraId="030E91C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696213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498D9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843.15</w:t>
            </w:r>
          </w:p>
        </w:tc>
        <w:tc>
          <w:tcPr>
            <w:tcW w:w="624" w:type="dxa"/>
            <w:vAlign w:val="center"/>
          </w:tcPr>
          <w:p w14:paraId="46A4B7D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816.06</w:t>
            </w:r>
          </w:p>
        </w:tc>
        <w:tc>
          <w:tcPr>
            <w:tcW w:w="1814" w:type="dxa"/>
            <w:vAlign w:val="center"/>
          </w:tcPr>
          <w:p w14:paraId="33DC20B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27.09 (14.30; −1.16 to 55.35)</w:t>
            </w:r>
          </w:p>
        </w:tc>
        <w:tc>
          <w:tcPr>
            <w:tcW w:w="454" w:type="dxa"/>
            <w:vAlign w:val="center"/>
          </w:tcPr>
          <w:p w14:paraId="41273C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3.59</w:t>
            </w:r>
          </w:p>
        </w:tc>
        <w:tc>
          <w:tcPr>
            <w:tcW w:w="454" w:type="dxa"/>
            <w:vAlign w:val="center"/>
          </w:tcPr>
          <w:p w14:paraId="75D16F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.060</w:t>
            </w:r>
          </w:p>
        </w:tc>
        <w:tc>
          <w:tcPr>
            <w:tcW w:w="454" w:type="dxa"/>
            <w:vAlign w:val="center"/>
          </w:tcPr>
          <w:p w14:paraId="5A50AF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.082</w:t>
            </w:r>
          </w:p>
        </w:tc>
        <w:tc>
          <w:tcPr>
            <w:tcW w:w="567" w:type="dxa"/>
            <w:vAlign w:val="center"/>
          </w:tcPr>
          <w:p w14:paraId="662E41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0FC257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00A668C">
        <w:trPr>
          <w:jc w:val="center"/>
        </w:trPr>
        <w:tc>
          <w:tcPr>
            <w:tcW w:w="1531" w:type="dxa"/>
            <w:vAlign w:val="center"/>
          </w:tcPr>
          <w:p w14:paraId="54CF42D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1247" w:type="dxa"/>
            <w:vAlign w:val="center"/>
          </w:tcPr>
          <w:p w14:paraId="0526C1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20C0E2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71D6DE2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30.25</w:t>
            </w:r>
          </w:p>
        </w:tc>
        <w:tc>
          <w:tcPr>
            <w:tcW w:w="624" w:type="dxa"/>
            <w:vAlign w:val="center"/>
          </w:tcPr>
          <w:p w14:paraId="6C4855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24.88</w:t>
            </w:r>
          </w:p>
        </w:tc>
        <w:tc>
          <w:tcPr>
            <w:tcW w:w="1814" w:type="dxa"/>
            <w:vAlign w:val="center"/>
          </w:tcPr>
          <w:p w14:paraId="5644D0C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5.37 (1.34; 2.72 to 8.01)</w:t>
            </w:r>
          </w:p>
        </w:tc>
        <w:tc>
          <w:tcPr>
            <w:tcW w:w="454" w:type="dxa"/>
            <w:vAlign w:val="center"/>
          </w:tcPr>
          <w:p w14:paraId="777623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16.11</w:t>
            </w:r>
          </w:p>
        </w:tc>
        <w:tc>
          <w:tcPr>
            <w:tcW w:w="454" w:type="dxa"/>
            <w:vAlign w:val="center"/>
          </w:tcPr>
          <w:p w14:paraId="7C7624A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877FC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E677F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5ADAE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A1DFAD5">
        <w:trPr>
          <w:jc w:val="center"/>
        </w:trPr>
        <w:tc>
          <w:tcPr>
            <w:tcW w:w="1531" w:type="dxa"/>
            <w:vAlign w:val="center"/>
          </w:tcPr>
          <w:p w14:paraId="52F0653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MeanSpeed（COPcomb）</w:t>
            </w:r>
          </w:p>
        </w:tc>
        <w:tc>
          <w:tcPr>
            <w:tcW w:w="1247" w:type="dxa"/>
            <w:vAlign w:val="center"/>
          </w:tcPr>
          <w:p w14:paraId="21BA3D6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69260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488320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244.15</w:t>
            </w:r>
          </w:p>
        </w:tc>
        <w:tc>
          <w:tcPr>
            <w:tcW w:w="624" w:type="dxa"/>
            <w:vAlign w:val="center"/>
          </w:tcPr>
          <w:p w14:paraId="70C93E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197.16</w:t>
            </w:r>
          </w:p>
        </w:tc>
        <w:tc>
          <w:tcPr>
            <w:tcW w:w="1814" w:type="dxa"/>
            <w:vAlign w:val="center"/>
          </w:tcPr>
          <w:p w14:paraId="43B6B24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46.98 (15.57; 16.22 to 77.74)</w:t>
            </w:r>
          </w:p>
        </w:tc>
        <w:tc>
          <w:tcPr>
            <w:tcW w:w="454" w:type="dxa"/>
            <w:vAlign w:val="center"/>
          </w:tcPr>
          <w:p w14:paraId="4F2804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9.10</w:t>
            </w:r>
          </w:p>
        </w:tc>
        <w:tc>
          <w:tcPr>
            <w:tcW w:w="454" w:type="dxa"/>
            <w:vAlign w:val="center"/>
          </w:tcPr>
          <w:p w14:paraId="1E5EBD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454" w:type="dxa"/>
            <w:vAlign w:val="center"/>
          </w:tcPr>
          <w:p w14:paraId="7F93DE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.006</w:t>
            </w:r>
          </w:p>
        </w:tc>
        <w:tc>
          <w:tcPr>
            <w:tcW w:w="567" w:type="dxa"/>
            <w:vAlign w:val="center"/>
          </w:tcPr>
          <w:p w14:paraId="3ADD8A9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B5369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668E7CA">
        <w:trPr>
          <w:jc w:val="center"/>
        </w:trPr>
        <w:tc>
          <w:tcPr>
            <w:tcW w:w="1531" w:type="dxa"/>
            <w:vAlign w:val="center"/>
          </w:tcPr>
          <w:p w14:paraId="792EEB7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Mean_AP（COPcomb）</w:t>
            </w:r>
          </w:p>
        </w:tc>
        <w:tc>
          <w:tcPr>
            <w:tcW w:w="1247" w:type="dxa"/>
            <w:vAlign w:val="center"/>
          </w:tcPr>
          <w:p w14:paraId="3A3E5B9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36F936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2FF9B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65.56</w:t>
            </w:r>
          </w:p>
        </w:tc>
        <w:tc>
          <w:tcPr>
            <w:tcW w:w="624" w:type="dxa"/>
            <w:vAlign w:val="center"/>
          </w:tcPr>
          <w:p w14:paraId="0151A5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77.51</w:t>
            </w:r>
          </w:p>
        </w:tc>
        <w:tc>
          <w:tcPr>
            <w:tcW w:w="1814" w:type="dxa"/>
            <w:vAlign w:val="center"/>
          </w:tcPr>
          <w:p w14:paraId="4E480AA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−11.95 (2.97; −17.82 to −6.08)</w:t>
            </w:r>
          </w:p>
        </w:tc>
        <w:tc>
          <w:tcPr>
            <w:tcW w:w="454" w:type="dxa"/>
            <w:vAlign w:val="center"/>
          </w:tcPr>
          <w:p w14:paraId="03AA33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16.17</w:t>
            </w:r>
          </w:p>
        </w:tc>
        <w:tc>
          <w:tcPr>
            <w:tcW w:w="454" w:type="dxa"/>
            <w:vAlign w:val="center"/>
          </w:tcPr>
          <w:p w14:paraId="2133BC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DC8FA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F53793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468F5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5011979">
        <w:trPr>
          <w:jc w:val="center"/>
        </w:trPr>
        <w:tc>
          <w:tcPr>
            <w:tcW w:w="1531" w:type="dxa"/>
            <w:vAlign w:val="center"/>
          </w:tcPr>
          <w:p w14:paraId="4488D30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Mean_ML（COPcomb）</w:t>
            </w:r>
          </w:p>
        </w:tc>
        <w:tc>
          <w:tcPr>
            <w:tcW w:w="1247" w:type="dxa"/>
            <w:vAlign w:val="center"/>
          </w:tcPr>
          <w:p w14:paraId="6422120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52202C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2268F2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94.26</w:t>
            </w:r>
          </w:p>
        </w:tc>
        <w:tc>
          <w:tcPr>
            <w:tcW w:w="624" w:type="dxa"/>
            <w:vAlign w:val="center"/>
          </w:tcPr>
          <w:p w14:paraId="4EB3C1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97.13</w:t>
            </w:r>
          </w:p>
        </w:tc>
        <w:tc>
          <w:tcPr>
            <w:tcW w:w="1814" w:type="dxa"/>
            <w:vAlign w:val="center"/>
          </w:tcPr>
          <w:p w14:paraId="312E200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−2.87 (2.27; −7.35 to 1.60)</w:t>
            </w:r>
          </w:p>
        </w:tc>
        <w:tc>
          <w:tcPr>
            <w:tcW w:w="454" w:type="dxa"/>
            <w:vAlign w:val="center"/>
          </w:tcPr>
          <w:p w14:paraId="4812707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1.61</w:t>
            </w:r>
          </w:p>
        </w:tc>
        <w:tc>
          <w:tcPr>
            <w:tcW w:w="454" w:type="dxa"/>
            <w:vAlign w:val="center"/>
          </w:tcPr>
          <w:p w14:paraId="1B4A53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.207</w:t>
            </w:r>
          </w:p>
        </w:tc>
        <w:tc>
          <w:tcPr>
            <w:tcW w:w="454" w:type="dxa"/>
            <w:vAlign w:val="center"/>
          </w:tcPr>
          <w:p w14:paraId="74B8B6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.238</w:t>
            </w:r>
          </w:p>
        </w:tc>
        <w:tc>
          <w:tcPr>
            <w:tcW w:w="567" w:type="dxa"/>
            <w:vAlign w:val="center"/>
          </w:tcPr>
          <w:p w14:paraId="622120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625960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5708ECE">
        <w:trPr>
          <w:jc w:val="center"/>
        </w:trPr>
        <w:tc>
          <w:tcPr>
            <w:tcW w:w="1531" w:type="dxa"/>
            <w:vAlign w:val="center"/>
          </w:tcPr>
          <w:p w14:paraId="567A3F1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Mean（Fy)</w:t>
            </w:r>
          </w:p>
        </w:tc>
        <w:tc>
          <w:tcPr>
            <w:tcW w:w="1247" w:type="dxa"/>
            <w:vAlign w:val="center"/>
          </w:tcPr>
          <w:p w14:paraId="7B7E17B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63EEE8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01718E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−0.72</w:t>
            </w:r>
          </w:p>
        </w:tc>
        <w:tc>
          <w:tcPr>
            <w:tcW w:w="624" w:type="dxa"/>
            <w:vAlign w:val="center"/>
          </w:tcPr>
          <w:p w14:paraId="7D93FA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−0.47</w:t>
            </w:r>
          </w:p>
        </w:tc>
        <w:tc>
          <w:tcPr>
            <w:tcW w:w="1814" w:type="dxa"/>
            <w:vAlign w:val="center"/>
          </w:tcPr>
          <w:p w14:paraId="53F9A6A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−0.25 (2.69; −5.57 to 5.06)</w:t>
            </w:r>
          </w:p>
        </w:tc>
        <w:tc>
          <w:tcPr>
            <w:tcW w:w="454" w:type="dxa"/>
            <w:vAlign w:val="center"/>
          </w:tcPr>
          <w:p w14:paraId="0BCF21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0.01</w:t>
            </w:r>
          </w:p>
        </w:tc>
        <w:tc>
          <w:tcPr>
            <w:tcW w:w="454" w:type="dxa"/>
            <w:vAlign w:val="center"/>
          </w:tcPr>
          <w:p w14:paraId="254090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.925</w:t>
            </w:r>
          </w:p>
        </w:tc>
        <w:tc>
          <w:tcPr>
            <w:tcW w:w="454" w:type="dxa"/>
            <w:vAlign w:val="center"/>
          </w:tcPr>
          <w:p w14:paraId="5F1E3C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.925</w:t>
            </w:r>
          </w:p>
        </w:tc>
        <w:tc>
          <w:tcPr>
            <w:tcW w:w="567" w:type="dxa"/>
            <w:vAlign w:val="center"/>
          </w:tcPr>
          <w:p w14:paraId="02A193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0052C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20A1FCA">
        <w:trPr>
          <w:jc w:val="center"/>
        </w:trPr>
        <w:tc>
          <w:tcPr>
            <w:tcW w:w="1531" w:type="dxa"/>
            <w:vAlign w:val="center"/>
          </w:tcPr>
          <w:p w14:paraId="51273DB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Mean（Fz2）</w:t>
            </w:r>
          </w:p>
        </w:tc>
        <w:tc>
          <w:tcPr>
            <w:tcW w:w="1247" w:type="dxa"/>
            <w:vAlign w:val="center"/>
          </w:tcPr>
          <w:p w14:paraId="219FE9D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2A485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0D3595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305.64</w:t>
            </w:r>
          </w:p>
        </w:tc>
        <w:tc>
          <w:tcPr>
            <w:tcW w:w="624" w:type="dxa"/>
            <w:vAlign w:val="center"/>
          </w:tcPr>
          <w:p w14:paraId="4030A6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283.77</w:t>
            </w:r>
          </w:p>
        </w:tc>
        <w:tc>
          <w:tcPr>
            <w:tcW w:w="1814" w:type="dxa"/>
            <w:vAlign w:val="center"/>
          </w:tcPr>
          <w:p w14:paraId="268EBA4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21.87 (5.85; 10.31 to 33.43)</w:t>
            </w:r>
          </w:p>
        </w:tc>
        <w:tc>
          <w:tcPr>
            <w:tcW w:w="454" w:type="dxa"/>
            <w:vAlign w:val="center"/>
          </w:tcPr>
          <w:p w14:paraId="34A1D1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13.96</w:t>
            </w:r>
          </w:p>
        </w:tc>
        <w:tc>
          <w:tcPr>
            <w:tcW w:w="454" w:type="dxa"/>
            <w:vAlign w:val="center"/>
          </w:tcPr>
          <w:p w14:paraId="5DC3CCA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6C3614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522ADEE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1189D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E741B37">
        <w:trPr>
          <w:jc w:val="center"/>
        </w:trPr>
        <w:tc>
          <w:tcPr>
            <w:tcW w:w="1531" w:type="dxa"/>
            <w:vAlign w:val="center"/>
          </w:tcPr>
          <w:p w14:paraId="2AE67A1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Mean（Fz）</w:t>
            </w:r>
          </w:p>
        </w:tc>
        <w:tc>
          <w:tcPr>
            <w:tcW w:w="1247" w:type="dxa"/>
            <w:vAlign w:val="center"/>
          </w:tcPr>
          <w:p w14:paraId="33BC22E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43854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E6CFC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605.40</w:t>
            </w:r>
          </w:p>
        </w:tc>
        <w:tc>
          <w:tcPr>
            <w:tcW w:w="624" w:type="dxa"/>
            <w:vAlign w:val="center"/>
          </w:tcPr>
          <w:p w14:paraId="57F436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578.56</w:t>
            </w:r>
          </w:p>
        </w:tc>
        <w:tc>
          <w:tcPr>
            <w:tcW w:w="1814" w:type="dxa"/>
            <w:vAlign w:val="center"/>
          </w:tcPr>
          <w:p w14:paraId="01B59F8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26.84 (7.62; 11.79 to 41.89)</w:t>
            </w:r>
          </w:p>
        </w:tc>
        <w:tc>
          <w:tcPr>
            <w:tcW w:w="454" w:type="dxa"/>
            <w:vAlign w:val="center"/>
          </w:tcPr>
          <w:p w14:paraId="1D1139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12.41</w:t>
            </w:r>
          </w:p>
        </w:tc>
        <w:tc>
          <w:tcPr>
            <w:tcW w:w="454" w:type="dxa"/>
            <w:vAlign w:val="center"/>
          </w:tcPr>
          <w:p w14:paraId="21D85C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CF1D7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.002</w:t>
            </w:r>
          </w:p>
        </w:tc>
        <w:tc>
          <w:tcPr>
            <w:tcW w:w="567" w:type="dxa"/>
            <w:vAlign w:val="center"/>
          </w:tcPr>
          <w:p w14:paraId="276DFB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F97D3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4D6EFB6">
        <w:trPr>
          <w:jc w:val="center"/>
        </w:trPr>
        <w:tc>
          <w:tcPr>
            <w:tcW w:w="1531" w:type="dxa"/>
            <w:vAlign w:val="center"/>
          </w:tcPr>
          <w:p w14:paraId="5192085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RMS_AP（COPcomb）</w:t>
            </w:r>
          </w:p>
        </w:tc>
        <w:tc>
          <w:tcPr>
            <w:tcW w:w="1247" w:type="dxa"/>
            <w:vAlign w:val="center"/>
          </w:tcPr>
          <w:p w14:paraId="71086B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98E59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248457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12.99</w:t>
            </w:r>
          </w:p>
        </w:tc>
        <w:tc>
          <w:tcPr>
            <w:tcW w:w="624" w:type="dxa"/>
            <w:vAlign w:val="center"/>
          </w:tcPr>
          <w:p w14:paraId="1F10F2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10.12</w:t>
            </w:r>
          </w:p>
        </w:tc>
        <w:tc>
          <w:tcPr>
            <w:tcW w:w="1814" w:type="dxa"/>
            <w:vAlign w:val="center"/>
          </w:tcPr>
          <w:p w14:paraId="5CA6EC0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2.88 (1.04; 0.81 to 4.94)</w:t>
            </w:r>
          </w:p>
        </w:tc>
        <w:tc>
          <w:tcPr>
            <w:tcW w:w="454" w:type="dxa"/>
            <w:vAlign w:val="center"/>
          </w:tcPr>
          <w:p w14:paraId="4E5F22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7.59</w:t>
            </w:r>
          </w:p>
        </w:tc>
        <w:tc>
          <w:tcPr>
            <w:tcW w:w="454" w:type="dxa"/>
            <w:vAlign w:val="center"/>
          </w:tcPr>
          <w:p w14:paraId="170F2C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.007</w:t>
            </w:r>
          </w:p>
        </w:tc>
        <w:tc>
          <w:tcPr>
            <w:tcW w:w="454" w:type="dxa"/>
            <w:vAlign w:val="center"/>
          </w:tcPr>
          <w:p w14:paraId="16ACC2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567" w:type="dxa"/>
            <w:vAlign w:val="center"/>
          </w:tcPr>
          <w:p w14:paraId="1038EE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FBAC0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2F45EA1">
        <w:trPr>
          <w:jc w:val="center"/>
        </w:trPr>
        <w:tc>
          <w:tcPr>
            <w:tcW w:w="1531" w:type="dxa"/>
            <w:vAlign w:val="center"/>
          </w:tcPr>
          <w:p w14:paraId="0F41D06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RMS_ML（COPcomb）</w:t>
            </w:r>
          </w:p>
        </w:tc>
        <w:tc>
          <w:tcPr>
            <w:tcW w:w="1247" w:type="dxa"/>
            <w:vAlign w:val="center"/>
          </w:tcPr>
          <w:p w14:paraId="47629A7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20E7FF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4DF4445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9.07</w:t>
            </w:r>
          </w:p>
        </w:tc>
        <w:tc>
          <w:tcPr>
            <w:tcW w:w="624" w:type="dxa"/>
            <w:vAlign w:val="center"/>
          </w:tcPr>
          <w:p w14:paraId="195014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6.49</w:t>
            </w:r>
          </w:p>
        </w:tc>
        <w:tc>
          <w:tcPr>
            <w:tcW w:w="1814" w:type="dxa"/>
            <w:vAlign w:val="center"/>
          </w:tcPr>
          <w:p w14:paraId="6FFBAC3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2.58 (0.93; 0.74 to 4.41)</w:t>
            </w:r>
          </w:p>
        </w:tc>
        <w:tc>
          <w:tcPr>
            <w:tcW w:w="454" w:type="dxa"/>
            <w:vAlign w:val="center"/>
          </w:tcPr>
          <w:p w14:paraId="0B9789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7.70</w:t>
            </w:r>
          </w:p>
        </w:tc>
        <w:tc>
          <w:tcPr>
            <w:tcW w:w="454" w:type="dxa"/>
            <w:vAlign w:val="center"/>
          </w:tcPr>
          <w:p w14:paraId="3E2BFA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.006</w:t>
            </w:r>
          </w:p>
        </w:tc>
        <w:tc>
          <w:tcPr>
            <w:tcW w:w="454" w:type="dxa"/>
            <w:vAlign w:val="center"/>
          </w:tcPr>
          <w:p w14:paraId="69EEDA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567" w:type="dxa"/>
            <w:vAlign w:val="center"/>
          </w:tcPr>
          <w:p w14:paraId="1B788E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4DA7C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34155B1">
        <w:trPr>
          <w:jc w:val="center"/>
        </w:trPr>
        <w:tc>
          <w:tcPr>
            <w:tcW w:w="1531" w:type="dxa"/>
            <w:vAlign w:val="center"/>
          </w:tcPr>
          <w:p w14:paraId="3450340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Range_AP（COPcomb）</w:t>
            </w:r>
          </w:p>
        </w:tc>
        <w:tc>
          <w:tcPr>
            <w:tcW w:w="1247" w:type="dxa"/>
            <w:vAlign w:val="center"/>
          </w:tcPr>
          <w:p w14:paraId="71BBF31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3AD065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0AC3AA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43.15</w:t>
            </w:r>
          </w:p>
        </w:tc>
        <w:tc>
          <w:tcPr>
            <w:tcW w:w="624" w:type="dxa"/>
            <w:vAlign w:val="center"/>
          </w:tcPr>
          <w:p w14:paraId="4DC357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32.10</w:t>
            </w:r>
          </w:p>
        </w:tc>
        <w:tc>
          <w:tcPr>
            <w:tcW w:w="1814" w:type="dxa"/>
            <w:vAlign w:val="center"/>
          </w:tcPr>
          <w:p w14:paraId="45492FB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11.05 (3.40; 4.34 to 17.76)</w:t>
            </w:r>
          </w:p>
        </w:tc>
        <w:tc>
          <w:tcPr>
            <w:tcW w:w="454" w:type="dxa"/>
            <w:vAlign w:val="center"/>
          </w:tcPr>
          <w:p w14:paraId="76B6FA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10.58</w:t>
            </w:r>
          </w:p>
        </w:tc>
        <w:tc>
          <w:tcPr>
            <w:tcW w:w="454" w:type="dxa"/>
            <w:vAlign w:val="center"/>
          </w:tcPr>
          <w:p w14:paraId="6A44D6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23A77B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567" w:type="dxa"/>
            <w:vAlign w:val="center"/>
          </w:tcPr>
          <w:p w14:paraId="7F8E0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E8C1C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FC10B02">
        <w:trPr>
          <w:jc w:val="center"/>
        </w:trPr>
        <w:tc>
          <w:tcPr>
            <w:tcW w:w="1531" w:type="dxa"/>
            <w:vAlign w:val="center"/>
          </w:tcPr>
          <w:p w14:paraId="34D24F0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Range_ML（COPcomb）</w:t>
            </w:r>
          </w:p>
        </w:tc>
        <w:tc>
          <w:tcPr>
            <w:tcW w:w="1247" w:type="dxa"/>
            <w:vAlign w:val="center"/>
          </w:tcPr>
          <w:p w14:paraId="6B07DB5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4D5F58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6CD52E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28.75</w:t>
            </w:r>
          </w:p>
        </w:tc>
        <w:tc>
          <w:tcPr>
            <w:tcW w:w="624" w:type="dxa"/>
            <w:vAlign w:val="center"/>
          </w:tcPr>
          <w:p w14:paraId="156B02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21.63</w:t>
            </w:r>
          </w:p>
        </w:tc>
        <w:tc>
          <w:tcPr>
            <w:tcW w:w="1814" w:type="dxa"/>
            <w:vAlign w:val="center"/>
          </w:tcPr>
          <w:p w14:paraId="4C1D393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7.12 (2.67; 1.85 to 12.39)</w:t>
            </w:r>
          </w:p>
        </w:tc>
        <w:tc>
          <w:tcPr>
            <w:tcW w:w="454" w:type="dxa"/>
            <w:vAlign w:val="center"/>
          </w:tcPr>
          <w:p w14:paraId="148E82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7.12</w:t>
            </w:r>
          </w:p>
        </w:tc>
        <w:tc>
          <w:tcPr>
            <w:tcW w:w="454" w:type="dxa"/>
            <w:vAlign w:val="center"/>
          </w:tcPr>
          <w:p w14:paraId="1BFF98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.008</w:t>
            </w:r>
          </w:p>
        </w:tc>
        <w:tc>
          <w:tcPr>
            <w:tcW w:w="454" w:type="dxa"/>
            <w:vAlign w:val="center"/>
          </w:tcPr>
          <w:p w14:paraId="765AC5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.013</w:t>
            </w:r>
          </w:p>
        </w:tc>
        <w:tc>
          <w:tcPr>
            <w:tcW w:w="567" w:type="dxa"/>
            <w:vAlign w:val="center"/>
          </w:tcPr>
          <w:p w14:paraId="05BED9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55595A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BB7BDA3">
        <w:trPr>
          <w:jc w:val="center"/>
        </w:trPr>
        <w:tc>
          <w:tcPr>
            <w:tcW w:w="1531" w:type="dxa"/>
            <w:vAlign w:val="center"/>
          </w:tcPr>
          <w:p w14:paraId="60E526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RelTime_at_Max(0-100)(Fx)</w:t>
            </w:r>
          </w:p>
        </w:tc>
        <w:tc>
          <w:tcPr>
            <w:tcW w:w="1247" w:type="dxa"/>
            <w:vAlign w:val="center"/>
          </w:tcPr>
          <w:p w14:paraId="52E4184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59B545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3C832B2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46.17</w:t>
            </w:r>
          </w:p>
        </w:tc>
        <w:tc>
          <w:tcPr>
            <w:tcW w:w="624" w:type="dxa"/>
            <w:vAlign w:val="center"/>
          </w:tcPr>
          <w:p w14:paraId="1F31C88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34.63</w:t>
            </w:r>
          </w:p>
        </w:tc>
        <w:tc>
          <w:tcPr>
            <w:tcW w:w="1814" w:type="dxa"/>
            <w:vAlign w:val="center"/>
          </w:tcPr>
          <w:p w14:paraId="1D3CAE4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11.55 (4.28; 3.10 to 19.99)</w:t>
            </w:r>
          </w:p>
        </w:tc>
        <w:tc>
          <w:tcPr>
            <w:tcW w:w="454" w:type="dxa"/>
            <w:vAlign w:val="center"/>
          </w:tcPr>
          <w:p w14:paraId="0C3113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7.29</w:t>
            </w:r>
          </w:p>
        </w:tc>
        <w:tc>
          <w:tcPr>
            <w:tcW w:w="454" w:type="dxa"/>
            <w:vAlign w:val="center"/>
          </w:tcPr>
          <w:p w14:paraId="38585F5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.008</w:t>
            </w:r>
          </w:p>
        </w:tc>
        <w:tc>
          <w:tcPr>
            <w:tcW w:w="454" w:type="dxa"/>
            <w:vAlign w:val="center"/>
          </w:tcPr>
          <w:p w14:paraId="7B3ADA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.013</w:t>
            </w:r>
          </w:p>
        </w:tc>
        <w:tc>
          <w:tcPr>
            <w:tcW w:w="567" w:type="dxa"/>
            <w:vAlign w:val="center"/>
          </w:tcPr>
          <w:p w14:paraId="2E861B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12C20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6D361A4">
        <w:trPr>
          <w:jc w:val="center"/>
        </w:trPr>
        <w:tc>
          <w:tcPr>
            <w:tcW w:w="1531" w:type="dxa"/>
            <w:vAlign w:val="center"/>
          </w:tcPr>
          <w:p w14:paraId="1933156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RelTime_at_Max(0-100)（Fy)</w:t>
            </w:r>
          </w:p>
        </w:tc>
        <w:tc>
          <w:tcPr>
            <w:tcW w:w="1247" w:type="dxa"/>
            <w:vAlign w:val="center"/>
          </w:tcPr>
          <w:p w14:paraId="1C2333D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F2C6B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6B6F15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56.31</w:t>
            </w:r>
          </w:p>
        </w:tc>
        <w:tc>
          <w:tcPr>
            <w:tcW w:w="624" w:type="dxa"/>
            <w:vAlign w:val="center"/>
          </w:tcPr>
          <w:p w14:paraId="1B9330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65.05</w:t>
            </w:r>
          </w:p>
        </w:tc>
        <w:tc>
          <w:tcPr>
            <w:tcW w:w="1814" w:type="dxa"/>
            <w:vAlign w:val="center"/>
          </w:tcPr>
          <w:p w14:paraId="35CC9E7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−8.75 (4.74; −18.10 to 0.61)</w:t>
            </w:r>
          </w:p>
        </w:tc>
        <w:tc>
          <w:tcPr>
            <w:tcW w:w="454" w:type="dxa"/>
            <w:vAlign w:val="center"/>
          </w:tcPr>
          <w:p w14:paraId="36F3EB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3.41</w:t>
            </w:r>
          </w:p>
        </w:tc>
        <w:tc>
          <w:tcPr>
            <w:tcW w:w="454" w:type="dxa"/>
            <w:vAlign w:val="center"/>
          </w:tcPr>
          <w:p w14:paraId="5D50A7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.067</w:t>
            </w:r>
          </w:p>
        </w:tc>
        <w:tc>
          <w:tcPr>
            <w:tcW w:w="454" w:type="dxa"/>
            <w:vAlign w:val="center"/>
          </w:tcPr>
          <w:p w14:paraId="3104B1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.087</w:t>
            </w:r>
          </w:p>
        </w:tc>
        <w:tc>
          <w:tcPr>
            <w:tcW w:w="567" w:type="dxa"/>
            <w:vAlign w:val="center"/>
          </w:tcPr>
          <w:p w14:paraId="289056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5777A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29A5073">
        <w:trPr>
          <w:jc w:val="center"/>
        </w:trPr>
        <w:tc>
          <w:tcPr>
            <w:tcW w:w="1531" w:type="dxa"/>
            <w:vAlign w:val="center"/>
          </w:tcPr>
          <w:p w14:paraId="2CE58F4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RelTime_at_Max(0-100)（Fz2）</w:t>
            </w:r>
          </w:p>
        </w:tc>
        <w:tc>
          <w:tcPr>
            <w:tcW w:w="1247" w:type="dxa"/>
            <w:vAlign w:val="center"/>
          </w:tcPr>
          <w:p w14:paraId="3C12B49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4E6EEA3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188D1E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41.21</w:t>
            </w:r>
          </w:p>
        </w:tc>
        <w:tc>
          <w:tcPr>
            <w:tcW w:w="624" w:type="dxa"/>
            <w:vAlign w:val="center"/>
          </w:tcPr>
          <w:p w14:paraId="5BFDD8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46.85</w:t>
            </w:r>
          </w:p>
        </w:tc>
        <w:tc>
          <w:tcPr>
            <w:tcW w:w="1814" w:type="dxa"/>
            <w:vAlign w:val="center"/>
          </w:tcPr>
          <w:p w14:paraId="2D2EC20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−5.64 (4.05; −13.64 to 2.36)</w:t>
            </w:r>
          </w:p>
        </w:tc>
        <w:tc>
          <w:tcPr>
            <w:tcW w:w="454" w:type="dxa"/>
            <w:vAlign w:val="center"/>
          </w:tcPr>
          <w:p w14:paraId="4C0312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1.94</w:t>
            </w:r>
          </w:p>
        </w:tc>
        <w:tc>
          <w:tcPr>
            <w:tcW w:w="454" w:type="dxa"/>
            <w:vAlign w:val="center"/>
          </w:tcPr>
          <w:p w14:paraId="77C387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.166</w:t>
            </w:r>
          </w:p>
        </w:tc>
        <w:tc>
          <w:tcPr>
            <w:tcW w:w="454" w:type="dxa"/>
            <w:vAlign w:val="center"/>
          </w:tcPr>
          <w:p w14:paraId="343BE02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.199</w:t>
            </w:r>
          </w:p>
        </w:tc>
        <w:tc>
          <w:tcPr>
            <w:tcW w:w="567" w:type="dxa"/>
            <w:vAlign w:val="center"/>
          </w:tcPr>
          <w:p w14:paraId="74A9BB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88D85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67968D7">
        <w:trPr>
          <w:jc w:val="center"/>
        </w:trPr>
        <w:tc>
          <w:tcPr>
            <w:tcW w:w="1531" w:type="dxa"/>
            <w:vAlign w:val="center"/>
          </w:tcPr>
          <w:p w14:paraId="1895D27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RelTime_at_Max(0-100)（Fz）</w:t>
            </w:r>
          </w:p>
        </w:tc>
        <w:tc>
          <w:tcPr>
            <w:tcW w:w="1247" w:type="dxa"/>
            <w:vAlign w:val="center"/>
          </w:tcPr>
          <w:p w14:paraId="3F9E31D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33F80F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AC0E02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24.84</w:t>
            </w:r>
          </w:p>
        </w:tc>
        <w:tc>
          <w:tcPr>
            <w:tcW w:w="624" w:type="dxa"/>
            <w:vAlign w:val="center"/>
          </w:tcPr>
          <w:p w14:paraId="6751FEF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21.52</w:t>
            </w:r>
          </w:p>
        </w:tc>
        <w:tc>
          <w:tcPr>
            <w:tcW w:w="1814" w:type="dxa"/>
            <w:vAlign w:val="center"/>
          </w:tcPr>
          <w:p w14:paraId="7455563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3.32 (3.35; −3.29 to 9.93)</w:t>
            </w:r>
          </w:p>
        </w:tc>
        <w:tc>
          <w:tcPr>
            <w:tcW w:w="454" w:type="dxa"/>
            <w:vAlign w:val="center"/>
          </w:tcPr>
          <w:p w14:paraId="29A7D0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0.98</w:t>
            </w:r>
          </w:p>
        </w:tc>
        <w:tc>
          <w:tcPr>
            <w:tcW w:w="454" w:type="dxa"/>
            <w:vAlign w:val="center"/>
          </w:tcPr>
          <w:p w14:paraId="482C7A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.323</w:t>
            </w:r>
          </w:p>
        </w:tc>
        <w:tc>
          <w:tcPr>
            <w:tcW w:w="454" w:type="dxa"/>
            <w:vAlign w:val="center"/>
          </w:tcPr>
          <w:p w14:paraId="6D9599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.346</w:t>
            </w:r>
          </w:p>
        </w:tc>
        <w:tc>
          <w:tcPr>
            <w:tcW w:w="567" w:type="dxa"/>
            <w:vAlign w:val="center"/>
          </w:tcPr>
          <w:p w14:paraId="45B283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55112A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4FE6994">
        <w:trPr>
          <w:jc w:val="center"/>
        </w:trPr>
        <w:tc>
          <w:tcPr>
            <w:tcW w:w="1531" w:type="dxa"/>
            <w:vAlign w:val="center"/>
          </w:tcPr>
          <w:p w14:paraId="76B8204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SwayArea_ConvexHull（COPcomb）</w:t>
            </w:r>
          </w:p>
        </w:tc>
        <w:tc>
          <w:tcPr>
            <w:tcW w:w="1247" w:type="dxa"/>
            <w:vAlign w:val="center"/>
          </w:tcPr>
          <w:p w14:paraId="30FC4D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3618A8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20DE7C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677.87</w:t>
            </w:r>
          </w:p>
        </w:tc>
        <w:tc>
          <w:tcPr>
            <w:tcW w:w="624" w:type="dxa"/>
            <w:vAlign w:val="center"/>
          </w:tcPr>
          <w:p w14:paraId="46B9B9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365.42</w:t>
            </w:r>
          </w:p>
        </w:tc>
        <w:tc>
          <w:tcPr>
            <w:tcW w:w="1814" w:type="dxa"/>
            <w:vAlign w:val="center"/>
          </w:tcPr>
          <w:p w14:paraId="4863528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312.46 (142.32; 31.35 to 593.56)</w:t>
            </w:r>
          </w:p>
        </w:tc>
        <w:tc>
          <w:tcPr>
            <w:tcW w:w="454" w:type="dxa"/>
            <w:vAlign w:val="center"/>
          </w:tcPr>
          <w:p w14:paraId="0D6EA7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4.83</w:t>
            </w:r>
          </w:p>
        </w:tc>
        <w:tc>
          <w:tcPr>
            <w:tcW w:w="454" w:type="dxa"/>
            <w:vAlign w:val="center"/>
          </w:tcPr>
          <w:p w14:paraId="56368F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.029</w:t>
            </w:r>
          </w:p>
        </w:tc>
        <w:tc>
          <w:tcPr>
            <w:tcW w:w="454" w:type="dxa"/>
            <w:vAlign w:val="center"/>
          </w:tcPr>
          <w:p w14:paraId="2A2A5B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.044</w:t>
            </w:r>
          </w:p>
        </w:tc>
        <w:tc>
          <w:tcPr>
            <w:tcW w:w="567" w:type="dxa"/>
            <w:vAlign w:val="center"/>
          </w:tcPr>
          <w:p w14:paraId="1C970F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B5456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8838652">
        <w:trPr>
          <w:jc w:val="center"/>
        </w:trPr>
        <w:tc>
          <w:tcPr>
            <w:tcW w:w="1531" w:type="dxa"/>
            <w:vAlign w:val="center"/>
          </w:tcPr>
          <w:p w14:paraId="7776489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SwayPathLength（COPcomb）</w:t>
            </w:r>
          </w:p>
        </w:tc>
        <w:tc>
          <w:tcPr>
            <w:tcW w:w="1247" w:type="dxa"/>
            <w:vAlign w:val="center"/>
          </w:tcPr>
          <w:p w14:paraId="76A33D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0D046D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8F79A0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89.04</w:t>
            </w:r>
          </w:p>
        </w:tc>
        <w:tc>
          <w:tcPr>
            <w:tcW w:w="624" w:type="dxa"/>
            <w:vAlign w:val="center"/>
          </w:tcPr>
          <w:p w14:paraId="272F3D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70.76</w:t>
            </w:r>
          </w:p>
        </w:tc>
        <w:tc>
          <w:tcPr>
            <w:tcW w:w="1814" w:type="dxa"/>
            <w:vAlign w:val="center"/>
          </w:tcPr>
          <w:p w14:paraId="39DE534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18.28 (5.84; 6.74 to 29.82)</w:t>
            </w:r>
          </w:p>
        </w:tc>
        <w:tc>
          <w:tcPr>
            <w:tcW w:w="454" w:type="dxa"/>
            <w:vAlign w:val="center"/>
          </w:tcPr>
          <w:p w14:paraId="6E7A76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9.79</w:t>
            </w:r>
          </w:p>
        </w:tc>
        <w:tc>
          <w:tcPr>
            <w:tcW w:w="454" w:type="dxa"/>
            <w:vAlign w:val="center"/>
          </w:tcPr>
          <w:p w14:paraId="1B389A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.002</w:t>
            </w:r>
          </w:p>
        </w:tc>
        <w:tc>
          <w:tcPr>
            <w:tcW w:w="454" w:type="dxa"/>
            <w:vAlign w:val="center"/>
          </w:tcPr>
          <w:p w14:paraId="20C5D4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567" w:type="dxa"/>
            <w:vAlign w:val="center"/>
          </w:tcPr>
          <w:p w14:paraId="4DF889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95D3E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D4E91E4">
        <w:trPr>
          <w:jc w:val="center"/>
        </w:trPr>
        <w:tc>
          <w:tcPr>
            <w:tcW w:w="1531" w:type="dxa"/>
            <w:vAlign w:val="center"/>
          </w:tcPr>
          <w:p w14:paraId="21E7E58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Time_at_Max(s)(Fx)</w:t>
            </w:r>
          </w:p>
        </w:tc>
        <w:tc>
          <w:tcPr>
            <w:tcW w:w="1247" w:type="dxa"/>
            <w:vAlign w:val="center"/>
          </w:tcPr>
          <w:p w14:paraId="325D8E2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006198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03DAAA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19.97</w:t>
            </w:r>
          </w:p>
        </w:tc>
        <w:tc>
          <w:tcPr>
            <w:tcW w:w="624" w:type="dxa"/>
            <w:vAlign w:val="center"/>
          </w:tcPr>
          <w:p w14:paraId="700224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32.32</w:t>
            </w:r>
          </w:p>
        </w:tc>
        <w:tc>
          <w:tcPr>
            <w:tcW w:w="1814" w:type="dxa"/>
            <w:vAlign w:val="center"/>
          </w:tcPr>
          <w:p w14:paraId="7B63F6A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−12.35 (2.08; −16.46 to −8.24)</w:t>
            </w:r>
          </w:p>
        </w:tc>
        <w:tc>
          <w:tcPr>
            <w:tcW w:w="454" w:type="dxa"/>
            <w:vAlign w:val="center"/>
          </w:tcPr>
          <w:p w14:paraId="590C2E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35.29</w:t>
            </w:r>
          </w:p>
        </w:tc>
        <w:tc>
          <w:tcPr>
            <w:tcW w:w="454" w:type="dxa"/>
            <w:vAlign w:val="center"/>
          </w:tcPr>
          <w:p w14:paraId="514761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1E50A0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5FE960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A8508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2667F0C">
        <w:trPr>
          <w:jc w:val="center"/>
        </w:trPr>
        <w:tc>
          <w:tcPr>
            <w:tcW w:w="1531" w:type="dxa"/>
            <w:vAlign w:val="center"/>
          </w:tcPr>
          <w:p w14:paraId="0E10F1C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Time_at_Max(s)（Fy)</w:t>
            </w:r>
          </w:p>
        </w:tc>
        <w:tc>
          <w:tcPr>
            <w:tcW w:w="1247" w:type="dxa"/>
            <w:vAlign w:val="center"/>
          </w:tcPr>
          <w:p w14:paraId="7605874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0BEAB3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77E8D5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20.00</w:t>
            </w:r>
          </w:p>
        </w:tc>
        <w:tc>
          <w:tcPr>
            <w:tcW w:w="624" w:type="dxa"/>
            <w:vAlign w:val="center"/>
          </w:tcPr>
          <w:p w14:paraId="4CDA86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32.43</w:t>
            </w:r>
          </w:p>
        </w:tc>
        <w:tc>
          <w:tcPr>
            <w:tcW w:w="1814" w:type="dxa"/>
            <w:vAlign w:val="center"/>
          </w:tcPr>
          <w:p w14:paraId="3FE99DB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−12.43 (2.08; −16.53 to −8.32)</w:t>
            </w:r>
          </w:p>
        </w:tc>
        <w:tc>
          <w:tcPr>
            <w:tcW w:w="454" w:type="dxa"/>
            <w:vAlign w:val="center"/>
          </w:tcPr>
          <w:p w14:paraId="28F8FD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35.75</w:t>
            </w:r>
          </w:p>
        </w:tc>
        <w:tc>
          <w:tcPr>
            <w:tcW w:w="454" w:type="dxa"/>
            <w:vAlign w:val="center"/>
          </w:tcPr>
          <w:p w14:paraId="75546C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58420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BAF3E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1AC06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5E1AC07">
        <w:trPr>
          <w:jc w:val="center"/>
        </w:trPr>
        <w:tc>
          <w:tcPr>
            <w:tcW w:w="1531" w:type="dxa"/>
            <w:vAlign w:val="center"/>
          </w:tcPr>
          <w:p w14:paraId="12CC958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Time_at_Max(s)（Fz2）</w:t>
            </w:r>
          </w:p>
        </w:tc>
        <w:tc>
          <w:tcPr>
            <w:tcW w:w="1247" w:type="dxa"/>
            <w:vAlign w:val="center"/>
          </w:tcPr>
          <w:p w14:paraId="626309D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533983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2811FE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19.95</w:t>
            </w:r>
          </w:p>
        </w:tc>
        <w:tc>
          <w:tcPr>
            <w:tcW w:w="624" w:type="dxa"/>
            <w:vAlign w:val="center"/>
          </w:tcPr>
          <w:p w14:paraId="4307D6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32.37</w:t>
            </w:r>
          </w:p>
        </w:tc>
        <w:tc>
          <w:tcPr>
            <w:tcW w:w="1814" w:type="dxa"/>
            <w:vAlign w:val="center"/>
          </w:tcPr>
          <w:p w14:paraId="0518A78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−12.42 (2.08; −16.53 to −8.31)</w:t>
            </w:r>
          </w:p>
        </w:tc>
        <w:tc>
          <w:tcPr>
            <w:tcW w:w="454" w:type="dxa"/>
            <w:vAlign w:val="center"/>
          </w:tcPr>
          <w:p w14:paraId="76C5E82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35.66</w:t>
            </w:r>
          </w:p>
        </w:tc>
        <w:tc>
          <w:tcPr>
            <w:tcW w:w="454" w:type="dxa"/>
            <w:vAlign w:val="center"/>
          </w:tcPr>
          <w:p w14:paraId="281C0E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694705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3C4D99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0662C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03B474C">
        <w:trPr>
          <w:jc w:val="center"/>
        </w:trPr>
        <w:tc>
          <w:tcPr>
            <w:tcW w:w="1531" w:type="dxa"/>
            <w:vAlign w:val="center"/>
          </w:tcPr>
          <w:p w14:paraId="786CDC1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Time_at_Max(s)（Fz）</w:t>
            </w:r>
          </w:p>
        </w:tc>
        <w:tc>
          <w:tcPr>
            <w:tcW w:w="1247" w:type="dxa"/>
            <w:vAlign w:val="center"/>
          </w:tcPr>
          <w:p w14:paraId="383D653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Full marked event</w:t>
            </w:r>
          </w:p>
        </w:tc>
        <w:tc>
          <w:tcPr>
            <w:tcW w:w="397" w:type="dxa"/>
            <w:vAlign w:val="center"/>
          </w:tcPr>
          <w:p w14:paraId="78EC48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169</w:t>
            </w:r>
          </w:p>
        </w:tc>
        <w:tc>
          <w:tcPr>
            <w:tcW w:w="624" w:type="dxa"/>
            <w:vAlign w:val="center"/>
          </w:tcPr>
          <w:p w14:paraId="50FD05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19.89</w:t>
            </w:r>
          </w:p>
        </w:tc>
        <w:tc>
          <w:tcPr>
            <w:tcW w:w="624" w:type="dxa"/>
            <w:vAlign w:val="center"/>
          </w:tcPr>
          <w:p w14:paraId="4A86B9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32.27</w:t>
            </w:r>
          </w:p>
        </w:tc>
        <w:tc>
          <w:tcPr>
            <w:tcW w:w="1814" w:type="dxa"/>
            <w:vAlign w:val="center"/>
          </w:tcPr>
          <w:p w14:paraId="59EBA65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−12.38 (2.08; −16.48 to −8.27)</w:t>
            </w:r>
          </w:p>
        </w:tc>
        <w:tc>
          <w:tcPr>
            <w:tcW w:w="454" w:type="dxa"/>
            <w:vAlign w:val="center"/>
          </w:tcPr>
          <w:p w14:paraId="670A7A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35.47</w:t>
            </w:r>
          </w:p>
        </w:tc>
        <w:tc>
          <w:tcPr>
            <w:tcW w:w="454" w:type="dxa"/>
            <w:vAlign w:val="center"/>
          </w:tcPr>
          <w:p w14:paraId="3BD8E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E34BE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5315C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04823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4ADCA1C">
        <w:trPr>
          <w:jc w:val="center"/>
        </w:trPr>
        <w:tc>
          <w:tcPr>
            <w:tcW w:w="1531" w:type="dxa"/>
            <w:vAlign w:val="center"/>
          </w:tcPr>
          <w:p w14:paraId="5263277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EllipseArea95（COPcomb）</w:t>
            </w:r>
          </w:p>
        </w:tc>
        <w:tc>
          <w:tcPr>
            <w:tcW w:w="1247" w:type="dxa"/>
            <w:vAlign w:val="center"/>
          </w:tcPr>
          <w:p w14:paraId="4AD982F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D9159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AEBD5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500.97</w:t>
            </w:r>
          </w:p>
        </w:tc>
        <w:tc>
          <w:tcPr>
            <w:tcW w:w="624" w:type="dxa"/>
            <w:vAlign w:val="center"/>
          </w:tcPr>
          <w:p w14:paraId="0926E8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180.98</w:t>
            </w:r>
          </w:p>
        </w:tc>
        <w:tc>
          <w:tcPr>
            <w:tcW w:w="1814" w:type="dxa"/>
            <w:vAlign w:val="center"/>
          </w:tcPr>
          <w:p w14:paraId="66D92D3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319.99 (190.49; −56.24 to 696.21)</w:t>
            </w:r>
          </w:p>
        </w:tc>
        <w:tc>
          <w:tcPr>
            <w:tcW w:w="454" w:type="dxa"/>
            <w:vAlign w:val="center"/>
          </w:tcPr>
          <w:p w14:paraId="7AB745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2.83</w:t>
            </w:r>
          </w:p>
        </w:tc>
        <w:tc>
          <w:tcPr>
            <w:tcW w:w="454" w:type="dxa"/>
            <w:vAlign w:val="center"/>
          </w:tcPr>
          <w:p w14:paraId="1FA49A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.094</w:t>
            </w:r>
          </w:p>
        </w:tc>
        <w:tc>
          <w:tcPr>
            <w:tcW w:w="454" w:type="dxa"/>
            <w:vAlign w:val="center"/>
          </w:tcPr>
          <w:p w14:paraId="568751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.218</w:t>
            </w:r>
          </w:p>
        </w:tc>
        <w:tc>
          <w:tcPr>
            <w:tcW w:w="567" w:type="dxa"/>
            <w:vAlign w:val="center"/>
          </w:tcPr>
          <w:p w14:paraId="6977C4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B9584B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DCA5E85">
        <w:trPr>
          <w:jc w:val="center"/>
        </w:trPr>
        <w:tc>
          <w:tcPr>
            <w:tcW w:w="1531" w:type="dxa"/>
            <w:vAlign w:val="center"/>
          </w:tcPr>
          <w:p w14:paraId="079A128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1247" w:type="dxa"/>
            <w:vAlign w:val="center"/>
          </w:tcPr>
          <w:p w14:paraId="21B6457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8F4ED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22849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5.24</w:t>
            </w:r>
          </w:p>
        </w:tc>
        <w:tc>
          <w:tcPr>
            <w:tcW w:w="624" w:type="dxa"/>
            <w:vAlign w:val="center"/>
          </w:tcPr>
          <w:p w14:paraId="5032AA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4.84</w:t>
            </w:r>
          </w:p>
        </w:tc>
        <w:tc>
          <w:tcPr>
            <w:tcW w:w="1814" w:type="dxa"/>
            <w:vAlign w:val="center"/>
          </w:tcPr>
          <w:p w14:paraId="3A03846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0.40 (0.38; −0.34 to 1.14)</w:t>
            </w:r>
          </w:p>
        </w:tc>
        <w:tc>
          <w:tcPr>
            <w:tcW w:w="454" w:type="dxa"/>
            <w:vAlign w:val="center"/>
          </w:tcPr>
          <w:p w14:paraId="4AF316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1.15</w:t>
            </w:r>
          </w:p>
        </w:tc>
        <w:tc>
          <w:tcPr>
            <w:tcW w:w="454" w:type="dxa"/>
            <w:vAlign w:val="center"/>
          </w:tcPr>
          <w:p w14:paraId="212E58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.286</w:t>
            </w:r>
          </w:p>
        </w:tc>
        <w:tc>
          <w:tcPr>
            <w:tcW w:w="454" w:type="dxa"/>
            <w:vAlign w:val="center"/>
          </w:tcPr>
          <w:p w14:paraId="0C8913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.445</w:t>
            </w:r>
          </w:p>
        </w:tc>
        <w:tc>
          <w:tcPr>
            <w:tcW w:w="567" w:type="dxa"/>
            <w:vAlign w:val="center"/>
          </w:tcPr>
          <w:p w14:paraId="1EC416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6D67B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318FE05">
        <w:trPr>
          <w:jc w:val="center"/>
        </w:trPr>
        <w:tc>
          <w:tcPr>
            <w:tcW w:w="1531" w:type="dxa"/>
            <w:vAlign w:val="center"/>
          </w:tcPr>
          <w:p w14:paraId="365EA64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Impulse（Fy)</w:t>
            </w:r>
          </w:p>
        </w:tc>
        <w:tc>
          <w:tcPr>
            <w:tcW w:w="1247" w:type="dxa"/>
            <w:vAlign w:val="center"/>
          </w:tcPr>
          <w:p w14:paraId="38235D7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53C236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E4487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−1.45</w:t>
            </w:r>
          </w:p>
        </w:tc>
        <w:tc>
          <w:tcPr>
            <w:tcW w:w="624" w:type="dxa"/>
            <w:vAlign w:val="center"/>
          </w:tcPr>
          <w:p w14:paraId="4C8996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−1.25</w:t>
            </w:r>
          </w:p>
        </w:tc>
        <w:tc>
          <w:tcPr>
            <w:tcW w:w="1814" w:type="dxa"/>
            <w:vAlign w:val="center"/>
          </w:tcPr>
          <w:p w14:paraId="0FDB358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−0.20 (0.50; −1.20 to 0.79)</w:t>
            </w:r>
          </w:p>
        </w:tc>
        <w:tc>
          <w:tcPr>
            <w:tcW w:w="454" w:type="dxa"/>
            <w:vAlign w:val="center"/>
          </w:tcPr>
          <w:p w14:paraId="5EC5E6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0.16</w:t>
            </w:r>
          </w:p>
        </w:tc>
        <w:tc>
          <w:tcPr>
            <w:tcW w:w="454" w:type="dxa"/>
            <w:vAlign w:val="center"/>
          </w:tcPr>
          <w:p w14:paraId="648390A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.687</w:t>
            </w:r>
          </w:p>
        </w:tc>
        <w:tc>
          <w:tcPr>
            <w:tcW w:w="454" w:type="dxa"/>
            <w:vAlign w:val="center"/>
          </w:tcPr>
          <w:p w14:paraId="722E8B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.716</w:t>
            </w:r>
          </w:p>
        </w:tc>
        <w:tc>
          <w:tcPr>
            <w:tcW w:w="567" w:type="dxa"/>
            <w:vAlign w:val="center"/>
          </w:tcPr>
          <w:p w14:paraId="37E1EA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98277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9984AF1">
        <w:trPr>
          <w:jc w:val="center"/>
        </w:trPr>
        <w:tc>
          <w:tcPr>
            <w:tcW w:w="1531" w:type="dxa"/>
            <w:vAlign w:val="center"/>
          </w:tcPr>
          <w:p w14:paraId="47AB563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Impulse（Fz2）</w:t>
            </w:r>
          </w:p>
        </w:tc>
        <w:tc>
          <w:tcPr>
            <w:tcW w:w="1247" w:type="dxa"/>
            <w:vAlign w:val="center"/>
          </w:tcPr>
          <w:p w14:paraId="33568C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2B8411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54A69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45.23</w:t>
            </w:r>
          </w:p>
        </w:tc>
        <w:tc>
          <w:tcPr>
            <w:tcW w:w="624" w:type="dxa"/>
            <w:vAlign w:val="center"/>
          </w:tcPr>
          <w:p w14:paraId="7DB0C9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43.91</w:t>
            </w:r>
          </w:p>
        </w:tc>
        <w:tc>
          <w:tcPr>
            <w:tcW w:w="1814" w:type="dxa"/>
            <w:vAlign w:val="center"/>
          </w:tcPr>
          <w:p w14:paraId="0FE225E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1.33 (2.06; −2.74 to 5.40)</w:t>
            </w:r>
          </w:p>
        </w:tc>
        <w:tc>
          <w:tcPr>
            <w:tcW w:w="454" w:type="dxa"/>
            <w:vAlign w:val="center"/>
          </w:tcPr>
          <w:p w14:paraId="1AE828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0.42</w:t>
            </w:r>
          </w:p>
        </w:tc>
        <w:tc>
          <w:tcPr>
            <w:tcW w:w="454" w:type="dxa"/>
            <w:vAlign w:val="center"/>
          </w:tcPr>
          <w:p w14:paraId="488756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.520</w:t>
            </w:r>
          </w:p>
        </w:tc>
        <w:tc>
          <w:tcPr>
            <w:tcW w:w="454" w:type="dxa"/>
            <w:vAlign w:val="center"/>
          </w:tcPr>
          <w:p w14:paraId="377EDE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.650</w:t>
            </w:r>
          </w:p>
        </w:tc>
        <w:tc>
          <w:tcPr>
            <w:tcW w:w="567" w:type="dxa"/>
            <w:vAlign w:val="center"/>
          </w:tcPr>
          <w:p w14:paraId="0C7F157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15E2AB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8B077F3">
        <w:trPr>
          <w:jc w:val="center"/>
        </w:trPr>
        <w:tc>
          <w:tcPr>
            <w:tcW w:w="1531" w:type="dxa"/>
            <w:vAlign w:val="center"/>
          </w:tcPr>
          <w:p w14:paraId="0C22901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Impulse（Fz）</w:t>
            </w:r>
          </w:p>
        </w:tc>
        <w:tc>
          <w:tcPr>
            <w:tcW w:w="1247" w:type="dxa"/>
            <w:vAlign w:val="center"/>
          </w:tcPr>
          <w:p w14:paraId="0ABB2B9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703444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A8A1A5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93.50</w:t>
            </w:r>
          </w:p>
        </w:tc>
        <w:tc>
          <w:tcPr>
            <w:tcW w:w="624" w:type="dxa"/>
            <w:vAlign w:val="center"/>
          </w:tcPr>
          <w:p w14:paraId="292937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92.02</w:t>
            </w:r>
          </w:p>
        </w:tc>
        <w:tc>
          <w:tcPr>
            <w:tcW w:w="1814" w:type="dxa"/>
            <w:vAlign w:val="center"/>
          </w:tcPr>
          <w:p w14:paraId="13D1F50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1.48 (3.72; −5.87 to 8.83)</w:t>
            </w:r>
          </w:p>
        </w:tc>
        <w:tc>
          <w:tcPr>
            <w:tcW w:w="454" w:type="dxa"/>
            <w:vAlign w:val="center"/>
          </w:tcPr>
          <w:p w14:paraId="1FBC83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0.16</w:t>
            </w:r>
          </w:p>
        </w:tc>
        <w:tc>
          <w:tcPr>
            <w:tcW w:w="454" w:type="dxa"/>
            <w:vAlign w:val="center"/>
          </w:tcPr>
          <w:p w14:paraId="02E511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.692</w:t>
            </w:r>
          </w:p>
        </w:tc>
        <w:tc>
          <w:tcPr>
            <w:tcW w:w="454" w:type="dxa"/>
            <w:vAlign w:val="center"/>
          </w:tcPr>
          <w:p w14:paraId="5FAF4A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.716</w:t>
            </w:r>
          </w:p>
        </w:tc>
        <w:tc>
          <w:tcPr>
            <w:tcW w:w="567" w:type="dxa"/>
            <w:vAlign w:val="center"/>
          </w:tcPr>
          <w:p w14:paraId="17888B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58A535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0A7BF9F">
        <w:trPr>
          <w:jc w:val="center"/>
        </w:trPr>
        <w:tc>
          <w:tcPr>
            <w:tcW w:w="1531" w:type="dxa"/>
            <w:vAlign w:val="center"/>
          </w:tcPr>
          <w:p w14:paraId="3337B52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1247" w:type="dxa"/>
            <w:vAlign w:val="center"/>
          </w:tcPr>
          <w:p w14:paraId="78DDA6A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EAB00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0E21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49.04</w:t>
            </w:r>
          </w:p>
        </w:tc>
        <w:tc>
          <w:tcPr>
            <w:tcW w:w="624" w:type="dxa"/>
            <w:vAlign w:val="center"/>
          </w:tcPr>
          <w:p w14:paraId="120A91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46.30</w:t>
            </w:r>
          </w:p>
        </w:tc>
        <w:tc>
          <w:tcPr>
            <w:tcW w:w="1814" w:type="dxa"/>
            <w:vAlign w:val="center"/>
          </w:tcPr>
          <w:p w14:paraId="451A814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2.74 (2.67; −2.54 to 8.02)</w:t>
            </w:r>
          </w:p>
        </w:tc>
        <w:tc>
          <w:tcPr>
            <w:tcW w:w="454" w:type="dxa"/>
            <w:vAlign w:val="center"/>
          </w:tcPr>
          <w:p w14:paraId="748BA2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1.05</w:t>
            </w:r>
          </w:p>
        </w:tc>
        <w:tc>
          <w:tcPr>
            <w:tcW w:w="454" w:type="dxa"/>
            <w:vAlign w:val="center"/>
          </w:tcPr>
          <w:p w14:paraId="4A5C00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.307</w:t>
            </w:r>
          </w:p>
        </w:tc>
        <w:tc>
          <w:tcPr>
            <w:tcW w:w="454" w:type="dxa"/>
            <w:vAlign w:val="center"/>
          </w:tcPr>
          <w:p w14:paraId="023C5F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.445</w:t>
            </w:r>
          </w:p>
        </w:tc>
        <w:tc>
          <w:tcPr>
            <w:tcW w:w="567" w:type="dxa"/>
            <w:vAlign w:val="center"/>
          </w:tcPr>
          <w:p w14:paraId="5F9599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157DD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6AA9D8B">
        <w:trPr>
          <w:jc w:val="center"/>
        </w:trPr>
        <w:tc>
          <w:tcPr>
            <w:tcW w:w="1531" w:type="dxa"/>
            <w:vAlign w:val="center"/>
          </w:tcPr>
          <w:p w14:paraId="75DA905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Max（Fy)</w:t>
            </w:r>
          </w:p>
        </w:tc>
        <w:tc>
          <w:tcPr>
            <w:tcW w:w="1247" w:type="dxa"/>
            <w:vAlign w:val="center"/>
          </w:tcPr>
          <w:p w14:paraId="3669D8B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64BCD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5EAF0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15.90</w:t>
            </w:r>
          </w:p>
        </w:tc>
        <w:tc>
          <w:tcPr>
            <w:tcW w:w="624" w:type="dxa"/>
            <w:vAlign w:val="center"/>
          </w:tcPr>
          <w:p w14:paraId="13F7A6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11.08</w:t>
            </w:r>
          </w:p>
        </w:tc>
        <w:tc>
          <w:tcPr>
            <w:tcW w:w="1814" w:type="dxa"/>
            <w:vAlign w:val="center"/>
          </w:tcPr>
          <w:p w14:paraId="00FDCBE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4.82 (3.60; −2.29 to 11.93)</w:t>
            </w:r>
          </w:p>
        </w:tc>
        <w:tc>
          <w:tcPr>
            <w:tcW w:w="454" w:type="dxa"/>
            <w:vAlign w:val="center"/>
          </w:tcPr>
          <w:p w14:paraId="42D537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1.79</w:t>
            </w:r>
          </w:p>
        </w:tc>
        <w:tc>
          <w:tcPr>
            <w:tcW w:w="454" w:type="dxa"/>
            <w:vAlign w:val="center"/>
          </w:tcPr>
          <w:p w14:paraId="434981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.182</w:t>
            </w:r>
          </w:p>
        </w:tc>
        <w:tc>
          <w:tcPr>
            <w:tcW w:w="454" w:type="dxa"/>
            <w:vAlign w:val="center"/>
          </w:tcPr>
          <w:p w14:paraId="470FAA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.365</w:t>
            </w:r>
          </w:p>
        </w:tc>
        <w:tc>
          <w:tcPr>
            <w:tcW w:w="567" w:type="dxa"/>
            <w:vAlign w:val="center"/>
          </w:tcPr>
          <w:p w14:paraId="784926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75C6B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FAAEFA6">
        <w:trPr>
          <w:jc w:val="center"/>
        </w:trPr>
        <w:tc>
          <w:tcPr>
            <w:tcW w:w="1531" w:type="dxa"/>
            <w:vAlign w:val="center"/>
          </w:tcPr>
          <w:p w14:paraId="0B2C742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Max（Fz2）</w:t>
            </w:r>
          </w:p>
        </w:tc>
        <w:tc>
          <w:tcPr>
            <w:tcW w:w="1247" w:type="dxa"/>
            <w:vAlign w:val="center"/>
          </w:tcPr>
          <w:p w14:paraId="4B0C3B5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6FE3D0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B3AAB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386.10</w:t>
            </w:r>
          </w:p>
        </w:tc>
        <w:tc>
          <w:tcPr>
            <w:tcW w:w="624" w:type="dxa"/>
            <w:vAlign w:val="center"/>
          </w:tcPr>
          <w:p w14:paraId="5FDC8E5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357.95</w:t>
            </w:r>
          </w:p>
        </w:tc>
        <w:tc>
          <w:tcPr>
            <w:tcW w:w="1814" w:type="dxa"/>
            <w:vAlign w:val="center"/>
          </w:tcPr>
          <w:p w14:paraId="3C8C87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28.15 (12.20; 4.05 to 52.25)</w:t>
            </w:r>
          </w:p>
        </w:tc>
        <w:tc>
          <w:tcPr>
            <w:tcW w:w="454" w:type="dxa"/>
            <w:vAlign w:val="center"/>
          </w:tcPr>
          <w:p w14:paraId="01F0AC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5.33</w:t>
            </w:r>
          </w:p>
        </w:tc>
        <w:tc>
          <w:tcPr>
            <w:tcW w:w="454" w:type="dxa"/>
            <w:vAlign w:val="center"/>
          </w:tcPr>
          <w:p w14:paraId="496B49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.022</w:t>
            </w:r>
          </w:p>
        </w:tc>
        <w:tc>
          <w:tcPr>
            <w:tcW w:w="454" w:type="dxa"/>
            <w:vAlign w:val="center"/>
          </w:tcPr>
          <w:p w14:paraId="64472E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.079</w:t>
            </w:r>
          </w:p>
        </w:tc>
        <w:tc>
          <w:tcPr>
            <w:tcW w:w="567" w:type="dxa"/>
            <w:vAlign w:val="center"/>
          </w:tcPr>
          <w:p w14:paraId="7ABC02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7E2B1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3DD0429E">
        <w:trPr>
          <w:jc w:val="center"/>
        </w:trPr>
        <w:tc>
          <w:tcPr>
            <w:tcW w:w="1531" w:type="dxa"/>
            <w:vAlign w:val="center"/>
          </w:tcPr>
          <w:p w14:paraId="43A15A4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Max（Fz）</w:t>
            </w:r>
          </w:p>
        </w:tc>
        <w:tc>
          <w:tcPr>
            <w:tcW w:w="1247" w:type="dxa"/>
            <w:vAlign w:val="center"/>
          </w:tcPr>
          <w:p w14:paraId="24CDCEB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6FA19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B4279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761.90</w:t>
            </w:r>
          </w:p>
        </w:tc>
        <w:tc>
          <w:tcPr>
            <w:tcW w:w="624" w:type="dxa"/>
            <w:vAlign w:val="center"/>
          </w:tcPr>
          <w:p w14:paraId="1CD298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743.40</w:t>
            </w:r>
          </w:p>
        </w:tc>
        <w:tc>
          <w:tcPr>
            <w:tcW w:w="1814" w:type="dxa"/>
            <w:vAlign w:val="center"/>
          </w:tcPr>
          <w:p w14:paraId="6EC219E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18.50 (18.22; −17.49 to 54.49)</w:t>
            </w:r>
          </w:p>
        </w:tc>
        <w:tc>
          <w:tcPr>
            <w:tcW w:w="454" w:type="dxa"/>
            <w:vAlign w:val="center"/>
          </w:tcPr>
          <w:p w14:paraId="4CFBC2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1.03</w:t>
            </w:r>
          </w:p>
        </w:tc>
        <w:tc>
          <w:tcPr>
            <w:tcW w:w="454" w:type="dxa"/>
            <w:vAlign w:val="center"/>
          </w:tcPr>
          <w:p w14:paraId="60BBD8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.311</w:t>
            </w:r>
          </w:p>
        </w:tc>
        <w:tc>
          <w:tcPr>
            <w:tcW w:w="454" w:type="dxa"/>
            <w:vAlign w:val="center"/>
          </w:tcPr>
          <w:p w14:paraId="46EB6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.445</w:t>
            </w:r>
          </w:p>
        </w:tc>
        <w:tc>
          <w:tcPr>
            <w:tcW w:w="567" w:type="dxa"/>
            <w:vAlign w:val="center"/>
          </w:tcPr>
          <w:p w14:paraId="1B09B7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42DB31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6A87A03">
        <w:trPr>
          <w:jc w:val="center"/>
        </w:trPr>
        <w:tc>
          <w:tcPr>
            <w:tcW w:w="1531" w:type="dxa"/>
            <w:vAlign w:val="center"/>
          </w:tcPr>
          <w:p w14:paraId="45D5C7E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1247" w:type="dxa"/>
            <w:vAlign w:val="center"/>
          </w:tcPr>
          <w:p w14:paraId="2A0211B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D455F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DBEE0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34.74</w:t>
            </w:r>
          </w:p>
        </w:tc>
        <w:tc>
          <w:tcPr>
            <w:tcW w:w="624" w:type="dxa"/>
            <w:vAlign w:val="center"/>
          </w:tcPr>
          <w:p w14:paraId="44DB56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32.33</w:t>
            </w:r>
          </w:p>
        </w:tc>
        <w:tc>
          <w:tcPr>
            <w:tcW w:w="1814" w:type="dxa"/>
            <w:vAlign w:val="center"/>
          </w:tcPr>
          <w:p w14:paraId="2A65D6A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2.41 (2.47; −2.47 to 7.29)</w:t>
            </w:r>
          </w:p>
        </w:tc>
        <w:tc>
          <w:tcPr>
            <w:tcW w:w="454" w:type="dxa"/>
            <w:vAlign w:val="center"/>
          </w:tcPr>
          <w:p w14:paraId="4D5F51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0.95</w:t>
            </w:r>
          </w:p>
        </w:tc>
        <w:tc>
          <w:tcPr>
            <w:tcW w:w="454" w:type="dxa"/>
            <w:vAlign w:val="center"/>
          </w:tcPr>
          <w:p w14:paraId="64D0D5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.331</w:t>
            </w:r>
          </w:p>
        </w:tc>
        <w:tc>
          <w:tcPr>
            <w:tcW w:w="454" w:type="dxa"/>
            <w:vAlign w:val="center"/>
          </w:tcPr>
          <w:p w14:paraId="72E8C9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.451</w:t>
            </w:r>
          </w:p>
        </w:tc>
        <w:tc>
          <w:tcPr>
            <w:tcW w:w="567" w:type="dxa"/>
            <w:vAlign w:val="center"/>
          </w:tcPr>
          <w:p w14:paraId="7655DF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177AB5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F781935">
        <w:trPr>
          <w:jc w:val="center"/>
        </w:trPr>
        <w:tc>
          <w:tcPr>
            <w:tcW w:w="1531" w:type="dxa"/>
            <w:vAlign w:val="center"/>
          </w:tcPr>
          <w:p w14:paraId="45D9BD3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MeanSpeed（COPcomb）</w:t>
            </w:r>
          </w:p>
        </w:tc>
        <w:tc>
          <w:tcPr>
            <w:tcW w:w="1247" w:type="dxa"/>
            <w:vAlign w:val="center"/>
          </w:tcPr>
          <w:p w14:paraId="64DD97B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246736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1F20E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238.39</w:t>
            </w:r>
          </w:p>
        </w:tc>
        <w:tc>
          <w:tcPr>
            <w:tcW w:w="624" w:type="dxa"/>
            <w:vAlign w:val="center"/>
          </w:tcPr>
          <w:p w14:paraId="71DA96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188.06</w:t>
            </w:r>
          </w:p>
        </w:tc>
        <w:tc>
          <w:tcPr>
            <w:tcW w:w="1814" w:type="dxa"/>
            <w:vAlign w:val="center"/>
          </w:tcPr>
          <w:p w14:paraId="2ADAFCE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50.34 (25.83; −0.68 to 101.36)</w:t>
            </w:r>
          </w:p>
        </w:tc>
        <w:tc>
          <w:tcPr>
            <w:tcW w:w="454" w:type="dxa"/>
            <w:vAlign w:val="center"/>
          </w:tcPr>
          <w:p w14:paraId="074AC3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3.80</w:t>
            </w:r>
          </w:p>
        </w:tc>
        <w:tc>
          <w:tcPr>
            <w:tcW w:w="454" w:type="dxa"/>
            <w:vAlign w:val="center"/>
          </w:tcPr>
          <w:p w14:paraId="646407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.053</w:t>
            </w:r>
          </w:p>
        </w:tc>
        <w:tc>
          <w:tcPr>
            <w:tcW w:w="454" w:type="dxa"/>
            <w:vAlign w:val="center"/>
          </w:tcPr>
          <w:p w14:paraId="6E6532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.144</w:t>
            </w:r>
          </w:p>
        </w:tc>
        <w:tc>
          <w:tcPr>
            <w:tcW w:w="567" w:type="dxa"/>
            <w:vAlign w:val="center"/>
          </w:tcPr>
          <w:p w14:paraId="1019C9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35B0A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5FD0F9F">
        <w:trPr>
          <w:jc w:val="center"/>
        </w:trPr>
        <w:tc>
          <w:tcPr>
            <w:tcW w:w="1531" w:type="dxa"/>
            <w:vAlign w:val="center"/>
          </w:tcPr>
          <w:p w14:paraId="23C0CA1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Mean_AP（COPcomb）</w:t>
            </w:r>
          </w:p>
        </w:tc>
        <w:tc>
          <w:tcPr>
            <w:tcW w:w="1247" w:type="dxa"/>
            <w:vAlign w:val="center"/>
          </w:tcPr>
          <w:p w14:paraId="380F3B2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27FAAA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19821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61.23</w:t>
            </w:r>
          </w:p>
        </w:tc>
        <w:tc>
          <w:tcPr>
            <w:tcW w:w="624" w:type="dxa"/>
            <w:vAlign w:val="center"/>
          </w:tcPr>
          <w:p w14:paraId="1CAF8E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74.33</w:t>
            </w:r>
          </w:p>
        </w:tc>
        <w:tc>
          <w:tcPr>
            <w:tcW w:w="1814" w:type="dxa"/>
            <w:vAlign w:val="center"/>
          </w:tcPr>
          <w:p w14:paraId="3572CFC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−13.11 (3.54; −20.11 to −6.11)</w:t>
            </w:r>
          </w:p>
        </w:tc>
        <w:tc>
          <w:tcPr>
            <w:tcW w:w="454" w:type="dxa"/>
            <w:vAlign w:val="center"/>
          </w:tcPr>
          <w:p w14:paraId="2528F6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13.67</w:t>
            </w:r>
          </w:p>
        </w:tc>
        <w:tc>
          <w:tcPr>
            <w:tcW w:w="454" w:type="dxa"/>
            <w:vAlign w:val="center"/>
          </w:tcPr>
          <w:p w14:paraId="4B16CE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01D8AE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.002</w:t>
            </w:r>
          </w:p>
        </w:tc>
        <w:tc>
          <w:tcPr>
            <w:tcW w:w="567" w:type="dxa"/>
            <w:vAlign w:val="center"/>
          </w:tcPr>
          <w:p w14:paraId="350C52F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6015B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3484625">
        <w:trPr>
          <w:jc w:val="center"/>
        </w:trPr>
        <w:tc>
          <w:tcPr>
            <w:tcW w:w="1531" w:type="dxa"/>
            <w:vAlign w:val="center"/>
          </w:tcPr>
          <w:p w14:paraId="681A849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Mean_ML（COPcomb）</w:t>
            </w:r>
          </w:p>
        </w:tc>
        <w:tc>
          <w:tcPr>
            <w:tcW w:w="1247" w:type="dxa"/>
            <w:vAlign w:val="center"/>
          </w:tcPr>
          <w:p w14:paraId="4A2DDB5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13E304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B7BA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93.30</w:t>
            </w:r>
          </w:p>
        </w:tc>
        <w:tc>
          <w:tcPr>
            <w:tcW w:w="624" w:type="dxa"/>
            <w:vAlign w:val="center"/>
          </w:tcPr>
          <w:p w14:paraId="50ACC0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95.05</w:t>
            </w:r>
          </w:p>
        </w:tc>
        <w:tc>
          <w:tcPr>
            <w:tcW w:w="1814" w:type="dxa"/>
            <w:vAlign w:val="center"/>
          </w:tcPr>
          <w:p w14:paraId="09281F8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−1.74 (2.37; −6.42 to 2.93)</w:t>
            </w:r>
          </w:p>
        </w:tc>
        <w:tc>
          <w:tcPr>
            <w:tcW w:w="454" w:type="dxa"/>
            <w:vAlign w:val="center"/>
          </w:tcPr>
          <w:p w14:paraId="7EB985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0.54</w:t>
            </w:r>
          </w:p>
        </w:tc>
        <w:tc>
          <w:tcPr>
            <w:tcW w:w="454" w:type="dxa"/>
            <w:vAlign w:val="center"/>
          </w:tcPr>
          <w:p w14:paraId="5E102B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.463</w:t>
            </w:r>
          </w:p>
        </w:tc>
        <w:tc>
          <w:tcPr>
            <w:tcW w:w="454" w:type="dxa"/>
            <w:vAlign w:val="center"/>
          </w:tcPr>
          <w:p w14:paraId="362A71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.604</w:t>
            </w:r>
          </w:p>
        </w:tc>
        <w:tc>
          <w:tcPr>
            <w:tcW w:w="567" w:type="dxa"/>
            <w:vAlign w:val="center"/>
          </w:tcPr>
          <w:p w14:paraId="5FA623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C21C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7585923">
        <w:trPr>
          <w:jc w:val="center"/>
        </w:trPr>
        <w:tc>
          <w:tcPr>
            <w:tcW w:w="1531" w:type="dxa"/>
            <w:vAlign w:val="center"/>
          </w:tcPr>
          <w:p w14:paraId="126801A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Mean（Fy)</w:t>
            </w:r>
          </w:p>
        </w:tc>
        <w:tc>
          <w:tcPr>
            <w:tcW w:w="1247" w:type="dxa"/>
            <w:vAlign w:val="center"/>
          </w:tcPr>
          <w:p w14:paraId="7C14C2B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9AA9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0C528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−10.05</w:t>
            </w:r>
          </w:p>
        </w:tc>
        <w:tc>
          <w:tcPr>
            <w:tcW w:w="624" w:type="dxa"/>
            <w:vAlign w:val="center"/>
          </w:tcPr>
          <w:p w14:paraId="2728673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−11.62</w:t>
            </w:r>
          </w:p>
        </w:tc>
        <w:tc>
          <w:tcPr>
            <w:tcW w:w="1814" w:type="dxa"/>
            <w:vAlign w:val="center"/>
          </w:tcPr>
          <w:p w14:paraId="36CD3C0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1.57 (3.50; −5.34 to 8.48)</w:t>
            </w:r>
          </w:p>
        </w:tc>
        <w:tc>
          <w:tcPr>
            <w:tcW w:w="454" w:type="dxa"/>
            <w:vAlign w:val="center"/>
          </w:tcPr>
          <w:p w14:paraId="60862C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0.20</w:t>
            </w:r>
          </w:p>
        </w:tc>
        <w:tc>
          <w:tcPr>
            <w:tcW w:w="454" w:type="dxa"/>
            <w:vAlign w:val="center"/>
          </w:tcPr>
          <w:p w14:paraId="2B8D00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.654</w:t>
            </w:r>
          </w:p>
        </w:tc>
        <w:tc>
          <w:tcPr>
            <w:tcW w:w="454" w:type="dxa"/>
            <w:vAlign w:val="center"/>
          </w:tcPr>
          <w:p w14:paraId="19EE39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.716</w:t>
            </w:r>
          </w:p>
        </w:tc>
        <w:tc>
          <w:tcPr>
            <w:tcW w:w="567" w:type="dxa"/>
            <w:vAlign w:val="center"/>
          </w:tcPr>
          <w:p w14:paraId="627BF33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1EF3D3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7400E13">
        <w:trPr>
          <w:jc w:val="center"/>
        </w:trPr>
        <w:tc>
          <w:tcPr>
            <w:tcW w:w="1531" w:type="dxa"/>
            <w:vAlign w:val="center"/>
          </w:tcPr>
          <w:p w14:paraId="56AA0FD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Mean（Fz2）</w:t>
            </w:r>
          </w:p>
        </w:tc>
        <w:tc>
          <w:tcPr>
            <w:tcW w:w="1247" w:type="dxa"/>
            <w:vAlign w:val="center"/>
          </w:tcPr>
          <w:p w14:paraId="3CE3A39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739AC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C2910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316.70</w:t>
            </w:r>
          </w:p>
        </w:tc>
        <w:tc>
          <w:tcPr>
            <w:tcW w:w="624" w:type="dxa"/>
            <w:vAlign w:val="center"/>
          </w:tcPr>
          <w:p w14:paraId="1280F8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304.48</w:t>
            </w:r>
          </w:p>
        </w:tc>
        <w:tc>
          <w:tcPr>
            <w:tcW w:w="1814" w:type="dxa"/>
            <w:vAlign w:val="center"/>
          </w:tcPr>
          <w:p w14:paraId="418531F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12.22 (11.20; −9.91 to 34.34)</w:t>
            </w:r>
          </w:p>
        </w:tc>
        <w:tc>
          <w:tcPr>
            <w:tcW w:w="454" w:type="dxa"/>
            <w:vAlign w:val="center"/>
          </w:tcPr>
          <w:p w14:paraId="3B67A1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1.19</w:t>
            </w:r>
          </w:p>
        </w:tc>
        <w:tc>
          <w:tcPr>
            <w:tcW w:w="454" w:type="dxa"/>
            <w:vAlign w:val="center"/>
          </w:tcPr>
          <w:p w14:paraId="248626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.277</w:t>
            </w:r>
          </w:p>
        </w:tc>
        <w:tc>
          <w:tcPr>
            <w:tcW w:w="454" w:type="dxa"/>
            <w:vAlign w:val="center"/>
          </w:tcPr>
          <w:p w14:paraId="78246E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.445</w:t>
            </w:r>
          </w:p>
        </w:tc>
        <w:tc>
          <w:tcPr>
            <w:tcW w:w="567" w:type="dxa"/>
            <w:vAlign w:val="center"/>
          </w:tcPr>
          <w:p w14:paraId="2DD2BF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FD3F5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CFFE90D">
        <w:trPr>
          <w:jc w:val="center"/>
        </w:trPr>
        <w:tc>
          <w:tcPr>
            <w:tcW w:w="1531" w:type="dxa"/>
            <w:vAlign w:val="center"/>
          </w:tcPr>
          <w:p w14:paraId="5AA1CEE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Mean（Fz）</w:t>
            </w:r>
          </w:p>
        </w:tc>
        <w:tc>
          <w:tcPr>
            <w:tcW w:w="1247" w:type="dxa"/>
            <w:vAlign w:val="center"/>
          </w:tcPr>
          <w:p w14:paraId="1EEBA7D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4BD775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22E25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655.83</w:t>
            </w:r>
          </w:p>
        </w:tc>
        <w:tc>
          <w:tcPr>
            <w:tcW w:w="624" w:type="dxa"/>
            <w:vAlign w:val="center"/>
          </w:tcPr>
          <w:p w14:paraId="1146D9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646.42</w:t>
            </w:r>
          </w:p>
        </w:tc>
        <w:tc>
          <w:tcPr>
            <w:tcW w:w="1814" w:type="dxa"/>
            <w:vAlign w:val="center"/>
          </w:tcPr>
          <w:p w14:paraId="2E9DC55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9.41 (17.03; −24.23 to 43.05)</w:t>
            </w:r>
          </w:p>
        </w:tc>
        <w:tc>
          <w:tcPr>
            <w:tcW w:w="454" w:type="dxa"/>
            <w:vAlign w:val="center"/>
          </w:tcPr>
          <w:p w14:paraId="276C7D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0.31</w:t>
            </w:r>
          </w:p>
        </w:tc>
        <w:tc>
          <w:tcPr>
            <w:tcW w:w="454" w:type="dxa"/>
            <w:vAlign w:val="center"/>
          </w:tcPr>
          <w:p w14:paraId="36B682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.581</w:t>
            </w:r>
          </w:p>
        </w:tc>
        <w:tc>
          <w:tcPr>
            <w:tcW w:w="454" w:type="dxa"/>
            <w:vAlign w:val="center"/>
          </w:tcPr>
          <w:p w14:paraId="247E6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.671</w:t>
            </w:r>
          </w:p>
        </w:tc>
        <w:tc>
          <w:tcPr>
            <w:tcW w:w="567" w:type="dxa"/>
            <w:vAlign w:val="center"/>
          </w:tcPr>
          <w:p w14:paraId="551CFF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5B9F17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D54177A">
        <w:trPr>
          <w:jc w:val="center"/>
        </w:trPr>
        <w:tc>
          <w:tcPr>
            <w:tcW w:w="1531" w:type="dxa"/>
            <w:vAlign w:val="center"/>
          </w:tcPr>
          <w:p w14:paraId="2C2864F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RMS_AP（COPcomb）</w:t>
            </w:r>
          </w:p>
        </w:tc>
        <w:tc>
          <w:tcPr>
            <w:tcW w:w="1247" w:type="dxa"/>
            <w:vAlign w:val="center"/>
          </w:tcPr>
          <w:p w14:paraId="5EC5E1F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E5A34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0A85E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5.90</w:t>
            </w:r>
          </w:p>
        </w:tc>
        <w:tc>
          <w:tcPr>
            <w:tcW w:w="624" w:type="dxa"/>
            <w:vAlign w:val="center"/>
          </w:tcPr>
          <w:p w14:paraId="47462E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4.97</w:t>
            </w:r>
          </w:p>
        </w:tc>
        <w:tc>
          <w:tcPr>
            <w:tcW w:w="1814" w:type="dxa"/>
            <w:vAlign w:val="center"/>
          </w:tcPr>
          <w:p w14:paraId="67BA55F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0.93 (0.69; −0.44 to 2.30)</w:t>
            </w:r>
          </w:p>
        </w:tc>
        <w:tc>
          <w:tcPr>
            <w:tcW w:w="454" w:type="dxa"/>
            <w:vAlign w:val="center"/>
          </w:tcPr>
          <w:p w14:paraId="601E85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1.79</w:t>
            </w:r>
          </w:p>
        </w:tc>
        <w:tc>
          <w:tcPr>
            <w:tcW w:w="454" w:type="dxa"/>
            <w:vAlign w:val="center"/>
          </w:tcPr>
          <w:p w14:paraId="1FBA0E9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.182</w:t>
            </w:r>
          </w:p>
        </w:tc>
        <w:tc>
          <w:tcPr>
            <w:tcW w:w="454" w:type="dxa"/>
            <w:vAlign w:val="center"/>
          </w:tcPr>
          <w:p w14:paraId="68842F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.365</w:t>
            </w:r>
          </w:p>
        </w:tc>
        <w:tc>
          <w:tcPr>
            <w:tcW w:w="567" w:type="dxa"/>
            <w:vAlign w:val="center"/>
          </w:tcPr>
          <w:p w14:paraId="4EEDDD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D2576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7072C78">
        <w:trPr>
          <w:jc w:val="center"/>
        </w:trPr>
        <w:tc>
          <w:tcPr>
            <w:tcW w:w="1531" w:type="dxa"/>
            <w:vAlign w:val="center"/>
          </w:tcPr>
          <w:p w14:paraId="501781A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RMS_ML（COPcomb）</w:t>
            </w:r>
          </w:p>
        </w:tc>
        <w:tc>
          <w:tcPr>
            <w:tcW w:w="1247" w:type="dxa"/>
            <w:vAlign w:val="center"/>
          </w:tcPr>
          <w:p w14:paraId="10C833E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549519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65266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5.46</w:t>
            </w:r>
          </w:p>
        </w:tc>
        <w:tc>
          <w:tcPr>
            <w:tcW w:w="624" w:type="dxa"/>
            <w:vAlign w:val="center"/>
          </w:tcPr>
          <w:p w14:paraId="7746538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3.65</w:t>
            </w:r>
          </w:p>
        </w:tc>
        <w:tc>
          <w:tcPr>
            <w:tcW w:w="1814" w:type="dxa"/>
            <w:vAlign w:val="center"/>
          </w:tcPr>
          <w:p w14:paraId="61D1AB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1.81 (0.68; 0.48 to 3.15)</w:t>
            </w:r>
          </w:p>
        </w:tc>
        <w:tc>
          <w:tcPr>
            <w:tcW w:w="454" w:type="dxa"/>
            <w:vAlign w:val="center"/>
          </w:tcPr>
          <w:p w14:paraId="442190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7.24</w:t>
            </w:r>
          </w:p>
        </w:tc>
        <w:tc>
          <w:tcPr>
            <w:tcW w:w="454" w:type="dxa"/>
            <w:vAlign w:val="center"/>
          </w:tcPr>
          <w:p w14:paraId="1AFD4CB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.008</w:t>
            </w:r>
          </w:p>
        </w:tc>
        <w:tc>
          <w:tcPr>
            <w:tcW w:w="454" w:type="dxa"/>
            <w:vAlign w:val="center"/>
          </w:tcPr>
          <w:p w14:paraId="3F43D2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.034</w:t>
            </w:r>
          </w:p>
        </w:tc>
        <w:tc>
          <w:tcPr>
            <w:tcW w:w="567" w:type="dxa"/>
            <w:vAlign w:val="center"/>
          </w:tcPr>
          <w:p w14:paraId="3F2925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50897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A1825EC">
        <w:trPr>
          <w:jc w:val="center"/>
        </w:trPr>
        <w:tc>
          <w:tcPr>
            <w:tcW w:w="1531" w:type="dxa"/>
            <w:vAlign w:val="center"/>
          </w:tcPr>
          <w:p w14:paraId="06856E9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Range_AP（COPcomb）</w:t>
            </w:r>
          </w:p>
        </w:tc>
        <w:tc>
          <w:tcPr>
            <w:tcW w:w="1247" w:type="dxa"/>
            <w:vAlign w:val="center"/>
          </w:tcPr>
          <w:p w14:paraId="1FBBB4B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1354DFD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2D28B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18.95</w:t>
            </w:r>
          </w:p>
        </w:tc>
        <w:tc>
          <w:tcPr>
            <w:tcW w:w="624" w:type="dxa"/>
            <w:vAlign w:val="center"/>
          </w:tcPr>
          <w:p w14:paraId="4EF5EDA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16.18</w:t>
            </w:r>
          </w:p>
        </w:tc>
        <w:tc>
          <w:tcPr>
            <w:tcW w:w="1814" w:type="dxa"/>
            <w:vAlign w:val="center"/>
          </w:tcPr>
          <w:p w14:paraId="3384C5B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2.77 (2.18; −1.53 to 7.06)</w:t>
            </w:r>
          </w:p>
        </w:tc>
        <w:tc>
          <w:tcPr>
            <w:tcW w:w="454" w:type="dxa"/>
            <w:vAlign w:val="center"/>
          </w:tcPr>
          <w:p w14:paraId="2EBCA2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1.62</w:t>
            </w:r>
          </w:p>
        </w:tc>
        <w:tc>
          <w:tcPr>
            <w:tcW w:w="454" w:type="dxa"/>
            <w:vAlign w:val="center"/>
          </w:tcPr>
          <w:p w14:paraId="0E8AE8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.205</w:t>
            </w:r>
          </w:p>
        </w:tc>
        <w:tc>
          <w:tcPr>
            <w:tcW w:w="454" w:type="dxa"/>
            <w:vAlign w:val="center"/>
          </w:tcPr>
          <w:p w14:paraId="12A424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.385</w:t>
            </w:r>
          </w:p>
        </w:tc>
        <w:tc>
          <w:tcPr>
            <w:tcW w:w="567" w:type="dxa"/>
            <w:vAlign w:val="center"/>
          </w:tcPr>
          <w:p w14:paraId="6D3265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8B7F92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BE441CE">
        <w:trPr>
          <w:jc w:val="center"/>
        </w:trPr>
        <w:tc>
          <w:tcPr>
            <w:tcW w:w="1531" w:type="dxa"/>
            <w:vAlign w:val="center"/>
          </w:tcPr>
          <w:p w14:paraId="640E96D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Range_ML（COPcomb）</w:t>
            </w:r>
          </w:p>
        </w:tc>
        <w:tc>
          <w:tcPr>
            <w:tcW w:w="1247" w:type="dxa"/>
            <w:vAlign w:val="center"/>
          </w:tcPr>
          <w:p w14:paraId="3980341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67B90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B33303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17.46</w:t>
            </w:r>
          </w:p>
        </w:tc>
        <w:tc>
          <w:tcPr>
            <w:tcW w:w="624" w:type="dxa"/>
            <w:vAlign w:val="center"/>
          </w:tcPr>
          <w:p w14:paraId="350EB7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11.68</w:t>
            </w:r>
          </w:p>
        </w:tc>
        <w:tc>
          <w:tcPr>
            <w:tcW w:w="1814" w:type="dxa"/>
            <w:vAlign w:val="center"/>
          </w:tcPr>
          <w:p w14:paraId="4A63594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5.78 (2.04; 1.76 to 9.80)</w:t>
            </w:r>
          </w:p>
        </w:tc>
        <w:tc>
          <w:tcPr>
            <w:tcW w:w="454" w:type="dxa"/>
            <w:vAlign w:val="center"/>
          </w:tcPr>
          <w:p w14:paraId="13A732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8.07</w:t>
            </w:r>
          </w:p>
        </w:tc>
        <w:tc>
          <w:tcPr>
            <w:tcW w:w="454" w:type="dxa"/>
            <w:vAlign w:val="center"/>
          </w:tcPr>
          <w:p w14:paraId="31785E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454" w:type="dxa"/>
            <w:vAlign w:val="center"/>
          </w:tcPr>
          <w:p w14:paraId="32D9FF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.025</w:t>
            </w:r>
          </w:p>
        </w:tc>
        <w:tc>
          <w:tcPr>
            <w:tcW w:w="567" w:type="dxa"/>
            <w:vAlign w:val="center"/>
          </w:tcPr>
          <w:p w14:paraId="4008872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2690B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86FD0C2">
        <w:trPr>
          <w:jc w:val="center"/>
        </w:trPr>
        <w:tc>
          <w:tcPr>
            <w:tcW w:w="1531" w:type="dxa"/>
            <w:vAlign w:val="center"/>
          </w:tcPr>
          <w:p w14:paraId="767B589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RelTime_at_Max(0-100)(Fx)</w:t>
            </w:r>
          </w:p>
        </w:tc>
        <w:tc>
          <w:tcPr>
            <w:tcW w:w="1247" w:type="dxa"/>
            <w:vAlign w:val="center"/>
          </w:tcPr>
          <w:p w14:paraId="7890705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44BC33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789CD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40.65</w:t>
            </w:r>
          </w:p>
        </w:tc>
        <w:tc>
          <w:tcPr>
            <w:tcW w:w="624" w:type="dxa"/>
            <w:vAlign w:val="center"/>
          </w:tcPr>
          <w:p w14:paraId="3750B0E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31.90</w:t>
            </w:r>
          </w:p>
        </w:tc>
        <w:tc>
          <w:tcPr>
            <w:tcW w:w="1814" w:type="dxa"/>
            <w:vAlign w:val="center"/>
          </w:tcPr>
          <w:p w14:paraId="175AD5F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8.75 (4.42; 0.03 to 17.48)</w:t>
            </w:r>
          </w:p>
        </w:tc>
        <w:tc>
          <w:tcPr>
            <w:tcW w:w="454" w:type="dxa"/>
            <w:vAlign w:val="center"/>
          </w:tcPr>
          <w:p w14:paraId="6FED79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3.93</w:t>
            </w:r>
          </w:p>
        </w:tc>
        <w:tc>
          <w:tcPr>
            <w:tcW w:w="454" w:type="dxa"/>
            <w:vAlign w:val="center"/>
          </w:tcPr>
          <w:p w14:paraId="300953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.049</w:t>
            </w:r>
          </w:p>
        </w:tc>
        <w:tc>
          <w:tcPr>
            <w:tcW w:w="454" w:type="dxa"/>
            <w:vAlign w:val="center"/>
          </w:tcPr>
          <w:p w14:paraId="5E92CAA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.144</w:t>
            </w:r>
          </w:p>
        </w:tc>
        <w:tc>
          <w:tcPr>
            <w:tcW w:w="567" w:type="dxa"/>
            <w:vAlign w:val="center"/>
          </w:tcPr>
          <w:p w14:paraId="00F299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814D2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732F7509">
        <w:trPr>
          <w:jc w:val="center"/>
        </w:trPr>
        <w:tc>
          <w:tcPr>
            <w:tcW w:w="1531" w:type="dxa"/>
            <w:vAlign w:val="center"/>
          </w:tcPr>
          <w:p w14:paraId="20690FB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RelTime_at_Max(0-100)（Fy)</w:t>
            </w:r>
          </w:p>
        </w:tc>
        <w:tc>
          <w:tcPr>
            <w:tcW w:w="1247" w:type="dxa"/>
            <w:vAlign w:val="center"/>
          </w:tcPr>
          <w:p w14:paraId="7ABC6A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6AFD89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76000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63.72</w:t>
            </w:r>
          </w:p>
        </w:tc>
        <w:tc>
          <w:tcPr>
            <w:tcW w:w="624" w:type="dxa"/>
            <w:vAlign w:val="center"/>
          </w:tcPr>
          <w:p w14:paraId="7EF5AB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63.01</w:t>
            </w:r>
          </w:p>
        </w:tc>
        <w:tc>
          <w:tcPr>
            <w:tcW w:w="1814" w:type="dxa"/>
            <w:vAlign w:val="center"/>
          </w:tcPr>
          <w:p w14:paraId="1007709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0.71 (5.05; −9.27 to 10.69)</w:t>
            </w:r>
          </w:p>
        </w:tc>
        <w:tc>
          <w:tcPr>
            <w:tcW w:w="454" w:type="dxa"/>
            <w:vAlign w:val="center"/>
          </w:tcPr>
          <w:p w14:paraId="2DAE59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0.02</w:t>
            </w:r>
          </w:p>
        </w:tc>
        <w:tc>
          <w:tcPr>
            <w:tcW w:w="454" w:type="dxa"/>
            <w:vAlign w:val="center"/>
          </w:tcPr>
          <w:p w14:paraId="7432B3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.889</w:t>
            </w:r>
          </w:p>
        </w:tc>
        <w:tc>
          <w:tcPr>
            <w:tcW w:w="454" w:type="dxa"/>
            <w:vAlign w:val="center"/>
          </w:tcPr>
          <w:p w14:paraId="122B21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.889</w:t>
            </w:r>
          </w:p>
        </w:tc>
        <w:tc>
          <w:tcPr>
            <w:tcW w:w="567" w:type="dxa"/>
            <w:vAlign w:val="center"/>
          </w:tcPr>
          <w:p w14:paraId="6D3D45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553E07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71C9DCB">
        <w:trPr>
          <w:jc w:val="center"/>
        </w:trPr>
        <w:tc>
          <w:tcPr>
            <w:tcW w:w="1531" w:type="dxa"/>
            <w:vAlign w:val="center"/>
          </w:tcPr>
          <w:p w14:paraId="618C3D7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RelTime_at_Max(0-100)（Fz2）</w:t>
            </w:r>
          </w:p>
        </w:tc>
        <w:tc>
          <w:tcPr>
            <w:tcW w:w="1247" w:type="dxa"/>
            <w:vAlign w:val="center"/>
          </w:tcPr>
          <w:p w14:paraId="28DC11F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5B321D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44C1F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29.84</w:t>
            </w:r>
          </w:p>
        </w:tc>
        <w:tc>
          <w:tcPr>
            <w:tcW w:w="624" w:type="dxa"/>
            <w:vAlign w:val="center"/>
          </w:tcPr>
          <w:p w14:paraId="39854D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27.63</w:t>
            </w:r>
          </w:p>
        </w:tc>
        <w:tc>
          <w:tcPr>
            <w:tcW w:w="1814" w:type="dxa"/>
            <w:vAlign w:val="center"/>
          </w:tcPr>
          <w:p w14:paraId="786D23E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2.21 (3.86; −5.40 to 9.83)</w:t>
            </w:r>
          </w:p>
        </w:tc>
        <w:tc>
          <w:tcPr>
            <w:tcW w:w="454" w:type="dxa"/>
            <w:vAlign w:val="center"/>
          </w:tcPr>
          <w:p w14:paraId="377D72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0.33</w:t>
            </w:r>
          </w:p>
        </w:tc>
        <w:tc>
          <w:tcPr>
            <w:tcW w:w="454" w:type="dxa"/>
            <w:vAlign w:val="center"/>
          </w:tcPr>
          <w:p w14:paraId="6694E8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.567</w:t>
            </w:r>
          </w:p>
        </w:tc>
        <w:tc>
          <w:tcPr>
            <w:tcW w:w="454" w:type="dxa"/>
            <w:vAlign w:val="center"/>
          </w:tcPr>
          <w:p w14:paraId="7FC93B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.671</w:t>
            </w:r>
          </w:p>
        </w:tc>
        <w:tc>
          <w:tcPr>
            <w:tcW w:w="567" w:type="dxa"/>
            <w:vAlign w:val="center"/>
          </w:tcPr>
          <w:p w14:paraId="55EC08F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36BB75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EF45C77">
        <w:trPr>
          <w:jc w:val="center"/>
        </w:trPr>
        <w:tc>
          <w:tcPr>
            <w:tcW w:w="1531" w:type="dxa"/>
            <w:vAlign w:val="center"/>
          </w:tcPr>
          <w:p w14:paraId="6BC976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RelTime_at_Max(0-100)（Fz）</w:t>
            </w:r>
          </w:p>
        </w:tc>
        <w:tc>
          <w:tcPr>
            <w:tcW w:w="1247" w:type="dxa"/>
            <w:vAlign w:val="center"/>
          </w:tcPr>
          <w:p w14:paraId="689E690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2BF846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88C73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18.88</w:t>
            </w:r>
          </w:p>
        </w:tc>
        <w:tc>
          <w:tcPr>
            <w:tcW w:w="624" w:type="dxa"/>
            <w:vAlign w:val="center"/>
          </w:tcPr>
          <w:p w14:paraId="592671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15.20</w:t>
            </w:r>
          </w:p>
        </w:tc>
        <w:tc>
          <w:tcPr>
            <w:tcW w:w="1814" w:type="dxa"/>
            <w:vAlign w:val="center"/>
          </w:tcPr>
          <w:p w14:paraId="5F01E4F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3.68 (3.48; −3.19 to 10.54)</w:t>
            </w:r>
          </w:p>
        </w:tc>
        <w:tc>
          <w:tcPr>
            <w:tcW w:w="454" w:type="dxa"/>
            <w:vAlign w:val="center"/>
          </w:tcPr>
          <w:p w14:paraId="1CF2D2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1.12</w:t>
            </w:r>
          </w:p>
        </w:tc>
        <w:tc>
          <w:tcPr>
            <w:tcW w:w="454" w:type="dxa"/>
            <w:vAlign w:val="center"/>
          </w:tcPr>
          <w:p w14:paraId="4F260A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.292</w:t>
            </w:r>
          </w:p>
        </w:tc>
        <w:tc>
          <w:tcPr>
            <w:tcW w:w="454" w:type="dxa"/>
            <w:vAlign w:val="center"/>
          </w:tcPr>
          <w:p w14:paraId="0CC4EB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.445</w:t>
            </w:r>
          </w:p>
        </w:tc>
        <w:tc>
          <w:tcPr>
            <w:tcW w:w="567" w:type="dxa"/>
            <w:vAlign w:val="center"/>
          </w:tcPr>
          <w:p w14:paraId="5096EA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0A844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29A5B91">
        <w:trPr>
          <w:jc w:val="center"/>
        </w:trPr>
        <w:tc>
          <w:tcPr>
            <w:tcW w:w="1531" w:type="dxa"/>
            <w:vAlign w:val="center"/>
          </w:tcPr>
          <w:p w14:paraId="53DE1D6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SwayArea_ConvexHull（COPcomb）</w:t>
            </w:r>
          </w:p>
        </w:tc>
        <w:tc>
          <w:tcPr>
            <w:tcW w:w="1247" w:type="dxa"/>
            <w:vAlign w:val="center"/>
          </w:tcPr>
          <w:p w14:paraId="61A691B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03F779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3C99E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203.22</w:t>
            </w:r>
          </w:p>
        </w:tc>
        <w:tc>
          <w:tcPr>
            <w:tcW w:w="624" w:type="dxa"/>
            <w:vAlign w:val="center"/>
          </w:tcPr>
          <w:p w14:paraId="004AD8A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68.00</w:t>
            </w:r>
          </w:p>
        </w:tc>
        <w:tc>
          <w:tcPr>
            <w:tcW w:w="1814" w:type="dxa"/>
            <w:vAlign w:val="center"/>
          </w:tcPr>
          <w:p w14:paraId="3F0F0A1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135.23 (79.80; −22.39 to 292.84)</w:t>
            </w:r>
          </w:p>
        </w:tc>
        <w:tc>
          <w:tcPr>
            <w:tcW w:w="454" w:type="dxa"/>
            <w:vAlign w:val="center"/>
          </w:tcPr>
          <w:p w14:paraId="42C1492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2.88</w:t>
            </w:r>
          </w:p>
        </w:tc>
        <w:tc>
          <w:tcPr>
            <w:tcW w:w="454" w:type="dxa"/>
            <w:vAlign w:val="center"/>
          </w:tcPr>
          <w:p w14:paraId="23BD86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.092</w:t>
            </w:r>
          </w:p>
        </w:tc>
        <w:tc>
          <w:tcPr>
            <w:tcW w:w="454" w:type="dxa"/>
            <w:vAlign w:val="center"/>
          </w:tcPr>
          <w:p w14:paraId="712741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.218</w:t>
            </w:r>
          </w:p>
        </w:tc>
        <w:tc>
          <w:tcPr>
            <w:tcW w:w="567" w:type="dxa"/>
            <w:vAlign w:val="center"/>
          </w:tcPr>
          <w:p w14:paraId="720125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44524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99DB1A2">
        <w:trPr>
          <w:jc w:val="center"/>
        </w:trPr>
        <w:tc>
          <w:tcPr>
            <w:tcW w:w="1531" w:type="dxa"/>
            <w:vAlign w:val="center"/>
          </w:tcPr>
          <w:p w14:paraId="299C020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SwayPathLength（COPcomb）</w:t>
            </w:r>
          </w:p>
        </w:tc>
        <w:tc>
          <w:tcPr>
            <w:tcW w:w="1247" w:type="dxa"/>
            <w:vAlign w:val="center"/>
          </w:tcPr>
          <w:p w14:paraId="3313FCD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6C5861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0CAEC7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35.06</w:t>
            </w:r>
          </w:p>
        </w:tc>
        <w:tc>
          <w:tcPr>
            <w:tcW w:w="624" w:type="dxa"/>
            <w:vAlign w:val="center"/>
          </w:tcPr>
          <w:p w14:paraId="0A3B71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26.80</w:t>
            </w:r>
          </w:p>
        </w:tc>
        <w:tc>
          <w:tcPr>
            <w:tcW w:w="1814" w:type="dxa"/>
            <w:vAlign w:val="center"/>
          </w:tcPr>
          <w:p w14:paraId="1CF170D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8.26 (3.62; 1.12 to 15.40)</w:t>
            </w:r>
          </w:p>
        </w:tc>
        <w:tc>
          <w:tcPr>
            <w:tcW w:w="454" w:type="dxa"/>
            <w:vAlign w:val="center"/>
          </w:tcPr>
          <w:p w14:paraId="0B3EBD3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5.22</w:t>
            </w:r>
          </w:p>
        </w:tc>
        <w:tc>
          <w:tcPr>
            <w:tcW w:w="454" w:type="dxa"/>
            <w:vAlign w:val="center"/>
          </w:tcPr>
          <w:p w14:paraId="27EAE5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.024</w:t>
            </w:r>
          </w:p>
        </w:tc>
        <w:tc>
          <w:tcPr>
            <w:tcW w:w="454" w:type="dxa"/>
            <w:vAlign w:val="center"/>
          </w:tcPr>
          <w:p w14:paraId="3908D2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.079</w:t>
            </w:r>
          </w:p>
        </w:tc>
        <w:tc>
          <w:tcPr>
            <w:tcW w:w="567" w:type="dxa"/>
            <w:vAlign w:val="center"/>
          </w:tcPr>
          <w:p w14:paraId="4A6060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A2FC0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52C2742A">
        <w:trPr>
          <w:jc w:val="center"/>
        </w:trPr>
        <w:tc>
          <w:tcPr>
            <w:tcW w:w="1531" w:type="dxa"/>
            <w:vAlign w:val="center"/>
          </w:tcPr>
          <w:p w14:paraId="4352E47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Time_at_Max(s)(Fx)</w:t>
            </w:r>
          </w:p>
        </w:tc>
        <w:tc>
          <w:tcPr>
            <w:tcW w:w="1247" w:type="dxa"/>
            <w:vAlign w:val="center"/>
          </w:tcPr>
          <w:p w14:paraId="311512B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43D137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1EF62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19.87</w:t>
            </w:r>
          </w:p>
        </w:tc>
        <w:tc>
          <w:tcPr>
            <w:tcW w:w="624" w:type="dxa"/>
            <w:vAlign w:val="center"/>
          </w:tcPr>
          <w:p w14:paraId="4DF40C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32.16</w:t>
            </w:r>
          </w:p>
        </w:tc>
        <w:tc>
          <w:tcPr>
            <w:tcW w:w="1814" w:type="dxa"/>
            <w:vAlign w:val="center"/>
          </w:tcPr>
          <w:p w14:paraId="083E70A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−12.29 (2.09; −16.42 to −8.17)</w:t>
            </w:r>
          </w:p>
        </w:tc>
        <w:tc>
          <w:tcPr>
            <w:tcW w:w="454" w:type="dxa"/>
            <w:vAlign w:val="center"/>
          </w:tcPr>
          <w:p w14:paraId="503BB6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34.74</w:t>
            </w:r>
          </w:p>
        </w:tc>
        <w:tc>
          <w:tcPr>
            <w:tcW w:w="454" w:type="dxa"/>
            <w:vAlign w:val="center"/>
          </w:tcPr>
          <w:p w14:paraId="7DFFEA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4AF60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6BD87D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EC973C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4061CCF">
        <w:trPr>
          <w:jc w:val="center"/>
        </w:trPr>
        <w:tc>
          <w:tcPr>
            <w:tcW w:w="1531" w:type="dxa"/>
            <w:vAlign w:val="center"/>
          </w:tcPr>
          <w:p w14:paraId="43C3F8A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Time_at_Max(s)（Fy)</w:t>
            </w:r>
          </w:p>
        </w:tc>
        <w:tc>
          <w:tcPr>
            <w:tcW w:w="1247" w:type="dxa"/>
            <w:vAlign w:val="center"/>
          </w:tcPr>
          <w:p w14:paraId="66C316E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565DCC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F3064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19.91</w:t>
            </w:r>
          </w:p>
        </w:tc>
        <w:tc>
          <w:tcPr>
            <w:tcW w:w="624" w:type="dxa"/>
            <w:vAlign w:val="center"/>
          </w:tcPr>
          <w:p w14:paraId="5A74013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32.21</w:t>
            </w:r>
          </w:p>
        </w:tc>
        <w:tc>
          <w:tcPr>
            <w:tcW w:w="1814" w:type="dxa"/>
            <w:vAlign w:val="center"/>
          </w:tcPr>
          <w:p w14:paraId="72E4A9F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(2.08; −16.42 to −8.19)</w:t>
            </w:r>
          </w:p>
        </w:tc>
        <w:tc>
          <w:tcPr>
            <w:tcW w:w="454" w:type="dxa"/>
            <w:vAlign w:val="center"/>
          </w:tcPr>
          <w:p w14:paraId="6118BC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34.87</w:t>
            </w:r>
          </w:p>
        </w:tc>
        <w:tc>
          <w:tcPr>
            <w:tcW w:w="454" w:type="dxa"/>
            <w:vAlign w:val="center"/>
          </w:tcPr>
          <w:p w14:paraId="3565ED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6F55BD7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86757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62BD5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7D7B9CA">
        <w:trPr>
          <w:jc w:val="center"/>
        </w:trPr>
        <w:tc>
          <w:tcPr>
            <w:tcW w:w="1531" w:type="dxa"/>
            <w:vAlign w:val="center"/>
          </w:tcPr>
          <w:p w14:paraId="744AB5C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Time_at_Max(s)（Fz2）</w:t>
            </w:r>
          </w:p>
        </w:tc>
        <w:tc>
          <w:tcPr>
            <w:tcW w:w="1247" w:type="dxa"/>
            <w:vAlign w:val="center"/>
          </w:tcPr>
          <w:p w14:paraId="39E3513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E012C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92CFD8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19.85</w:t>
            </w:r>
          </w:p>
        </w:tc>
        <w:tc>
          <w:tcPr>
            <w:tcW w:w="624" w:type="dxa"/>
            <w:vAlign w:val="center"/>
          </w:tcPr>
          <w:p w14:paraId="63CA18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32.16</w:t>
            </w:r>
          </w:p>
        </w:tc>
        <w:tc>
          <w:tcPr>
            <w:tcW w:w="1814" w:type="dxa"/>
            <w:vAlign w:val="center"/>
          </w:tcPr>
          <w:p w14:paraId="50CCC4E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5F0457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34.84</w:t>
            </w:r>
          </w:p>
        </w:tc>
        <w:tc>
          <w:tcPr>
            <w:tcW w:w="454" w:type="dxa"/>
            <w:vAlign w:val="center"/>
          </w:tcPr>
          <w:p w14:paraId="24EE25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652B59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60C6FF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FB773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5F5F97F">
        <w:trPr>
          <w:jc w:val="center"/>
        </w:trPr>
        <w:tc>
          <w:tcPr>
            <w:tcW w:w="1531" w:type="dxa"/>
            <w:vAlign w:val="center"/>
          </w:tcPr>
          <w:p w14:paraId="596224A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Time_at_Max(s)（Fz）</w:t>
            </w:r>
          </w:p>
        </w:tc>
        <w:tc>
          <w:tcPr>
            <w:tcW w:w="1247" w:type="dxa"/>
            <w:vAlign w:val="center"/>
          </w:tcPr>
          <w:p w14:paraId="0F5E86A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Start to contact</w:t>
            </w:r>
          </w:p>
        </w:tc>
        <w:tc>
          <w:tcPr>
            <w:tcW w:w="397" w:type="dxa"/>
            <w:vAlign w:val="center"/>
          </w:tcPr>
          <w:p w14:paraId="369B3FA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8E413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19.84</w:t>
            </w:r>
          </w:p>
        </w:tc>
        <w:tc>
          <w:tcPr>
            <w:tcW w:w="624" w:type="dxa"/>
            <w:vAlign w:val="center"/>
          </w:tcPr>
          <w:p w14:paraId="6DF580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32.14</w:t>
            </w:r>
          </w:p>
        </w:tc>
        <w:tc>
          <w:tcPr>
            <w:tcW w:w="1814" w:type="dxa"/>
            <w:vAlign w:val="center"/>
          </w:tcPr>
          <w:p w14:paraId="2CAEC2E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772942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34.79</w:t>
            </w:r>
          </w:p>
        </w:tc>
        <w:tc>
          <w:tcPr>
            <w:tcW w:w="454" w:type="dxa"/>
            <w:vAlign w:val="center"/>
          </w:tcPr>
          <w:p w14:paraId="239F0D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877A9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03BCCC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73F07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75F97B7">
        <w:trPr>
          <w:jc w:val="center"/>
        </w:trPr>
        <w:tc>
          <w:tcPr>
            <w:tcW w:w="1531" w:type="dxa"/>
            <w:vAlign w:val="center"/>
          </w:tcPr>
          <w:p w14:paraId="35073DA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EllipseArea95（COPcomb）</w:t>
            </w:r>
          </w:p>
        </w:tc>
        <w:tc>
          <w:tcPr>
            <w:tcW w:w="1247" w:type="dxa"/>
            <w:vAlign w:val="center"/>
          </w:tcPr>
          <w:p w14:paraId="6A6E9EA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32DF08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F4953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1127.91</w:t>
            </w:r>
          </w:p>
        </w:tc>
        <w:tc>
          <w:tcPr>
            <w:tcW w:w="624" w:type="dxa"/>
            <w:vAlign w:val="center"/>
          </w:tcPr>
          <w:p w14:paraId="6995F4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702.45</w:t>
            </w:r>
          </w:p>
        </w:tc>
        <w:tc>
          <w:tcPr>
            <w:tcW w:w="1814" w:type="dxa"/>
            <w:vAlign w:val="center"/>
          </w:tcPr>
          <w:p w14:paraId="24CF31B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425.46 (326.04; −218.53 to 1069.45)</w:t>
            </w:r>
          </w:p>
        </w:tc>
        <w:tc>
          <w:tcPr>
            <w:tcW w:w="454" w:type="dxa"/>
            <w:vAlign w:val="center"/>
          </w:tcPr>
          <w:p w14:paraId="52A551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1.71</w:t>
            </w:r>
          </w:p>
        </w:tc>
        <w:tc>
          <w:tcPr>
            <w:tcW w:w="454" w:type="dxa"/>
            <w:vAlign w:val="center"/>
          </w:tcPr>
          <w:p w14:paraId="688FE4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.193</w:t>
            </w:r>
          </w:p>
        </w:tc>
        <w:tc>
          <w:tcPr>
            <w:tcW w:w="454" w:type="dxa"/>
            <w:vAlign w:val="center"/>
          </w:tcPr>
          <w:p w14:paraId="01C2C3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.387</w:t>
            </w:r>
          </w:p>
        </w:tc>
        <w:tc>
          <w:tcPr>
            <w:tcW w:w="567" w:type="dxa"/>
            <w:vAlign w:val="center"/>
          </w:tcPr>
          <w:p w14:paraId="77E3C51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6CDB4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E8FBE03">
        <w:trPr>
          <w:jc w:val="center"/>
        </w:trPr>
        <w:tc>
          <w:tcPr>
            <w:tcW w:w="1531" w:type="dxa"/>
            <w:vAlign w:val="center"/>
          </w:tcPr>
          <w:p w14:paraId="2872BBE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1247" w:type="dxa"/>
            <w:vAlign w:val="center"/>
          </w:tcPr>
          <w:p w14:paraId="1D721A6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08C824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D56C1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9.92</w:t>
            </w:r>
          </w:p>
        </w:tc>
        <w:tc>
          <w:tcPr>
            <w:tcW w:w="624" w:type="dxa"/>
            <w:vAlign w:val="center"/>
          </w:tcPr>
          <w:p w14:paraId="006555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9.53</w:t>
            </w:r>
          </w:p>
        </w:tc>
        <w:tc>
          <w:tcPr>
            <w:tcW w:w="1814" w:type="dxa"/>
            <w:vAlign w:val="center"/>
          </w:tcPr>
          <w:p w14:paraId="404C38A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0.39 (0.41; −0.43 to 1.20)</w:t>
            </w:r>
          </w:p>
        </w:tc>
        <w:tc>
          <w:tcPr>
            <w:tcW w:w="454" w:type="dxa"/>
            <w:vAlign w:val="center"/>
          </w:tcPr>
          <w:p w14:paraId="6E6CCAE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0.89</w:t>
            </w:r>
          </w:p>
        </w:tc>
        <w:tc>
          <w:tcPr>
            <w:tcW w:w="454" w:type="dxa"/>
            <w:vAlign w:val="center"/>
          </w:tcPr>
          <w:p w14:paraId="521AB0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.348</w:t>
            </w:r>
          </w:p>
        </w:tc>
        <w:tc>
          <w:tcPr>
            <w:tcW w:w="454" w:type="dxa"/>
            <w:vAlign w:val="center"/>
          </w:tcPr>
          <w:p w14:paraId="19CA76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.497</w:t>
            </w:r>
          </w:p>
        </w:tc>
        <w:tc>
          <w:tcPr>
            <w:tcW w:w="567" w:type="dxa"/>
            <w:vAlign w:val="center"/>
          </w:tcPr>
          <w:p w14:paraId="1D339AA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15C1F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F87156D">
        <w:trPr>
          <w:jc w:val="center"/>
        </w:trPr>
        <w:tc>
          <w:tcPr>
            <w:tcW w:w="1531" w:type="dxa"/>
            <w:vAlign w:val="center"/>
          </w:tcPr>
          <w:p w14:paraId="4E4961F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Impulse（Fy)</w:t>
            </w:r>
          </w:p>
        </w:tc>
        <w:tc>
          <w:tcPr>
            <w:tcW w:w="1247" w:type="dxa"/>
            <w:vAlign w:val="center"/>
          </w:tcPr>
          <w:p w14:paraId="3D6DA3C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7D32B45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3B78D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−2.92</w:t>
            </w:r>
          </w:p>
        </w:tc>
        <w:tc>
          <w:tcPr>
            <w:tcW w:w="624" w:type="dxa"/>
            <w:vAlign w:val="center"/>
          </w:tcPr>
          <w:p w14:paraId="273C485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−3.30</w:t>
            </w:r>
          </w:p>
        </w:tc>
        <w:tc>
          <w:tcPr>
            <w:tcW w:w="1814" w:type="dxa"/>
            <w:vAlign w:val="center"/>
          </w:tcPr>
          <w:p w14:paraId="1B4D28A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0.38 (0.83; −1.26 to 2.02)</w:t>
            </w:r>
          </w:p>
        </w:tc>
        <w:tc>
          <w:tcPr>
            <w:tcW w:w="454" w:type="dxa"/>
            <w:vAlign w:val="center"/>
          </w:tcPr>
          <w:p w14:paraId="685ECD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0.21</w:t>
            </w:r>
          </w:p>
        </w:tc>
        <w:tc>
          <w:tcPr>
            <w:tcW w:w="454" w:type="dxa"/>
            <w:vAlign w:val="center"/>
          </w:tcPr>
          <w:p w14:paraId="728D5A2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.646</w:t>
            </w:r>
          </w:p>
        </w:tc>
        <w:tc>
          <w:tcPr>
            <w:tcW w:w="454" w:type="dxa"/>
            <w:vAlign w:val="center"/>
          </w:tcPr>
          <w:p w14:paraId="5ABCAD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.757</w:t>
            </w:r>
          </w:p>
        </w:tc>
        <w:tc>
          <w:tcPr>
            <w:tcW w:w="567" w:type="dxa"/>
            <w:vAlign w:val="center"/>
          </w:tcPr>
          <w:p w14:paraId="68BD19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4F9D5C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AE5BC73">
        <w:trPr>
          <w:jc w:val="center"/>
        </w:trPr>
        <w:tc>
          <w:tcPr>
            <w:tcW w:w="1531" w:type="dxa"/>
            <w:vAlign w:val="center"/>
          </w:tcPr>
          <w:p w14:paraId="60E4637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Impulse（Fz2）</w:t>
            </w:r>
          </w:p>
        </w:tc>
        <w:tc>
          <w:tcPr>
            <w:tcW w:w="1247" w:type="dxa"/>
            <w:vAlign w:val="center"/>
          </w:tcPr>
          <w:p w14:paraId="4BE05DB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60E0B92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F42C32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94.69</w:t>
            </w:r>
          </w:p>
        </w:tc>
        <w:tc>
          <w:tcPr>
            <w:tcW w:w="624" w:type="dxa"/>
            <w:vAlign w:val="center"/>
          </w:tcPr>
          <w:p w14:paraId="37C5BA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92.40</w:t>
            </w:r>
          </w:p>
        </w:tc>
        <w:tc>
          <w:tcPr>
            <w:tcW w:w="1814" w:type="dxa"/>
            <w:vAlign w:val="center"/>
          </w:tcPr>
          <w:p w14:paraId="5E9588C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2.29 (1.99; −1.65 to 6.23)</w:t>
            </w:r>
          </w:p>
        </w:tc>
        <w:tc>
          <w:tcPr>
            <w:tcW w:w="454" w:type="dxa"/>
            <w:vAlign w:val="center"/>
          </w:tcPr>
          <w:p w14:paraId="7EE1E0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1.32</w:t>
            </w:r>
          </w:p>
        </w:tc>
        <w:tc>
          <w:tcPr>
            <w:tcW w:w="454" w:type="dxa"/>
            <w:vAlign w:val="center"/>
          </w:tcPr>
          <w:p w14:paraId="28F500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.252</w:t>
            </w:r>
          </w:p>
        </w:tc>
        <w:tc>
          <w:tcPr>
            <w:tcW w:w="454" w:type="dxa"/>
            <w:vAlign w:val="center"/>
          </w:tcPr>
          <w:p w14:paraId="6545A9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.416</w:t>
            </w:r>
          </w:p>
        </w:tc>
        <w:tc>
          <w:tcPr>
            <w:tcW w:w="567" w:type="dxa"/>
            <w:vAlign w:val="center"/>
          </w:tcPr>
          <w:p w14:paraId="2CD729F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B59DF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24CD6F5">
        <w:trPr>
          <w:jc w:val="center"/>
        </w:trPr>
        <w:tc>
          <w:tcPr>
            <w:tcW w:w="1531" w:type="dxa"/>
            <w:vAlign w:val="center"/>
          </w:tcPr>
          <w:p w14:paraId="50661B9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Impulse（Fz）</w:t>
            </w:r>
          </w:p>
        </w:tc>
        <w:tc>
          <w:tcPr>
            <w:tcW w:w="1247" w:type="dxa"/>
            <w:vAlign w:val="center"/>
          </w:tcPr>
          <w:p w14:paraId="47ED79E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2C6194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6C991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194.79</w:t>
            </w:r>
          </w:p>
        </w:tc>
        <w:tc>
          <w:tcPr>
            <w:tcW w:w="624" w:type="dxa"/>
            <w:vAlign w:val="center"/>
          </w:tcPr>
          <w:p w14:paraId="0CF83B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193.83</w:t>
            </w:r>
          </w:p>
        </w:tc>
        <w:tc>
          <w:tcPr>
            <w:tcW w:w="1814" w:type="dxa"/>
            <w:vAlign w:val="center"/>
          </w:tcPr>
          <w:p w14:paraId="483489D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0.96 (1.97; −2.94 to 4.86)</w:t>
            </w:r>
          </w:p>
        </w:tc>
        <w:tc>
          <w:tcPr>
            <w:tcW w:w="454" w:type="dxa"/>
            <w:vAlign w:val="center"/>
          </w:tcPr>
          <w:p w14:paraId="1BB678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0.24</w:t>
            </w:r>
          </w:p>
        </w:tc>
        <w:tc>
          <w:tcPr>
            <w:tcW w:w="454" w:type="dxa"/>
            <w:vAlign w:val="center"/>
          </w:tcPr>
          <w:p w14:paraId="029E50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.628</w:t>
            </w:r>
          </w:p>
        </w:tc>
        <w:tc>
          <w:tcPr>
            <w:tcW w:w="454" w:type="dxa"/>
            <w:vAlign w:val="center"/>
          </w:tcPr>
          <w:p w14:paraId="23BE4B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.757</w:t>
            </w:r>
          </w:p>
        </w:tc>
        <w:tc>
          <w:tcPr>
            <w:tcW w:w="567" w:type="dxa"/>
            <w:vAlign w:val="center"/>
          </w:tcPr>
          <w:p w14:paraId="34A842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12E54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802D04A">
        <w:trPr>
          <w:jc w:val="center"/>
        </w:trPr>
        <w:tc>
          <w:tcPr>
            <w:tcW w:w="1531" w:type="dxa"/>
            <w:vAlign w:val="center"/>
          </w:tcPr>
          <w:p w14:paraId="4B0A2CF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1247" w:type="dxa"/>
            <w:vAlign w:val="center"/>
          </w:tcPr>
          <w:p w14:paraId="03C78B2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2718F8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64D2A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59.40</w:t>
            </w:r>
          </w:p>
        </w:tc>
        <w:tc>
          <w:tcPr>
            <w:tcW w:w="624" w:type="dxa"/>
            <w:vAlign w:val="center"/>
          </w:tcPr>
          <w:p w14:paraId="601960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52.51</w:t>
            </w:r>
          </w:p>
        </w:tc>
        <w:tc>
          <w:tcPr>
            <w:tcW w:w="1814" w:type="dxa"/>
            <w:vAlign w:val="center"/>
          </w:tcPr>
          <w:p w14:paraId="67FF221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6.89 (2.01; 2.93 to 10.86)</w:t>
            </w:r>
          </w:p>
        </w:tc>
        <w:tc>
          <w:tcPr>
            <w:tcW w:w="454" w:type="dxa"/>
            <w:vAlign w:val="center"/>
          </w:tcPr>
          <w:p w14:paraId="079518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11.78</w:t>
            </w:r>
          </w:p>
        </w:tc>
        <w:tc>
          <w:tcPr>
            <w:tcW w:w="454" w:type="dxa"/>
            <w:vAlign w:val="center"/>
          </w:tcPr>
          <w:p w14:paraId="6CB576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ECDEF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567" w:type="dxa"/>
            <w:vAlign w:val="center"/>
          </w:tcPr>
          <w:p w14:paraId="786EA0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C39DC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910043B">
        <w:trPr>
          <w:jc w:val="center"/>
        </w:trPr>
        <w:tc>
          <w:tcPr>
            <w:tcW w:w="1531" w:type="dxa"/>
            <w:vAlign w:val="center"/>
          </w:tcPr>
          <w:p w14:paraId="6222B14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Max（Fy)</w:t>
            </w:r>
          </w:p>
        </w:tc>
        <w:tc>
          <w:tcPr>
            <w:tcW w:w="1247" w:type="dxa"/>
            <w:vAlign w:val="center"/>
          </w:tcPr>
          <w:p w14:paraId="147C208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7257A8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BCF38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38.85</w:t>
            </w:r>
          </w:p>
        </w:tc>
        <w:tc>
          <w:tcPr>
            <w:tcW w:w="624" w:type="dxa"/>
            <w:vAlign w:val="center"/>
          </w:tcPr>
          <w:p w14:paraId="409156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34.32</w:t>
            </w:r>
          </w:p>
        </w:tc>
        <w:tc>
          <w:tcPr>
            <w:tcW w:w="1814" w:type="dxa"/>
            <w:vAlign w:val="center"/>
          </w:tcPr>
          <w:p w14:paraId="1939149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4.53 (3.77; −2.91 to 11.96)</w:t>
            </w:r>
          </w:p>
        </w:tc>
        <w:tc>
          <w:tcPr>
            <w:tcW w:w="454" w:type="dxa"/>
            <w:vAlign w:val="center"/>
          </w:tcPr>
          <w:p w14:paraId="064B77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1.45</w:t>
            </w:r>
          </w:p>
        </w:tc>
        <w:tc>
          <w:tcPr>
            <w:tcW w:w="454" w:type="dxa"/>
            <w:vAlign w:val="center"/>
          </w:tcPr>
          <w:p w14:paraId="753888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.231</w:t>
            </w:r>
          </w:p>
        </w:tc>
        <w:tc>
          <w:tcPr>
            <w:tcW w:w="454" w:type="dxa"/>
            <w:vAlign w:val="center"/>
          </w:tcPr>
          <w:p w14:paraId="302A94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.416</w:t>
            </w:r>
          </w:p>
        </w:tc>
        <w:tc>
          <w:tcPr>
            <w:tcW w:w="567" w:type="dxa"/>
            <w:vAlign w:val="center"/>
          </w:tcPr>
          <w:p w14:paraId="0DAEC0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78D76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8EF1D01">
        <w:trPr>
          <w:jc w:val="center"/>
        </w:trPr>
        <w:tc>
          <w:tcPr>
            <w:tcW w:w="1531" w:type="dxa"/>
            <w:vAlign w:val="center"/>
          </w:tcPr>
          <w:p w14:paraId="064B1E1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Max（Fz2）</w:t>
            </w:r>
          </w:p>
        </w:tc>
        <w:tc>
          <w:tcPr>
            <w:tcW w:w="1247" w:type="dxa"/>
            <w:vAlign w:val="center"/>
          </w:tcPr>
          <w:p w14:paraId="5D29960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446AEE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B2A0E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427.18</w:t>
            </w:r>
          </w:p>
        </w:tc>
        <w:tc>
          <w:tcPr>
            <w:tcW w:w="624" w:type="dxa"/>
            <w:vAlign w:val="center"/>
          </w:tcPr>
          <w:p w14:paraId="414F97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386.31</w:t>
            </w:r>
          </w:p>
        </w:tc>
        <w:tc>
          <w:tcPr>
            <w:tcW w:w="1814" w:type="dxa"/>
            <w:vAlign w:val="center"/>
          </w:tcPr>
          <w:p w14:paraId="30A9BC1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40.88 (8.54; 24.01 to 57.74)</w:t>
            </w:r>
          </w:p>
        </w:tc>
        <w:tc>
          <w:tcPr>
            <w:tcW w:w="454" w:type="dxa"/>
            <w:vAlign w:val="center"/>
          </w:tcPr>
          <w:p w14:paraId="7ABDAC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22.94</w:t>
            </w:r>
          </w:p>
        </w:tc>
        <w:tc>
          <w:tcPr>
            <w:tcW w:w="454" w:type="dxa"/>
            <w:vAlign w:val="center"/>
          </w:tcPr>
          <w:p w14:paraId="78B346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D1476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14BC0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90C95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DA0ED88">
        <w:trPr>
          <w:jc w:val="center"/>
        </w:trPr>
        <w:tc>
          <w:tcPr>
            <w:tcW w:w="1531" w:type="dxa"/>
            <w:vAlign w:val="center"/>
          </w:tcPr>
          <w:p w14:paraId="053D45C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Max（Fz）</w:t>
            </w:r>
          </w:p>
        </w:tc>
        <w:tc>
          <w:tcPr>
            <w:tcW w:w="1247" w:type="dxa"/>
            <w:vAlign w:val="center"/>
          </w:tcPr>
          <w:p w14:paraId="1C74B86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37AA4FC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77B04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807.37</w:t>
            </w:r>
          </w:p>
        </w:tc>
        <w:tc>
          <w:tcPr>
            <w:tcW w:w="624" w:type="dxa"/>
            <w:vAlign w:val="center"/>
          </w:tcPr>
          <w:p w14:paraId="5ACF19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783.77</w:t>
            </w:r>
          </w:p>
        </w:tc>
        <w:tc>
          <w:tcPr>
            <w:tcW w:w="1814" w:type="dxa"/>
            <w:vAlign w:val="center"/>
          </w:tcPr>
          <w:p w14:paraId="27032D4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23.60 (9.29; 5.24 to 41.95)</w:t>
            </w:r>
          </w:p>
        </w:tc>
        <w:tc>
          <w:tcPr>
            <w:tcW w:w="454" w:type="dxa"/>
            <w:vAlign w:val="center"/>
          </w:tcPr>
          <w:p w14:paraId="0344BA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6.45</w:t>
            </w:r>
          </w:p>
        </w:tc>
        <w:tc>
          <w:tcPr>
            <w:tcW w:w="454" w:type="dxa"/>
            <w:vAlign w:val="center"/>
          </w:tcPr>
          <w:p w14:paraId="34F765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454" w:type="dxa"/>
            <w:vAlign w:val="center"/>
          </w:tcPr>
          <w:p w14:paraId="2BE132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.030</w:t>
            </w:r>
          </w:p>
        </w:tc>
        <w:tc>
          <w:tcPr>
            <w:tcW w:w="567" w:type="dxa"/>
            <w:vAlign w:val="center"/>
          </w:tcPr>
          <w:p w14:paraId="5491CA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450406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E09E7FA">
        <w:trPr>
          <w:jc w:val="center"/>
        </w:trPr>
        <w:tc>
          <w:tcPr>
            <w:tcW w:w="1531" w:type="dxa"/>
            <w:vAlign w:val="center"/>
          </w:tcPr>
          <w:p w14:paraId="277766F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1247" w:type="dxa"/>
            <w:vAlign w:val="center"/>
          </w:tcPr>
          <w:p w14:paraId="2A75635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2C2591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3F078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33.05</w:t>
            </w:r>
          </w:p>
        </w:tc>
        <w:tc>
          <w:tcPr>
            <w:tcW w:w="624" w:type="dxa"/>
            <w:vAlign w:val="center"/>
          </w:tcPr>
          <w:p w14:paraId="798DCB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31.76</w:t>
            </w:r>
          </w:p>
        </w:tc>
        <w:tc>
          <w:tcPr>
            <w:tcW w:w="1814" w:type="dxa"/>
            <w:vAlign w:val="center"/>
          </w:tcPr>
          <w:p w14:paraId="5F5FEF6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1.30 (1.38; −1.42 to 4.02)</w:t>
            </w:r>
          </w:p>
        </w:tc>
        <w:tc>
          <w:tcPr>
            <w:tcW w:w="454" w:type="dxa"/>
            <w:vAlign w:val="center"/>
          </w:tcPr>
          <w:p w14:paraId="3C0714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0.89</w:t>
            </w:r>
          </w:p>
        </w:tc>
        <w:tc>
          <w:tcPr>
            <w:tcW w:w="454" w:type="dxa"/>
            <w:vAlign w:val="center"/>
          </w:tcPr>
          <w:p w14:paraId="17EAB3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.348</w:t>
            </w:r>
          </w:p>
        </w:tc>
        <w:tc>
          <w:tcPr>
            <w:tcW w:w="454" w:type="dxa"/>
            <w:vAlign w:val="center"/>
          </w:tcPr>
          <w:p w14:paraId="1C5D9AA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.497</w:t>
            </w:r>
          </w:p>
        </w:tc>
        <w:tc>
          <w:tcPr>
            <w:tcW w:w="567" w:type="dxa"/>
            <w:vAlign w:val="center"/>
          </w:tcPr>
          <w:p w14:paraId="4DAF2D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34A123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7F8C07D">
        <w:trPr>
          <w:jc w:val="center"/>
        </w:trPr>
        <w:tc>
          <w:tcPr>
            <w:tcW w:w="1531" w:type="dxa"/>
            <w:vAlign w:val="center"/>
          </w:tcPr>
          <w:p w14:paraId="5C16212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MeanSpeed（COPcomb）</w:t>
            </w:r>
          </w:p>
        </w:tc>
        <w:tc>
          <w:tcPr>
            <w:tcW w:w="1247" w:type="dxa"/>
            <w:vAlign w:val="center"/>
          </w:tcPr>
          <w:p w14:paraId="0EF155F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4EB960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A758B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249.54</w:t>
            </w:r>
          </w:p>
        </w:tc>
        <w:tc>
          <w:tcPr>
            <w:tcW w:w="624" w:type="dxa"/>
            <w:vAlign w:val="center"/>
          </w:tcPr>
          <w:p w14:paraId="2DD951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206.10</w:t>
            </w:r>
          </w:p>
        </w:tc>
        <w:tc>
          <w:tcPr>
            <w:tcW w:w="1814" w:type="dxa"/>
            <w:vAlign w:val="center"/>
          </w:tcPr>
          <w:p w14:paraId="1B82AFA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43.44 (17.08; 9.70 to 77.19)</w:t>
            </w:r>
          </w:p>
        </w:tc>
        <w:tc>
          <w:tcPr>
            <w:tcW w:w="454" w:type="dxa"/>
            <w:vAlign w:val="center"/>
          </w:tcPr>
          <w:p w14:paraId="0739D7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6.47</w:t>
            </w:r>
          </w:p>
        </w:tc>
        <w:tc>
          <w:tcPr>
            <w:tcW w:w="454" w:type="dxa"/>
            <w:vAlign w:val="center"/>
          </w:tcPr>
          <w:p w14:paraId="390BC8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454" w:type="dxa"/>
            <w:vAlign w:val="center"/>
          </w:tcPr>
          <w:p w14:paraId="4080F4A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.030</w:t>
            </w:r>
          </w:p>
        </w:tc>
        <w:tc>
          <w:tcPr>
            <w:tcW w:w="567" w:type="dxa"/>
            <w:vAlign w:val="center"/>
          </w:tcPr>
          <w:p w14:paraId="3C7C7B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75C08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2EE7B8F">
        <w:trPr>
          <w:jc w:val="center"/>
        </w:trPr>
        <w:tc>
          <w:tcPr>
            <w:tcW w:w="1531" w:type="dxa"/>
            <w:vAlign w:val="center"/>
          </w:tcPr>
          <w:p w14:paraId="0920E17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Mean_AP（COPcomb）</w:t>
            </w:r>
          </w:p>
        </w:tc>
        <w:tc>
          <w:tcPr>
            <w:tcW w:w="1247" w:type="dxa"/>
            <w:vAlign w:val="center"/>
          </w:tcPr>
          <w:p w14:paraId="04D4833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5B20C3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28E04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66.34</w:t>
            </w:r>
          </w:p>
        </w:tc>
        <w:tc>
          <w:tcPr>
            <w:tcW w:w="624" w:type="dxa"/>
            <w:vAlign w:val="center"/>
          </w:tcPr>
          <w:p w14:paraId="313B03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76.94</w:t>
            </w:r>
          </w:p>
        </w:tc>
        <w:tc>
          <w:tcPr>
            <w:tcW w:w="1814" w:type="dxa"/>
            <w:vAlign w:val="center"/>
          </w:tcPr>
          <w:p w14:paraId="4F54D1E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−10.60 (3.01; −16.54 to −4.66)</w:t>
            </w:r>
          </w:p>
        </w:tc>
        <w:tc>
          <w:tcPr>
            <w:tcW w:w="454" w:type="dxa"/>
            <w:vAlign w:val="center"/>
          </w:tcPr>
          <w:p w14:paraId="63B216C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12.42</w:t>
            </w:r>
          </w:p>
        </w:tc>
        <w:tc>
          <w:tcPr>
            <w:tcW w:w="454" w:type="dxa"/>
            <w:vAlign w:val="center"/>
          </w:tcPr>
          <w:p w14:paraId="44151B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4108C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567" w:type="dxa"/>
            <w:vAlign w:val="center"/>
          </w:tcPr>
          <w:p w14:paraId="43E2CB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23ECA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3D2BD45">
        <w:trPr>
          <w:jc w:val="center"/>
        </w:trPr>
        <w:tc>
          <w:tcPr>
            <w:tcW w:w="1531" w:type="dxa"/>
            <w:vAlign w:val="center"/>
          </w:tcPr>
          <w:p w14:paraId="416E49D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Mean_ML（COPcomb）</w:t>
            </w:r>
          </w:p>
        </w:tc>
        <w:tc>
          <w:tcPr>
            <w:tcW w:w="1247" w:type="dxa"/>
            <w:vAlign w:val="center"/>
          </w:tcPr>
          <w:p w14:paraId="3E59E07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0A9D3A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1730A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98.66</w:t>
            </w:r>
          </w:p>
        </w:tc>
        <w:tc>
          <w:tcPr>
            <w:tcW w:w="624" w:type="dxa"/>
            <w:vAlign w:val="center"/>
          </w:tcPr>
          <w:p w14:paraId="091C0D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98.90</w:t>
            </w:r>
          </w:p>
        </w:tc>
        <w:tc>
          <w:tcPr>
            <w:tcW w:w="1814" w:type="dxa"/>
            <w:vAlign w:val="center"/>
          </w:tcPr>
          <w:p w14:paraId="456D431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−0.24 (2.54; −5.26 to 4.78)</w:t>
            </w:r>
          </w:p>
        </w:tc>
        <w:tc>
          <w:tcPr>
            <w:tcW w:w="454" w:type="dxa"/>
            <w:vAlign w:val="center"/>
          </w:tcPr>
          <w:p w14:paraId="3C906F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0.01</w:t>
            </w:r>
          </w:p>
        </w:tc>
        <w:tc>
          <w:tcPr>
            <w:tcW w:w="454" w:type="dxa"/>
            <w:vAlign w:val="center"/>
          </w:tcPr>
          <w:p w14:paraId="3EB70A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.925</w:t>
            </w:r>
          </w:p>
        </w:tc>
        <w:tc>
          <w:tcPr>
            <w:tcW w:w="454" w:type="dxa"/>
            <w:vAlign w:val="center"/>
          </w:tcPr>
          <w:p w14:paraId="0AD7B0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.988</w:t>
            </w:r>
          </w:p>
        </w:tc>
        <w:tc>
          <w:tcPr>
            <w:tcW w:w="567" w:type="dxa"/>
            <w:vAlign w:val="center"/>
          </w:tcPr>
          <w:p w14:paraId="339000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549D9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6700EEF">
        <w:trPr>
          <w:jc w:val="center"/>
        </w:trPr>
        <w:tc>
          <w:tcPr>
            <w:tcW w:w="1531" w:type="dxa"/>
            <w:vAlign w:val="center"/>
          </w:tcPr>
          <w:p w14:paraId="33A8242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Mean（Fy)</w:t>
            </w:r>
          </w:p>
        </w:tc>
        <w:tc>
          <w:tcPr>
            <w:tcW w:w="1247" w:type="dxa"/>
            <w:vAlign w:val="center"/>
          </w:tcPr>
          <w:p w14:paraId="27A967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7E34A7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E56F5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−9.72</w:t>
            </w:r>
          </w:p>
        </w:tc>
        <w:tc>
          <w:tcPr>
            <w:tcW w:w="624" w:type="dxa"/>
            <w:vAlign w:val="center"/>
          </w:tcPr>
          <w:p w14:paraId="721361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−10.99</w:t>
            </w:r>
          </w:p>
        </w:tc>
        <w:tc>
          <w:tcPr>
            <w:tcW w:w="1814" w:type="dxa"/>
            <w:vAlign w:val="center"/>
          </w:tcPr>
          <w:p w14:paraId="01D74C5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1.27 (2.77; −4.19 to 6.74)</w:t>
            </w:r>
          </w:p>
        </w:tc>
        <w:tc>
          <w:tcPr>
            <w:tcW w:w="454" w:type="dxa"/>
            <w:vAlign w:val="center"/>
          </w:tcPr>
          <w:p w14:paraId="26D4D2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0.21</w:t>
            </w:r>
          </w:p>
        </w:tc>
        <w:tc>
          <w:tcPr>
            <w:tcW w:w="454" w:type="dxa"/>
            <w:vAlign w:val="center"/>
          </w:tcPr>
          <w:p w14:paraId="0DE5C3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.646</w:t>
            </w:r>
          </w:p>
        </w:tc>
        <w:tc>
          <w:tcPr>
            <w:tcW w:w="454" w:type="dxa"/>
            <w:vAlign w:val="center"/>
          </w:tcPr>
          <w:p w14:paraId="1BF0698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.757</w:t>
            </w:r>
          </w:p>
        </w:tc>
        <w:tc>
          <w:tcPr>
            <w:tcW w:w="567" w:type="dxa"/>
            <w:vAlign w:val="center"/>
          </w:tcPr>
          <w:p w14:paraId="06DCB6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0B18D1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35B8873">
        <w:trPr>
          <w:jc w:val="center"/>
        </w:trPr>
        <w:tc>
          <w:tcPr>
            <w:tcW w:w="1531" w:type="dxa"/>
            <w:vAlign w:val="center"/>
          </w:tcPr>
          <w:p w14:paraId="6A084E8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Mean（Fz2）</w:t>
            </w:r>
          </w:p>
        </w:tc>
        <w:tc>
          <w:tcPr>
            <w:tcW w:w="1247" w:type="dxa"/>
            <w:vAlign w:val="center"/>
          </w:tcPr>
          <w:p w14:paraId="2011A35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6A917D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922D2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315.63</w:t>
            </w:r>
          </w:p>
        </w:tc>
        <w:tc>
          <w:tcPr>
            <w:tcW w:w="624" w:type="dxa"/>
            <w:vAlign w:val="center"/>
          </w:tcPr>
          <w:p w14:paraId="4D6CDE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308.00</w:t>
            </w:r>
          </w:p>
        </w:tc>
        <w:tc>
          <w:tcPr>
            <w:tcW w:w="1814" w:type="dxa"/>
            <w:vAlign w:val="center"/>
          </w:tcPr>
          <w:p w14:paraId="2FC201B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7.64 (6.65; −5.49 to 20.77)</w:t>
            </w:r>
          </w:p>
        </w:tc>
        <w:tc>
          <w:tcPr>
            <w:tcW w:w="454" w:type="dxa"/>
            <w:vAlign w:val="center"/>
          </w:tcPr>
          <w:p w14:paraId="038BE8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1.32</w:t>
            </w:r>
          </w:p>
        </w:tc>
        <w:tc>
          <w:tcPr>
            <w:tcW w:w="454" w:type="dxa"/>
            <w:vAlign w:val="center"/>
          </w:tcPr>
          <w:p w14:paraId="2E887E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.252</w:t>
            </w:r>
          </w:p>
        </w:tc>
        <w:tc>
          <w:tcPr>
            <w:tcW w:w="454" w:type="dxa"/>
            <w:vAlign w:val="center"/>
          </w:tcPr>
          <w:p w14:paraId="773413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.416</w:t>
            </w:r>
          </w:p>
        </w:tc>
        <w:tc>
          <w:tcPr>
            <w:tcW w:w="567" w:type="dxa"/>
            <w:vAlign w:val="center"/>
          </w:tcPr>
          <w:p w14:paraId="4AF3F65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B4ECF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9EFDBD5">
        <w:trPr>
          <w:jc w:val="center"/>
        </w:trPr>
        <w:tc>
          <w:tcPr>
            <w:tcW w:w="1531" w:type="dxa"/>
            <w:vAlign w:val="center"/>
          </w:tcPr>
          <w:p w14:paraId="168F52B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Mean（Fz）</w:t>
            </w:r>
          </w:p>
        </w:tc>
        <w:tc>
          <w:tcPr>
            <w:tcW w:w="1247" w:type="dxa"/>
            <w:vAlign w:val="center"/>
          </w:tcPr>
          <w:p w14:paraId="7F0625E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28488D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4285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649.29</w:t>
            </w:r>
          </w:p>
        </w:tc>
        <w:tc>
          <w:tcPr>
            <w:tcW w:w="624" w:type="dxa"/>
            <w:vAlign w:val="center"/>
          </w:tcPr>
          <w:p w14:paraId="159226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646.09</w:t>
            </w:r>
          </w:p>
        </w:tc>
        <w:tc>
          <w:tcPr>
            <w:tcW w:w="1814" w:type="dxa"/>
            <w:vAlign w:val="center"/>
          </w:tcPr>
          <w:p w14:paraId="3E803D1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3.20 (6.58; −9.80 to 16.19)</w:t>
            </w:r>
          </w:p>
        </w:tc>
        <w:tc>
          <w:tcPr>
            <w:tcW w:w="454" w:type="dxa"/>
            <w:vAlign w:val="center"/>
          </w:tcPr>
          <w:p w14:paraId="4B4DA9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0.24</w:t>
            </w:r>
          </w:p>
        </w:tc>
        <w:tc>
          <w:tcPr>
            <w:tcW w:w="454" w:type="dxa"/>
            <w:vAlign w:val="center"/>
          </w:tcPr>
          <w:p w14:paraId="62986A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.628</w:t>
            </w:r>
          </w:p>
        </w:tc>
        <w:tc>
          <w:tcPr>
            <w:tcW w:w="454" w:type="dxa"/>
            <w:vAlign w:val="center"/>
          </w:tcPr>
          <w:p w14:paraId="4BBB98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.757</w:t>
            </w:r>
          </w:p>
        </w:tc>
        <w:tc>
          <w:tcPr>
            <w:tcW w:w="567" w:type="dxa"/>
            <w:vAlign w:val="center"/>
          </w:tcPr>
          <w:p w14:paraId="54A27F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C3286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91E2BE5">
        <w:trPr>
          <w:jc w:val="center"/>
        </w:trPr>
        <w:tc>
          <w:tcPr>
            <w:tcW w:w="1531" w:type="dxa"/>
            <w:vAlign w:val="center"/>
          </w:tcPr>
          <w:p w14:paraId="15CDDD9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RMS_AP（COPcomb）</w:t>
            </w:r>
          </w:p>
        </w:tc>
        <w:tc>
          <w:tcPr>
            <w:tcW w:w="1247" w:type="dxa"/>
            <w:vAlign w:val="center"/>
          </w:tcPr>
          <w:p w14:paraId="34C2C25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1D4379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5CEC3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10.86</w:t>
            </w:r>
          </w:p>
        </w:tc>
        <w:tc>
          <w:tcPr>
            <w:tcW w:w="624" w:type="dxa"/>
            <w:vAlign w:val="center"/>
          </w:tcPr>
          <w:p w14:paraId="240781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9.48</w:t>
            </w:r>
          </w:p>
        </w:tc>
        <w:tc>
          <w:tcPr>
            <w:tcW w:w="1814" w:type="dxa"/>
            <w:vAlign w:val="center"/>
          </w:tcPr>
          <w:p w14:paraId="385F74B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1.38 (1.04; −0.68 to 3.43)</w:t>
            </w:r>
          </w:p>
        </w:tc>
        <w:tc>
          <w:tcPr>
            <w:tcW w:w="454" w:type="dxa"/>
            <w:vAlign w:val="center"/>
          </w:tcPr>
          <w:p w14:paraId="0F5D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1.75</w:t>
            </w:r>
          </w:p>
        </w:tc>
        <w:tc>
          <w:tcPr>
            <w:tcW w:w="454" w:type="dxa"/>
            <w:vAlign w:val="center"/>
          </w:tcPr>
          <w:p w14:paraId="0FF8E4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.188</w:t>
            </w:r>
          </w:p>
        </w:tc>
        <w:tc>
          <w:tcPr>
            <w:tcW w:w="454" w:type="dxa"/>
            <w:vAlign w:val="center"/>
          </w:tcPr>
          <w:p w14:paraId="340F5B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.387</w:t>
            </w:r>
          </w:p>
        </w:tc>
        <w:tc>
          <w:tcPr>
            <w:tcW w:w="567" w:type="dxa"/>
            <w:vAlign w:val="center"/>
          </w:tcPr>
          <w:p w14:paraId="36216A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F98BE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49B1C75">
        <w:trPr>
          <w:jc w:val="center"/>
        </w:trPr>
        <w:tc>
          <w:tcPr>
            <w:tcW w:w="1531" w:type="dxa"/>
            <w:vAlign w:val="center"/>
          </w:tcPr>
          <w:p w14:paraId="56BA78D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RMS_ML（COPcomb）</w:t>
            </w:r>
          </w:p>
        </w:tc>
        <w:tc>
          <w:tcPr>
            <w:tcW w:w="1247" w:type="dxa"/>
            <w:vAlign w:val="center"/>
          </w:tcPr>
          <w:p w14:paraId="4146B27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4526F2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54F83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10.43</w:t>
            </w:r>
          </w:p>
        </w:tc>
        <w:tc>
          <w:tcPr>
            <w:tcW w:w="624" w:type="dxa"/>
            <w:vAlign w:val="center"/>
          </w:tcPr>
          <w:p w14:paraId="752F5A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7.46</w:t>
            </w:r>
          </w:p>
        </w:tc>
        <w:tc>
          <w:tcPr>
            <w:tcW w:w="1814" w:type="dxa"/>
            <w:vAlign w:val="center"/>
          </w:tcPr>
          <w:p w14:paraId="6AABB5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2.98 (0.85; 1.29 to 4.66)</w:t>
            </w:r>
          </w:p>
        </w:tc>
        <w:tc>
          <w:tcPr>
            <w:tcW w:w="454" w:type="dxa"/>
            <w:vAlign w:val="center"/>
          </w:tcPr>
          <w:p w14:paraId="1C14A5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12.21</w:t>
            </w:r>
          </w:p>
        </w:tc>
        <w:tc>
          <w:tcPr>
            <w:tcW w:w="454" w:type="dxa"/>
            <w:vAlign w:val="center"/>
          </w:tcPr>
          <w:p w14:paraId="6140B5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5FE58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567" w:type="dxa"/>
            <w:vAlign w:val="center"/>
          </w:tcPr>
          <w:p w14:paraId="202C6F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AAD3B0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9AA75D6">
        <w:trPr>
          <w:jc w:val="center"/>
        </w:trPr>
        <w:tc>
          <w:tcPr>
            <w:tcW w:w="1531" w:type="dxa"/>
            <w:vAlign w:val="center"/>
          </w:tcPr>
          <w:p w14:paraId="7E8E00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Range_AP（COPcomb）</w:t>
            </w:r>
          </w:p>
        </w:tc>
        <w:tc>
          <w:tcPr>
            <w:tcW w:w="1247" w:type="dxa"/>
            <w:vAlign w:val="center"/>
          </w:tcPr>
          <w:p w14:paraId="5EC9F7D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6DE9E6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3575F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34.86</w:t>
            </w:r>
          </w:p>
        </w:tc>
        <w:tc>
          <w:tcPr>
            <w:tcW w:w="624" w:type="dxa"/>
            <w:vAlign w:val="center"/>
          </w:tcPr>
          <w:p w14:paraId="2CC7AF6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31.29</w:t>
            </w:r>
          </w:p>
        </w:tc>
        <w:tc>
          <w:tcPr>
            <w:tcW w:w="1814" w:type="dxa"/>
            <w:vAlign w:val="center"/>
          </w:tcPr>
          <w:p w14:paraId="652B849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3.57 (3.18; −2.72 to 9.86)</w:t>
            </w:r>
          </w:p>
        </w:tc>
        <w:tc>
          <w:tcPr>
            <w:tcW w:w="454" w:type="dxa"/>
            <w:vAlign w:val="center"/>
          </w:tcPr>
          <w:p w14:paraId="232F91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1.26</w:t>
            </w:r>
          </w:p>
        </w:tc>
        <w:tc>
          <w:tcPr>
            <w:tcW w:w="454" w:type="dxa"/>
            <w:vAlign w:val="center"/>
          </w:tcPr>
          <w:p w14:paraId="517E09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.263</w:t>
            </w:r>
          </w:p>
        </w:tc>
        <w:tc>
          <w:tcPr>
            <w:tcW w:w="454" w:type="dxa"/>
            <w:vAlign w:val="center"/>
          </w:tcPr>
          <w:p w14:paraId="52E231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.416</w:t>
            </w:r>
          </w:p>
        </w:tc>
        <w:tc>
          <w:tcPr>
            <w:tcW w:w="567" w:type="dxa"/>
            <w:vAlign w:val="center"/>
          </w:tcPr>
          <w:p w14:paraId="3A7B86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B8AAF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63B634A">
        <w:trPr>
          <w:jc w:val="center"/>
        </w:trPr>
        <w:tc>
          <w:tcPr>
            <w:tcW w:w="1531" w:type="dxa"/>
            <w:vAlign w:val="center"/>
          </w:tcPr>
          <w:p w14:paraId="138421F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Range_ML（COPcomb）</w:t>
            </w:r>
          </w:p>
        </w:tc>
        <w:tc>
          <w:tcPr>
            <w:tcW w:w="1247" w:type="dxa"/>
            <w:vAlign w:val="center"/>
          </w:tcPr>
          <w:p w14:paraId="01FFD9E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6D8963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88038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34.14</w:t>
            </w:r>
          </w:p>
        </w:tc>
        <w:tc>
          <w:tcPr>
            <w:tcW w:w="624" w:type="dxa"/>
            <w:vAlign w:val="center"/>
          </w:tcPr>
          <w:p w14:paraId="213565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24.89</w:t>
            </w:r>
          </w:p>
        </w:tc>
        <w:tc>
          <w:tcPr>
            <w:tcW w:w="1814" w:type="dxa"/>
            <w:vAlign w:val="center"/>
          </w:tcPr>
          <w:p w14:paraId="2D0264F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9.25 (2.86; 3.61 to 14.90)</w:t>
            </w:r>
          </w:p>
        </w:tc>
        <w:tc>
          <w:tcPr>
            <w:tcW w:w="454" w:type="dxa"/>
            <w:vAlign w:val="center"/>
          </w:tcPr>
          <w:p w14:paraId="21EAE0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10.51</w:t>
            </w:r>
          </w:p>
        </w:tc>
        <w:tc>
          <w:tcPr>
            <w:tcW w:w="454" w:type="dxa"/>
            <w:vAlign w:val="center"/>
          </w:tcPr>
          <w:p w14:paraId="44DEABA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6A8AA3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567" w:type="dxa"/>
            <w:vAlign w:val="center"/>
          </w:tcPr>
          <w:p w14:paraId="12ABFA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E4C46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2BB86B15">
        <w:trPr>
          <w:jc w:val="center"/>
        </w:trPr>
        <w:tc>
          <w:tcPr>
            <w:tcW w:w="1531" w:type="dxa"/>
            <w:vAlign w:val="center"/>
          </w:tcPr>
          <w:p w14:paraId="38C2184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RelTime_at_Max(0-100)(Fx)</w:t>
            </w:r>
          </w:p>
        </w:tc>
        <w:tc>
          <w:tcPr>
            <w:tcW w:w="1247" w:type="dxa"/>
            <w:vAlign w:val="center"/>
          </w:tcPr>
          <w:p w14:paraId="6607EDA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0C9FF1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14E8C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53.69</w:t>
            </w:r>
          </w:p>
        </w:tc>
        <w:tc>
          <w:tcPr>
            <w:tcW w:w="624" w:type="dxa"/>
            <w:vAlign w:val="center"/>
          </w:tcPr>
          <w:p w14:paraId="0746782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52.48</w:t>
            </w:r>
          </w:p>
        </w:tc>
        <w:tc>
          <w:tcPr>
            <w:tcW w:w="1814" w:type="dxa"/>
            <w:vAlign w:val="center"/>
          </w:tcPr>
          <w:p w14:paraId="6D54B74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1.21 (3.36; −5.42 to 7.84)</w:t>
            </w:r>
          </w:p>
        </w:tc>
        <w:tc>
          <w:tcPr>
            <w:tcW w:w="454" w:type="dxa"/>
            <w:vAlign w:val="center"/>
          </w:tcPr>
          <w:p w14:paraId="09C84F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0.13</w:t>
            </w:r>
          </w:p>
        </w:tc>
        <w:tc>
          <w:tcPr>
            <w:tcW w:w="454" w:type="dxa"/>
            <w:vAlign w:val="center"/>
          </w:tcPr>
          <w:p w14:paraId="677C18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.718</w:t>
            </w:r>
          </w:p>
        </w:tc>
        <w:tc>
          <w:tcPr>
            <w:tcW w:w="454" w:type="dxa"/>
            <w:vAlign w:val="center"/>
          </w:tcPr>
          <w:p w14:paraId="16F021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.798</w:t>
            </w:r>
          </w:p>
        </w:tc>
        <w:tc>
          <w:tcPr>
            <w:tcW w:w="567" w:type="dxa"/>
            <w:vAlign w:val="center"/>
          </w:tcPr>
          <w:p w14:paraId="5F46B6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307A4B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C8F4941">
        <w:trPr>
          <w:jc w:val="center"/>
        </w:trPr>
        <w:tc>
          <w:tcPr>
            <w:tcW w:w="1531" w:type="dxa"/>
            <w:vAlign w:val="center"/>
          </w:tcPr>
          <w:p w14:paraId="240548B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RelTime_at_Max(0-100)（Fy)</w:t>
            </w:r>
          </w:p>
        </w:tc>
        <w:tc>
          <w:tcPr>
            <w:tcW w:w="1247" w:type="dxa"/>
            <w:vAlign w:val="center"/>
          </w:tcPr>
          <w:p w14:paraId="7AEAE2E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7BA8A2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52BE6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48.27</w:t>
            </w:r>
          </w:p>
        </w:tc>
        <w:tc>
          <w:tcPr>
            <w:tcW w:w="624" w:type="dxa"/>
            <w:vAlign w:val="center"/>
          </w:tcPr>
          <w:p w14:paraId="0FFADF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48.21</w:t>
            </w:r>
          </w:p>
        </w:tc>
        <w:tc>
          <w:tcPr>
            <w:tcW w:w="1814" w:type="dxa"/>
            <w:vAlign w:val="center"/>
          </w:tcPr>
          <w:p w14:paraId="06FD6F0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0.06 (4.16; −8.16 to 8.28)</w:t>
            </w:r>
          </w:p>
        </w:tc>
        <w:tc>
          <w:tcPr>
            <w:tcW w:w="454" w:type="dxa"/>
            <w:vAlign w:val="center"/>
          </w:tcPr>
          <w:p w14:paraId="2F9592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0E9D96F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.988</w:t>
            </w:r>
          </w:p>
        </w:tc>
        <w:tc>
          <w:tcPr>
            <w:tcW w:w="454" w:type="dxa"/>
            <w:vAlign w:val="center"/>
          </w:tcPr>
          <w:p w14:paraId="0D7401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.988</w:t>
            </w:r>
          </w:p>
        </w:tc>
        <w:tc>
          <w:tcPr>
            <w:tcW w:w="567" w:type="dxa"/>
            <w:vAlign w:val="center"/>
          </w:tcPr>
          <w:p w14:paraId="11FEFB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09F490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3376191">
        <w:trPr>
          <w:jc w:val="center"/>
        </w:trPr>
        <w:tc>
          <w:tcPr>
            <w:tcW w:w="1531" w:type="dxa"/>
            <w:vAlign w:val="center"/>
          </w:tcPr>
          <w:p w14:paraId="032593A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RelTime_at_Max(0-100)（Fz2）</w:t>
            </w:r>
          </w:p>
        </w:tc>
        <w:tc>
          <w:tcPr>
            <w:tcW w:w="1247" w:type="dxa"/>
            <w:vAlign w:val="center"/>
          </w:tcPr>
          <w:p w14:paraId="4508D95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5858DC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30F05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50.14</w:t>
            </w:r>
          </w:p>
        </w:tc>
        <w:tc>
          <w:tcPr>
            <w:tcW w:w="624" w:type="dxa"/>
            <w:vAlign w:val="center"/>
          </w:tcPr>
          <w:p w14:paraId="1B7E5D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50.01</w:t>
            </w:r>
          </w:p>
        </w:tc>
        <w:tc>
          <w:tcPr>
            <w:tcW w:w="1814" w:type="dxa"/>
            <w:vAlign w:val="center"/>
          </w:tcPr>
          <w:p w14:paraId="60A59AA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0.13 (2.36; −4.53 to 4.79)</w:t>
            </w:r>
          </w:p>
        </w:tc>
        <w:tc>
          <w:tcPr>
            <w:tcW w:w="454" w:type="dxa"/>
            <w:vAlign w:val="center"/>
          </w:tcPr>
          <w:p w14:paraId="3EAAB3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4D24CB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.956</w:t>
            </w:r>
          </w:p>
        </w:tc>
        <w:tc>
          <w:tcPr>
            <w:tcW w:w="454" w:type="dxa"/>
            <w:vAlign w:val="center"/>
          </w:tcPr>
          <w:p w14:paraId="1F268D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.988</w:t>
            </w:r>
          </w:p>
        </w:tc>
        <w:tc>
          <w:tcPr>
            <w:tcW w:w="567" w:type="dxa"/>
            <w:vAlign w:val="center"/>
          </w:tcPr>
          <w:p w14:paraId="2E058D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5418E4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EFB610C">
        <w:trPr>
          <w:jc w:val="center"/>
        </w:trPr>
        <w:tc>
          <w:tcPr>
            <w:tcW w:w="1531" w:type="dxa"/>
            <w:vAlign w:val="center"/>
          </w:tcPr>
          <w:p w14:paraId="1338202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RelTime_at_Max(0-100)（Fz）</w:t>
            </w:r>
          </w:p>
        </w:tc>
        <w:tc>
          <w:tcPr>
            <w:tcW w:w="1247" w:type="dxa"/>
            <w:vAlign w:val="center"/>
          </w:tcPr>
          <w:p w14:paraId="47C0ACE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51E5D72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D2F9B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50.49</w:t>
            </w:r>
          </w:p>
        </w:tc>
        <w:tc>
          <w:tcPr>
            <w:tcW w:w="624" w:type="dxa"/>
            <w:vAlign w:val="center"/>
          </w:tcPr>
          <w:p w14:paraId="50FC22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49.25</w:t>
            </w:r>
          </w:p>
        </w:tc>
        <w:tc>
          <w:tcPr>
            <w:tcW w:w="1814" w:type="dxa"/>
            <w:vAlign w:val="center"/>
          </w:tcPr>
          <w:p w14:paraId="0514FE6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1.23 (2.77; −4.23 to 6.70)</w:t>
            </w:r>
          </w:p>
        </w:tc>
        <w:tc>
          <w:tcPr>
            <w:tcW w:w="454" w:type="dxa"/>
            <w:vAlign w:val="center"/>
          </w:tcPr>
          <w:p w14:paraId="7D73CC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0.20</w:t>
            </w:r>
          </w:p>
        </w:tc>
        <w:tc>
          <w:tcPr>
            <w:tcW w:w="454" w:type="dxa"/>
            <w:vAlign w:val="center"/>
          </w:tcPr>
          <w:p w14:paraId="67FB23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.656</w:t>
            </w:r>
          </w:p>
        </w:tc>
        <w:tc>
          <w:tcPr>
            <w:tcW w:w="454" w:type="dxa"/>
            <w:vAlign w:val="center"/>
          </w:tcPr>
          <w:p w14:paraId="437D00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.757</w:t>
            </w:r>
          </w:p>
        </w:tc>
        <w:tc>
          <w:tcPr>
            <w:tcW w:w="567" w:type="dxa"/>
            <w:vAlign w:val="center"/>
          </w:tcPr>
          <w:p w14:paraId="07E3A8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D9547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46F4114">
        <w:trPr>
          <w:jc w:val="center"/>
        </w:trPr>
        <w:tc>
          <w:tcPr>
            <w:tcW w:w="1531" w:type="dxa"/>
            <w:vAlign w:val="center"/>
          </w:tcPr>
          <w:p w14:paraId="027CDD4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SwayArea_ConvexHull（COPcomb）</w:t>
            </w:r>
          </w:p>
        </w:tc>
        <w:tc>
          <w:tcPr>
            <w:tcW w:w="1247" w:type="dxa"/>
            <w:vAlign w:val="center"/>
          </w:tcPr>
          <w:p w14:paraId="2DF967F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50B702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7D5A5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468.64</w:t>
            </w:r>
          </w:p>
        </w:tc>
        <w:tc>
          <w:tcPr>
            <w:tcW w:w="624" w:type="dxa"/>
            <w:vAlign w:val="center"/>
          </w:tcPr>
          <w:p w14:paraId="3DE7AC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292.63</w:t>
            </w:r>
          </w:p>
        </w:tc>
        <w:tc>
          <w:tcPr>
            <w:tcW w:w="1814" w:type="dxa"/>
            <w:vAlign w:val="center"/>
          </w:tcPr>
          <w:p w14:paraId="3343A06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176.01 (134.34; −89.34 to 441.35)</w:t>
            </w:r>
          </w:p>
        </w:tc>
        <w:tc>
          <w:tcPr>
            <w:tcW w:w="454" w:type="dxa"/>
            <w:vAlign w:val="center"/>
          </w:tcPr>
          <w:p w14:paraId="6BF8716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1.72</w:t>
            </w:r>
          </w:p>
        </w:tc>
        <w:tc>
          <w:tcPr>
            <w:tcW w:w="454" w:type="dxa"/>
            <w:vAlign w:val="center"/>
          </w:tcPr>
          <w:p w14:paraId="4C5023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.192</w:t>
            </w:r>
          </w:p>
        </w:tc>
        <w:tc>
          <w:tcPr>
            <w:tcW w:w="454" w:type="dxa"/>
            <w:vAlign w:val="center"/>
          </w:tcPr>
          <w:p w14:paraId="24CF07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.387</w:t>
            </w:r>
          </w:p>
        </w:tc>
        <w:tc>
          <w:tcPr>
            <w:tcW w:w="567" w:type="dxa"/>
            <w:vAlign w:val="center"/>
          </w:tcPr>
          <w:p w14:paraId="4351BC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A0C53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3B2E41F">
        <w:trPr>
          <w:jc w:val="center"/>
        </w:trPr>
        <w:tc>
          <w:tcPr>
            <w:tcW w:w="1531" w:type="dxa"/>
            <w:vAlign w:val="center"/>
          </w:tcPr>
          <w:p w14:paraId="6098963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SwayPathLength（COPcomb）</w:t>
            </w:r>
          </w:p>
        </w:tc>
        <w:tc>
          <w:tcPr>
            <w:tcW w:w="1247" w:type="dxa"/>
            <w:vAlign w:val="center"/>
          </w:tcPr>
          <w:p w14:paraId="57CE7F0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1090DA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2B7A2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74.86</w:t>
            </w:r>
          </w:p>
        </w:tc>
        <w:tc>
          <w:tcPr>
            <w:tcW w:w="624" w:type="dxa"/>
            <w:vAlign w:val="center"/>
          </w:tcPr>
          <w:p w14:paraId="3F41AE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61.83</w:t>
            </w:r>
          </w:p>
        </w:tc>
        <w:tc>
          <w:tcPr>
            <w:tcW w:w="1814" w:type="dxa"/>
            <w:vAlign w:val="center"/>
          </w:tcPr>
          <w:p w14:paraId="53EC8A8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13.03 (5.12; 2.91 to 23.16)</w:t>
            </w:r>
          </w:p>
        </w:tc>
        <w:tc>
          <w:tcPr>
            <w:tcW w:w="454" w:type="dxa"/>
            <w:vAlign w:val="center"/>
          </w:tcPr>
          <w:p w14:paraId="644780B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6.47</w:t>
            </w:r>
          </w:p>
        </w:tc>
        <w:tc>
          <w:tcPr>
            <w:tcW w:w="454" w:type="dxa"/>
            <w:vAlign w:val="center"/>
          </w:tcPr>
          <w:p w14:paraId="4D01D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454" w:type="dxa"/>
            <w:vAlign w:val="center"/>
          </w:tcPr>
          <w:p w14:paraId="27E548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.030</w:t>
            </w:r>
          </w:p>
        </w:tc>
        <w:tc>
          <w:tcPr>
            <w:tcW w:w="567" w:type="dxa"/>
            <w:vAlign w:val="center"/>
          </w:tcPr>
          <w:p w14:paraId="202D34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1CC3EF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A4FA3A7">
        <w:trPr>
          <w:jc w:val="center"/>
        </w:trPr>
        <w:tc>
          <w:tcPr>
            <w:tcW w:w="1531" w:type="dxa"/>
            <w:vAlign w:val="center"/>
          </w:tcPr>
          <w:p w14:paraId="7FDA33A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Time_at_Max(s)(Fx)</w:t>
            </w:r>
          </w:p>
        </w:tc>
        <w:tc>
          <w:tcPr>
            <w:tcW w:w="1247" w:type="dxa"/>
            <w:vAlign w:val="center"/>
          </w:tcPr>
          <w:p w14:paraId="6D542E1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4C2F88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01657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19.82</w:t>
            </w:r>
          </w:p>
        </w:tc>
        <w:tc>
          <w:tcPr>
            <w:tcW w:w="624" w:type="dxa"/>
            <w:vAlign w:val="center"/>
          </w:tcPr>
          <w:p w14:paraId="4E6AF0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32.12</w:t>
            </w:r>
          </w:p>
        </w:tc>
        <w:tc>
          <w:tcPr>
            <w:tcW w:w="1814" w:type="dxa"/>
            <w:vAlign w:val="center"/>
          </w:tcPr>
          <w:p w14:paraId="664FE98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1231B9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34.79</w:t>
            </w:r>
          </w:p>
        </w:tc>
        <w:tc>
          <w:tcPr>
            <w:tcW w:w="454" w:type="dxa"/>
            <w:vAlign w:val="center"/>
          </w:tcPr>
          <w:p w14:paraId="5A31D0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5DF31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2BB851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3310A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068CD2A">
        <w:trPr>
          <w:jc w:val="center"/>
        </w:trPr>
        <w:tc>
          <w:tcPr>
            <w:tcW w:w="1531" w:type="dxa"/>
            <w:vAlign w:val="center"/>
          </w:tcPr>
          <w:p w14:paraId="7227CCF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Time_at_Max(s)（Fy)</w:t>
            </w:r>
          </w:p>
        </w:tc>
        <w:tc>
          <w:tcPr>
            <w:tcW w:w="1247" w:type="dxa"/>
            <w:vAlign w:val="center"/>
          </w:tcPr>
          <w:p w14:paraId="573C7F1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4F0D48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B00193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19.80</w:t>
            </w:r>
          </w:p>
        </w:tc>
        <w:tc>
          <w:tcPr>
            <w:tcW w:w="624" w:type="dxa"/>
            <w:vAlign w:val="center"/>
          </w:tcPr>
          <w:p w14:paraId="5A2E94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32.11</w:t>
            </w:r>
          </w:p>
        </w:tc>
        <w:tc>
          <w:tcPr>
            <w:tcW w:w="1814" w:type="dxa"/>
            <w:vAlign w:val="center"/>
          </w:tcPr>
          <w:p w14:paraId="50C46A3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−16.43 to −8.18)</w:t>
            </w:r>
          </w:p>
        </w:tc>
        <w:tc>
          <w:tcPr>
            <w:tcW w:w="454" w:type="dxa"/>
            <w:vAlign w:val="center"/>
          </w:tcPr>
          <w:p w14:paraId="0FFEE1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34.79</w:t>
            </w:r>
          </w:p>
        </w:tc>
        <w:tc>
          <w:tcPr>
            <w:tcW w:w="454" w:type="dxa"/>
            <w:vAlign w:val="center"/>
          </w:tcPr>
          <w:p w14:paraId="72F3BA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631B00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61421C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0E031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9122453">
        <w:trPr>
          <w:jc w:val="center"/>
        </w:trPr>
        <w:tc>
          <w:tcPr>
            <w:tcW w:w="1531" w:type="dxa"/>
            <w:vAlign w:val="center"/>
          </w:tcPr>
          <w:p w14:paraId="1FCF11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Time_at_Max(s)（Fz2）</w:t>
            </w:r>
          </w:p>
        </w:tc>
        <w:tc>
          <w:tcPr>
            <w:tcW w:w="1247" w:type="dxa"/>
            <w:vAlign w:val="center"/>
          </w:tcPr>
          <w:p w14:paraId="036C826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1A82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B6E16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19.81</w:t>
            </w:r>
          </w:p>
        </w:tc>
        <w:tc>
          <w:tcPr>
            <w:tcW w:w="624" w:type="dxa"/>
            <w:vAlign w:val="center"/>
          </w:tcPr>
          <w:p w14:paraId="14F102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32.11</w:t>
            </w:r>
          </w:p>
        </w:tc>
        <w:tc>
          <w:tcPr>
            <w:tcW w:w="1814" w:type="dxa"/>
            <w:vAlign w:val="center"/>
          </w:tcPr>
          <w:p w14:paraId="734778A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6C9D6D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34.83</w:t>
            </w:r>
          </w:p>
        </w:tc>
        <w:tc>
          <w:tcPr>
            <w:tcW w:w="454" w:type="dxa"/>
            <w:vAlign w:val="center"/>
          </w:tcPr>
          <w:p w14:paraId="733647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4FA04E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4DB8F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969DB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EA9760D">
        <w:trPr>
          <w:jc w:val="center"/>
        </w:trPr>
        <w:tc>
          <w:tcPr>
            <w:tcW w:w="1531" w:type="dxa"/>
            <w:vAlign w:val="center"/>
          </w:tcPr>
          <w:p w14:paraId="7F83317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Time_at_Max(s)（Fz）</w:t>
            </w:r>
          </w:p>
        </w:tc>
        <w:tc>
          <w:tcPr>
            <w:tcW w:w="1247" w:type="dxa"/>
            <w:vAlign w:val="center"/>
          </w:tcPr>
          <w:p w14:paraId="334A11C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Pre-300 to contact</w:t>
            </w:r>
          </w:p>
        </w:tc>
        <w:tc>
          <w:tcPr>
            <w:tcW w:w="397" w:type="dxa"/>
            <w:vAlign w:val="center"/>
          </w:tcPr>
          <w:p w14:paraId="75A92C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861C3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19.81</w:t>
            </w:r>
          </w:p>
        </w:tc>
        <w:tc>
          <w:tcPr>
            <w:tcW w:w="624" w:type="dxa"/>
            <w:vAlign w:val="center"/>
          </w:tcPr>
          <w:p w14:paraId="14F24B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32.11</w:t>
            </w:r>
          </w:p>
        </w:tc>
        <w:tc>
          <w:tcPr>
            <w:tcW w:w="1814" w:type="dxa"/>
            <w:vAlign w:val="center"/>
          </w:tcPr>
          <w:p w14:paraId="5D299F3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3F7646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34.82</w:t>
            </w:r>
          </w:p>
        </w:tc>
        <w:tc>
          <w:tcPr>
            <w:tcW w:w="454" w:type="dxa"/>
            <w:vAlign w:val="center"/>
          </w:tcPr>
          <w:p w14:paraId="5F5C91C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5C8BE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35E7D3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222EDC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7856079">
        <w:trPr>
          <w:jc w:val="center"/>
        </w:trPr>
        <w:tc>
          <w:tcPr>
            <w:tcW w:w="1531" w:type="dxa"/>
            <w:vAlign w:val="center"/>
          </w:tcPr>
          <w:p w14:paraId="2AB90D4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EllipseArea95（COPcomb）</w:t>
            </w:r>
          </w:p>
        </w:tc>
        <w:tc>
          <w:tcPr>
            <w:tcW w:w="1247" w:type="dxa"/>
            <w:vAlign w:val="center"/>
          </w:tcPr>
          <w:p w14:paraId="70596C2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139BD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76A43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711.01</w:t>
            </w:r>
          </w:p>
        </w:tc>
        <w:tc>
          <w:tcPr>
            <w:tcW w:w="624" w:type="dxa"/>
            <w:vAlign w:val="center"/>
          </w:tcPr>
          <w:p w14:paraId="7C4B3E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319.37</w:t>
            </w:r>
          </w:p>
        </w:tc>
        <w:tc>
          <w:tcPr>
            <w:tcW w:w="1814" w:type="dxa"/>
            <w:vAlign w:val="center"/>
          </w:tcPr>
          <w:p w14:paraId="6E1B498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391.64 (247.78; −97.77 to 881.04)</w:t>
            </w:r>
          </w:p>
        </w:tc>
        <w:tc>
          <w:tcPr>
            <w:tcW w:w="454" w:type="dxa"/>
            <w:vAlign w:val="center"/>
          </w:tcPr>
          <w:p w14:paraId="10F21C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2.50</w:t>
            </w:r>
          </w:p>
        </w:tc>
        <w:tc>
          <w:tcPr>
            <w:tcW w:w="454" w:type="dxa"/>
            <w:vAlign w:val="center"/>
          </w:tcPr>
          <w:p w14:paraId="73D4F2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.116</w:t>
            </w:r>
          </w:p>
        </w:tc>
        <w:tc>
          <w:tcPr>
            <w:tcW w:w="454" w:type="dxa"/>
            <w:vAlign w:val="center"/>
          </w:tcPr>
          <w:p w14:paraId="288D7CD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637782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A139B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A7E39EB">
        <w:trPr>
          <w:jc w:val="center"/>
        </w:trPr>
        <w:tc>
          <w:tcPr>
            <w:tcW w:w="1531" w:type="dxa"/>
            <w:vAlign w:val="center"/>
          </w:tcPr>
          <w:p w14:paraId="042EF64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1247" w:type="dxa"/>
            <w:vAlign w:val="center"/>
          </w:tcPr>
          <w:p w14:paraId="400B556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4B0ED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F6E82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7.12</w:t>
            </w:r>
          </w:p>
        </w:tc>
        <w:tc>
          <w:tcPr>
            <w:tcW w:w="624" w:type="dxa"/>
            <w:vAlign w:val="center"/>
          </w:tcPr>
          <w:p w14:paraId="15F4DB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6.99</w:t>
            </w:r>
          </w:p>
        </w:tc>
        <w:tc>
          <w:tcPr>
            <w:tcW w:w="1814" w:type="dxa"/>
            <w:vAlign w:val="center"/>
          </w:tcPr>
          <w:p w14:paraId="571E70A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0.13 (0.43; −0.71 to 0.97)</w:t>
            </w:r>
          </w:p>
        </w:tc>
        <w:tc>
          <w:tcPr>
            <w:tcW w:w="454" w:type="dxa"/>
            <w:vAlign w:val="center"/>
          </w:tcPr>
          <w:p w14:paraId="28C66D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0.09</w:t>
            </w:r>
          </w:p>
        </w:tc>
        <w:tc>
          <w:tcPr>
            <w:tcW w:w="454" w:type="dxa"/>
            <w:vAlign w:val="center"/>
          </w:tcPr>
          <w:p w14:paraId="2ACA0D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.762</w:t>
            </w:r>
          </w:p>
        </w:tc>
        <w:tc>
          <w:tcPr>
            <w:tcW w:w="454" w:type="dxa"/>
            <w:vAlign w:val="center"/>
          </w:tcPr>
          <w:p w14:paraId="56C983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.902</w:t>
            </w:r>
          </w:p>
        </w:tc>
        <w:tc>
          <w:tcPr>
            <w:tcW w:w="567" w:type="dxa"/>
            <w:vAlign w:val="center"/>
          </w:tcPr>
          <w:p w14:paraId="7D7F2A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42333D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E2BC3BC">
        <w:trPr>
          <w:jc w:val="center"/>
        </w:trPr>
        <w:tc>
          <w:tcPr>
            <w:tcW w:w="1531" w:type="dxa"/>
            <w:vAlign w:val="center"/>
          </w:tcPr>
          <w:p w14:paraId="63FAD70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Impulse（Fy)</w:t>
            </w:r>
          </w:p>
        </w:tc>
        <w:tc>
          <w:tcPr>
            <w:tcW w:w="1247" w:type="dxa"/>
            <w:vAlign w:val="center"/>
          </w:tcPr>
          <w:p w14:paraId="0896077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744C16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6311C0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−2.35</w:t>
            </w:r>
          </w:p>
        </w:tc>
        <w:tc>
          <w:tcPr>
            <w:tcW w:w="624" w:type="dxa"/>
            <w:vAlign w:val="center"/>
          </w:tcPr>
          <w:p w14:paraId="064820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−2.43</w:t>
            </w:r>
          </w:p>
        </w:tc>
        <w:tc>
          <w:tcPr>
            <w:tcW w:w="1814" w:type="dxa"/>
            <w:vAlign w:val="center"/>
          </w:tcPr>
          <w:p w14:paraId="55226C8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0.08 (0.66; −1.24 to 1.39)</w:t>
            </w:r>
          </w:p>
        </w:tc>
        <w:tc>
          <w:tcPr>
            <w:tcW w:w="454" w:type="dxa"/>
            <w:vAlign w:val="center"/>
          </w:tcPr>
          <w:p w14:paraId="6BA4846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0.01</w:t>
            </w:r>
          </w:p>
        </w:tc>
        <w:tc>
          <w:tcPr>
            <w:tcW w:w="454" w:type="dxa"/>
            <w:vAlign w:val="center"/>
          </w:tcPr>
          <w:p w14:paraId="355858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.910</w:t>
            </w:r>
          </w:p>
        </w:tc>
        <w:tc>
          <w:tcPr>
            <w:tcW w:w="454" w:type="dxa"/>
            <w:vAlign w:val="center"/>
          </w:tcPr>
          <w:p w14:paraId="44A8AC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.975</w:t>
            </w:r>
          </w:p>
        </w:tc>
        <w:tc>
          <w:tcPr>
            <w:tcW w:w="567" w:type="dxa"/>
            <w:vAlign w:val="center"/>
          </w:tcPr>
          <w:p w14:paraId="096477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1F00C3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37E4E263">
        <w:trPr>
          <w:jc w:val="center"/>
        </w:trPr>
        <w:tc>
          <w:tcPr>
            <w:tcW w:w="1531" w:type="dxa"/>
            <w:vAlign w:val="center"/>
          </w:tcPr>
          <w:p w14:paraId="6959281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Impulse（Fz2）</w:t>
            </w:r>
          </w:p>
        </w:tc>
        <w:tc>
          <w:tcPr>
            <w:tcW w:w="1247" w:type="dxa"/>
            <w:vAlign w:val="center"/>
          </w:tcPr>
          <w:p w14:paraId="2DC58A7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149864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29EC0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64.28</w:t>
            </w:r>
          </w:p>
        </w:tc>
        <w:tc>
          <w:tcPr>
            <w:tcW w:w="624" w:type="dxa"/>
            <w:vAlign w:val="center"/>
          </w:tcPr>
          <w:p w14:paraId="160CBA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63.28</w:t>
            </w:r>
          </w:p>
        </w:tc>
        <w:tc>
          <w:tcPr>
            <w:tcW w:w="1814" w:type="dxa"/>
            <w:vAlign w:val="center"/>
          </w:tcPr>
          <w:p w14:paraId="42CD9A9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1.00 (1.87; −2.70 to 4.70)</w:t>
            </w:r>
          </w:p>
        </w:tc>
        <w:tc>
          <w:tcPr>
            <w:tcW w:w="454" w:type="dxa"/>
            <w:vAlign w:val="center"/>
          </w:tcPr>
          <w:p w14:paraId="6ACD3E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0.29</w:t>
            </w:r>
          </w:p>
        </w:tc>
        <w:tc>
          <w:tcPr>
            <w:tcW w:w="454" w:type="dxa"/>
            <w:vAlign w:val="center"/>
          </w:tcPr>
          <w:p w14:paraId="07330C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.594</w:t>
            </w:r>
          </w:p>
        </w:tc>
        <w:tc>
          <w:tcPr>
            <w:tcW w:w="454" w:type="dxa"/>
            <w:vAlign w:val="center"/>
          </w:tcPr>
          <w:p w14:paraId="48257B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.849</w:t>
            </w:r>
          </w:p>
        </w:tc>
        <w:tc>
          <w:tcPr>
            <w:tcW w:w="567" w:type="dxa"/>
            <w:vAlign w:val="center"/>
          </w:tcPr>
          <w:p w14:paraId="2A2D67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E9ABE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F73EB47">
        <w:trPr>
          <w:jc w:val="center"/>
        </w:trPr>
        <w:tc>
          <w:tcPr>
            <w:tcW w:w="1531" w:type="dxa"/>
            <w:vAlign w:val="center"/>
          </w:tcPr>
          <w:p w14:paraId="22DFFB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Impulse（Fz）</w:t>
            </w:r>
          </w:p>
        </w:tc>
        <w:tc>
          <w:tcPr>
            <w:tcW w:w="1247" w:type="dxa"/>
            <w:vAlign w:val="center"/>
          </w:tcPr>
          <w:p w14:paraId="61A1921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090E6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1B0B6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134.13</w:t>
            </w:r>
          </w:p>
        </w:tc>
        <w:tc>
          <w:tcPr>
            <w:tcW w:w="624" w:type="dxa"/>
            <w:vAlign w:val="center"/>
          </w:tcPr>
          <w:p w14:paraId="1DB2D7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134.07</w:t>
            </w:r>
          </w:p>
        </w:tc>
        <w:tc>
          <w:tcPr>
            <w:tcW w:w="1814" w:type="dxa"/>
            <w:vAlign w:val="center"/>
          </w:tcPr>
          <w:p w14:paraId="2D48E1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0.05 (2.67; −5.23 to 5.33)</w:t>
            </w:r>
          </w:p>
        </w:tc>
        <w:tc>
          <w:tcPr>
            <w:tcW w:w="454" w:type="dxa"/>
            <w:vAlign w:val="center"/>
          </w:tcPr>
          <w:p w14:paraId="550A28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63DFCA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.985</w:t>
            </w:r>
          </w:p>
        </w:tc>
        <w:tc>
          <w:tcPr>
            <w:tcW w:w="454" w:type="dxa"/>
            <w:vAlign w:val="center"/>
          </w:tcPr>
          <w:p w14:paraId="5BB8DD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.985</w:t>
            </w:r>
          </w:p>
        </w:tc>
        <w:tc>
          <w:tcPr>
            <w:tcW w:w="567" w:type="dxa"/>
            <w:vAlign w:val="center"/>
          </w:tcPr>
          <w:p w14:paraId="7DF029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AAF66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C9E3284">
        <w:trPr>
          <w:jc w:val="center"/>
        </w:trPr>
        <w:tc>
          <w:tcPr>
            <w:tcW w:w="1531" w:type="dxa"/>
            <w:vAlign w:val="center"/>
          </w:tcPr>
          <w:p w14:paraId="54A62F2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1247" w:type="dxa"/>
            <w:vAlign w:val="center"/>
          </w:tcPr>
          <w:p w14:paraId="06BDEB1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6C0BEC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8572F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55.67</w:t>
            </w:r>
          </w:p>
        </w:tc>
        <w:tc>
          <w:tcPr>
            <w:tcW w:w="624" w:type="dxa"/>
            <w:vAlign w:val="center"/>
          </w:tcPr>
          <w:p w14:paraId="561B73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51.21</w:t>
            </w:r>
          </w:p>
        </w:tc>
        <w:tc>
          <w:tcPr>
            <w:tcW w:w="1814" w:type="dxa"/>
            <w:vAlign w:val="center"/>
          </w:tcPr>
          <w:p w14:paraId="4DA1622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4.45 (2.15; 0.21 to 8.70)</w:t>
            </w:r>
          </w:p>
        </w:tc>
        <w:tc>
          <w:tcPr>
            <w:tcW w:w="454" w:type="dxa"/>
            <w:vAlign w:val="center"/>
          </w:tcPr>
          <w:p w14:paraId="24BA12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4.30</w:t>
            </w:r>
          </w:p>
        </w:tc>
        <w:tc>
          <w:tcPr>
            <w:tcW w:w="454" w:type="dxa"/>
            <w:vAlign w:val="center"/>
          </w:tcPr>
          <w:p w14:paraId="4E249C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.040</w:t>
            </w:r>
          </w:p>
        </w:tc>
        <w:tc>
          <w:tcPr>
            <w:tcW w:w="454" w:type="dxa"/>
            <w:vAlign w:val="center"/>
          </w:tcPr>
          <w:p w14:paraId="3F6EAEA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.108</w:t>
            </w:r>
          </w:p>
        </w:tc>
        <w:tc>
          <w:tcPr>
            <w:tcW w:w="567" w:type="dxa"/>
            <w:vAlign w:val="center"/>
          </w:tcPr>
          <w:p w14:paraId="3157A6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CFA4B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1EBD2BFC">
        <w:trPr>
          <w:jc w:val="center"/>
        </w:trPr>
        <w:tc>
          <w:tcPr>
            <w:tcW w:w="1531" w:type="dxa"/>
            <w:vAlign w:val="center"/>
          </w:tcPr>
          <w:p w14:paraId="3907BCC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Max（Fy)</w:t>
            </w:r>
          </w:p>
        </w:tc>
        <w:tc>
          <w:tcPr>
            <w:tcW w:w="1247" w:type="dxa"/>
            <w:vAlign w:val="center"/>
          </w:tcPr>
          <w:p w14:paraId="4192512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F51F4B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6B98E2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24.98</w:t>
            </w:r>
          </w:p>
        </w:tc>
        <w:tc>
          <w:tcPr>
            <w:tcW w:w="624" w:type="dxa"/>
            <w:vAlign w:val="center"/>
          </w:tcPr>
          <w:p w14:paraId="56E864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20.39</w:t>
            </w:r>
          </w:p>
        </w:tc>
        <w:tc>
          <w:tcPr>
            <w:tcW w:w="1814" w:type="dxa"/>
            <w:vAlign w:val="center"/>
          </w:tcPr>
          <w:p w14:paraId="0737756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4.59 (4.05; −3.41 to 12.58)</w:t>
            </w:r>
          </w:p>
        </w:tc>
        <w:tc>
          <w:tcPr>
            <w:tcW w:w="454" w:type="dxa"/>
            <w:vAlign w:val="center"/>
          </w:tcPr>
          <w:p w14:paraId="405AA5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1.28</w:t>
            </w:r>
          </w:p>
        </w:tc>
        <w:tc>
          <w:tcPr>
            <w:tcW w:w="454" w:type="dxa"/>
            <w:vAlign w:val="center"/>
          </w:tcPr>
          <w:p w14:paraId="3B33762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.259</w:t>
            </w:r>
          </w:p>
        </w:tc>
        <w:tc>
          <w:tcPr>
            <w:tcW w:w="454" w:type="dxa"/>
            <w:vAlign w:val="center"/>
          </w:tcPr>
          <w:p w14:paraId="56644C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.457</w:t>
            </w:r>
          </w:p>
        </w:tc>
        <w:tc>
          <w:tcPr>
            <w:tcW w:w="567" w:type="dxa"/>
            <w:vAlign w:val="center"/>
          </w:tcPr>
          <w:p w14:paraId="2F1523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453D7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09311F1">
        <w:trPr>
          <w:jc w:val="center"/>
        </w:trPr>
        <w:tc>
          <w:tcPr>
            <w:tcW w:w="1531" w:type="dxa"/>
            <w:vAlign w:val="center"/>
          </w:tcPr>
          <w:p w14:paraId="36FAB37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Max（Fz2）</w:t>
            </w:r>
          </w:p>
        </w:tc>
        <w:tc>
          <w:tcPr>
            <w:tcW w:w="1247" w:type="dxa"/>
            <w:vAlign w:val="center"/>
          </w:tcPr>
          <w:p w14:paraId="1446721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CC548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6E9FB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403.90</w:t>
            </w:r>
          </w:p>
        </w:tc>
        <w:tc>
          <w:tcPr>
            <w:tcW w:w="624" w:type="dxa"/>
            <w:vAlign w:val="center"/>
          </w:tcPr>
          <w:p w14:paraId="783312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381.64</w:t>
            </w:r>
          </w:p>
        </w:tc>
        <w:tc>
          <w:tcPr>
            <w:tcW w:w="1814" w:type="dxa"/>
            <w:vAlign w:val="center"/>
          </w:tcPr>
          <w:p w14:paraId="42F448F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22.26 (9.09; 4.31 to 40.21)</w:t>
            </w:r>
          </w:p>
        </w:tc>
        <w:tc>
          <w:tcPr>
            <w:tcW w:w="454" w:type="dxa"/>
            <w:vAlign w:val="center"/>
          </w:tcPr>
          <w:p w14:paraId="6380CF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6.00</w:t>
            </w:r>
          </w:p>
        </w:tc>
        <w:tc>
          <w:tcPr>
            <w:tcW w:w="454" w:type="dxa"/>
            <w:vAlign w:val="center"/>
          </w:tcPr>
          <w:p w14:paraId="15B6AB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.015</w:t>
            </w:r>
          </w:p>
        </w:tc>
        <w:tc>
          <w:tcPr>
            <w:tcW w:w="454" w:type="dxa"/>
            <w:vAlign w:val="center"/>
          </w:tcPr>
          <w:p w14:paraId="3BB22E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.046</w:t>
            </w:r>
          </w:p>
        </w:tc>
        <w:tc>
          <w:tcPr>
            <w:tcW w:w="567" w:type="dxa"/>
            <w:vAlign w:val="center"/>
          </w:tcPr>
          <w:p w14:paraId="580F80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0A7E0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509D989">
        <w:trPr>
          <w:jc w:val="center"/>
        </w:trPr>
        <w:tc>
          <w:tcPr>
            <w:tcW w:w="1531" w:type="dxa"/>
            <w:vAlign w:val="center"/>
          </w:tcPr>
          <w:p w14:paraId="74E40F0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Max（Fz）</w:t>
            </w:r>
          </w:p>
        </w:tc>
        <w:tc>
          <w:tcPr>
            <w:tcW w:w="1247" w:type="dxa"/>
            <w:vAlign w:val="center"/>
          </w:tcPr>
          <w:p w14:paraId="50A5B06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5021A0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73FB5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785.11</w:t>
            </w:r>
          </w:p>
        </w:tc>
        <w:tc>
          <w:tcPr>
            <w:tcW w:w="624" w:type="dxa"/>
            <w:vAlign w:val="center"/>
          </w:tcPr>
          <w:p w14:paraId="5BA050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780.59</w:t>
            </w:r>
          </w:p>
        </w:tc>
        <w:tc>
          <w:tcPr>
            <w:tcW w:w="1814" w:type="dxa"/>
            <w:vAlign w:val="center"/>
          </w:tcPr>
          <w:p w14:paraId="2340F04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4.52 (11.38; −17.97 to 27.00)</w:t>
            </w:r>
          </w:p>
        </w:tc>
        <w:tc>
          <w:tcPr>
            <w:tcW w:w="454" w:type="dxa"/>
            <w:vAlign w:val="center"/>
          </w:tcPr>
          <w:p w14:paraId="0AC7D5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0.16</w:t>
            </w:r>
          </w:p>
        </w:tc>
        <w:tc>
          <w:tcPr>
            <w:tcW w:w="454" w:type="dxa"/>
            <w:vAlign w:val="center"/>
          </w:tcPr>
          <w:p w14:paraId="02F097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.692</w:t>
            </w:r>
          </w:p>
        </w:tc>
        <w:tc>
          <w:tcPr>
            <w:tcW w:w="454" w:type="dxa"/>
            <w:vAlign w:val="center"/>
          </w:tcPr>
          <w:p w14:paraId="2F5001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.902</w:t>
            </w:r>
          </w:p>
        </w:tc>
        <w:tc>
          <w:tcPr>
            <w:tcW w:w="567" w:type="dxa"/>
            <w:vAlign w:val="center"/>
          </w:tcPr>
          <w:p w14:paraId="67AE80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F8B9F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FC7F668">
        <w:trPr>
          <w:jc w:val="center"/>
        </w:trPr>
        <w:tc>
          <w:tcPr>
            <w:tcW w:w="1531" w:type="dxa"/>
            <w:vAlign w:val="center"/>
          </w:tcPr>
          <w:p w14:paraId="17FC022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1247" w:type="dxa"/>
            <w:vAlign w:val="center"/>
          </w:tcPr>
          <w:p w14:paraId="4A8D1AB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7214BA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35A63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35.58</w:t>
            </w:r>
          </w:p>
        </w:tc>
        <w:tc>
          <w:tcPr>
            <w:tcW w:w="624" w:type="dxa"/>
            <w:vAlign w:val="center"/>
          </w:tcPr>
          <w:p w14:paraId="37B86AC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34.93</w:t>
            </w:r>
          </w:p>
        </w:tc>
        <w:tc>
          <w:tcPr>
            <w:tcW w:w="1814" w:type="dxa"/>
            <w:vAlign w:val="center"/>
          </w:tcPr>
          <w:p w14:paraId="6A7FCB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0.65 (2.13; −3.57 to 4.86)</w:t>
            </w:r>
          </w:p>
        </w:tc>
        <w:tc>
          <w:tcPr>
            <w:tcW w:w="454" w:type="dxa"/>
            <w:vAlign w:val="center"/>
          </w:tcPr>
          <w:p w14:paraId="2ADEA46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0.09</w:t>
            </w:r>
          </w:p>
        </w:tc>
        <w:tc>
          <w:tcPr>
            <w:tcW w:w="454" w:type="dxa"/>
            <w:vAlign w:val="center"/>
          </w:tcPr>
          <w:p w14:paraId="3AB6BF2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.762</w:t>
            </w:r>
          </w:p>
        </w:tc>
        <w:tc>
          <w:tcPr>
            <w:tcW w:w="454" w:type="dxa"/>
            <w:vAlign w:val="center"/>
          </w:tcPr>
          <w:p w14:paraId="0239D4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.902</w:t>
            </w:r>
          </w:p>
        </w:tc>
        <w:tc>
          <w:tcPr>
            <w:tcW w:w="567" w:type="dxa"/>
            <w:vAlign w:val="center"/>
          </w:tcPr>
          <w:p w14:paraId="325BF4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9C1DB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661886EA">
        <w:trPr>
          <w:jc w:val="center"/>
        </w:trPr>
        <w:tc>
          <w:tcPr>
            <w:tcW w:w="1531" w:type="dxa"/>
            <w:vAlign w:val="center"/>
          </w:tcPr>
          <w:p w14:paraId="589793E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MeanSpeed（COPcomb）</w:t>
            </w:r>
          </w:p>
        </w:tc>
        <w:tc>
          <w:tcPr>
            <w:tcW w:w="1247" w:type="dxa"/>
            <w:vAlign w:val="center"/>
          </w:tcPr>
          <w:p w14:paraId="4A6257F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5A75F6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1334E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243.67</w:t>
            </w:r>
          </w:p>
        </w:tc>
        <w:tc>
          <w:tcPr>
            <w:tcW w:w="624" w:type="dxa"/>
            <w:vAlign w:val="center"/>
          </w:tcPr>
          <w:p w14:paraId="0B4E57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187.49</w:t>
            </w:r>
          </w:p>
        </w:tc>
        <w:tc>
          <w:tcPr>
            <w:tcW w:w="1814" w:type="dxa"/>
            <w:vAlign w:val="center"/>
          </w:tcPr>
          <w:p w14:paraId="0EF8791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56.18 (21.34; 14.03 to 98.33)</w:t>
            </w:r>
          </w:p>
        </w:tc>
        <w:tc>
          <w:tcPr>
            <w:tcW w:w="454" w:type="dxa"/>
            <w:vAlign w:val="center"/>
          </w:tcPr>
          <w:p w14:paraId="41D501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6.94</w:t>
            </w:r>
          </w:p>
        </w:tc>
        <w:tc>
          <w:tcPr>
            <w:tcW w:w="454" w:type="dxa"/>
            <w:vAlign w:val="center"/>
          </w:tcPr>
          <w:p w14:paraId="6AD9DB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.009</w:t>
            </w:r>
          </w:p>
        </w:tc>
        <w:tc>
          <w:tcPr>
            <w:tcW w:w="454" w:type="dxa"/>
            <w:vAlign w:val="center"/>
          </w:tcPr>
          <w:p w14:paraId="220783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.031</w:t>
            </w:r>
          </w:p>
        </w:tc>
        <w:tc>
          <w:tcPr>
            <w:tcW w:w="567" w:type="dxa"/>
            <w:vAlign w:val="center"/>
          </w:tcPr>
          <w:p w14:paraId="61EEB8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C294F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5EECFF4">
        <w:trPr>
          <w:jc w:val="center"/>
        </w:trPr>
        <w:tc>
          <w:tcPr>
            <w:tcW w:w="1531" w:type="dxa"/>
            <w:vAlign w:val="center"/>
          </w:tcPr>
          <w:p w14:paraId="52084E4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Mean_AP（COPcomb）</w:t>
            </w:r>
          </w:p>
        </w:tc>
        <w:tc>
          <w:tcPr>
            <w:tcW w:w="1247" w:type="dxa"/>
            <w:vAlign w:val="center"/>
          </w:tcPr>
          <w:p w14:paraId="3192E04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88CB8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E1BC2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62.89</w:t>
            </w:r>
          </w:p>
        </w:tc>
        <w:tc>
          <w:tcPr>
            <w:tcW w:w="624" w:type="dxa"/>
            <w:vAlign w:val="center"/>
          </w:tcPr>
          <w:p w14:paraId="685260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75.37</w:t>
            </w:r>
          </w:p>
        </w:tc>
        <w:tc>
          <w:tcPr>
            <w:tcW w:w="1814" w:type="dxa"/>
            <w:vAlign w:val="center"/>
          </w:tcPr>
          <w:p w14:paraId="45C5A79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−12.48 (3.31; −19.03 to −5.94)</w:t>
            </w:r>
          </w:p>
        </w:tc>
        <w:tc>
          <w:tcPr>
            <w:tcW w:w="454" w:type="dxa"/>
            <w:vAlign w:val="center"/>
          </w:tcPr>
          <w:p w14:paraId="586112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14.19</w:t>
            </w:r>
          </w:p>
        </w:tc>
        <w:tc>
          <w:tcPr>
            <w:tcW w:w="454" w:type="dxa"/>
            <w:vAlign w:val="center"/>
          </w:tcPr>
          <w:p w14:paraId="2BAFDB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0D642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567" w:type="dxa"/>
            <w:vAlign w:val="center"/>
          </w:tcPr>
          <w:p w14:paraId="2CBAE4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68074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722EC43">
        <w:trPr>
          <w:jc w:val="center"/>
        </w:trPr>
        <w:tc>
          <w:tcPr>
            <w:tcW w:w="1531" w:type="dxa"/>
            <w:vAlign w:val="center"/>
          </w:tcPr>
          <w:p w14:paraId="3F7D94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Mean_ML（COPcomb）</w:t>
            </w:r>
          </w:p>
        </w:tc>
        <w:tc>
          <w:tcPr>
            <w:tcW w:w="1247" w:type="dxa"/>
            <w:vAlign w:val="center"/>
          </w:tcPr>
          <w:p w14:paraId="4F0804D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523B63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A31C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95.24</w:t>
            </w:r>
          </w:p>
        </w:tc>
        <w:tc>
          <w:tcPr>
            <w:tcW w:w="624" w:type="dxa"/>
            <w:vAlign w:val="center"/>
          </w:tcPr>
          <w:p w14:paraId="44B728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96.02</w:t>
            </w:r>
          </w:p>
        </w:tc>
        <w:tc>
          <w:tcPr>
            <w:tcW w:w="1814" w:type="dxa"/>
            <w:vAlign w:val="center"/>
          </w:tcPr>
          <w:p w14:paraId="3D207FF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−0.78 (2.42; −5.55 to 3.99)</w:t>
            </w:r>
          </w:p>
        </w:tc>
        <w:tc>
          <w:tcPr>
            <w:tcW w:w="454" w:type="dxa"/>
            <w:vAlign w:val="center"/>
          </w:tcPr>
          <w:p w14:paraId="534CD9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0.10</w:t>
            </w:r>
          </w:p>
        </w:tc>
        <w:tc>
          <w:tcPr>
            <w:tcW w:w="454" w:type="dxa"/>
            <w:vAlign w:val="center"/>
          </w:tcPr>
          <w:p w14:paraId="065C75E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.747</w:t>
            </w:r>
          </w:p>
        </w:tc>
        <w:tc>
          <w:tcPr>
            <w:tcW w:w="454" w:type="dxa"/>
            <w:vAlign w:val="center"/>
          </w:tcPr>
          <w:p w14:paraId="0E8873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.902</w:t>
            </w:r>
          </w:p>
        </w:tc>
        <w:tc>
          <w:tcPr>
            <w:tcW w:w="567" w:type="dxa"/>
            <w:vAlign w:val="center"/>
          </w:tcPr>
          <w:p w14:paraId="3C40B3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CF8721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827EB4C">
        <w:trPr>
          <w:jc w:val="center"/>
        </w:trPr>
        <w:tc>
          <w:tcPr>
            <w:tcW w:w="1531" w:type="dxa"/>
            <w:vAlign w:val="center"/>
          </w:tcPr>
          <w:p w14:paraId="5AE8436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Mean（Fy)</w:t>
            </w:r>
          </w:p>
        </w:tc>
        <w:tc>
          <w:tcPr>
            <w:tcW w:w="1247" w:type="dxa"/>
            <w:vAlign w:val="center"/>
          </w:tcPr>
          <w:p w14:paraId="7CBB47D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1F03DB8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47AEA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−11.77</w:t>
            </w:r>
          </w:p>
        </w:tc>
        <w:tc>
          <w:tcPr>
            <w:tcW w:w="624" w:type="dxa"/>
            <w:vAlign w:val="center"/>
          </w:tcPr>
          <w:p w14:paraId="45FDA3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−12.15</w:t>
            </w:r>
          </w:p>
        </w:tc>
        <w:tc>
          <w:tcPr>
            <w:tcW w:w="1814" w:type="dxa"/>
            <w:vAlign w:val="center"/>
          </w:tcPr>
          <w:p w14:paraId="1FBF2BB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0.38 (3.32; −6.18 to 6.93)</w:t>
            </w:r>
          </w:p>
        </w:tc>
        <w:tc>
          <w:tcPr>
            <w:tcW w:w="454" w:type="dxa"/>
            <w:vAlign w:val="center"/>
          </w:tcPr>
          <w:p w14:paraId="4EB770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0.01</w:t>
            </w:r>
          </w:p>
        </w:tc>
        <w:tc>
          <w:tcPr>
            <w:tcW w:w="454" w:type="dxa"/>
            <w:vAlign w:val="center"/>
          </w:tcPr>
          <w:p w14:paraId="6AFAA8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.910</w:t>
            </w:r>
          </w:p>
        </w:tc>
        <w:tc>
          <w:tcPr>
            <w:tcW w:w="454" w:type="dxa"/>
            <w:vAlign w:val="center"/>
          </w:tcPr>
          <w:p w14:paraId="18F1BD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.975</w:t>
            </w:r>
          </w:p>
        </w:tc>
        <w:tc>
          <w:tcPr>
            <w:tcW w:w="567" w:type="dxa"/>
            <w:vAlign w:val="center"/>
          </w:tcPr>
          <w:p w14:paraId="42C495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70397F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A3DCB72">
        <w:trPr>
          <w:jc w:val="center"/>
        </w:trPr>
        <w:tc>
          <w:tcPr>
            <w:tcW w:w="1531" w:type="dxa"/>
            <w:vAlign w:val="center"/>
          </w:tcPr>
          <w:p w14:paraId="06A28BB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Mean（Fz2）</w:t>
            </w:r>
          </w:p>
        </w:tc>
        <w:tc>
          <w:tcPr>
            <w:tcW w:w="1247" w:type="dxa"/>
            <w:vAlign w:val="center"/>
          </w:tcPr>
          <w:p w14:paraId="59EE55B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AEF3E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75B35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321.40</w:t>
            </w:r>
          </w:p>
        </w:tc>
        <w:tc>
          <w:tcPr>
            <w:tcW w:w="624" w:type="dxa"/>
            <w:vAlign w:val="center"/>
          </w:tcPr>
          <w:p w14:paraId="53F494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316.40</w:t>
            </w:r>
          </w:p>
        </w:tc>
        <w:tc>
          <w:tcPr>
            <w:tcW w:w="1814" w:type="dxa"/>
            <w:vAlign w:val="center"/>
          </w:tcPr>
          <w:p w14:paraId="2C75243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5.00 (9.36; −13.50 to 23.49)</w:t>
            </w:r>
          </w:p>
        </w:tc>
        <w:tc>
          <w:tcPr>
            <w:tcW w:w="454" w:type="dxa"/>
            <w:vAlign w:val="center"/>
          </w:tcPr>
          <w:p w14:paraId="331E62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0.29</w:t>
            </w:r>
          </w:p>
        </w:tc>
        <w:tc>
          <w:tcPr>
            <w:tcW w:w="454" w:type="dxa"/>
            <w:vAlign w:val="center"/>
          </w:tcPr>
          <w:p w14:paraId="0069C9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.594</w:t>
            </w:r>
          </w:p>
        </w:tc>
        <w:tc>
          <w:tcPr>
            <w:tcW w:w="454" w:type="dxa"/>
            <w:vAlign w:val="center"/>
          </w:tcPr>
          <w:p w14:paraId="5914E8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.849</w:t>
            </w:r>
          </w:p>
        </w:tc>
        <w:tc>
          <w:tcPr>
            <w:tcW w:w="567" w:type="dxa"/>
            <w:vAlign w:val="center"/>
          </w:tcPr>
          <w:p w14:paraId="164918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41543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67C594C6">
        <w:trPr>
          <w:jc w:val="center"/>
        </w:trPr>
        <w:tc>
          <w:tcPr>
            <w:tcW w:w="1531" w:type="dxa"/>
            <w:vAlign w:val="center"/>
          </w:tcPr>
          <w:p w14:paraId="6C8F904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Mean（Fz）</w:t>
            </w:r>
          </w:p>
        </w:tc>
        <w:tc>
          <w:tcPr>
            <w:tcW w:w="1247" w:type="dxa"/>
            <w:vAlign w:val="center"/>
          </w:tcPr>
          <w:p w14:paraId="42010F9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75AE4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2086D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670.63</w:t>
            </w:r>
          </w:p>
        </w:tc>
        <w:tc>
          <w:tcPr>
            <w:tcW w:w="624" w:type="dxa"/>
            <w:vAlign w:val="center"/>
          </w:tcPr>
          <w:p w14:paraId="4D5ADE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670.37</w:t>
            </w:r>
          </w:p>
        </w:tc>
        <w:tc>
          <w:tcPr>
            <w:tcW w:w="1814" w:type="dxa"/>
            <w:vAlign w:val="center"/>
          </w:tcPr>
          <w:p w14:paraId="2DBA588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0.25 (13.36; −26.14 to 26.64)</w:t>
            </w:r>
          </w:p>
        </w:tc>
        <w:tc>
          <w:tcPr>
            <w:tcW w:w="454" w:type="dxa"/>
            <w:vAlign w:val="center"/>
          </w:tcPr>
          <w:p w14:paraId="5529126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1294AF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.985</w:t>
            </w:r>
          </w:p>
        </w:tc>
        <w:tc>
          <w:tcPr>
            <w:tcW w:w="454" w:type="dxa"/>
            <w:vAlign w:val="center"/>
          </w:tcPr>
          <w:p w14:paraId="2FBB02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.985</w:t>
            </w:r>
          </w:p>
        </w:tc>
        <w:tc>
          <w:tcPr>
            <w:tcW w:w="567" w:type="dxa"/>
            <w:vAlign w:val="center"/>
          </w:tcPr>
          <w:p w14:paraId="1C344A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68DFA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698C509">
        <w:trPr>
          <w:jc w:val="center"/>
        </w:trPr>
        <w:tc>
          <w:tcPr>
            <w:tcW w:w="1531" w:type="dxa"/>
            <w:vAlign w:val="center"/>
          </w:tcPr>
          <w:p w14:paraId="1DA0FFC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RMS_AP（COPcomb）</w:t>
            </w:r>
          </w:p>
        </w:tc>
        <w:tc>
          <w:tcPr>
            <w:tcW w:w="1247" w:type="dxa"/>
            <w:vAlign w:val="center"/>
          </w:tcPr>
          <w:p w14:paraId="757A8F3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3C143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7F796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7.84</w:t>
            </w:r>
          </w:p>
        </w:tc>
        <w:tc>
          <w:tcPr>
            <w:tcW w:w="624" w:type="dxa"/>
            <w:vAlign w:val="center"/>
          </w:tcPr>
          <w:p w14:paraId="55ECD5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6.32</w:t>
            </w:r>
          </w:p>
        </w:tc>
        <w:tc>
          <w:tcPr>
            <w:tcW w:w="1814" w:type="dxa"/>
            <w:vAlign w:val="center"/>
          </w:tcPr>
          <w:p w14:paraId="22AECCD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1.52 (0.80; −0.07 to 3.10)</w:t>
            </w:r>
          </w:p>
        </w:tc>
        <w:tc>
          <w:tcPr>
            <w:tcW w:w="454" w:type="dxa"/>
            <w:vAlign w:val="center"/>
          </w:tcPr>
          <w:p w14:paraId="162823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3.57</w:t>
            </w:r>
          </w:p>
        </w:tc>
        <w:tc>
          <w:tcPr>
            <w:tcW w:w="454" w:type="dxa"/>
            <w:vAlign w:val="center"/>
          </w:tcPr>
          <w:p w14:paraId="67919C0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.061</w:t>
            </w:r>
          </w:p>
        </w:tc>
        <w:tc>
          <w:tcPr>
            <w:tcW w:w="454" w:type="dxa"/>
            <w:vAlign w:val="center"/>
          </w:tcPr>
          <w:p w14:paraId="61D8A2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.152</w:t>
            </w:r>
          </w:p>
        </w:tc>
        <w:tc>
          <w:tcPr>
            <w:tcW w:w="567" w:type="dxa"/>
            <w:vAlign w:val="center"/>
          </w:tcPr>
          <w:p w14:paraId="115228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80464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F810064">
        <w:trPr>
          <w:jc w:val="center"/>
        </w:trPr>
        <w:tc>
          <w:tcPr>
            <w:tcW w:w="1531" w:type="dxa"/>
            <w:vAlign w:val="center"/>
          </w:tcPr>
          <w:p w14:paraId="40D0F68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RMS_ML（COPcomb）</w:t>
            </w:r>
          </w:p>
        </w:tc>
        <w:tc>
          <w:tcPr>
            <w:tcW w:w="1247" w:type="dxa"/>
            <w:vAlign w:val="center"/>
          </w:tcPr>
          <w:p w14:paraId="1D7C4A9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AD1CB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5E5BB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7.33</w:t>
            </w:r>
          </w:p>
        </w:tc>
        <w:tc>
          <w:tcPr>
            <w:tcW w:w="624" w:type="dxa"/>
            <w:vAlign w:val="center"/>
          </w:tcPr>
          <w:p w14:paraId="6A61D2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4.98</w:t>
            </w:r>
          </w:p>
        </w:tc>
        <w:tc>
          <w:tcPr>
            <w:tcW w:w="1814" w:type="dxa"/>
            <w:vAlign w:val="center"/>
          </w:tcPr>
          <w:p w14:paraId="45F558D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2.35 (0.72; 0.92 to 3.78)</w:t>
            </w:r>
          </w:p>
        </w:tc>
        <w:tc>
          <w:tcPr>
            <w:tcW w:w="454" w:type="dxa"/>
            <w:vAlign w:val="center"/>
          </w:tcPr>
          <w:p w14:paraId="2DE4408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10.50</w:t>
            </w:r>
          </w:p>
        </w:tc>
        <w:tc>
          <w:tcPr>
            <w:tcW w:w="454" w:type="dxa"/>
            <w:vAlign w:val="center"/>
          </w:tcPr>
          <w:p w14:paraId="5313A2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4C4691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.006</w:t>
            </w:r>
          </w:p>
        </w:tc>
        <w:tc>
          <w:tcPr>
            <w:tcW w:w="567" w:type="dxa"/>
            <w:vAlign w:val="center"/>
          </w:tcPr>
          <w:p w14:paraId="0F580E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4D8952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36B0264">
        <w:trPr>
          <w:jc w:val="center"/>
        </w:trPr>
        <w:tc>
          <w:tcPr>
            <w:tcW w:w="1531" w:type="dxa"/>
            <w:vAlign w:val="center"/>
          </w:tcPr>
          <w:p w14:paraId="1DD7C11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Range_AP（COPcomb）</w:t>
            </w:r>
          </w:p>
        </w:tc>
        <w:tc>
          <w:tcPr>
            <w:tcW w:w="1247" w:type="dxa"/>
            <w:vAlign w:val="center"/>
          </w:tcPr>
          <w:p w14:paraId="3D528FD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2E5060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A7FFB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25.67</w:t>
            </w:r>
          </w:p>
        </w:tc>
        <w:tc>
          <w:tcPr>
            <w:tcW w:w="624" w:type="dxa"/>
            <w:vAlign w:val="center"/>
          </w:tcPr>
          <w:p w14:paraId="0A6CE92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20.93</w:t>
            </w:r>
          </w:p>
        </w:tc>
        <w:tc>
          <w:tcPr>
            <w:tcW w:w="1814" w:type="dxa"/>
            <w:vAlign w:val="center"/>
          </w:tcPr>
          <w:p w14:paraId="326578B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4.74 (2.57; −0.34 to 9.83)</w:t>
            </w:r>
          </w:p>
        </w:tc>
        <w:tc>
          <w:tcPr>
            <w:tcW w:w="454" w:type="dxa"/>
            <w:vAlign w:val="center"/>
          </w:tcPr>
          <w:p w14:paraId="5F7279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3.40</w:t>
            </w:r>
          </w:p>
        </w:tc>
        <w:tc>
          <w:tcPr>
            <w:tcW w:w="454" w:type="dxa"/>
            <w:vAlign w:val="center"/>
          </w:tcPr>
          <w:p w14:paraId="1E6C18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.067</w:t>
            </w:r>
          </w:p>
        </w:tc>
        <w:tc>
          <w:tcPr>
            <w:tcW w:w="454" w:type="dxa"/>
            <w:vAlign w:val="center"/>
          </w:tcPr>
          <w:p w14:paraId="2FFC29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.155</w:t>
            </w:r>
          </w:p>
        </w:tc>
        <w:tc>
          <w:tcPr>
            <w:tcW w:w="567" w:type="dxa"/>
            <w:vAlign w:val="center"/>
          </w:tcPr>
          <w:p w14:paraId="3FD2C2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44D1B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76D48E15">
        <w:trPr>
          <w:jc w:val="center"/>
        </w:trPr>
        <w:tc>
          <w:tcPr>
            <w:tcW w:w="1531" w:type="dxa"/>
            <w:vAlign w:val="center"/>
          </w:tcPr>
          <w:p w14:paraId="1A1FEDD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Range_ML（COPcomb）</w:t>
            </w:r>
          </w:p>
        </w:tc>
        <w:tc>
          <w:tcPr>
            <w:tcW w:w="1247" w:type="dxa"/>
            <w:vAlign w:val="center"/>
          </w:tcPr>
          <w:p w14:paraId="2834CE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28D36D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1D024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24.04</w:t>
            </w:r>
          </w:p>
        </w:tc>
        <w:tc>
          <w:tcPr>
            <w:tcW w:w="624" w:type="dxa"/>
            <w:vAlign w:val="center"/>
          </w:tcPr>
          <w:p w14:paraId="2587E0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16.39</w:t>
            </w:r>
          </w:p>
        </w:tc>
        <w:tc>
          <w:tcPr>
            <w:tcW w:w="1814" w:type="dxa"/>
            <w:vAlign w:val="center"/>
          </w:tcPr>
          <w:p w14:paraId="1F2497F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7.65 (2.29; 3.13 to 12.17)</w:t>
            </w:r>
          </w:p>
        </w:tc>
        <w:tc>
          <w:tcPr>
            <w:tcW w:w="454" w:type="dxa"/>
            <w:vAlign w:val="center"/>
          </w:tcPr>
          <w:p w14:paraId="6F3C93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11.21</w:t>
            </w:r>
          </w:p>
        </w:tc>
        <w:tc>
          <w:tcPr>
            <w:tcW w:w="454" w:type="dxa"/>
            <w:vAlign w:val="center"/>
          </w:tcPr>
          <w:p w14:paraId="7E024E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153D54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567" w:type="dxa"/>
            <w:vAlign w:val="center"/>
          </w:tcPr>
          <w:p w14:paraId="74D97A2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122B0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0416020">
        <w:trPr>
          <w:jc w:val="center"/>
        </w:trPr>
        <w:tc>
          <w:tcPr>
            <w:tcW w:w="1531" w:type="dxa"/>
            <w:vAlign w:val="center"/>
          </w:tcPr>
          <w:p w14:paraId="137621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RelTime_at_Max(0-100)(Fx)</w:t>
            </w:r>
          </w:p>
        </w:tc>
        <w:tc>
          <w:tcPr>
            <w:tcW w:w="1247" w:type="dxa"/>
            <w:vAlign w:val="center"/>
          </w:tcPr>
          <w:p w14:paraId="0D868F0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78A2B3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FD98E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39.72</w:t>
            </w:r>
          </w:p>
        </w:tc>
        <w:tc>
          <w:tcPr>
            <w:tcW w:w="624" w:type="dxa"/>
            <w:vAlign w:val="center"/>
          </w:tcPr>
          <w:p w14:paraId="520C17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37.47</w:t>
            </w:r>
          </w:p>
        </w:tc>
        <w:tc>
          <w:tcPr>
            <w:tcW w:w="1814" w:type="dxa"/>
            <w:vAlign w:val="center"/>
          </w:tcPr>
          <w:p w14:paraId="1175FA2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2.25 (3.98; −5.61 to 10.11)</w:t>
            </w:r>
          </w:p>
        </w:tc>
        <w:tc>
          <w:tcPr>
            <w:tcW w:w="454" w:type="dxa"/>
            <w:vAlign w:val="center"/>
          </w:tcPr>
          <w:p w14:paraId="687215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0.32</w:t>
            </w:r>
          </w:p>
        </w:tc>
        <w:tc>
          <w:tcPr>
            <w:tcW w:w="454" w:type="dxa"/>
            <w:vAlign w:val="center"/>
          </w:tcPr>
          <w:p w14:paraId="28827B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.572</w:t>
            </w:r>
          </w:p>
        </w:tc>
        <w:tc>
          <w:tcPr>
            <w:tcW w:w="454" w:type="dxa"/>
            <w:vAlign w:val="center"/>
          </w:tcPr>
          <w:p w14:paraId="2CEC0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.849</w:t>
            </w:r>
          </w:p>
        </w:tc>
        <w:tc>
          <w:tcPr>
            <w:tcW w:w="567" w:type="dxa"/>
            <w:vAlign w:val="center"/>
          </w:tcPr>
          <w:p w14:paraId="5F46F3B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7B562F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183B0E8">
        <w:trPr>
          <w:jc w:val="center"/>
        </w:trPr>
        <w:tc>
          <w:tcPr>
            <w:tcW w:w="1531" w:type="dxa"/>
            <w:vAlign w:val="center"/>
          </w:tcPr>
          <w:p w14:paraId="14DEBA0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RelTime_at_Max(0-100)（Fy)</w:t>
            </w:r>
          </w:p>
        </w:tc>
        <w:tc>
          <w:tcPr>
            <w:tcW w:w="1247" w:type="dxa"/>
            <w:vAlign w:val="center"/>
          </w:tcPr>
          <w:p w14:paraId="15B9589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3CE284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4F60C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61.46</w:t>
            </w:r>
          </w:p>
        </w:tc>
        <w:tc>
          <w:tcPr>
            <w:tcW w:w="624" w:type="dxa"/>
            <w:vAlign w:val="center"/>
          </w:tcPr>
          <w:p w14:paraId="2CEEBF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60.17</w:t>
            </w:r>
          </w:p>
        </w:tc>
        <w:tc>
          <w:tcPr>
            <w:tcW w:w="1814" w:type="dxa"/>
            <w:vAlign w:val="center"/>
          </w:tcPr>
          <w:p w14:paraId="269DCE4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1.29 (4.66; −7.91 to 10.49)</w:t>
            </w:r>
          </w:p>
        </w:tc>
        <w:tc>
          <w:tcPr>
            <w:tcW w:w="454" w:type="dxa"/>
            <w:vAlign w:val="center"/>
          </w:tcPr>
          <w:p w14:paraId="41CEEA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0.08</w:t>
            </w:r>
          </w:p>
        </w:tc>
        <w:tc>
          <w:tcPr>
            <w:tcW w:w="454" w:type="dxa"/>
            <w:vAlign w:val="center"/>
          </w:tcPr>
          <w:p w14:paraId="35560D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.782</w:t>
            </w:r>
          </w:p>
        </w:tc>
        <w:tc>
          <w:tcPr>
            <w:tcW w:w="454" w:type="dxa"/>
            <w:vAlign w:val="center"/>
          </w:tcPr>
          <w:p w14:paraId="5B78A8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.902</w:t>
            </w:r>
          </w:p>
        </w:tc>
        <w:tc>
          <w:tcPr>
            <w:tcW w:w="567" w:type="dxa"/>
            <w:vAlign w:val="center"/>
          </w:tcPr>
          <w:p w14:paraId="4E4461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1C4F4E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018C08A">
        <w:trPr>
          <w:jc w:val="center"/>
        </w:trPr>
        <w:tc>
          <w:tcPr>
            <w:tcW w:w="1531" w:type="dxa"/>
            <w:vAlign w:val="center"/>
          </w:tcPr>
          <w:p w14:paraId="4BB2318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RelTime_at_Max(0-100)（Fz2）</w:t>
            </w:r>
          </w:p>
        </w:tc>
        <w:tc>
          <w:tcPr>
            <w:tcW w:w="1247" w:type="dxa"/>
            <w:vAlign w:val="center"/>
          </w:tcPr>
          <w:p w14:paraId="1FC5CD8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19F6E9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F180B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36.66</w:t>
            </w:r>
          </w:p>
        </w:tc>
        <w:tc>
          <w:tcPr>
            <w:tcW w:w="624" w:type="dxa"/>
            <w:vAlign w:val="center"/>
          </w:tcPr>
          <w:p w14:paraId="73B0B9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34.10</w:t>
            </w:r>
          </w:p>
        </w:tc>
        <w:tc>
          <w:tcPr>
            <w:tcW w:w="1814" w:type="dxa"/>
            <w:vAlign w:val="center"/>
          </w:tcPr>
          <w:p w14:paraId="6CD4EA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2.56 (3.08; −3.52 to 8.63)</w:t>
            </w:r>
          </w:p>
        </w:tc>
        <w:tc>
          <w:tcPr>
            <w:tcW w:w="454" w:type="dxa"/>
            <w:vAlign w:val="center"/>
          </w:tcPr>
          <w:p w14:paraId="5FFFDB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0.69</w:t>
            </w:r>
          </w:p>
        </w:tc>
        <w:tc>
          <w:tcPr>
            <w:tcW w:w="454" w:type="dxa"/>
            <w:vAlign w:val="center"/>
          </w:tcPr>
          <w:p w14:paraId="0E9498E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.407</w:t>
            </w:r>
          </w:p>
        </w:tc>
        <w:tc>
          <w:tcPr>
            <w:tcW w:w="454" w:type="dxa"/>
            <w:vAlign w:val="center"/>
          </w:tcPr>
          <w:p w14:paraId="444E8A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.678</w:t>
            </w:r>
          </w:p>
        </w:tc>
        <w:tc>
          <w:tcPr>
            <w:tcW w:w="567" w:type="dxa"/>
            <w:vAlign w:val="center"/>
          </w:tcPr>
          <w:p w14:paraId="3B9B8E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13E00E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FADD4ED">
        <w:trPr>
          <w:jc w:val="center"/>
        </w:trPr>
        <w:tc>
          <w:tcPr>
            <w:tcW w:w="1531" w:type="dxa"/>
            <w:vAlign w:val="center"/>
          </w:tcPr>
          <w:p w14:paraId="3FF4345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RelTime_at_Max(0-100)（Fz）</w:t>
            </w:r>
          </w:p>
        </w:tc>
        <w:tc>
          <w:tcPr>
            <w:tcW w:w="1247" w:type="dxa"/>
            <w:vAlign w:val="center"/>
          </w:tcPr>
          <w:p w14:paraId="01FE276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7EE836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378731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32.96</w:t>
            </w:r>
          </w:p>
        </w:tc>
        <w:tc>
          <w:tcPr>
            <w:tcW w:w="624" w:type="dxa"/>
            <w:vAlign w:val="center"/>
          </w:tcPr>
          <w:p w14:paraId="324D1F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27.17</w:t>
            </w:r>
          </w:p>
        </w:tc>
        <w:tc>
          <w:tcPr>
            <w:tcW w:w="1814" w:type="dxa"/>
            <w:vAlign w:val="center"/>
          </w:tcPr>
          <w:p w14:paraId="6C36787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5.79 (3.60; −1.33 to 12.91)</w:t>
            </w:r>
          </w:p>
        </w:tc>
        <w:tc>
          <w:tcPr>
            <w:tcW w:w="454" w:type="dxa"/>
            <w:vAlign w:val="center"/>
          </w:tcPr>
          <w:p w14:paraId="25CD8B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2.59</w:t>
            </w:r>
          </w:p>
        </w:tc>
        <w:tc>
          <w:tcPr>
            <w:tcW w:w="454" w:type="dxa"/>
            <w:vAlign w:val="center"/>
          </w:tcPr>
          <w:p w14:paraId="2AA07C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.110</w:t>
            </w:r>
          </w:p>
        </w:tc>
        <w:tc>
          <w:tcPr>
            <w:tcW w:w="454" w:type="dxa"/>
            <w:vAlign w:val="center"/>
          </w:tcPr>
          <w:p w14:paraId="4BFDC3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49347F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DAA3E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F754D5B">
        <w:trPr>
          <w:jc w:val="center"/>
        </w:trPr>
        <w:tc>
          <w:tcPr>
            <w:tcW w:w="1531" w:type="dxa"/>
            <w:vAlign w:val="center"/>
          </w:tcPr>
          <w:p w14:paraId="24635BC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SwayArea_ConvexHull（COPcomb）</w:t>
            </w:r>
          </w:p>
        </w:tc>
        <w:tc>
          <w:tcPr>
            <w:tcW w:w="1247" w:type="dxa"/>
            <w:vAlign w:val="center"/>
          </w:tcPr>
          <w:p w14:paraId="15BEF35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5F34B3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85641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295.24</w:t>
            </w:r>
          </w:p>
        </w:tc>
        <w:tc>
          <w:tcPr>
            <w:tcW w:w="624" w:type="dxa"/>
            <w:vAlign w:val="center"/>
          </w:tcPr>
          <w:p w14:paraId="2AB098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123.13</w:t>
            </w:r>
          </w:p>
        </w:tc>
        <w:tc>
          <w:tcPr>
            <w:tcW w:w="1814" w:type="dxa"/>
            <w:vAlign w:val="center"/>
          </w:tcPr>
          <w:p w14:paraId="723113F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172.12 (105.54; −36.34 to 380.57)</w:t>
            </w:r>
          </w:p>
        </w:tc>
        <w:tc>
          <w:tcPr>
            <w:tcW w:w="454" w:type="dxa"/>
            <w:vAlign w:val="center"/>
          </w:tcPr>
          <w:p w14:paraId="5AD906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2.67</w:t>
            </w:r>
          </w:p>
        </w:tc>
        <w:tc>
          <w:tcPr>
            <w:tcW w:w="454" w:type="dxa"/>
            <w:vAlign w:val="center"/>
          </w:tcPr>
          <w:p w14:paraId="008C7F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.104</w:t>
            </w:r>
          </w:p>
        </w:tc>
        <w:tc>
          <w:tcPr>
            <w:tcW w:w="454" w:type="dxa"/>
            <w:vAlign w:val="center"/>
          </w:tcPr>
          <w:p w14:paraId="5ADCB15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32BF5A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26327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AF1844A">
        <w:trPr>
          <w:jc w:val="center"/>
        </w:trPr>
        <w:tc>
          <w:tcPr>
            <w:tcW w:w="1531" w:type="dxa"/>
            <w:vAlign w:val="center"/>
          </w:tcPr>
          <w:p w14:paraId="6DE587A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SwayPathLength（COPcomb）</w:t>
            </w:r>
          </w:p>
        </w:tc>
        <w:tc>
          <w:tcPr>
            <w:tcW w:w="1247" w:type="dxa"/>
            <w:vAlign w:val="center"/>
          </w:tcPr>
          <w:p w14:paraId="46FAEB2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61CA22E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FD39D3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48.73</w:t>
            </w:r>
          </w:p>
        </w:tc>
        <w:tc>
          <w:tcPr>
            <w:tcW w:w="624" w:type="dxa"/>
            <w:vAlign w:val="center"/>
          </w:tcPr>
          <w:p w14:paraId="028D32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37.50</w:t>
            </w:r>
          </w:p>
        </w:tc>
        <w:tc>
          <w:tcPr>
            <w:tcW w:w="1814" w:type="dxa"/>
            <w:vAlign w:val="center"/>
          </w:tcPr>
          <w:p w14:paraId="2F9CEE4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11.24 (4.27; 2.81 to 19.67)</w:t>
            </w:r>
          </w:p>
        </w:tc>
        <w:tc>
          <w:tcPr>
            <w:tcW w:w="454" w:type="dxa"/>
            <w:vAlign w:val="center"/>
          </w:tcPr>
          <w:p w14:paraId="11F1EF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6.94</w:t>
            </w:r>
          </w:p>
        </w:tc>
        <w:tc>
          <w:tcPr>
            <w:tcW w:w="454" w:type="dxa"/>
            <w:vAlign w:val="center"/>
          </w:tcPr>
          <w:p w14:paraId="7F010D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.009</w:t>
            </w:r>
          </w:p>
        </w:tc>
        <w:tc>
          <w:tcPr>
            <w:tcW w:w="454" w:type="dxa"/>
            <w:vAlign w:val="center"/>
          </w:tcPr>
          <w:p w14:paraId="335BB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.031</w:t>
            </w:r>
          </w:p>
        </w:tc>
        <w:tc>
          <w:tcPr>
            <w:tcW w:w="567" w:type="dxa"/>
            <w:vAlign w:val="center"/>
          </w:tcPr>
          <w:p w14:paraId="0DC4CC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EBBF1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9F1C416">
        <w:trPr>
          <w:jc w:val="center"/>
        </w:trPr>
        <w:tc>
          <w:tcPr>
            <w:tcW w:w="1531" w:type="dxa"/>
            <w:vAlign w:val="center"/>
          </w:tcPr>
          <w:p w14:paraId="1359A49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Time_at_Max(s)(Fx)</w:t>
            </w:r>
          </w:p>
        </w:tc>
        <w:tc>
          <w:tcPr>
            <w:tcW w:w="1247" w:type="dxa"/>
            <w:vAlign w:val="center"/>
          </w:tcPr>
          <w:p w14:paraId="7D8F289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04E42AF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B2716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19.84</w:t>
            </w:r>
          </w:p>
        </w:tc>
        <w:tc>
          <w:tcPr>
            <w:tcW w:w="624" w:type="dxa"/>
            <w:vAlign w:val="center"/>
          </w:tcPr>
          <w:p w14:paraId="7D8DA5A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32.14</w:t>
            </w:r>
          </w:p>
        </w:tc>
        <w:tc>
          <w:tcPr>
            <w:tcW w:w="1814" w:type="dxa"/>
            <w:vAlign w:val="center"/>
          </w:tcPr>
          <w:p w14:paraId="32DFEBC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06B2C8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34.79</w:t>
            </w:r>
          </w:p>
        </w:tc>
        <w:tc>
          <w:tcPr>
            <w:tcW w:w="454" w:type="dxa"/>
            <w:vAlign w:val="center"/>
          </w:tcPr>
          <w:p w14:paraId="25872D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8C178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3B068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9F465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72819F98">
        <w:trPr>
          <w:jc w:val="center"/>
        </w:trPr>
        <w:tc>
          <w:tcPr>
            <w:tcW w:w="1531" w:type="dxa"/>
            <w:vAlign w:val="center"/>
          </w:tcPr>
          <w:p w14:paraId="5E43AB2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Time_at_Max(s)（Fy)</w:t>
            </w:r>
          </w:p>
        </w:tc>
        <w:tc>
          <w:tcPr>
            <w:tcW w:w="1247" w:type="dxa"/>
            <w:vAlign w:val="center"/>
          </w:tcPr>
          <w:p w14:paraId="388833B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552087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86E2B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19.88</w:t>
            </w:r>
          </w:p>
        </w:tc>
        <w:tc>
          <w:tcPr>
            <w:tcW w:w="624" w:type="dxa"/>
            <w:vAlign w:val="center"/>
          </w:tcPr>
          <w:p w14:paraId="01BE05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32.18</w:t>
            </w:r>
          </w:p>
        </w:tc>
        <w:tc>
          <w:tcPr>
            <w:tcW w:w="1814" w:type="dxa"/>
            <w:vAlign w:val="center"/>
          </w:tcPr>
          <w:p w14:paraId="3FDB4A7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695981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34.82</w:t>
            </w:r>
          </w:p>
        </w:tc>
        <w:tc>
          <w:tcPr>
            <w:tcW w:w="454" w:type="dxa"/>
            <w:vAlign w:val="center"/>
          </w:tcPr>
          <w:p w14:paraId="3406BD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17E77F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257156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B275E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27351F4">
        <w:trPr>
          <w:jc w:val="center"/>
        </w:trPr>
        <w:tc>
          <w:tcPr>
            <w:tcW w:w="1531" w:type="dxa"/>
            <w:vAlign w:val="center"/>
          </w:tcPr>
          <w:p w14:paraId="727C709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Time_at_Max(s)（Fz2）</w:t>
            </w:r>
          </w:p>
        </w:tc>
        <w:tc>
          <w:tcPr>
            <w:tcW w:w="1247" w:type="dxa"/>
            <w:vAlign w:val="center"/>
          </w:tcPr>
          <w:p w14:paraId="4FCFBF4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17131A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99CD7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19.83</w:t>
            </w:r>
          </w:p>
        </w:tc>
        <w:tc>
          <w:tcPr>
            <w:tcW w:w="624" w:type="dxa"/>
            <w:vAlign w:val="center"/>
          </w:tcPr>
          <w:p w14:paraId="3019A5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32.13</w:t>
            </w:r>
          </w:p>
        </w:tc>
        <w:tc>
          <w:tcPr>
            <w:tcW w:w="1814" w:type="dxa"/>
            <w:vAlign w:val="center"/>
          </w:tcPr>
          <w:p w14:paraId="4D058E8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27B0C5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34.80</w:t>
            </w:r>
          </w:p>
        </w:tc>
        <w:tc>
          <w:tcPr>
            <w:tcW w:w="454" w:type="dxa"/>
            <w:vAlign w:val="center"/>
          </w:tcPr>
          <w:p w14:paraId="315FC2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30C973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10D35E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2CD29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F1B99BD">
        <w:trPr>
          <w:jc w:val="center"/>
        </w:trPr>
        <w:tc>
          <w:tcPr>
            <w:tcW w:w="1531" w:type="dxa"/>
            <w:vAlign w:val="center"/>
          </w:tcPr>
          <w:p w14:paraId="65E7BA7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Time_at_Max(s)（Fz）</w:t>
            </w:r>
          </w:p>
        </w:tc>
        <w:tc>
          <w:tcPr>
            <w:tcW w:w="1247" w:type="dxa"/>
            <w:vAlign w:val="center"/>
          </w:tcPr>
          <w:p w14:paraId="032216A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contact</w:t>
            </w:r>
          </w:p>
        </w:tc>
        <w:tc>
          <w:tcPr>
            <w:tcW w:w="397" w:type="dxa"/>
            <w:vAlign w:val="center"/>
          </w:tcPr>
          <w:p w14:paraId="403FF5E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45EB9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19.82</w:t>
            </w:r>
          </w:p>
        </w:tc>
        <w:tc>
          <w:tcPr>
            <w:tcW w:w="624" w:type="dxa"/>
            <w:vAlign w:val="center"/>
          </w:tcPr>
          <w:p w14:paraId="7590AF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32.12</w:t>
            </w:r>
          </w:p>
        </w:tc>
        <w:tc>
          <w:tcPr>
            <w:tcW w:w="1814" w:type="dxa"/>
            <w:vAlign w:val="center"/>
          </w:tcPr>
          <w:p w14:paraId="191B404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−12.29 (2.09; −16.41 to −8.17)</w:t>
            </w:r>
          </w:p>
        </w:tc>
        <w:tc>
          <w:tcPr>
            <w:tcW w:w="454" w:type="dxa"/>
            <w:vAlign w:val="center"/>
          </w:tcPr>
          <w:p w14:paraId="4C9F28F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34.76</w:t>
            </w:r>
          </w:p>
        </w:tc>
        <w:tc>
          <w:tcPr>
            <w:tcW w:w="454" w:type="dxa"/>
            <w:vAlign w:val="center"/>
          </w:tcPr>
          <w:p w14:paraId="342843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40358B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4663E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552BC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99C2FB0">
        <w:trPr>
          <w:jc w:val="center"/>
        </w:trPr>
        <w:tc>
          <w:tcPr>
            <w:tcW w:w="1531" w:type="dxa"/>
            <w:vAlign w:val="center"/>
          </w:tcPr>
          <w:p w14:paraId="0D5CA51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EllipseArea95（COPcomb）</w:t>
            </w:r>
          </w:p>
        </w:tc>
        <w:tc>
          <w:tcPr>
            <w:tcW w:w="1247" w:type="dxa"/>
            <w:vAlign w:val="center"/>
          </w:tcPr>
          <w:p w14:paraId="709F109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2D9D05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AA281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1014.44</w:t>
            </w:r>
          </w:p>
        </w:tc>
        <w:tc>
          <w:tcPr>
            <w:tcW w:w="624" w:type="dxa"/>
            <w:vAlign w:val="center"/>
          </w:tcPr>
          <w:p w14:paraId="5A5BC13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503.66</w:t>
            </w:r>
          </w:p>
        </w:tc>
        <w:tc>
          <w:tcPr>
            <w:tcW w:w="1814" w:type="dxa"/>
            <w:vAlign w:val="center"/>
          </w:tcPr>
          <w:p w14:paraId="2230BF8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510.78 (321.71; −124.64 to 1146.21)</w:t>
            </w:r>
          </w:p>
        </w:tc>
        <w:tc>
          <w:tcPr>
            <w:tcW w:w="454" w:type="dxa"/>
            <w:vAlign w:val="center"/>
          </w:tcPr>
          <w:p w14:paraId="4643E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2.53</w:t>
            </w:r>
          </w:p>
        </w:tc>
        <w:tc>
          <w:tcPr>
            <w:tcW w:w="454" w:type="dxa"/>
            <w:vAlign w:val="center"/>
          </w:tcPr>
          <w:p w14:paraId="7A5D38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.114</w:t>
            </w:r>
          </w:p>
        </w:tc>
        <w:tc>
          <w:tcPr>
            <w:tcW w:w="454" w:type="dxa"/>
            <w:vAlign w:val="center"/>
          </w:tcPr>
          <w:p w14:paraId="41A0F38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1FEFAC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04838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C70AA31">
        <w:trPr>
          <w:jc w:val="center"/>
        </w:trPr>
        <w:tc>
          <w:tcPr>
            <w:tcW w:w="1531" w:type="dxa"/>
            <w:vAlign w:val="center"/>
          </w:tcPr>
          <w:p w14:paraId="6C706BE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1247" w:type="dxa"/>
            <w:vAlign w:val="center"/>
          </w:tcPr>
          <w:p w14:paraId="5E15449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E1FD9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EA7D8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8.27</w:t>
            </w:r>
          </w:p>
        </w:tc>
        <w:tc>
          <w:tcPr>
            <w:tcW w:w="624" w:type="dxa"/>
            <w:vAlign w:val="center"/>
          </w:tcPr>
          <w:p w14:paraId="24BA6F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7.84</w:t>
            </w:r>
          </w:p>
        </w:tc>
        <w:tc>
          <w:tcPr>
            <w:tcW w:w="1814" w:type="dxa"/>
            <w:vAlign w:val="center"/>
          </w:tcPr>
          <w:p w14:paraId="732BA73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0.42 (0.46; −0.48 to 1.33)</w:t>
            </w:r>
          </w:p>
        </w:tc>
        <w:tc>
          <w:tcPr>
            <w:tcW w:w="454" w:type="dxa"/>
            <w:vAlign w:val="center"/>
          </w:tcPr>
          <w:p w14:paraId="7E5E72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0.85</w:t>
            </w:r>
          </w:p>
        </w:tc>
        <w:tc>
          <w:tcPr>
            <w:tcW w:w="454" w:type="dxa"/>
            <w:vAlign w:val="center"/>
          </w:tcPr>
          <w:p w14:paraId="3527DC8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.357</w:t>
            </w:r>
          </w:p>
        </w:tc>
        <w:tc>
          <w:tcPr>
            <w:tcW w:w="454" w:type="dxa"/>
            <w:vAlign w:val="center"/>
          </w:tcPr>
          <w:p w14:paraId="5C4861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.510</w:t>
            </w:r>
          </w:p>
        </w:tc>
        <w:tc>
          <w:tcPr>
            <w:tcW w:w="567" w:type="dxa"/>
            <w:vAlign w:val="center"/>
          </w:tcPr>
          <w:p w14:paraId="71FFC4F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98215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69F10A7">
        <w:trPr>
          <w:jc w:val="center"/>
        </w:trPr>
        <w:tc>
          <w:tcPr>
            <w:tcW w:w="1531" w:type="dxa"/>
            <w:vAlign w:val="center"/>
          </w:tcPr>
          <w:p w14:paraId="3A9269A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Impulse（Fy)</w:t>
            </w:r>
          </w:p>
        </w:tc>
        <w:tc>
          <w:tcPr>
            <w:tcW w:w="1247" w:type="dxa"/>
            <w:vAlign w:val="center"/>
          </w:tcPr>
          <w:p w14:paraId="1635334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2D08FE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0C895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−2.39</w:t>
            </w:r>
          </w:p>
        </w:tc>
        <w:tc>
          <w:tcPr>
            <w:tcW w:w="624" w:type="dxa"/>
            <w:vAlign w:val="center"/>
          </w:tcPr>
          <w:p w14:paraId="683BFA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−2.40</w:t>
            </w:r>
          </w:p>
        </w:tc>
        <w:tc>
          <w:tcPr>
            <w:tcW w:w="1814" w:type="dxa"/>
            <w:vAlign w:val="center"/>
          </w:tcPr>
          <w:p w14:paraId="1586DE7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0.01 (0.75; −1.48 to 1.50)</w:t>
            </w:r>
          </w:p>
        </w:tc>
        <w:tc>
          <w:tcPr>
            <w:tcW w:w="454" w:type="dxa"/>
            <w:vAlign w:val="center"/>
          </w:tcPr>
          <w:p w14:paraId="32385E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122797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.990</w:t>
            </w:r>
          </w:p>
        </w:tc>
        <w:tc>
          <w:tcPr>
            <w:tcW w:w="454" w:type="dxa"/>
            <w:vAlign w:val="center"/>
          </w:tcPr>
          <w:p w14:paraId="32083D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.990</w:t>
            </w:r>
          </w:p>
        </w:tc>
        <w:tc>
          <w:tcPr>
            <w:tcW w:w="567" w:type="dxa"/>
            <w:vAlign w:val="center"/>
          </w:tcPr>
          <w:p w14:paraId="08BFC1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7F46DC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4ED789F">
        <w:trPr>
          <w:jc w:val="center"/>
        </w:trPr>
        <w:tc>
          <w:tcPr>
            <w:tcW w:w="1531" w:type="dxa"/>
            <w:vAlign w:val="center"/>
          </w:tcPr>
          <w:p w14:paraId="5E5EF16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Impulse（Fz2）</w:t>
            </w:r>
          </w:p>
        </w:tc>
        <w:tc>
          <w:tcPr>
            <w:tcW w:w="1247" w:type="dxa"/>
            <w:vAlign w:val="center"/>
          </w:tcPr>
          <w:p w14:paraId="472955B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5DCBF3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1EC8E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77.47</w:t>
            </w:r>
          </w:p>
        </w:tc>
        <w:tc>
          <w:tcPr>
            <w:tcW w:w="624" w:type="dxa"/>
            <w:vAlign w:val="center"/>
          </w:tcPr>
          <w:p w14:paraId="54C7FE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75.68</w:t>
            </w:r>
          </w:p>
        </w:tc>
        <w:tc>
          <w:tcPr>
            <w:tcW w:w="1814" w:type="dxa"/>
            <w:vAlign w:val="center"/>
          </w:tcPr>
          <w:p w14:paraId="55857B3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1.79 (2.10; −2.37 to 5.94)</w:t>
            </w:r>
          </w:p>
        </w:tc>
        <w:tc>
          <w:tcPr>
            <w:tcW w:w="454" w:type="dxa"/>
            <w:vAlign w:val="center"/>
          </w:tcPr>
          <w:p w14:paraId="0F9EC7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0.72</w:t>
            </w:r>
          </w:p>
        </w:tc>
        <w:tc>
          <w:tcPr>
            <w:tcW w:w="454" w:type="dxa"/>
            <w:vAlign w:val="center"/>
          </w:tcPr>
          <w:p w14:paraId="1C8AB4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.397</w:t>
            </w:r>
          </w:p>
        </w:tc>
        <w:tc>
          <w:tcPr>
            <w:tcW w:w="454" w:type="dxa"/>
            <w:vAlign w:val="center"/>
          </w:tcPr>
          <w:p w14:paraId="67C9FB6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.518</w:t>
            </w:r>
          </w:p>
        </w:tc>
        <w:tc>
          <w:tcPr>
            <w:tcW w:w="567" w:type="dxa"/>
            <w:vAlign w:val="center"/>
          </w:tcPr>
          <w:p w14:paraId="70FF71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A73C7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66439EEF">
        <w:trPr>
          <w:jc w:val="center"/>
        </w:trPr>
        <w:tc>
          <w:tcPr>
            <w:tcW w:w="1531" w:type="dxa"/>
            <w:vAlign w:val="center"/>
          </w:tcPr>
          <w:p w14:paraId="33853A1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Impulse（Fz）</w:t>
            </w:r>
          </w:p>
        </w:tc>
        <w:tc>
          <w:tcPr>
            <w:tcW w:w="1247" w:type="dxa"/>
            <w:vAlign w:val="center"/>
          </w:tcPr>
          <w:p w14:paraId="320B70D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870F9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3E97B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160.96</w:t>
            </w:r>
          </w:p>
        </w:tc>
        <w:tc>
          <w:tcPr>
            <w:tcW w:w="624" w:type="dxa"/>
            <w:vAlign w:val="center"/>
          </w:tcPr>
          <w:p w14:paraId="591BF2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159.85</w:t>
            </w:r>
          </w:p>
        </w:tc>
        <w:tc>
          <w:tcPr>
            <w:tcW w:w="1814" w:type="dxa"/>
            <w:vAlign w:val="center"/>
          </w:tcPr>
          <w:p w14:paraId="6611C24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1.11 (2.85; −4.51 to 6.74)</w:t>
            </w:r>
          </w:p>
        </w:tc>
        <w:tc>
          <w:tcPr>
            <w:tcW w:w="454" w:type="dxa"/>
            <w:vAlign w:val="center"/>
          </w:tcPr>
          <w:p w14:paraId="65CE62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0.15</w:t>
            </w:r>
          </w:p>
        </w:tc>
        <w:tc>
          <w:tcPr>
            <w:tcW w:w="454" w:type="dxa"/>
            <w:vAlign w:val="center"/>
          </w:tcPr>
          <w:p w14:paraId="423C3D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.696</w:t>
            </w:r>
          </w:p>
        </w:tc>
        <w:tc>
          <w:tcPr>
            <w:tcW w:w="454" w:type="dxa"/>
            <w:vAlign w:val="center"/>
          </w:tcPr>
          <w:p w14:paraId="27B8AA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.752</w:t>
            </w:r>
          </w:p>
        </w:tc>
        <w:tc>
          <w:tcPr>
            <w:tcW w:w="567" w:type="dxa"/>
            <w:vAlign w:val="center"/>
          </w:tcPr>
          <w:p w14:paraId="796D83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D57D7E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6DD2916">
        <w:trPr>
          <w:jc w:val="center"/>
        </w:trPr>
        <w:tc>
          <w:tcPr>
            <w:tcW w:w="1531" w:type="dxa"/>
            <w:vAlign w:val="center"/>
          </w:tcPr>
          <w:p w14:paraId="36A97D9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1247" w:type="dxa"/>
            <w:vAlign w:val="center"/>
          </w:tcPr>
          <w:p w14:paraId="4961BE1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1AD4A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DB6B96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56.71</w:t>
            </w:r>
          </w:p>
        </w:tc>
        <w:tc>
          <w:tcPr>
            <w:tcW w:w="624" w:type="dxa"/>
            <w:vAlign w:val="center"/>
          </w:tcPr>
          <w:p w14:paraId="0F0E18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51.30</w:t>
            </w:r>
          </w:p>
        </w:tc>
        <w:tc>
          <w:tcPr>
            <w:tcW w:w="1814" w:type="dxa"/>
            <w:vAlign w:val="center"/>
          </w:tcPr>
          <w:p w14:paraId="273E518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5.41 (2.20; 1.06 to 9.76)</w:t>
            </w:r>
          </w:p>
        </w:tc>
        <w:tc>
          <w:tcPr>
            <w:tcW w:w="454" w:type="dxa"/>
            <w:vAlign w:val="center"/>
          </w:tcPr>
          <w:p w14:paraId="29A696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6.04</w:t>
            </w:r>
          </w:p>
        </w:tc>
        <w:tc>
          <w:tcPr>
            <w:tcW w:w="454" w:type="dxa"/>
            <w:vAlign w:val="center"/>
          </w:tcPr>
          <w:p w14:paraId="3C7841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.015</w:t>
            </w:r>
          </w:p>
        </w:tc>
        <w:tc>
          <w:tcPr>
            <w:tcW w:w="454" w:type="dxa"/>
            <w:vAlign w:val="center"/>
          </w:tcPr>
          <w:p w14:paraId="27ACEA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.041</w:t>
            </w:r>
          </w:p>
        </w:tc>
        <w:tc>
          <w:tcPr>
            <w:tcW w:w="567" w:type="dxa"/>
            <w:vAlign w:val="center"/>
          </w:tcPr>
          <w:p w14:paraId="0EA117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4E646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CD657AF">
        <w:trPr>
          <w:jc w:val="center"/>
        </w:trPr>
        <w:tc>
          <w:tcPr>
            <w:tcW w:w="1531" w:type="dxa"/>
            <w:vAlign w:val="center"/>
          </w:tcPr>
          <w:p w14:paraId="625E930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Max（Fy)</w:t>
            </w:r>
          </w:p>
        </w:tc>
        <w:tc>
          <w:tcPr>
            <w:tcW w:w="1247" w:type="dxa"/>
            <w:vAlign w:val="center"/>
          </w:tcPr>
          <w:p w14:paraId="4938C42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47204F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04A2A5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30.32</w:t>
            </w:r>
          </w:p>
        </w:tc>
        <w:tc>
          <w:tcPr>
            <w:tcW w:w="624" w:type="dxa"/>
            <w:vAlign w:val="center"/>
          </w:tcPr>
          <w:p w14:paraId="08963B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25.77</w:t>
            </w:r>
          </w:p>
        </w:tc>
        <w:tc>
          <w:tcPr>
            <w:tcW w:w="1814" w:type="dxa"/>
            <w:vAlign w:val="center"/>
          </w:tcPr>
          <w:p w14:paraId="62FB5C1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4.55 (3.73; −2.82 to 11.92)</w:t>
            </w:r>
          </w:p>
        </w:tc>
        <w:tc>
          <w:tcPr>
            <w:tcW w:w="454" w:type="dxa"/>
            <w:vAlign w:val="center"/>
          </w:tcPr>
          <w:p w14:paraId="7B5E50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1.49</w:t>
            </w:r>
          </w:p>
        </w:tc>
        <w:tc>
          <w:tcPr>
            <w:tcW w:w="454" w:type="dxa"/>
            <w:vAlign w:val="center"/>
          </w:tcPr>
          <w:p w14:paraId="5BBC57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.224</w:t>
            </w:r>
          </w:p>
        </w:tc>
        <w:tc>
          <w:tcPr>
            <w:tcW w:w="454" w:type="dxa"/>
            <w:vAlign w:val="center"/>
          </w:tcPr>
          <w:p w14:paraId="1A7D41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.374</w:t>
            </w:r>
          </w:p>
        </w:tc>
        <w:tc>
          <w:tcPr>
            <w:tcW w:w="567" w:type="dxa"/>
            <w:vAlign w:val="center"/>
          </w:tcPr>
          <w:p w14:paraId="5D3CA9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F84D3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E15DBCC">
        <w:trPr>
          <w:jc w:val="center"/>
        </w:trPr>
        <w:tc>
          <w:tcPr>
            <w:tcW w:w="1531" w:type="dxa"/>
            <w:vAlign w:val="center"/>
          </w:tcPr>
          <w:p w14:paraId="6967D77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Max（Fz2）</w:t>
            </w:r>
          </w:p>
        </w:tc>
        <w:tc>
          <w:tcPr>
            <w:tcW w:w="1247" w:type="dxa"/>
            <w:vAlign w:val="center"/>
          </w:tcPr>
          <w:p w14:paraId="37FFF70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6532C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2AD0E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406.61</w:t>
            </w:r>
          </w:p>
        </w:tc>
        <w:tc>
          <w:tcPr>
            <w:tcW w:w="624" w:type="dxa"/>
            <w:vAlign w:val="center"/>
          </w:tcPr>
          <w:p w14:paraId="67B160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382.68</w:t>
            </w:r>
          </w:p>
        </w:tc>
        <w:tc>
          <w:tcPr>
            <w:tcW w:w="1814" w:type="dxa"/>
            <w:vAlign w:val="center"/>
          </w:tcPr>
          <w:p w14:paraId="0D647CB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23.93 (9.13; 5.90 to 41.96)</w:t>
            </w:r>
          </w:p>
        </w:tc>
        <w:tc>
          <w:tcPr>
            <w:tcW w:w="454" w:type="dxa"/>
            <w:vAlign w:val="center"/>
          </w:tcPr>
          <w:p w14:paraId="57FE7E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6.88</w:t>
            </w:r>
          </w:p>
        </w:tc>
        <w:tc>
          <w:tcPr>
            <w:tcW w:w="454" w:type="dxa"/>
            <w:vAlign w:val="center"/>
          </w:tcPr>
          <w:p w14:paraId="3E0A6F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.010</w:t>
            </w:r>
          </w:p>
        </w:tc>
        <w:tc>
          <w:tcPr>
            <w:tcW w:w="454" w:type="dxa"/>
            <w:vAlign w:val="center"/>
          </w:tcPr>
          <w:p w14:paraId="2DF6A8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.029</w:t>
            </w:r>
          </w:p>
        </w:tc>
        <w:tc>
          <w:tcPr>
            <w:tcW w:w="567" w:type="dxa"/>
            <w:vAlign w:val="center"/>
          </w:tcPr>
          <w:p w14:paraId="0A04EB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8E004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5CF4C94">
        <w:trPr>
          <w:jc w:val="center"/>
        </w:trPr>
        <w:tc>
          <w:tcPr>
            <w:tcW w:w="1531" w:type="dxa"/>
            <w:vAlign w:val="center"/>
          </w:tcPr>
          <w:p w14:paraId="4056606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Max（Fz）</w:t>
            </w:r>
          </w:p>
        </w:tc>
        <w:tc>
          <w:tcPr>
            <w:tcW w:w="1247" w:type="dxa"/>
            <w:vAlign w:val="center"/>
          </w:tcPr>
          <w:p w14:paraId="331252D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1600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A0E265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792.07</w:t>
            </w:r>
          </w:p>
        </w:tc>
        <w:tc>
          <w:tcPr>
            <w:tcW w:w="624" w:type="dxa"/>
            <w:vAlign w:val="center"/>
          </w:tcPr>
          <w:p w14:paraId="002E36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780.64</w:t>
            </w:r>
          </w:p>
        </w:tc>
        <w:tc>
          <w:tcPr>
            <w:tcW w:w="1814" w:type="dxa"/>
            <w:vAlign w:val="center"/>
          </w:tcPr>
          <w:p w14:paraId="19CFEC0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11.42 (10.18; −8.68 to 31.53)</w:t>
            </w:r>
          </w:p>
        </w:tc>
        <w:tc>
          <w:tcPr>
            <w:tcW w:w="454" w:type="dxa"/>
            <w:vAlign w:val="center"/>
          </w:tcPr>
          <w:p w14:paraId="693ABE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1.26</w:t>
            </w:r>
          </w:p>
        </w:tc>
        <w:tc>
          <w:tcPr>
            <w:tcW w:w="454" w:type="dxa"/>
            <w:vAlign w:val="center"/>
          </w:tcPr>
          <w:p w14:paraId="447CC5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.263</w:t>
            </w:r>
          </w:p>
        </w:tc>
        <w:tc>
          <w:tcPr>
            <w:tcW w:w="454" w:type="dxa"/>
            <w:vAlign w:val="center"/>
          </w:tcPr>
          <w:p w14:paraId="0F91D2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.416</w:t>
            </w:r>
          </w:p>
        </w:tc>
        <w:tc>
          <w:tcPr>
            <w:tcW w:w="567" w:type="dxa"/>
            <w:vAlign w:val="center"/>
          </w:tcPr>
          <w:p w14:paraId="5C42F32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9A222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0E177A5">
        <w:trPr>
          <w:jc w:val="center"/>
        </w:trPr>
        <w:tc>
          <w:tcPr>
            <w:tcW w:w="1531" w:type="dxa"/>
            <w:vAlign w:val="center"/>
          </w:tcPr>
          <w:p w14:paraId="6AA5F15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1247" w:type="dxa"/>
            <w:vAlign w:val="center"/>
          </w:tcPr>
          <w:p w14:paraId="4B633F1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064FC0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7FBD11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33.07</w:t>
            </w:r>
          </w:p>
        </w:tc>
        <w:tc>
          <w:tcPr>
            <w:tcW w:w="624" w:type="dxa"/>
            <w:vAlign w:val="center"/>
          </w:tcPr>
          <w:p w14:paraId="1DD199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31.38</w:t>
            </w:r>
          </w:p>
        </w:tc>
        <w:tc>
          <w:tcPr>
            <w:tcW w:w="1814" w:type="dxa"/>
            <w:vAlign w:val="center"/>
          </w:tcPr>
          <w:p w14:paraId="729DB6C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1.69 (1.83; −1.93 to 5.31)</w:t>
            </w:r>
          </w:p>
        </w:tc>
        <w:tc>
          <w:tcPr>
            <w:tcW w:w="454" w:type="dxa"/>
            <w:vAlign w:val="center"/>
          </w:tcPr>
          <w:p w14:paraId="077AB9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0.85</w:t>
            </w:r>
          </w:p>
        </w:tc>
        <w:tc>
          <w:tcPr>
            <w:tcW w:w="454" w:type="dxa"/>
            <w:vAlign w:val="center"/>
          </w:tcPr>
          <w:p w14:paraId="1FE8A0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.357</w:t>
            </w:r>
          </w:p>
        </w:tc>
        <w:tc>
          <w:tcPr>
            <w:tcW w:w="454" w:type="dxa"/>
            <w:vAlign w:val="center"/>
          </w:tcPr>
          <w:p w14:paraId="2887AC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.510</w:t>
            </w:r>
          </w:p>
        </w:tc>
        <w:tc>
          <w:tcPr>
            <w:tcW w:w="567" w:type="dxa"/>
            <w:vAlign w:val="center"/>
          </w:tcPr>
          <w:p w14:paraId="36D31D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2D6EA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20D533A">
        <w:trPr>
          <w:jc w:val="center"/>
        </w:trPr>
        <w:tc>
          <w:tcPr>
            <w:tcW w:w="1531" w:type="dxa"/>
            <w:vAlign w:val="center"/>
          </w:tcPr>
          <w:p w14:paraId="042416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MeanSpeed（COPcomb）</w:t>
            </w:r>
          </w:p>
        </w:tc>
        <w:tc>
          <w:tcPr>
            <w:tcW w:w="1247" w:type="dxa"/>
            <w:vAlign w:val="center"/>
          </w:tcPr>
          <w:p w14:paraId="58C8937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5BF36E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397EC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245.65</w:t>
            </w:r>
          </w:p>
        </w:tc>
        <w:tc>
          <w:tcPr>
            <w:tcW w:w="624" w:type="dxa"/>
            <w:vAlign w:val="center"/>
          </w:tcPr>
          <w:p w14:paraId="5A1C94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188.56</w:t>
            </w:r>
          </w:p>
        </w:tc>
        <w:tc>
          <w:tcPr>
            <w:tcW w:w="1814" w:type="dxa"/>
            <w:vAlign w:val="center"/>
          </w:tcPr>
          <w:p w14:paraId="2F88A8D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57.09 (20.17; 17.25 to 96.93)</w:t>
            </w:r>
          </w:p>
        </w:tc>
        <w:tc>
          <w:tcPr>
            <w:tcW w:w="454" w:type="dxa"/>
            <w:vAlign w:val="center"/>
          </w:tcPr>
          <w:p w14:paraId="308E8A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8.02</w:t>
            </w:r>
          </w:p>
        </w:tc>
        <w:tc>
          <w:tcPr>
            <w:tcW w:w="454" w:type="dxa"/>
            <w:vAlign w:val="center"/>
          </w:tcPr>
          <w:p w14:paraId="109D43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454" w:type="dxa"/>
            <w:vAlign w:val="center"/>
          </w:tcPr>
          <w:p w14:paraId="486E856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.017</w:t>
            </w:r>
          </w:p>
        </w:tc>
        <w:tc>
          <w:tcPr>
            <w:tcW w:w="567" w:type="dxa"/>
            <w:vAlign w:val="center"/>
          </w:tcPr>
          <w:p w14:paraId="02D1A8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54AF9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4AB20024">
        <w:trPr>
          <w:jc w:val="center"/>
        </w:trPr>
        <w:tc>
          <w:tcPr>
            <w:tcW w:w="1531" w:type="dxa"/>
            <w:vAlign w:val="center"/>
          </w:tcPr>
          <w:p w14:paraId="58B9DA0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Mean_AP（COPcomb）</w:t>
            </w:r>
          </w:p>
        </w:tc>
        <w:tc>
          <w:tcPr>
            <w:tcW w:w="1247" w:type="dxa"/>
            <w:vAlign w:val="center"/>
          </w:tcPr>
          <w:p w14:paraId="3EA63F6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1DEC72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94E0F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62.34</w:t>
            </w:r>
          </w:p>
        </w:tc>
        <w:tc>
          <w:tcPr>
            <w:tcW w:w="624" w:type="dxa"/>
            <w:vAlign w:val="center"/>
          </w:tcPr>
          <w:p w14:paraId="737979B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75.32</w:t>
            </w:r>
          </w:p>
        </w:tc>
        <w:tc>
          <w:tcPr>
            <w:tcW w:w="1814" w:type="dxa"/>
            <w:vAlign w:val="center"/>
          </w:tcPr>
          <w:p w14:paraId="68C3912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−12.98 (3.28; −19.45 to −6.51)</w:t>
            </w:r>
          </w:p>
        </w:tc>
        <w:tc>
          <w:tcPr>
            <w:tcW w:w="454" w:type="dxa"/>
            <w:vAlign w:val="center"/>
          </w:tcPr>
          <w:p w14:paraId="13D2BB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15.70</w:t>
            </w:r>
          </w:p>
        </w:tc>
        <w:tc>
          <w:tcPr>
            <w:tcW w:w="454" w:type="dxa"/>
            <w:vAlign w:val="center"/>
          </w:tcPr>
          <w:p w14:paraId="275560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5CE453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94547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5C411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50D9450">
        <w:trPr>
          <w:jc w:val="center"/>
        </w:trPr>
        <w:tc>
          <w:tcPr>
            <w:tcW w:w="1531" w:type="dxa"/>
            <w:vAlign w:val="center"/>
          </w:tcPr>
          <w:p w14:paraId="75A187D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Mean_ML（COPcomb）</w:t>
            </w:r>
          </w:p>
        </w:tc>
        <w:tc>
          <w:tcPr>
            <w:tcW w:w="1247" w:type="dxa"/>
            <w:vAlign w:val="center"/>
          </w:tcPr>
          <w:p w14:paraId="10A5133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169D44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12B79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94.54</w:t>
            </w:r>
          </w:p>
        </w:tc>
        <w:tc>
          <w:tcPr>
            <w:tcW w:w="624" w:type="dxa"/>
            <w:vAlign w:val="center"/>
          </w:tcPr>
          <w:p w14:paraId="53AEE8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96.10</w:t>
            </w:r>
          </w:p>
        </w:tc>
        <w:tc>
          <w:tcPr>
            <w:tcW w:w="1814" w:type="dxa"/>
            <w:vAlign w:val="center"/>
          </w:tcPr>
          <w:p w14:paraId="1EE71AC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−1.56 (2.39; −6.27 to 3.16)</w:t>
            </w:r>
          </w:p>
        </w:tc>
        <w:tc>
          <w:tcPr>
            <w:tcW w:w="454" w:type="dxa"/>
            <w:vAlign w:val="center"/>
          </w:tcPr>
          <w:p w14:paraId="0C983A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0.43</w:t>
            </w:r>
          </w:p>
        </w:tc>
        <w:tc>
          <w:tcPr>
            <w:tcW w:w="454" w:type="dxa"/>
            <w:vAlign w:val="center"/>
          </w:tcPr>
          <w:p w14:paraId="3D936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.515</w:t>
            </w:r>
          </w:p>
        </w:tc>
        <w:tc>
          <w:tcPr>
            <w:tcW w:w="454" w:type="dxa"/>
            <w:vAlign w:val="center"/>
          </w:tcPr>
          <w:p w14:paraId="4B3170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.618</w:t>
            </w:r>
          </w:p>
        </w:tc>
        <w:tc>
          <w:tcPr>
            <w:tcW w:w="567" w:type="dxa"/>
            <w:vAlign w:val="center"/>
          </w:tcPr>
          <w:p w14:paraId="66ABD6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F48C1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90B63D7">
        <w:trPr>
          <w:jc w:val="center"/>
        </w:trPr>
        <w:tc>
          <w:tcPr>
            <w:tcW w:w="1531" w:type="dxa"/>
            <w:vAlign w:val="center"/>
          </w:tcPr>
          <w:p w14:paraId="7187CBF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Mean（Fy)</w:t>
            </w:r>
          </w:p>
        </w:tc>
        <w:tc>
          <w:tcPr>
            <w:tcW w:w="1247" w:type="dxa"/>
            <w:vAlign w:val="center"/>
          </w:tcPr>
          <w:p w14:paraId="7D6CA07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1BD7E8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E0648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−9.57</w:t>
            </w:r>
          </w:p>
        </w:tc>
        <w:tc>
          <w:tcPr>
            <w:tcW w:w="624" w:type="dxa"/>
            <w:vAlign w:val="center"/>
          </w:tcPr>
          <w:p w14:paraId="2AEAF9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−9.61</w:t>
            </w:r>
          </w:p>
        </w:tc>
        <w:tc>
          <w:tcPr>
            <w:tcW w:w="1814" w:type="dxa"/>
            <w:vAlign w:val="center"/>
          </w:tcPr>
          <w:p w14:paraId="69E72AB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0.04 (3.02; −5.93 to 6.00)</w:t>
            </w:r>
          </w:p>
        </w:tc>
        <w:tc>
          <w:tcPr>
            <w:tcW w:w="454" w:type="dxa"/>
            <w:vAlign w:val="center"/>
          </w:tcPr>
          <w:p w14:paraId="3E4509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0.00</w:t>
            </w:r>
          </w:p>
        </w:tc>
        <w:tc>
          <w:tcPr>
            <w:tcW w:w="454" w:type="dxa"/>
            <w:vAlign w:val="center"/>
          </w:tcPr>
          <w:p w14:paraId="78D025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.990</w:t>
            </w:r>
          </w:p>
        </w:tc>
        <w:tc>
          <w:tcPr>
            <w:tcW w:w="454" w:type="dxa"/>
            <w:vAlign w:val="center"/>
          </w:tcPr>
          <w:p w14:paraId="0BF4B8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.990</w:t>
            </w:r>
          </w:p>
        </w:tc>
        <w:tc>
          <w:tcPr>
            <w:tcW w:w="567" w:type="dxa"/>
            <w:vAlign w:val="center"/>
          </w:tcPr>
          <w:p w14:paraId="5135AB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4FF251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19D002CE">
        <w:trPr>
          <w:jc w:val="center"/>
        </w:trPr>
        <w:tc>
          <w:tcPr>
            <w:tcW w:w="1531" w:type="dxa"/>
            <w:vAlign w:val="center"/>
          </w:tcPr>
          <w:p w14:paraId="1F6B189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Mean（Fz2）</w:t>
            </w:r>
          </w:p>
        </w:tc>
        <w:tc>
          <w:tcPr>
            <w:tcW w:w="1247" w:type="dxa"/>
            <w:vAlign w:val="center"/>
          </w:tcPr>
          <w:p w14:paraId="624D85E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692BF7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2ADC52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309.88</w:t>
            </w:r>
          </w:p>
        </w:tc>
        <w:tc>
          <w:tcPr>
            <w:tcW w:w="624" w:type="dxa"/>
            <w:vAlign w:val="center"/>
          </w:tcPr>
          <w:p w14:paraId="6636B7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302.74</w:t>
            </w:r>
          </w:p>
        </w:tc>
        <w:tc>
          <w:tcPr>
            <w:tcW w:w="1814" w:type="dxa"/>
            <w:vAlign w:val="center"/>
          </w:tcPr>
          <w:p w14:paraId="1DF7914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7.14 (8.42; −9.49 to 23.77)</w:t>
            </w:r>
          </w:p>
        </w:tc>
        <w:tc>
          <w:tcPr>
            <w:tcW w:w="454" w:type="dxa"/>
            <w:vAlign w:val="center"/>
          </w:tcPr>
          <w:p w14:paraId="403F8B5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0.72</w:t>
            </w:r>
          </w:p>
        </w:tc>
        <w:tc>
          <w:tcPr>
            <w:tcW w:w="454" w:type="dxa"/>
            <w:vAlign w:val="center"/>
          </w:tcPr>
          <w:p w14:paraId="597488C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.397</w:t>
            </w:r>
          </w:p>
        </w:tc>
        <w:tc>
          <w:tcPr>
            <w:tcW w:w="454" w:type="dxa"/>
            <w:vAlign w:val="center"/>
          </w:tcPr>
          <w:p w14:paraId="3CB05C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.518</w:t>
            </w:r>
          </w:p>
        </w:tc>
        <w:tc>
          <w:tcPr>
            <w:tcW w:w="567" w:type="dxa"/>
            <w:vAlign w:val="center"/>
          </w:tcPr>
          <w:p w14:paraId="6CADC1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96B57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5CE82DB5">
        <w:trPr>
          <w:jc w:val="center"/>
        </w:trPr>
        <w:tc>
          <w:tcPr>
            <w:tcW w:w="1531" w:type="dxa"/>
            <w:vAlign w:val="center"/>
          </w:tcPr>
          <w:p w14:paraId="20B4636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Mean（Fz）</w:t>
            </w:r>
          </w:p>
        </w:tc>
        <w:tc>
          <w:tcPr>
            <w:tcW w:w="1247" w:type="dxa"/>
            <w:vAlign w:val="center"/>
          </w:tcPr>
          <w:p w14:paraId="62C9FFA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172B5B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3679A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643.86</w:t>
            </w:r>
          </w:p>
        </w:tc>
        <w:tc>
          <w:tcPr>
            <w:tcW w:w="624" w:type="dxa"/>
            <w:vAlign w:val="center"/>
          </w:tcPr>
          <w:p w14:paraId="1EFAF5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639.40</w:t>
            </w:r>
          </w:p>
        </w:tc>
        <w:tc>
          <w:tcPr>
            <w:tcW w:w="1814" w:type="dxa"/>
            <w:vAlign w:val="center"/>
          </w:tcPr>
          <w:p w14:paraId="349C39E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4.46 (11.39; −18.04 to 26.96)</w:t>
            </w:r>
          </w:p>
        </w:tc>
        <w:tc>
          <w:tcPr>
            <w:tcW w:w="454" w:type="dxa"/>
            <w:vAlign w:val="center"/>
          </w:tcPr>
          <w:p w14:paraId="41571E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0.15</w:t>
            </w:r>
          </w:p>
        </w:tc>
        <w:tc>
          <w:tcPr>
            <w:tcW w:w="454" w:type="dxa"/>
            <w:vAlign w:val="center"/>
          </w:tcPr>
          <w:p w14:paraId="56221F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.696</w:t>
            </w:r>
          </w:p>
        </w:tc>
        <w:tc>
          <w:tcPr>
            <w:tcW w:w="454" w:type="dxa"/>
            <w:vAlign w:val="center"/>
          </w:tcPr>
          <w:p w14:paraId="58B584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.752</w:t>
            </w:r>
          </w:p>
        </w:tc>
        <w:tc>
          <w:tcPr>
            <w:tcW w:w="567" w:type="dxa"/>
            <w:vAlign w:val="center"/>
          </w:tcPr>
          <w:p w14:paraId="4E73F1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8048E6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601253C9">
        <w:trPr>
          <w:jc w:val="center"/>
        </w:trPr>
        <w:tc>
          <w:tcPr>
            <w:tcW w:w="1531" w:type="dxa"/>
            <w:vAlign w:val="center"/>
          </w:tcPr>
          <w:p w14:paraId="04ADFE3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RMS_AP（COPcomb）</w:t>
            </w:r>
          </w:p>
        </w:tc>
        <w:tc>
          <w:tcPr>
            <w:tcW w:w="1247" w:type="dxa"/>
            <w:vAlign w:val="center"/>
          </w:tcPr>
          <w:p w14:paraId="6881F5B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677AAB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9420AB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9.27</w:t>
            </w:r>
          </w:p>
        </w:tc>
        <w:tc>
          <w:tcPr>
            <w:tcW w:w="624" w:type="dxa"/>
            <w:vAlign w:val="center"/>
          </w:tcPr>
          <w:p w14:paraId="253F61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7.80</w:t>
            </w:r>
          </w:p>
        </w:tc>
        <w:tc>
          <w:tcPr>
            <w:tcW w:w="1814" w:type="dxa"/>
            <w:vAlign w:val="center"/>
          </w:tcPr>
          <w:p w14:paraId="41F94FA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1.47 (0.90; −0.31 to 3.25)</w:t>
            </w:r>
          </w:p>
        </w:tc>
        <w:tc>
          <w:tcPr>
            <w:tcW w:w="454" w:type="dxa"/>
            <w:vAlign w:val="center"/>
          </w:tcPr>
          <w:p w14:paraId="637889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2.67</w:t>
            </w:r>
          </w:p>
        </w:tc>
        <w:tc>
          <w:tcPr>
            <w:tcW w:w="454" w:type="dxa"/>
            <w:vAlign w:val="center"/>
          </w:tcPr>
          <w:p w14:paraId="6B5865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.104</w:t>
            </w:r>
          </w:p>
        </w:tc>
        <w:tc>
          <w:tcPr>
            <w:tcW w:w="454" w:type="dxa"/>
            <w:vAlign w:val="center"/>
          </w:tcPr>
          <w:p w14:paraId="1A1DC12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368A489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5873F8F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68DF90EA">
        <w:trPr>
          <w:jc w:val="center"/>
        </w:trPr>
        <w:tc>
          <w:tcPr>
            <w:tcW w:w="1531" w:type="dxa"/>
            <w:vAlign w:val="center"/>
          </w:tcPr>
          <w:p w14:paraId="3F3B54E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RMS_ML（COPcomb）</w:t>
            </w:r>
          </w:p>
        </w:tc>
        <w:tc>
          <w:tcPr>
            <w:tcW w:w="1247" w:type="dxa"/>
            <w:vAlign w:val="center"/>
          </w:tcPr>
          <w:p w14:paraId="423DD62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019D01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76EE6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8.40</w:t>
            </w:r>
          </w:p>
        </w:tc>
        <w:tc>
          <w:tcPr>
            <w:tcW w:w="624" w:type="dxa"/>
            <w:vAlign w:val="center"/>
          </w:tcPr>
          <w:p w14:paraId="48041B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5.74</w:t>
            </w:r>
          </w:p>
        </w:tc>
        <w:tc>
          <w:tcPr>
            <w:tcW w:w="1814" w:type="dxa"/>
            <w:vAlign w:val="center"/>
          </w:tcPr>
          <w:p w14:paraId="2A3DA72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2.66 (0.85; 0.98 to 4.33)</w:t>
            </w:r>
          </w:p>
        </w:tc>
        <w:tc>
          <w:tcPr>
            <w:tcW w:w="454" w:type="dxa"/>
            <w:vAlign w:val="center"/>
          </w:tcPr>
          <w:p w14:paraId="3F9FBB2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9.83</w:t>
            </w:r>
          </w:p>
        </w:tc>
        <w:tc>
          <w:tcPr>
            <w:tcW w:w="454" w:type="dxa"/>
            <w:vAlign w:val="center"/>
          </w:tcPr>
          <w:p w14:paraId="391062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.002</w:t>
            </w:r>
          </w:p>
        </w:tc>
        <w:tc>
          <w:tcPr>
            <w:tcW w:w="454" w:type="dxa"/>
            <w:vAlign w:val="center"/>
          </w:tcPr>
          <w:p w14:paraId="07569AF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.009</w:t>
            </w:r>
          </w:p>
        </w:tc>
        <w:tc>
          <w:tcPr>
            <w:tcW w:w="567" w:type="dxa"/>
            <w:vAlign w:val="center"/>
          </w:tcPr>
          <w:p w14:paraId="7D0BBE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737973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3732CA05">
        <w:trPr>
          <w:jc w:val="center"/>
        </w:trPr>
        <w:tc>
          <w:tcPr>
            <w:tcW w:w="1531" w:type="dxa"/>
            <w:vAlign w:val="center"/>
          </w:tcPr>
          <w:p w14:paraId="4A60CA2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Range_AP（COPcomb）</w:t>
            </w:r>
          </w:p>
        </w:tc>
        <w:tc>
          <w:tcPr>
            <w:tcW w:w="1247" w:type="dxa"/>
            <w:vAlign w:val="center"/>
          </w:tcPr>
          <w:p w14:paraId="1476A16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6F93378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6280D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30.22</w:t>
            </w:r>
          </w:p>
        </w:tc>
        <w:tc>
          <w:tcPr>
            <w:tcW w:w="624" w:type="dxa"/>
            <w:vAlign w:val="center"/>
          </w:tcPr>
          <w:p w14:paraId="10DD8A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25.79</w:t>
            </w:r>
          </w:p>
        </w:tc>
        <w:tc>
          <w:tcPr>
            <w:tcW w:w="1814" w:type="dxa"/>
            <w:vAlign w:val="center"/>
          </w:tcPr>
          <w:p w14:paraId="779BD6A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4.43 (2.80; −1.10 to 9.96)</w:t>
            </w:r>
          </w:p>
        </w:tc>
        <w:tc>
          <w:tcPr>
            <w:tcW w:w="454" w:type="dxa"/>
            <w:vAlign w:val="center"/>
          </w:tcPr>
          <w:p w14:paraId="058742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2.50</w:t>
            </w:r>
          </w:p>
        </w:tc>
        <w:tc>
          <w:tcPr>
            <w:tcW w:w="454" w:type="dxa"/>
            <w:vAlign w:val="center"/>
          </w:tcPr>
          <w:p w14:paraId="1A87E5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.116</w:t>
            </w:r>
          </w:p>
        </w:tc>
        <w:tc>
          <w:tcPr>
            <w:tcW w:w="454" w:type="dxa"/>
            <w:vAlign w:val="center"/>
          </w:tcPr>
          <w:p w14:paraId="3F3B9B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295B0E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3B8A8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57E72A8">
        <w:trPr>
          <w:jc w:val="center"/>
        </w:trPr>
        <w:tc>
          <w:tcPr>
            <w:tcW w:w="1531" w:type="dxa"/>
            <w:vAlign w:val="center"/>
          </w:tcPr>
          <w:p w14:paraId="41789DA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Range_ML（COPcomb）</w:t>
            </w:r>
          </w:p>
        </w:tc>
        <w:tc>
          <w:tcPr>
            <w:tcW w:w="1247" w:type="dxa"/>
            <w:vAlign w:val="center"/>
          </w:tcPr>
          <w:p w14:paraId="678823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0513DA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3B311C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26.49</w:t>
            </w:r>
          </w:p>
        </w:tc>
        <w:tc>
          <w:tcPr>
            <w:tcW w:w="624" w:type="dxa"/>
            <w:vAlign w:val="center"/>
          </w:tcPr>
          <w:p w14:paraId="11F26B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18.55</w:t>
            </w:r>
          </w:p>
        </w:tc>
        <w:tc>
          <w:tcPr>
            <w:tcW w:w="1814" w:type="dxa"/>
            <w:vAlign w:val="center"/>
          </w:tcPr>
          <w:p w14:paraId="4F6214F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7.94 (2.43; 3.13 to 12.75)</w:t>
            </w:r>
          </w:p>
        </w:tc>
        <w:tc>
          <w:tcPr>
            <w:tcW w:w="454" w:type="dxa"/>
            <w:vAlign w:val="center"/>
          </w:tcPr>
          <w:p w14:paraId="749BC76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10.64</w:t>
            </w:r>
          </w:p>
        </w:tc>
        <w:tc>
          <w:tcPr>
            <w:tcW w:w="454" w:type="dxa"/>
            <w:vAlign w:val="center"/>
          </w:tcPr>
          <w:p w14:paraId="3DE66B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0D85CC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.007</w:t>
            </w:r>
          </w:p>
        </w:tc>
        <w:tc>
          <w:tcPr>
            <w:tcW w:w="567" w:type="dxa"/>
            <w:vAlign w:val="center"/>
          </w:tcPr>
          <w:p w14:paraId="1565EF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FE76D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B06C4F6">
        <w:trPr>
          <w:jc w:val="center"/>
        </w:trPr>
        <w:tc>
          <w:tcPr>
            <w:tcW w:w="1531" w:type="dxa"/>
            <w:vAlign w:val="center"/>
          </w:tcPr>
          <w:p w14:paraId="000A6B9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RelTime_at_Max(0-100)(Fx)</w:t>
            </w:r>
          </w:p>
        </w:tc>
        <w:tc>
          <w:tcPr>
            <w:tcW w:w="1247" w:type="dxa"/>
            <w:vAlign w:val="center"/>
          </w:tcPr>
          <w:p w14:paraId="0ADC0BB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6EA7F6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5E7C27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36.85</w:t>
            </w:r>
          </w:p>
        </w:tc>
        <w:tc>
          <w:tcPr>
            <w:tcW w:w="624" w:type="dxa"/>
            <w:vAlign w:val="center"/>
          </w:tcPr>
          <w:p w14:paraId="14AF71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31.33</w:t>
            </w:r>
          </w:p>
        </w:tc>
        <w:tc>
          <w:tcPr>
            <w:tcW w:w="1814" w:type="dxa"/>
            <w:vAlign w:val="center"/>
          </w:tcPr>
          <w:p w14:paraId="731903A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5.52 (3.72; −1.84 to 12.88)</w:t>
            </w:r>
          </w:p>
        </w:tc>
        <w:tc>
          <w:tcPr>
            <w:tcW w:w="454" w:type="dxa"/>
            <w:vAlign w:val="center"/>
          </w:tcPr>
          <w:p w14:paraId="168640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2.20</w:t>
            </w:r>
          </w:p>
        </w:tc>
        <w:tc>
          <w:tcPr>
            <w:tcW w:w="454" w:type="dxa"/>
            <w:vAlign w:val="center"/>
          </w:tcPr>
          <w:p w14:paraId="58DE82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.140</w:t>
            </w:r>
          </w:p>
        </w:tc>
        <w:tc>
          <w:tcPr>
            <w:tcW w:w="454" w:type="dxa"/>
            <w:vAlign w:val="center"/>
          </w:tcPr>
          <w:p w14:paraId="6EB06F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.247</w:t>
            </w:r>
          </w:p>
        </w:tc>
        <w:tc>
          <w:tcPr>
            <w:tcW w:w="567" w:type="dxa"/>
            <w:vAlign w:val="center"/>
          </w:tcPr>
          <w:p w14:paraId="3C0CCF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3BB2FC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9E930D4">
        <w:trPr>
          <w:jc w:val="center"/>
        </w:trPr>
        <w:tc>
          <w:tcPr>
            <w:tcW w:w="1531" w:type="dxa"/>
            <w:vAlign w:val="center"/>
          </w:tcPr>
          <w:p w14:paraId="52E1A9F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RelTime_at_Max(0-100)（Fy)</w:t>
            </w:r>
          </w:p>
        </w:tc>
        <w:tc>
          <w:tcPr>
            <w:tcW w:w="1247" w:type="dxa"/>
            <w:vAlign w:val="center"/>
          </w:tcPr>
          <w:p w14:paraId="0FF6C4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3578F2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69FCA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55.55</w:t>
            </w:r>
          </w:p>
        </w:tc>
        <w:tc>
          <w:tcPr>
            <w:tcW w:w="624" w:type="dxa"/>
            <w:vAlign w:val="center"/>
          </w:tcPr>
          <w:p w14:paraId="4C0265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57.32</w:t>
            </w:r>
          </w:p>
        </w:tc>
        <w:tc>
          <w:tcPr>
            <w:tcW w:w="1814" w:type="dxa"/>
            <w:vAlign w:val="center"/>
          </w:tcPr>
          <w:p w14:paraId="03C206B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−1.77 (4.61; −10.87 to 7.34)</w:t>
            </w:r>
          </w:p>
        </w:tc>
        <w:tc>
          <w:tcPr>
            <w:tcW w:w="454" w:type="dxa"/>
            <w:vAlign w:val="center"/>
          </w:tcPr>
          <w:p w14:paraId="6A3B3B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0.15</w:t>
            </w:r>
          </w:p>
        </w:tc>
        <w:tc>
          <w:tcPr>
            <w:tcW w:w="454" w:type="dxa"/>
            <w:vAlign w:val="center"/>
          </w:tcPr>
          <w:p w14:paraId="5F3493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.702</w:t>
            </w:r>
          </w:p>
        </w:tc>
        <w:tc>
          <w:tcPr>
            <w:tcW w:w="454" w:type="dxa"/>
            <w:vAlign w:val="center"/>
          </w:tcPr>
          <w:p w14:paraId="29E741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.752</w:t>
            </w:r>
          </w:p>
        </w:tc>
        <w:tc>
          <w:tcPr>
            <w:tcW w:w="567" w:type="dxa"/>
            <w:vAlign w:val="center"/>
          </w:tcPr>
          <w:p w14:paraId="470C4B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06425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25B8523D">
        <w:trPr>
          <w:jc w:val="center"/>
        </w:trPr>
        <w:tc>
          <w:tcPr>
            <w:tcW w:w="1531" w:type="dxa"/>
            <w:vAlign w:val="center"/>
          </w:tcPr>
          <w:p w14:paraId="18E28F7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RelTime_at_Max(0-100)（Fz2）</w:t>
            </w:r>
          </w:p>
        </w:tc>
        <w:tc>
          <w:tcPr>
            <w:tcW w:w="1247" w:type="dxa"/>
            <w:vAlign w:val="center"/>
          </w:tcPr>
          <w:p w14:paraId="4091CF9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20D4F75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A9AEE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32.20</w:t>
            </w:r>
          </w:p>
        </w:tc>
        <w:tc>
          <w:tcPr>
            <w:tcW w:w="624" w:type="dxa"/>
            <w:vAlign w:val="center"/>
          </w:tcPr>
          <w:p w14:paraId="6CBA7FB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29.93</w:t>
            </w:r>
          </w:p>
        </w:tc>
        <w:tc>
          <w:tcPr>
            <w:tcW w:w="1814" w:type="dxa"/>
            <w:vAlign w:val="center"/>
          </w:tcPr>
          <w:p w14:paraId="3996494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2.27 (2.98; −3.61 to 8.16)</w:t>
            </w:r>
          </w:p>
        </w:tc>
        <w:tc>
          <w:tcPr>
            <w:tcW w:w="454" w:type="dxa"/>
            <w:vAlign w:val="center"/>
          </w:tcPr>
          <w:p w14:paraId="121038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0.58</w:t>
            </w:r>
          </w:p>
        </w:tc>
        <w:tc>
          <w:tcPr>
            <w:tcW w:w="454" w:type="dxa"/>
            <w:vAlign w:val="center"/>
          </w:tcPr>
          <w:p w14:paraId="1D94F3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.447</w:t>
            </w:r>
          </w:p>
        </w:tc>
        <w:tc>
          <w:tcPr>
            <w:tcW w:w="454" w:type="dxa"/>
            <w:vAlign w:val="center"/>
          </w:tcPr>
          <w:p w14:paraId="7E250F8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.558</w:t>
            </w:r>
          </w:p>
        </w:tc>
        <w:tc>
          <w:tcPr>
            <w:tcW w:w="567" w:type="dxa"/>
            <w:vAlign w:val="center"/>
          </w:tcPr>
          <w:p w14:paraId="5A774E2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</w:t>
            </w:r>
          </w:p>
        </w:tc>
        <w:tc>
          <w:tcPr>
            <w:tcW w:w="907" w:type="dxa"/>
            <w:vAlign w:val="center"/>
          </w:tcPr>
          <w:p w14:paraId="75DC501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094D30BC">
        <w:trPr>
          <w:jc w:val="center"/>
        </w:trPr>
        <w:tc>
          <w:tcPr>
            <w:tcW w:w="1531" w:type="dxa"/>
            <w:vAlign w:val="center"/>
          </w:tcPr>
          <w:p w14:paraId="59638D7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RelTime_at_Max(0-100)（Fz）</w:t>
            </w:r>
          </w:p>
        </w:tc>
        <w:tc>
          <w:tcPr>
            <w:tcW w:w="1247" w:type="dxa"/>
            <w:vAlign w:val="center"/>
          </w:tcPr>
          <w:p w14:paraId="6F2CBE3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2150DF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47EC23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28.68</w:t>
            </w:r>
          </w:p>
        </w:tc>
        <w:tc>
          <w:tcPr>
            <w:tcW w:w="624" w:type="dxa"/>
            <w:vAlign w:val="center"/>
          </w:tcPr>
          <w:p w14:paraId="4F0E04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22.02</w:t>
            </w:r>
          </w:p>
        </w:tc>
        <w:tc>
          <w:tcPr>
            <w:tcW w:w="1814" w:type="dxa"/>
            <w:vAlign w:val="center"/>
          </w:tcPr>
          <w:p w14:paraId="667D5F1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6.66 (3.22; 0.31 to 13.02)</w:t>
            </w:r>
          </w:p>
        </w:tc>
        <w:tc>
          <w:tcPr>
            <w:tcW w:w="454" w:type="dxa"/>
            <w:vAlign w:val="center"/>
          </w:tcPr>
          <w:p w14:paraId="4BD868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4.29</w:t>
            </w:r>
          </w:p>
        </w:tc>
        <w:tc>
          <w:tcPr>
            <w:tcW w:w="454" w:type="dxa"/>
            <w:vAlign w:val="center"/>
          </w:tcPr>
          <w:p w14:paraId="73D7F2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.040</w:t>
            </w:r>
          </w:p>
        </w:tc>
        <w:tc>
          <w:tcPr>
            <w:tcW w:w="454" w:type="dxa"/>
            <w:vAlign w:val="center"/>
          </w:tcPr>
          <w:p w14:paraId="272B20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.100</w:t>
            </w:r>
          </w:p>
        </w:tc>
        <w:tc>
          <w:tcPr>
            <w:tcW w:w="567" w:type="dxa"/>
            <w:vAlign w:val="center"/>
          </w:tcPr>
          <w:p w14:paraId="4F27939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72E9E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 P&lt;.05</w:t>
            </w:r>
          </w:p>
        </w:tc>
      </w:tr>
      <w:tr w14:paraId="5176CAD8">
        <w:trPr>
          <w:jc w:val="center"/>
        </w:trPr>
        <w:tc>
          <w:tcPr>
            <w:tcW w:w="1531" w:type="dxa"/>
            <w:vAlign w:val="center"/>
          </w:tcPr>
          <w:p w14:paraId="7E5BEE4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SwayArea_ConvexHull（COPcomb）</w:t>
            </w:r>
          </w:p>
        </w:tc>
        <w:tc>
          <w:tcPr>
            <w:tcW w:w="1247" w:type="dxa"/>
            <w:vAlign w:val="center"/>
          </w:tcPr>
          <w:p w14:paraId="20369AE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0B9AE1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1722B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395.79</w:t>
            </w:r>
          </w:p>
        </w:tc>
        <w:tc>
          <w:tcPr>
            <w:tcW w:w="624" w:type="dxa"/>
            <w:vAlign w:val="center"/>
          </w:tcPr>
          <w:p w14:paraId="2D2266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187.82</w:t>
            </w:r>
          </w:p>
        </w:tc>
        <w:tc>
          <w:tcPr>
            <w:tcW w:w="1814" w:type="dxa"/>
            <w:vAlign w:val="center"/>
          </w:tcPr>
          <w:p w14:paraId="1EA27EB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207.96 (123.81; −36.59 to 452.52)</w:t>
            </w:r>
          </w:p>
        </w:tc>
        <w:tc>
          <w:tcPr>
            <w:tcW w:w="454" w:type="dxa"/>
            <w:vAlign w:val="center"/>
          </w:tcPr>
          <w:p w14:paraId="2F73D4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2.83</w:t>
            </w:r>
          </w:p>
        </w:tc>
        <w:tc>
          <w:tcPr>
            <w:tcW w:w="454" w:type="dxa"/>
            <w:vAlign w:val="center"/>
          </w:tcPr>
          <w:p w14:paraId="1BB911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.095</w:t>
            </w:r>
          </w:p>
        </w:tc>
        <w:tc>
          <w:tcPr>
            <w:tcW w:w="454" w:type="dxa"/>
            <w:vAlign w:val="center"/>
          </w:tcPr>
          <w:p w14:paraId="3D568FC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.217</w:t>
            </w:r>
          </w:p>
        </w:tc>
        <w:tc>
          <w:tcPr>
            <w:tcW w:w="567" w:type="dxa"/>
            <w:vAlign w:val="center"/>
          </w:tcPr>
          <w:p w14:paraId="45B4EF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6A39DC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</w:t>
            </w:r>
          </w:p>
        </w:tc>
      </w:tr>
      <w:tr w14:paraId="47AE91CA">
        <w:trPr>
          <w:jc w:val="center"/>
        </w:trPr>
        <w:tc>
          <w:tcPr>
            <w:tcW w:w="1531" w:type="dxa"/>
            <w:vAlign w:val="center"/>
          </w:tcPr>
          <w:p w14:paraId="48ACC5B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SwayPathLength（COPcomb）</w:t>
            </w:r>
          </w:p>
        </w:tc>
        <w:tc>
          <w:tcPr>
            <w:tcW w:w="1247" w:type="dxa"/>
            <w:vAlign w:val="center"/>
          </w:tcPr>
          <w:p w14:paraId="0692F7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693173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07A032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61.41</w:t>
            </w:r>
          </w:p>
        </w:tc>
        <w:tc>
          <w:tcPr>
            <w:tcW w:w="624" w:type="dxa"/>
            <w:vAlign w:val="center"/>
          </w:tcPr>
          <w:p w14:paraId="3A168B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47.14</w:t>
            </w:r>
          </w:p>
        </w:tc>
        <w:tc>
          <w:tcPr>
            <w:tcW w:w="1814" w:type="dxa"/>
            <w:vAlign w:val="center"/>
          </w:tcPr>
          <w:p w14:paraId="4BF6C86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14.27 (5.04; 4.31 to 24.23)</w:t>
            </w:r>
          </w:p>
        </w:tc>
        <w:tc>
          <w:tcPr>
            <w:tcW w:w="454" w:type="dxa"/>
            <w:vAlign w:val="center"/>
          </w:tcPr>
          <w:p w14:paraId="2CB52B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8.02</w:t>
            </w:r>
          </w:p>
        </w:tc>
        <w:tc>
          <w:tcPr>
            <w:tcW w:w="454" w:type="dxa"/>
            <w:vAlign w:val="center"/>
          </w:tcPr>
          <w:p w14:paraId="0C6447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454" w:type="dxa"/>
            <w:vAlign w:val="center"/>
          </w:tcPr>
          <w:p w14:paraId="00832F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.017</w:t>
            </w:r>
          </w:p>
        </w:tc>
        <w:tc>
          <w:tcPr>
            <w:tcW w:w="567" w:type="dxa"/>
            <w:vAlign w:val="center"/>
          </w:tcPr>
          <w:p w14:paraId="21E31A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AC58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65BB8AEA">
        <w:trPr>
          <w:jc w:val="center"/>
        </w:trPr>
        <w:tc>
          <w:tcPr>
            <w:tcW w:w="1531" w:type="dxa"/>
            <w:vAlign w:val="center"/>
          </w:tcPr>
          <w:p w14:paraId="72DD96C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Time_at_Max(s)(Fx)</w:t>
            </w:r>
          </w:p>
        </w:tc>
        <w:tc>
          <w:tcPr>
            <w:tcW w:w="1247" w:type="dxa"/>
            <w:vAlign w:val="center"/>
          </w:tcPr>
          <w:p w14:paraId="57DB89B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5D5F49F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619D4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19.85</w:t>
            </w:r>
          </w:p>
        </w:tc>
        <w:tc>
          <w:tcPr>
            <w:tcW w:w="624" w:type="dxa"/>
            <w:vAlign w:val="center"/>
          </w:tcPr>
          <w:p w14:paraId="119852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32.14</w:t>
            </w:r>
          </w:p>
        </w:tc>
        <w:tc>
          <w:tcPr>
            <w:tcW w:w="1814" w:type="dxa"/>
            <w:vAlign w:val="center"/>
          </w:tcPr>
          <w:p w14:paraId="77F78ED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−12.29 (2.09; −16.41 to −8.17)</w:t>
            </w:r>
          </w:p>
        </w:tc>
        <w:tc>
          <w:tcPr>
            <w:tcW w:w="454" w:type="dxa"/>
            <w:vAlign w:val="center"/>
          </w:tcPr>
          <w:p w14:paraId="2A6B358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34.76</w:t>
            </w:r>
          </w:p>
        </w:tc>
        <w:tc>
          <w:tcPr>
            <w:tcW w:w="454" w:type="dxa"/>
            <w:vAlign w:val="center"/>
          </w:tcPr>
          <w:p w14:paraId="5CDEE0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58AB7F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23B6464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1E1199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1823F96F">
        <w:trPr>
          <w:jc w:val="center"/>
        </w:trPr>
        <w:tc>
          <w:tcPr>
            <w:tcW w:w="1531" w:type="dxa"/>
            <w:vAlign w:val="center"/>
          </w:tcPr>
          <w:p w14:paraId="5C2FAD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Time_at_Max(s)（Fy)</w:t>
            </w:r>
          </w:p>
        </w:tc>
        <w:tc>
          <w:tcPr>
            <w:tcW w:w="1247" w:type="dxa"/>
            <w:vAlign w:val="center"/>
          </w:tcPr>
          <w:p w14:paraId="1D4C963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1E2F44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210817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19.90</w:t>
            </w:r>
          </w:p>
        </w:tc>
        <w:tc>
          <w:tcPr>
            <w:tcW w:w="624" w:type="dxa"/>
            <w:vAlign w:val="center"/>
          </w:tcPr>
          <w:p w14:paraId="0895B5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32.20</w:t>
            </w:r>
          </w:p>
        </w:tc>
        <w:tc>
          <w:tcPr>
            <w:tcW w:w="1814" w:type="dxa"/>
            <w:vAlign w:val="center"/>
          </w:tcPr>
          <w:p w14:paraId="6F36285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−12.31 (2.09; −16.43 to −8.19)</w:t>
            </w:r>
          </w:p>
        </w:tc>
        <w:tc>
          <w:tcPr>
            <w:tcW w:w="454" w:type="dxa"/>
            <w:vAlign w:val="center"/>
          </w:tcPr>
          <w:p w14:paraId="25376C1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34.87</w:t>
            </w:r>
          </w:p>
        </w:tc>
        <w:tc>
          <w:tcPr>
            <w:tcW w:w="454" w:type="dxa"/>
            <w:vAlign w:val="center"/>
          </w:tcPr>
          <w:p w14:paraId="6C1DB3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DA9B9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28F38DD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4CEAE07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02A3A2AA">
        <w:trPr>
          <w:jc w:val="center"/>
        </w:trPr>
        <w:tc>
          <w:tcPr>
            <w:tcW w:w="1531" w:type="dxa"/>
            <w:vAlign w:val="center"/>
          </w:tcPr>
          <w:p w14:paraId="4A0DB35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Time_at_Max(s)（Fz2）</w:t>
            </w:r>
          </w:p>
        </w:tc>
        <w:tc>
          <w:tcPr>
            <w:tcW w:w="1247" w:type="dxa"/>
            <w:vAlign w:val="center"/>
          </w:tcPr>
          <w:p w14:paraId="113161D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369FF3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6C4E8B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19.84</w:t>
            </w:r>
          </w:p>
        </w:tc>
        <w:tc>
          <w:tcPr>
            <w:tcW w:w="624" w:type="dxa"/>
            <w:vAlign w:val="center"/>
          </w:tcPr>
          <w:p w14:paraId="26553E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32.14</w:t>
            </w:r>
          </w:p>
        </w:tc>
        <w:tc>
          <w:tcPr>
            <w:tcW w:w="1814" w:type="dxa"/>
            <w:vAlign w:val="center"/>
          </w:tcPr>
          <w:p w14:paraId="2E7C46F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−12.30 (2.09; −16.42 to −8.18)</w:t>
            </w:r>
          </w:p>
        </w:tc>
        <w:tc>
          <w:tcPr>
            <w:tcW w:w="454" w:type="dxa"/>
            <w:vAlign w:val="center"/>
          </w:tcPr>
          <w:p w14:paraId="3E7964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34.81</w:t>
            </w:r>
          </w:p>
        </w:tc>
        <w:tc>
          <w:tcPr>
            <w:tcW w:w="454" w:type="dxa"/>
            <w:vAlign w:val="center"/>
          </w:tcPr>
          <w:p w14:paraId="067BF8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FE0AD0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71E013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219CAD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  <w:tr w14:paraId="51626A7C">
        <w:trPr>
          <w:jc w:val="center"/>
        </w:trPr>
        <w:tc>
          <w:tcPr>
            <w:tcW w:w="1531" w:type="dxa"/>
            <w:vAlign w:val="center"/>
          </w:tcPr>
          <w:p w14:paraId="75F6A2B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Time_at_Max(s)（Fz）</w:t>
            </w:r>
          </w:p>
        </w:tc>
        <w:tc>
          <w:tcPr>
            <w:tcW w:w="1247" w:type="dxa"/>
            <w:vAlign w:val="center"/>
          </w:tcPr>
          <w:p w14:paraId="1FD1FC3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Pre-200 to post-50</w:t>
            </w:r>
          </w:p>
        </w:tc>
        <w:tc>
          <w:tcPr>
            <w:tcW w:w="397" w:type="dxa"/>
            <w:vAlign w:val="center"/>
          </w:tcPr>
          <w:p w14:paraId="7E725E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168</w:t>
            </w:r>
          </w:p>
        </w:tc>
        <w:tc>
          <w:tcPr>
            <w:tcW w:w="624" w:type="dxa"/>
            <w:vAlign w:val="center"/>
          </w:tcPr>
          <w:p w14:paraId="1C099A0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19.83</w:t>
            </w:r>
          </w:p>
        </w:tc>
        <w:tc>
          <w:tcPr>
            <w:tcW w:w="624" w:type="dxa"/>
            <w:vAlign w:val="center"/>
          </w:tcPr>
          <w:p w14:paraId="20824D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32.12</w:t>
            </w:r>
          </w:p>
        </w:tc>
        <w:tc>
          <w:tcPr>
            <w:tcW w:w="1814" w:type="dxa"/>
            <w:vAlign w:val="center"/>
          </w:tcPr>
          <w:p w14:paraId="4E8618A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−12.29 (2.09; −16.41 to −8.17)</w:t>
            </w:r>
          </w:p>
        </w:tc>
        <w:tc>
          <w:tcPr>
            <w:tcW w:w="454" w:type="dxa"/>
            <w:vAlign w:val="center"/>
          </w:tcPr>
          <w:p w14:paraId="102EA3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34.71</w:t>
            </w:r>
          </w:p>
        </w:tc>
        <w:tc>
          <w:tcPr>
            <w:tcW w:w="454" w:type="dxa"/>
            <w:vAlign w:val="center"/>
          </w:tcPr>
          <w:p w14:paraId="216EE2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599FED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567" w:type="dxa"/>
            <w:vAlign w:val="center"/>
          </w:tcPr>
          <w:p w14:paraId="4C8EA1F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907" w:type="dxa"/>
            <w:vAlign w:val="center"/>
          </w:tcPr>
          <w:p w14:paraId="03E3395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</w:t>
            </w:r>
          </w:p>
        </w:tc>
      </w:tr>
    </w:tbl>
    <w:p w14:paraId="612368EB"/>
    <w:p w14:paraId="1E824061">
      <w:p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Supplementary Table S7. Sex-adjusted sensitivity analysis for all 30 primary GRF/COP models.</w:t>
      </w:r>
    </w:p>
    <w:p w14:paraId="3F613D28">
      <w:r>
        <w:t>Rows compare the original primary model estimate with the stroke-outcome estimate after adding sex as a fixed effect while retaining participant code as a random intercept. The stroke outcome × sex interaction was not included because the number of female participant codes was limited. Difference is failed minus successful. SE is derived from the reported 95% CI and denominator degrees of freedom.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</w:tblGrid>
      <w:tr w14:paraId="163A123E">
        <w:trPr>
          <w:tblHeader/>
          <w:jc w:val="center"/>
        </w:trPr>
        <w:tc>
          <w:tcPr>
            <w:tcW w:w="1701" w:type="dxa"/>
            <w:vAlign w:val="center"/>
          </w:tcPr>
          <w:p w14:paraId="261BA7A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Indicator</w:t>
            </w:r>
          </w:p>
        </w:tc>
        <w:tc>
          <w:tcPr>
            <w:tcW w:w="850" w:type="dxa"/>
            <w:vAlign w:val="center"/>
          </w:tcPr>
          <w:p w14:paraId="14008B7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Original difference</w:t>
            </w:r>
          </w:p>
        </w:tc>
        <w:tc>
          <w:tcPr>
            <w:tcW w:w="1814" w:type="dxa"/>
            <w:vAlign w:val="center"/>
          </w:tcPr>
          <w:p w14:paraId="0C059B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Sex-adjusted difference (SE; 95% CI)</w:t>
            </w:r>
          </w:p>
        </w:tc>
        <w:tc>
          <w:tcPr>
            <w:tcW w:w="454" w:type="dxa"/>
            <w:vAlign w:val="center"/>
          </w:tcPr>
          <w:p w14:paraId="595288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F</w:t>
            </w:r>
          </w:p>
        </w:tc>
        <w:tc>
          <w:tcPr>
            <w:tcW w:w="454" w:type="dxa"/>
            <w:vAlign w:val="center"/>
          </w:tcPr>
          <w:p w14:paraId="6FCE2CC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</w:t>
            </w:r>
          </w:p>
        </w:tc>
        <w:tc>
          <w:tcPr>
            <w:tcW w:w="454" w:type="dxa"/>
            <w:vAlign w:val="center"/>
          </w:tcPr>
          <w:p w14:paraId="5420E78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BH q</w:t>
            </w:r>
          </w:p>
        </w:tc>
        <w:tc>
          <w:tcPr>
            <w:tcW w:w="624" w:type="dxa"/>
            <w:vAlign w:val="center"/>
          </w:tcPr>
          <w:p w14:paraId="3FF977A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Direction unchanged</w:t>
            </w:r>
          </w:p>
        </w:tc>
        <w:tc>
          <w:tcPr>
            <w:tcW w:w="624" w:type="dxa"/>
            <w:vAlign w:val="center"/>
          </w:tcPr>
          <w:p w14:paraId="1D6C0C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CI status unchanged</w:t>
            </w:r>
          </w:p>
        </w:tc>
        <w:tc>
          <w:tcPr>
            <w:tcW w:w="680" w:type="dxa"/>
            <w:vAlign w:val="center"/>
          </w:tcPr>
          <w:p w14:paraId="34F648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Estimate change (%)</w:t>
            </w:r>
          </w:p>
        </w:tc>
        <w:tc>
          <w:tcPr>
            <w:tcW w:w="1361" w:type="dxa"/>
            <w:vAlign w:val="center"/>
          </w:tcPr>
          <w:p w14:paraId="738129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Status</w:t>
            </w:r>
          </w:p>
        </w:tc>
      </w:tr>
      <w:tr w14:paraId="5E83BCAC">
        <w:trPr>
          <w:jc w:val="center"/>
        </w:trPr>
        <w:tc>
          <w:tcPr>
            <w:tcW w:w="1701" w:type="dxa"/>
            <w:vAlign w:val="center"/>
          </w:tcPr>
          <w:p w14:paraId="481F5BE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EllipseArea95(COPcomb)</w:t>
            </w:r>
          </w:p>
        </w:tc>
        <w:tc>
          <w:tcPr>
            <w:tcW w:w="850" w:type="dxa"/>
            <w:vAlign w:val="center"/>
          </w:tcPr>
          <w:p w14:paraId="5959BA9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653.16</w:t>
            </w:r>
          </w:p>
        </w:tc>
        <w:tc>
          <w:tcPr>
            <w:tcW w:w="1814" w:type="dxa"/>
            <w:vAlign w:val="center"/>
          </w:tcPr>
          <w:p w14:paraId="3E7E97A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626.97 (332.89; −29.96 to 1283.90)</w:t>
            </w:r>
          </w:p>
        </w:tc>
        <w:tc>
          <w:tcPr>
            <w:tcW w:w="454" w:type="dxa"/>
            <w:vAlign w:val="center"/>
          </w:tcPr>
          <w:p w14:paraId="5919D7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3.55</w:t>
            </w:r>
          </w:p>
        </w:tc>
        <w:tc>
          <w:tcPr>
            <w:tcW w:w="454" w:type="dxa"/>
            <w:vAlign w:val="center"/>
          </w:tcPr>
          <w:p w14:paraId="73CE5B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.061</w:t>
            </w:r>
          </w:p>
        </w:tc>
        <w:tc>
          <w:tcPr>
            <w:tcW w:w="454" w:type="dxa"/>
            <w:vAlign w:val="center"/>
          </w:tcPr>
          <w:p w14:paraId="4F7AD65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.097</w:t>
            </w:r>
          </w:p>
        </w:tc>
        <w:tc>
          <w:tcPr>
            <w:tcW w:w="624" w:type="dxa"/>
            <w:vAlign w:val="center"/>
          </w:tcPr>
          <w:p w14:paraId="450ADC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8DF0C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4C7B5D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4.0</w:t>
            </w:r>
          </w:p>
        </w:tc>
        <w:tc>
          <w:tcPr>
            <w:tcW w:w="1361" w:type="dxa"/>
            <w:vAlign w:val="center"/>
          </w:tcPr>
          <w:p w14:paraId="60378F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23C037E7">
        <w:trPr>
          <w:jc w:val="center"/>
        </w:trPr>
        <w:tc>
          <w:tcPr>
            <w:tcW w:w="1701" w:type="dxa"/>
            <w:vAlign w:val="center"/>
          </w:tcPr>
          <w:p w14:paraId="13E0FC9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Impulse(Fx)</w:t>
            </w:r>
          </w:p>
        </w:tc>
        <w:tc>
          <w:tcPr>
            <w:tcW w:w="850" w:type="dxa"/>
            <w:vAlign w:val="center"/>
          </w:tcPr>
          <w:p w14:paraId="219991F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1.24</w:t>
            </w:r>
          </w:p>
        </w:tc>
        <w:tc>
          <w:tcPr>
            <w:tcW w:w="1814" w:type="dxa"/>
            <w:vAlign w:val="center"/>
          </w:tcPr>
          <w:p w14:paraId="742540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1.26 (0.49; 0.28 to 2.23)</w:t>
            </w:r>
          </w:p>
        </w:tc>
        <w:tc>
          <w:tcPr>
            <w:tcW w:w="454" w:type="dxa"/>
            <w:vAlign w:val="center"/>
          </w:tcPr>
          <w:p w14:paraId="64A682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6.51</w:t>
            </w:r>
          </w:p>
        </w:tc>
        <w:tc>
          <w:tcPr>
            <w:tcW w:w="454" w:type="dxa"/>
            <w:vAlign w:val="center"/>
          </w:tcPr>
          <w:p w14:paraId="02D97F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.012</w:t>
            </w:r>
          </w:p>
        </w:tc>
        <w:tc>
          <w:tcPr>
            <w:tcW w:w="454" w:type="dxa"/>
            <w:vAlign w:val="center"/>
          </w:tcPr>
          <w:p w14:paraId="24E7F9D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.027</w:t>
            </w:r>
          </w:p>
        </w:tc>
        <w:tc>
          <w:tcPr>
            <w:tcW w:w="624" w:type="dxa"/>
            <w:vAlign w:val="center"/>
          </w:tcPr>
          <w:p w14:paraId="1AFFD8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4AC9A6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7A1B3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1.0</w:t>
            </w:r>
          </w:p>
        </w:tc>
        <w:tc>
          <w:tcPr>
            <w:tcW w:w="1361" w:type="dxa"/>
            <w:vAlign w:val="center"/>
          </w:tcPr>
          <w:p w14:paraId="7CD9CF8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76112FF0">
        <w:trPr>
          <w:jc w:val="center"/>
        </w:trPr>
        <w:tc>
          <w:tcPr>
            <w:tcW w:w="1701" w:type="dxa"/>
            <w:vAlign w:val="center"/>
          </w:tcPr>
          <w:p w14:paraId="5645BAC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Impulse(Fy)</w:t>
            </w:r>
          </w:p>
        </w:tc>
        <w:tc>
          <w:tcPr>
            <w:tcW w:w="850" w:type="dxa"/>
            <w:vAlign w:val="center"/>
          </w:tcPr>
          <w:p w14:paraId="59A9B4A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0.84</w:t>
            </w:r>
          </w:p>
        </w:tc>
        <w:tc>
          <w:tcPr>
            <w:tcW w:w="1814" w:type="dxa"/>
            <w:vAlign w:val="center"/>
          </w:tcPr>
          <w:p w14:paraId="7D5FD2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0.83 (0.87; −0.90 to 2.56)</w:t>
            </w:r>
          </w:p>
        </w:tc>
        <w:tc>
          <w:tcPr>
            <w:tcW w:w="454" w:type="dxa"/>
            <w:vAlign w:val="center"/>
          </w:tcPr>
          <w:p w14:paraId="1F685C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0.90</w:t>
            </w:r>
          </w:p>
        </w:tc>
        <w:tc>
          <w:tcPr>
            <w:tcW w:w="454" w:type="dxa"/>
            <w:vAlign w:val="center"/>
          </w:tcPr>
          <w:p w14:paraId="0DAC6A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.343</w:t>
            </w:r>
          </w:p>
        </w:tc>
        <w:tc>
          <w:tcPr>
            <w:tcW w:w="454" w:type="dxa"/>
            <w:vAlign w:val="center"/>
          </w:tcPr>
          <w:p w14:paraId="51E1F0C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.429</w:t>
            </w:r>
          </w:p>
        </w:tc>
        <w:tc>
          <w:tcPr>
            <w:tcW w:w="624" w:type="dxa"/>
            <w:vAlign w:val="center"/>
          </w:tcPr>
          <w:p w14:paraId="44051E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B71F5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2A5A35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</w:t>
            </w:r>
          </w:p>
        </w:tc>
        <w:tc>
          <w:tcPr>
            <w:tcW w:w="1361" w:type="dxa"/>
            <w:vAlign w:val="center"/>
          </w:tcPr>
          <w:p w14:paraId="235827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2D247F14">
        <w:trPr>
          <w:jc w:val="center"/>
        </w:trPr>
        <w:tc>
          <w:tcPr>
            <w:tcW w:w="1701" w:type="dxa"/>
            <w:vAlign w:val="center"/>
          </w:tcPr>
          <w:p w14:paraId="26AEA0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Impulse(Fz)</w:t>
            </w:r>
          </w:p>
        </w:tc>
        <w:tc>
          <w:tcPr>
            <w:tcW w:w="850" w:type="dxa"/>
            <w:vAlign w:val="center"/>
          </w:tcPr>
          <w:p w14:paraId="5C9648F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6.78</w:t>
            </w:r>
          </w:p>
        </w:tc>
        <w:tc>
          <w:tcPr>
            <w:tcW w:w="1814" w:type="dxa"/>
            <w:vAlign w:val="center"/>
          </w:tcPr>
          <w:p w14:paraId="25E3779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6.91 (5.80; −4.54 to 18.35)</w:t>
            </w:r>
          </w:p>
        </w:tc>
        <w:tc>
          <w:tcPr>
            <w:tcW w:w="454" w:type="dxa"/>
            <w:vAlign w:val="center"/>
          </w:tcPr>
          <w:p w14:paraId="25C3A6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1.42</w:t>
            </w:r>
          </w:p>
        </w:tc>
        <w:tc>
          <w:tcPr>
            <w:tcW w:w="454" w:type="dxa"/>
            <w:vAlign w:val="center"/>
          </w:tcPr>
          <w:p w14:paraId="390172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.235</w:t>
            </w:r>
          </w:p>
        </w:tc>
        <w:tc>
          <w:tcPr>
            <w:tcW w:w="454" w:type="dxa"/>
            <w:vAlign w:val="center"/>
          </w:tcPr>
          <w:p w14:paraId="798C8FB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.307</w:t>
            </w:r>
          </w:p>
        </w:tc>
        <w:tc>
          <w:tcPr>
            <w:tcW w:w="624" w:type="dxa"/>
            <w:vAlign w:val="center"/>
          </w:tcPr>
          <w:p w14:paraId="2BDCE1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43FEA2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39F61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1.8</w:t>
            </w:r>
          </w:p>
        </w:tc>
        <w:tc>
          <w:tcPr>
            <w:tcW w:w="1361" w:type="dxa"/>
            <w:vAlign w:val="center"/>
          </w:tcPr>
          <w:p w14:paraId="47CC8D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0F4F813C">
        <w:trPr>
          <w:jc w:val="center"/>
        </w:trPr>
        <w:tc>
          <w:tcPr>
            <w:tcW w:w="1701" w:type="dxa"/>
            <w:vAlign w:val="center"/>
          </w:tcPr>
          <w:p w14:paraId="195A13D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Impulse(Fz2)</w:t>
            </w:r>
          </w:p>
        </w:tc>
        <w:tc>
          <w:tcPr>
            <w:tcW w:w="850" w:type="dxa"/>
            <w:vAlign w:val="center"/>
          </w:tcPr>
          <w:p w14:paraId="29FBE73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4.11</w:t>
            </w:r>
          </w:p>
        </w:tc>
        <w:tc>
          <w:tcPr>
            <w:tcW w:w="1814" w:type="dxa"/>
            <w:vAlign w:val="center"/>
          </w:tcPr>
          <w:p w14:paraId="0E78D38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4.18 (3.32; −2.38 to 10.73)</w:t>
            </w:r>
          </w:p>
        </w:tc>
        <w:tc>
          <w:tcPr>
            <w:tcW w:w="454" w:type="dxa"/>
            <w:vAlign w:val="center"/>
          </w:tcPr>
          <w:p w14:paraId="2E2E852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1.58</w:t>
            </w:r>
          </w:p>
        </w:tc>
        <w:tc>
          <w:tcPr>
            <w:tcW w:w="454" w:type="dxa"/>
            <w:vAlign w:val="center"/>
          </w:tcPr>
          <w:p w14:paraId="652FBA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.210</w:t>
            </w:r>
          </w:p>
        </w:tc>
        <w:tc>
          <w:tcPr>
            <w:tcW w:w="454" w:type="dxa"/>
            <w:vAlign w:val="center"/>
          </w:tcPr>
          <w:p w14:paraId="6001F55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.288</w:t>
            </w:r>
          </w:p>
        </w:tc>
        <w:tc>
          <w:tcPr>
            <w:tcW w:w="624" w:type="dxa"/>
            <w:vAlign w:val="center"/>
          </w:tcPr>
          <w:p w14:paraId="3651F6F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12CD52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70CBDD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1.6</w:t>
            </w:r>
          </w:p>
        </w:tc>
        <w:tc>
          <w:tcPr>
            <w:tcW w:w="1361" w:type="dxa"/>
            <w:vAlign w:val="center"/>
          </w:tcPr>
          <w:p w14:paraId="6E360A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7A6FB564">
        <w:trPr>
          <w:jc w:val="center"/>
        </w:trPr>
        <w:tc>
          <w:tcPr>
            <w:tcW w:w="1701" w:type="dxa"/>
            <w:vAlign w:val="center"/>
          </w:tcPr>
          <w:p w14:paraId="57EF1C6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Max(Fx)</w:t>
            </w:r>
          </w:p>
        </w:tc>
        <w:tc>
          <w:tcPr>
            <w:tcW w:w="850" w:type="dxa"/>
            <w:vAlign w:val="center"/>
          </w:tcPr>
          <w:p w14:paraId="343A025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8.22</w:t>
            </w:r>
          </w:p>
        </w:tc>
        <w:tc>
          <w:tcPr>
            <w:tcW w:w="1814" w:type="dxa"/>
            <w:vAlign w:val="center"/>
          </w:tcPr>
          <w:p w14:paraId="2D59C8F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8.18 (1.93; 4.38 to 11.99)</w:t>
            </w:r>
          </w:p>
        </w:tc>
        <w:tc>
          <w:tcPr>
            <w:tcW w:w="454" w:type="dxa"/>
            <w:vAlign w:val="center"/>
          </w:tcPr>
          <w:p w14:paraId="2BC44C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18.02</w:t>
            </w:r>
          </w:p>
        </w:tc>
        <w:tc>
          <w:tcPr>
            <w:tcW w:w="454" w:type="dxa"/>
            <w:vAlign w:val="center"/>
          </w:tcPr>
          <w:p w14:paraId="11649D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4F888E4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06F89A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4725092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28C007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</w:t>
            </w:r>
          </w:p>
        </w:tc>
        <w:tc>
          <w:tcPr>
            <w:tcW w:w="1361" w:type="dxa"/>
            <w:vAlign w:val="center"/>
          </w:tcPr>
          <w:p w14:paraId="1F7FA3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4747CBA7">
        <w:trPr>
          <w:jc w:val="center"/>
        </w:trPr>
        <w:tc>
          <w:tcPr>
            <w:tcW w:w="1701" w:type="dxa"/>
            <w:vAlign w:val="center"/>
          </w:tcPr>
          <w:p w14:paraId="2A91B82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Max(Fy)</w:t>
            </w:r>
          </w:p>
        </w:tc>
        <w:tc>
          <w:tcPr>
            <w:tcW w:w="850" w:type="dxa"/>
            <w:vAlign w:val="center"/>
          </w:tcPr>
          <w:p w14:paraId="07D657A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2.92</w:t>
            </w:r>
          </w:p>
        </w:tc>
        <w:tc>
          <w:tcPr>
            <w:tcW w:w="1814" w:type="dxa"/>
            <w:vAlign w:val="center"/>
          </w:tcPr>
          <w:p w14:paraId="57B169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2.86 (3.98; −4.99 to 10.71)</w:t>
            </w:r>
          </w:p>
        </w:tc>
        <w:tc>
          <w:tcPr>
            <w:tcW w:w="454" w:type="dxa"/>
            <w:vAlign w:val="center"/>
          </w:tcPr>
          <w:p w14:paraId="778876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0.52</w:t>
            </w:r>
          </w:p>
        </w:tc>
        <w:tc>
          <w:tcPr>
            <w:tcW w:w="454" w:type="dxa"/>
            <w:vAlign w:val="center"/>
          </w:tcPr>
          <w:p w14:paraId="6F60AE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.473</w:t>
            </w:r>
          </w:p>
        </w:tc>
        <w:tc>
          <w:tcPr>
            <w:tcW w:w="454" w:type="dxa"/>
            <w:vAlign w:val="center"/>
          </w:tcPr>
          <w:p w14:paraId="0B9D9D5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.545</w:t>
            </w:r>
          </w:p>
        </w:tc>
        <w:tc>
          <w:tcPr>
            <w:tcW w:w="624" w:type="dxa"/>
            <w:vAlign w:val="center"/>
          </w:tcPr>
          <w:p w14:paraId="34E8F8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72ED0C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5E8D5D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2.0</w:t>
            </w:r>
          </w:p>
        </w:tc>
        <w:tc>
          <w:tcPr>
            <w:tcW w:w="1361" w:type="dxa"/>
            <w:vAlign w:val="center"/>
          </w:tcPr>
          <w:p w14:paraId="1227E8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1D7A1314">
        <w:trPr>
          <w:jc w:val="center"/>
        </w:trPr>
        <w:tc>
          <w:tcPr>
            <w:tcW w:w="1701" w:type="dxa"/>
            <w:vAlign w:val="center"/>
          </w:tcPr>
          <w:p w14:paraId="73D322A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Max(Fz)</w:t>
            </w:r>
          </w:p>
        </w:tc>
        <w:tc>
          <w:tcPr>
            <w:tcW w:w="850" w:type="dxa"/>
            <w:vAlign w:val="center"/>
          </w:tcPr>
          <w:p w14:paraId="713ADD1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32.19</w:t>
            </w:r>
          </w:p>
        </w:tc>
        <w:tc>
          <w:tcPr>
            <w:tcW w:w="1814" w:type="dxa"/>
            <w:vAlign w:val="center"/>
          </w:tcPr>
          <w:p w14:paraId="1F1FDD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32.01 (13.71; 4.96 to 59.07)</w:t>
            </w:r>
          </w:p>
        </w:tc>
        <w:tc>
          <w:tcPr>
            <w:tcW w:w="454" w:type="dxa"/>
            <w:vAlign w:val="center"/>
          </w:tcPr>
          <w:p w14:paraId="703CA2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5.45</w:t>
            </w:r>
          </w:p>
        </w:tc>
        <w:tc>
          <w:tcPr>
            <w:tcW w:w="454" w:type="dxa"/>
            <w:vAlign w:val="center"/>
          </w:tcPr>
          <w:p w14:paraId="6ED31D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.021</w:t>
            </w:r>
          </w:p>
        </w:tc>
        <w:tc>
          <w:tcPr>
            <w:tcW w:w="454" w:type="dxa"/>
            <w:vAlign w:val="center"/>
          </w:tcPr>
          <w:p w14:paraId="7276387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.041</w:t>
            </w:r>
          </w:p>
        </w:tc>
        <w:tc>
          <w:tcPr>
            <w:tcW w:w="624" w:type="dxa"/>
            <w:vAlign w:val="center"/>
          </w:tcPr>
          <w:p w14:paraId="3DFEB7E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B4A83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2D68AB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</w:t>
            </w:r>
          </w:p>
        </w:tc>
        <w:tc>
          <w:tcPr>
            <w:tcW w:w="1361" w:type="dxa"/>
            <w:vAlign w:val="center"/>
          </w:tcPr>
          <w:p w14:paraId="25E672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47A3AB1C">
        <w:trPr>
          <w:jc w:val="center"/>
        </w:trPr>
        <w:tc>
          <w:tcPr>
            <w:tcW w:w="1701" w:type="dxa"/>
            <w:vAlign w:val="center"/>
          </w:tcPr>
          <w:p w14:paraId="11EF934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Max(Fz2)</w:t>
            </w:r>
          </w:p>
        </w:tc>
        <w:tc>
          <w:tcPr>
            <w:tcW w:w="850" w:type="dxa"/>
            <w:vAlign w:val="center"/>
          </w:tcPr>
          <w:p w14:paraId="1AFDC7A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45.71</w:t>
            </w:r>
          </w:p>
        </w:tc>
        <w:tc>
          <w:tcPr>
            <w:tcW w:w="1814" w:type="dxa"/>
            <w:vAlign w:val="center"/>
          </w:tcPr>
          <w:p w14:paraId="1604A76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45.41 (9.32; 27.01 to 63.81)</w:t>
            </w:r>
          </w:p>
        </w:tc>
        <w:tc>
          <w:tcPr>
            <w:tcW w:w="454" w:type="dxa"/>
            <w:vAlign w:val="center"/>
          </w:tcPr>
          <w:p w14:paraId="30D804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23.73</w:t>
            </w:r>
          </w:p>
        </w:tc>
        <w:tc>
          <w:tcPr>
            <w:tcW w:w="454" w:type="dxa"/>
            <w:vAlign w:val="center"/>
          </w:tcPr>
          <w:p w14:paraId="3D6A06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6EB5464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6FF7B93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724622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442788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0.6</w:t>
            </w:r>
          </w:p>
        </w:tc>
        <w:tc>
          <w:tcPr>
            <w:tcW w:w="1361" w:type="dxa"/>
            <w:vAlign w:val="center"/>
          </w:tcPr>
          <w:p w14:paraId="07CF551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41348E2B">
        <w:trPr>
          <w:jc w:val="center"/>
        </w:trPr>
        <w:tc>
          <w:tcPr>
            <w:tcW w:w="1701" w:type="dxa"/>
            <w:vAlign w:val="center"/>
          </w:tcPr>
          <w:p w14:paraId="124018E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Mean(Fx)</w:t>
            </w:r>
          </w:p>
        </w:tc>
        <w:tc>
          <w:tcPr>
            <w:tcW w:w="850" w:type="dxa"/>
            <w:vAlign w:val="center"/>
          </w:tcPr>
          <w:p w14:paraId="4E1C40B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5.24</w:t>
            </w:r>
          </w:p>
        </w:tc>
        <w:tc>
          <w:tcPr>
            <w:tcW w:w="1814" w:type="dxa"/>
            <w:vAlign w:val="center"/>
          </w:tcPr>
          <w:p w14:paraId="783950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5.26 (1.37; 2.56 to 7.97)</w:t>
            </w:r>
          </w:p>
        </w:tc>
        <w:tc>
          <w:tcPr>
            <w:tcW w:w="454" w:type="dxa"/>
            <w:vAlign w:val="center"/>
          </w:tcPr>
          <w:p w14:paraId="198DB9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14.74</w:t>
            </w:r>
          </w:p>
        </w:tc>
        <w:tc>
          <w:tcPr>
            <w:tcW w:w="454" w:type="dxa"/>
            <w:vAlign w:val="center"/>
          </w:tcPr>
          <w:p w14:paraId="0590C6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2C8DF87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2F49E9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12CE232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FEEEF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</w:t>
            </w:r>
          </w:p>
        </w:tc>
        <w:tc>
          <w:tcPr>
            <w:tcW w:w="1361" w:type="dxa"/>
            <w:vAlign w:val="center"/>
          </w:tcPr>
          <w:p w14:paraId="19AE4F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774CA873">
        <w:trPr>
          <w:jc w:val="center"/>
        </w:trPr>
        <w:tc>
          <w:tcPr>
            <w:tcW w:w="1701" w:type="dxa"/>
            <w:vAlign w:val="center"/>
          </w:tcPr>
          <w:p w14:paraId="669BE61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Mean(Fy)</w:t>
            </w:r>
          </w:p>
        </w:tc>
        <w:tc>
          <w:tcPr>
            <w:tcW w:w="850" w:type="dxa"/>
            <w:vAlign w:val="center"/>
          </w:tcPr>
          <w:p w14:paraId="1E3F9D4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0.76</w:t>
            </w:r>
          </w:p>
        </w:tc>
        <w:tc>
          <w:tcPr>
            <w:tcW w:w="1814" w:type="dxa"/>
            <w:vAlign w:val="center"/>
          </w:tcPr>
          <w:p w14:paraId="758A81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0.74 (2.56; −4.31 to 5.80)</w:t>
            </w:r>
          </w:p>
        </w:tc>
        <w:tc>
          <w:tcPr>
            <w:tcW w:w="454" w:type="dxa"/>
            <w:vAlign w:val="center"/>
          </w:tcPr>
          <w:p w14:paraId="706DBA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0.08</w:t>
            </w:r>
          </w:p>
        </w:tc>
        <w:tc>
          <w:tcPr>
            <w:tcW w:w="454" w:type="dxa"/>
            <w:vAlign w:val="center"/>
          </w:tcPr>
          <w:p w14:paraId="212B12B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.772</w:t>
            </w:r>
          </w:p>
        </w:tc>
        <w:tc>
          <w:tcPr>
            <w:tcW w:w="454" w:type="dxa"/>
            <w:vAlign w:val="center"/>
          </w:tcPr>
          <w:p w14:paraId="7F9F903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.798</w:t>
            </w:r>
          </w:p>
        </w:tc>
        <w:tc>
          <w:tcPr>
            <w:tcW w:w="624" w:type="dxa"/>
            <w:vAlign w:val="center"/>
          </w:tcPr>
          <w:p w14:paraId="5C35DA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67A18D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C2DF1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1.8</w:t>
            </w:r>
          </w:p>
        </w:tc>
        <w:tc>
          <w:tcPr>
            <w:tcW w:w="1361" w:type="dxa"/>
            <w:vAlign w:val="center"/>
          </w:tcPr>
          <w:p w14:paraId="1A6E63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76B84A98">
        <w:trPr>
          <w:jc w:val="center"/>
        </w:trPr>
        <w:tc>
          <w:tcPr>
            <w:tcW w:w="1701" w:type="dxa"/>
            <w:vAlign w:val="center"/>
          </w:tcPr>
          <w:p w14:paraId="7483AB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Mean(Fz)</w:t>
            </w:r>
          </w:p>
        </w:tc>
        <w:tc>
          <w:tcPr>
            <w:tcW w:w="850" w:type="dxa"/>
            <w:vAlign w:val="center"/>
          </w:tcPr>
          <w:p w14:paraId="2A08674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28.45</w:t>
            </w:r>
          </w:p>
        </w:tc>
        <w:tc>
          <w:tcPr>
            <w:tcW w:w="1814" w:type="dxa"/>
            <w:vAlign w:val="center"/>
          </w:tcPr>
          <w:p w14:paraId="524E87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28.55 (7.09; 14.56 to 42.54)</w:t>
            </w:r>
          </w:p>
        </w:tc>
        <w:tc>
          <w:tcPr>
            <w:tcW w:w="454" w:type="dxa"/>
            <w:vAlign w:val="center"/>
          </w:tcPr>
          <w:p w14:paraId="23BDF8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16.23</w:t>
            </w:r>
          </w:p>
        </w:tc>
        <w:tc>
          <w:tcPr>
            <w:tcW w:w="454" w:type="dxa"/>
            <w:vAlign w:val="center"/>
          </w:tcPr>
          <w:p w14:paraId="469608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1A7C240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3D0C2E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6A0D7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48975F2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</w:t>
            </w:r>
          </w:p>
        </w:tc>
        <w:tc>
          <w:tcPr>
            <w:tcW w:w="1361" w:type="dxa"/>
            <w:vAlign w:val="center"/>
          </w:tcPr>
          <w:p w14:paraId="0F261E3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10089CF2">
        <w:trPr>
          <w:jc w:val="center"/>
        </w:trPr>
        <w:tc>
          <w:tcPr>
            <w:tcW w:w="1701" w:type="dxa"/>
            <w:vAlign w:val="center"/>
          </w:tcPr>
          <w:p w14:paraId="5ED3854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Mean(Fz2)</w:t>
            </w:r>
          </w:p>
        </w:tc>
        <w:tc>
          <w:tcPr>
            <w:tcW w:w="850" w:type="dxa"/>
            <w:vAlign w:val="center"/>
          </w:tcPr>
          <w:p w14:paraId="5F13D38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21.07</w:t>
            </w:r>
          </w:p>
        </w:tc>
        <w:tc>
          <w:tcPr>
            <w:tcW w:w="1814" w:type="dxa"/>
            <w:vAlign w:val="center"/>
          </w:tcPr>
          <w:p w14:paraId="057920F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21.12 (5.48; 10.31 to 31.94)</w:t>
            </w:r>
          </w:p>
        </w:tc>
        <w:tc>
          <w:tcPr>
            <w:tcW w:w="454" w:type="dxa"/>
            <w:vAlign w:val="center"/>
          </w:tcPr>
          <w:p w14:paraId="18D9F4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14.86</w:t>
            </w:r>
          </w:p>
        </w:tc>
        <w:tc>
          <w:tcPr>
            <w:tcW w:w="454" w:type="dxa"/>
            <w:vAlign w:val="center"/>
          </w:tcPr>
          <w:p w14:paraId="05E6B9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44D90E3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42A3E0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12012A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3EDC05F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</w:t>
            </w:r>
          </w:p>
        </w:tc>
        <w:tc>
          <w:tcPr>
            <w:tcW w:w="1361" w:type="dxa"/>
            <w:vAlign w:val="center"/>
          </w:tcPr>
          <w:p w14:paraId="492A966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306CEA18">
        <w:trPr>
          <w:jc w:val="center"/>
        </w:trPr>
        <w:tc>
          <w:tcPr>
            <w:tcW w:w="1701" w:type="dxa"/>
            <w:vAlign w:val="center"/>
          </w:tcPr>
          <w:p w14:paraId="3508B3A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MeanSpeed(COPcomb)</w:t>
            </w:r>
          </w:p>
        </w:tc>
        <w:tc>
          <w:tcPr>
            <w:tcW w:w="850" w:type="dxa"/>
            <w:vAlign w:val="center"/>
          </w:tcPr>
          <w:p w14:paraId="4F6294F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45.17</w:t>
            </w:r>
          </w:p>
        </w:tc>
        <w:tc>
          <w:tcPr>
            <w:tcW w:w="1814" w:type="dxa"/>
            <w:vAlign w:val="center"/>
          </w:tcPr>
          <w:p w14:paraId="592DF4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44.63 (14.64; 15.74 to 73.52)</w:t>
            </w:r>
          </w:p>
        </w:tc>
        <w:tc>
          <w:tcPr>
            <w:tcW w:w="454" w:type="dxa"/>
            <w:vAlign w:val="center"/>
          </w:tcPr>
          <w:p w14:paraId="703BC42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9.30</w:t>
            </w:r>
          </w:p>
        </w:tc>
        <w:tc>
          <w:tcPr>
            <w:tcW w:w="454" w:type="dxa"/>
            <w:vAlign w:val="center"/>
          </w:tcPr>
          <w:p w14:paraId="6D407F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.003</w:t>
            </w:r>
          </w:p>
        </w:tc>
        <w:tc>
          <w:tcPr>
            <w:tcW w:w="454" w:type="dxa"/>
            <w:vAlign w:val="center"/>
          </w:tcPr>
          <w:p w14:paraId="211AA7B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.008</w:t>
            </w:r>
          </w:p>
        </w:tc>
        <w:tc>
          <w:tcPr>
            <w:tcW w:w="624" w:type="dxa"/>
            <w:vAlign w:val="center"/>
          </w:tcPr>
          <w:p w14:paraId="74F777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A6713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DB32D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1.2</w:t>
            </w:r>
          </w:p>
        </w:tc>
        <w:tc>
          <w:tcPr>
            <w:tcW w:w="1361" w:type="dxa"/>
            <w:vAlign w:val="center"/>
          </w:tcPr>
          <w:p w14:paraId="4FA3AA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5B00A131">
        <w:trPr>
          <w:jc w:val="center"/>
        </w:trPr>
        <w:tc>
          <w:tcPr>
            <w:tcW w:w="1701" w:type="dxa"/>
            <w:vAlign w:val="center"/>
          </w:tcPr>
          <w:p w14:paraId="2A9E23D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Mean_AP(COPcomb)</w:t>
            </w:r>
          </w:p>
        </w:tc>
        <w:tc>
          <w:tcPr>
            <w:tcW w:w="850" w:type="dxa"/>
            <w:vAlign w:val="center"/>
          </w:tcPr>
          <w:p w14:paraId="7DDE7B2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−12.26</w:t>
            </w:r>
          </w:p>
        </w:tc>
        <w:tc>
          <w:tcPr>
            <w:tcW w:w="1814" w:type="dxa"/>
            <w:vAlign w:val="center"/>
          </w:tcPr>
          <w:p w14:paraId="5A202C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−12.22 (2.82; −17.80 to −6.65)</w:t>
            </w:r>
          </w:p>
        </w:tc>
        <w:tc>
          <w:tcPr>
            <w:tcW w:w="454" w:type="dxa"/>
            <w:vAlign w:val="center"/>
          </w:tcPr>
          <w:p w14:paraId="112AAC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18.72</w:t>
            </w:r>
          </w:p>
        </w:tc>
        <w:tc>
          <w:tcPr>
            <w:tcW w:w="454" w:type="dxa"/>
            <w:vAlign w:val="center"/>
          </w:tcPr>
          <w:p w14:paraId="337994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4475167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624" w:type="dxa"/>
            <w:vAlign w:val="center"/>
          </w:tcPr>
          <w:p w14:paraId="6E98B1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044653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2F57FA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</w:t>
            </w:r>
          </w:p>
        </w:tc>
        <w:tc>
          <w:tcPr>
            <w:tcW w:w="1361" w:type="dxa"/>
            <w:vAlign w:val="center"/>
          </w:tcPr>
          <w:p w14:paraId="233A22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17EC49EC">
        <w:trPr>
          <w:jc w:val="center"/>
        </w:trPr>
        <w:tc>
          <w:tcPr>
            <w:tcW w:w="1701" w:type="dxa"/>
            <w:vAlign w:val="center"/>
          </w:tcPr>
          <w:p w14:paraId="13A1EB8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Mean_ML(COPcomb)</w:t>
            </w:r>
          </w:p>
        </w:tc>
        <w:tc>
          <w:tcPr>
            <w:tcW w:w="850" w:type="dxa"/>
            <w:vAlign w:val="center"/>
          </w:tcPr>
          <w:p w14:paraId="1B18A29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−2.80</w:t>
            </w:r>
          </w:p>
        </w:tc>
        <w:tc>
          <w:tcPr>
            <w:tcW w:w="1814" w:type="dxa"/>
            <w:vAlign w:val="center"/>
          </w:tcPr>
          <w:p w14:paraId="17C369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−2.82 (2.25; −7.26 to 1.61)</w:t>
            </w:r>
          </w:p>
        </w:tc>
        <w:tc>
          <w:tcPr>
            <w:tcW w:w="454" w:type="dxa"/>
            <w:vAlign w:val="center"/>
          </w:tcPr>
          <w:p w14:paraId="5E433D6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1.58</w:t>
            </w:r>
          </w:p>
        </w:tc>
        <w:tc>
          <w:tcPr>
            <w:tcW w:w="454" w:type="dxa"/>
            <w:vAlign w:val="center"/>
          </w:tcPr>
          <w:p w14:paraId="213CD40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.211</w:t>
            </w:r>
          </w:p>
        </w:tc>
        <w:tc>
          <w:tcPr>
            <w:tcW w:w="454" w:type="dxa"/>
            <w:vAlign w:val="center"/>
          </w:tcPr>
          <w:p w14:paraId="515406B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.288</w:t>
            </w:r>
          </w:p>
        </w:tc>
        <w:tc>
          <w:tcPr>
            <w:tcW w:w="624" w:type="dxa"/>
            <w:vAlign w:val="center"/>
          </w:tcPr>
          <w:p w14:paraId="3856F4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B6CCB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35EBD9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0.8</w:t>
            </w:r>
          </w:p>
        </w:tc>
        <w:tc>
          <w:tcPr>
            <w:tcW w:w="1361" w:type="dxa"/>
            <w:vAlign w:val="center"/>
          </w:tcPr>
          <w:p w14:paraId="389E19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08CBE1CB">
        <w:trPr>
          <w:jc w:val="center"/>
        </w:trPr>
        <w:tc>
          <w:tcPr>
            <w:tcW w:w="1701" w:type="dxa"/>
            <w:vAlign w:val="center"/>
          </w:tcPr>
          <w:p w14:paraId="5EE59DE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RMS_AP(COPcomb)</w:t>
            </w:r>
          </w:p>
        </w:tc>
        <w:tc>
          <w:tcPr>
            <w:tcW w:w="850" w:type="dxa"/>
            <w:vAlign w:val="center"/>
          </w:tcPr>
          <w:p w14:paraId="3AF82D0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1.87</w:t>
            </w:r>
          </w:p>
        </w:tc>
        <w:tc>
          <w:tcPr>
            <w:tcW w:w="1814" w:type="dxa"/>
            <w:vAlign w:val="center"/>
          </w:tcPr>
          <w:p w14:paraId="0DDDD0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1.86 (0.99; −0.09 to 3.82)</w:t>
            </w:r>
          </w:p>
        </w:tc>
        <w:tc>
          <w:tcPr>
            <w:tcW w:w="454" w:type="dxa"/>
            <w:vAlign w:val="center"/>
          </w:tcPr>
          <w:p w14:paraId="6EE605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3.55</w:t>
            </w:r>
          </w:p>
        </w:tc>
        <w:tc>
          <w:tcPr>
            <w:tcW w:w="454" w:type="dxa"/>
            <w:vAlign w:val="center"/>
          </w:tcPr>
          <w:p w14:paraId="59C6367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.061</w:t>
            </w:r>
          </w:p>
        </w:tc>
        <w:tc>
          <w:tcPr>
            <w:tcW w:w="454" w:type="dxa"/>
            <w:vAlign w:val="center"/>
          </w:tcPr>
          <w:p w14:paraId="77A57BD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.097</w:t>
            </w:r>
          </w:p>
        </w:tc>
        <w:tc>
          <w:tcPr>
            <w:tcW w:w="624" w:type="dxa"/>
            <w:vAlign w:val="center"/>
          </w:tcPr>
          <w:p w14:paraId="6D35DF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4D1530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4E8E6A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</w:t>
            </w:r>
          </w:p>
        </w:tc>
        <w:tc>
          <w:tcPr>
            <w:tcW w:w="1361" w:type="dxa"/>
            <w:vAlign w:val="center"/>
          </w:tcPr>
          <w:p w14:paraId="2689E34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20091EE3">
        <w:trPr>
          <w:jc w:val="center"/>
        </w:trPr>
        <w:tc>
          <w:tcPr>
            <w:tcW w:w="1701" w:type="dxa"/>
            <w:vAlign w:val="center"/>
          </w:tcPr>
          <w:p w14:paraId="63AB10A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RMS_ML(COPcomb)</w:t>
            </w:r>
          </w:p>
        </w:tc>
        <w:tc>
          <w:tcPr>
            <w:tcW w:w="850" w:type="dxa"/>
            <w:vAlign w:val="center"/>
          </w:tcPr>
          <w:p w14:paraId="21CCF27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2.40</w:t>
            </w:r>
          </w:p>
        </w:tc>
        <w:tc>
          <w:tcPr>
            <w:tcW w:w="1814" w:type="dxa"/>
            <w:vAlign w:val="center"/>
          </w:tcPr>
          <w:p w14:paraId="7D2F412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2.31 (0.89; 0.55 to 4.07)</w:t>
            </w:r>
          </w:p>
        </w:tc>
        <w:tc>
          <w:tcPr>
            <w:tcW w:w="454" w:type="dxa"/>
            <w:vAlign w:val="center"/>
          </w:tcPr>
          <w:p w14:paraId="47E738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6.74</w:t>
            </w:r>
          </w:p>
        </w:tc>
        <w:tc>
          <w:tcPr>
            <w:tcW w:w="454" w:type="dxa"/>
            <w:vAlign w:val="center"/>
          </w:tcPr>
          <w:p w14:paraId="3A9FD33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.010</w:t>
            </w:r>
          </w:p>
        </w:tc>
        <w:tc>
          <w:tcPr>
            <w:tcW w:w="454" w:type="dxa"/>
            <w:vAlign w:val="center"/>
          </w:tcPr>
          <w:p w14:paraId="680B088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.026</w:t>
            </w:r>
          </w:p>
        </w:tc>
        <w:tc>
          <w:tcPr>
            <w:tcW w:w="624" w:type="dxa"/>
            <w:vAlign w:val="center"/>
          </w:tcPr>
          <w:p w14:paraId="4C4A17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457AF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421AF2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3.8</w:t>
            </w:r>
          </w:p>
        </w:tc>
        <w:tc>
          <w:tcPr>
            <w:tcW w:w="1361" w:type="dxa"/>
            <w:vAlign w:val="center"/>
          </w:tcPr>
          <w:p w14:paraId="144193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5AAABCFA">
        <w:trPr>
          <w:jc w:val="center"/>
        </w:trPr>
        <w:tc>
          <w:tcPr>
            <w:tcW w:w="1701" w:type="dxa"/>
            <w:vAlign w:val="center"/>
          </w:tcPr>
          <w:p w14:paraId="1EDF1E0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Range_AP(COPcomb)</w:t>
            </w:r>
          </w:p>
        </w:tc>
        <w:tc>
          <w:tcPr>
            <w:tcW w:w="850" w:type="dxa"/>
            <w:vAlign w:val="center"/>
          </w:tcPr>
          <w:p w14:paraId="2FAB9CA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8.18</w:t>
            </w:r>
          </w:p>
        </w:tc>
        <w:tc>
          <w:tcPr>
            <w:tcW w:w="1814" w:type="dxa"/>
            <w:vAlign w:val="center"/>
          </w:tcPr>
          <w:p w14:paraId="6E232F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8.16 (3.15; 1.94 to 14.39)</w:t>
            </w:r>
          </w:p>
        </w:tc>
        <w:tc>
          <w:tcPr>
            <w:tcW w:w="454" w:type="dxa"/>
            <w:vAlign w:val="center"/>
          </w:tcPr>
          <w:p w14:paraId="362E92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6.69</w:t>
            </w:r>
          </w:p>
        </w:tc>
        <w:tc>
          <w:tcPr>
            <w:tcW w:w="454" w:type="dxa"/>
            <w:vAlign w:val="center"/>
          </w:tcPr>
          <w:p w14:paraId="1F40E0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.010</w:t>
            </w:r>
          </w:p>
        </w:tc>
        <w:tc>
          <w:tcPr>
            <w:tcW w:w="454" w:type="dxa"/>
            <w:vAlign w:val="center"/>
          </w:tcPr>
          <w:p w14:paraId="7619FC9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.026</w:t>
            </w:r>
          </w:p>
        </w:tc>
        <w:tc>
          <w:tcPr>
            <w:tcW w:w="624" w:type="dxa"/>
            <w:vAlign w:val="center"/>
          </w:tcPr>
          <w:p w14:paraId="09101A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848DD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E4079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</w:t>
            </w:r>
          </w:p>
        </w:tc>
        <w:tc>
          <w:tcPr>
            <w:tcW w:w="1361" w:type="dxa"/>
            <w:vAlign w:val="center"/>
          </w:tcPr>
          <w:p w14:paraId="0571D3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39F6F97C">
        <w:trPr>
          <w:jc w:val="center"/>
        </w:trPr>
        <w:tc>
          <w:tcPr>
            <w:tcW w:w="1701" w:type="dxa"/>
            <w:vAlign w:val="center"/>
          </w:tcPr>
          <w:p w14:paraId="1AF31CA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Range_ML(COPcomb)</w:t>
            </w:r>
          </w:p>
        </w:tc>
        <w:tc>
          <w:tcPr>
            <w:tcW w:w="850" w:type="dxa"/>
            <w:vAlign w:val="center"/>
          </w:tcPr>
          <w:p w14:paraId="7A9080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6.67</w:t>
            </w:r>
          </w:p>
        </w:tc>
        <w:tc>
          <w:tcPr>
            <w:tcW w:w="1814" w:type="dxa"/>
            <w:vAlign w:val="center"/>
          </w:tcPr>
          <w:p w14:paraId="4F92660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6.44 (2.57; 1.36 to 11.51)</w:t>
            </w:r>
          </w:p>
        </w:tc>
        <w:tc>
          <w:tcPr>
            <w:tcW w:w="454" w:type="dxa"/>
            <w:vAlign w:val="center"/>
          </w:tcPr>
          <w:p w14:paraId="4AF1EE0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6.27</w:t>
            </w:r>
          </w:p>
        </w:tc>
        <w:tc>
          <w:tcPr>
            <w:tcW w:w="454" w:type="dxa"/>
            <w:vAlign w:val="center"/>
          </w:tcPr>
          <w:p w14:paraId="14236A2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.013</w:t>
            </w:r>
          </w:p>
        </w:tc>
        <w:tc>
          <w:tcPr>
            <w:tcW w:w="454" w:type="dxa"/>
            <w:vAlign w:val="center"/>
          </w:tcPr>
          <w:p w14:paraId="7D80896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.028</w:t>
            </w:r>
          </w:p>
        </w:tc>
        <w:tc>
          <w:tcPr>
            <w:tcW w:w="624" w:type="dxa"/>
            <w:vAlign w:val="center"/>
          </w:tcPr>
          <w:p w14:paraId="48F39A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FAE91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936C0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3.5</w:t>
            </w:r>
          </w:p>
        </w:tc>
        <w:tc>
          <w:tcPr>
            <w:tcW w:w="1361" w:type="dxa"/>
            <w:vAlign w:val="center"/>
          </w:tcPr>
          <w:p w14:paraId="779133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40E7A566">
        <w:trPr>
          <w:jc w:val="center"/>
        </w:trPr>
        <w:tc>
          <w:tcPr>
            <w:tcW w:w="1701" w:type="dxa"/>
            <w:vAlign w:val="center"/>
          </w:tcPr>
          <w:p w14:paraId="0EACDAF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RelTime_at_Max(Fx)/%</w:t>
            </w:r>
          </w:p>
        </w:tc>
        <w:tc>
          <w:tcPr>
            <w:tcW w:w="850" w:type="dxa"/>
            <w:vAlign w:val="center"/>
          </w:tcPr>
          <w:p w14:paraId="20EACA8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15.90</w:t>
            </w:r>
          </w:p>
        </w:tc>
        <w:tc>
          <w:tcPr>
            <w:tcW w:w="1814" w:type="dxa"/>
            <w:vAlign w:val="center"/>
          </w:tcPr>
          <w:p w14:paraId="36731A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15.85 (4.34; 7.29 to 24.42)</w:t>
            </w:r>
          </w:p>
        </w:tc>
        <w:tc>
          <w:tcPr>
            <w:tcW w:w="454" w:type="dxa"/>
            <w:vAlign w:val="center"/>
          </w:tcPr>
          <w:p w14:paraId="4A48B2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13.34</w:t>
            </w:r>
          </w:p>
        </w:tc>
        <w:tc>
          <w:tcPr>
            <w:tcW w:w="454" w:type="dxa"/>
            <w:vAlign w:val="center"/>
          </w:tcPr>
          <w:p w14:paraId="713AA2B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&lt;.001</w:t>
            </w:r>
          </w:p>
        </w:tc>
        <w:tc>
          <w:tcPr>
            <w:tcW w:w="454" w:type="dxa"/>
            <w:vAlign w:val="center"/>
          </w:tcPr>
          <w:p w14:paraId="712304C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624" w:type="dxa"/>
            <w:vAlign w:val="center"/>
          </w:tcPr>
          <w:p w14:paraId="58E9ED1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8033A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198F042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0.3</w:t>
            </w:r>
          </w:p>
        </w:tc>
        <w:tc>
          <w:tcPr>
            <w:tcW w:w="1361" w:type="dxa"/>
            <w:vAlign w:val="center"/>
          </w:tcPr>
          <w:p w14:paraId="096205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0D7C6B60">
        <w:trPr>
          <w:jc w:val="center"/>
        </w:trPr>
        <w:tc>
          <w:tcPr>
            <w:tcW w:w="1701" w:type="dxa"/>
            <w:vAlign w:val="center"/>
          </w:tcPr>
          <w:p w14:paraId="2E0AEAD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RelTime_at_Max(Fy)/%</w:t>
            </w:r>
          </w:p>
        </w:tc>
        <w:tc>
          <w:tcPr>
            <w:tcW w:w="850" w:type="dxa"/>
            <w:vAlign w:val="center"/>
          </w:tcPr>
          <w:p w14:paraId="3FDF89B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2.27</w:t>
            </w:r>
          </w:p>
        </w:tc>
        <w:tc>
          <w:tcPr>
            <w:tcW w:w="1814" w:type="dxa"/>
            <w:vAlign w:val="center"/>
          </w:tcPr>
          <w:p w14:paraId="2BE75B5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2.35 (3.70; −4.94 to 9.65)</w:t>
            </w:r>
          </w:p>
        </w:tc>
        <w:tc>
          <w:tcPr>
            <w:tcW w:w="454" w:type="dxa"/>
            <w:vAlign w:val="center"/>
          </w:tcPr>
          <w:p w14:paraId="01E1228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0.41</w:t>
            </w:r>
          </w:p>
        </w:tc>
        <w:tc>
          <w:tcPr>
            <w:tcW w:w="454" w:type="dxa"/>
            <w:vAlign w:val="center"/>
          </w:tcPr>
          <w:p w14:paraId="206F94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.525</w:t>
            </w:r>
          </w:p>
        </w:tc>
        <w:tc>
          <w:tcPr>
            <w:tcW w:w="454" w:type="dxa"/>
            <w:vAlign w:val="center"/>
          </w:tcPr>
          <w:p w14:paraId="4B0EB43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.583</w:t>
            </w:r>
          </w:p>
        </w:tc>
        <w:tc>
          <w:tcPr>
            <w:tcW w:w="624" w:type="dxa"/>
            <w:vAlign w:val="center"/>
          </w:tcPr>
          <w:p w14:paraId="19FE64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F8714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247DE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3.8</w:t>
            </w:r>
          </w:p>
        </w:tc>
        <w:tc>
          <w:tcPr>
            <w:tcW w:w="1361" w:type="dxa"/>
            <w:vAlign w:val="center"/>
          </w:tcPr>
          <w:p w14:paraId="3BA8E6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76F9045D">
        <w:trPr>
          <w:jc w:val="center"/>
        </w:trPr>
        <w:tc>
          <w:tcPr>
            <w:tcW w:w="1701" w:type="dxa"/>
            <w:vAlign w:val="center"/>
          </w:tcPr>
          <w:p w14:paraId="688D42D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RelTime_at_Max(Fz)/%</w:t>
            </w:r>
          </w:p>
        </w:tc>
        <w:tc>
          <w:tcPr>
            <w:tcW w:w="850" w:type="dxa"/>
            <w:vAlign w:val="center"/>
          </w:tcPr>
          <w:p w14:paraId="314FE6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−6.60</w:t>
            </w:r>
          </w:p>
        </w:tc>
        <w:tc>
          <w:tcPr>
            <w:tcW w:w="1814" w:type="dxa"/>
            <w:vAlign w:val="center"/>
          </w:tcPr>
          <w:p w14:paraId="7ACB4C7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−6.72 (3.28; −13.20 to −0.24)</w:t>
            </w:r>
          </w:p>
        </w:tc>
        <w:tc>
          <w:tcPr>
            <w:tcW w:w="454" w:type="dxa"/>
            <w:vAlign w:val="center"/>
          </w:tcPr>
          <w:p w14:paraId="32251E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4.19</w:t>
            </w:r>
          </w:p>
        </w:tc>
        <w:tc>
          <w:tcPr>
            <w:tcW w:w="454" w:type="dxa"/>
            <w:vAlign w:val="center"/>
          </w:tcPr>
          <w:p w14:paraId="5A7D09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.042</w:t>
            </w:r>
          </w:p>
        </w:tc>
        <w:tc>
          <w:tcPr>
            <w:tcW w:w="454" w:type="dxa"/>
            <w:vAlign w:val="center"/>
          </w:tcPr>
          <w:p w14:paraId="5666FD6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.076</w:t>
            </w:r>
          </w:p>
        </w:tc>
        <w:tc>
          <w:tcPr>
            <w:tcW w:w="624" w:type="dxa"/>
            <w:vAlign w:val="center"/>
          </w:tcPr>
          <w:p w14:paraId="0704C6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7915806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110423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1.8</w:t>
            </w:r>
          </w:p>
        </w:tc>
        <w:tc>
          <w:tcPr>
            <w:tcW w:w="1361" w:type="dxa"/>
            <w:vAlign w:val="center"/>
          </w:tcPr>
          <w:p w14:paraId="3C643C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Nominally significant after sex adjustment</w:t>
            </w:r>
          </w:p>
        </w:tc>
      </w:tr>
      <w:tr w14:paraId="13A8C215">
        <w:trPr>
          <w:jc w:val="center"/>
        </w:trPr>
        <w:tc>
          <w:tcPr>
            <w:tcW w:w="1701" w:type="dxa"/>
            <w:vAlign w:val="center"/>
          </w:tcPr>
          <w:p w14:paraId="7F148D8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RelTime_at_Max(Fz2)/%</w:t>
            </w:r>
          </w:p>
        </w:tc>
        <w:tc>
          <w:tcPr>
            <w:tcW w:w="850" w:type="dxa"/>
            <w:vAlign w:val="center"/>
          </w:tcPr>
          <w:p w14:paraId="08F3B26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2.20</w:t>
            </w:r>
          </w:p>
        </w:tc>
        <w:tc>
          <w:tcPr>
            <w:tcW w:w="1814" w:type="dxa"/>
            <w:vAlign w:val="center"/>
          </w:tcPr>
          <w:p w14:paraId="56EBEE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1.97 (4.20; −6.31 to 10.26)</w:t>
            </w:r>
          </w:p>
        </w:tc>
        <w:tc>
          <w:tcPr>
            <w:tcW w:w="454" w:type="dxa"/>
            <w:vAlign w:val="center"/>
          </w:tcPr>
          <w:p w14:paraId="3C931F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0.22</w:t>
            </w:r>
          </w:p>
        </w:tc>
        <w:tc>
          <w:tcPr>
            <w:tcW w:w="454" w:type="dxa"/>
            <w:vAlign w:val="center"/>
          </w:tcPr>
          <w:p w14:paraId="5222CC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.639</w:t>
            </w:r>
          </w:p>
        </w:tc>
        <w:tc>
          <w:tcPr>
            <w:tcW w:w="454" w:type="dxa"/>
            <w:vAlign w:val="center"/>
          </w:tcPr>
          <w:p w14:paraId="29582A5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.684</w:t>
            </w:r>
          </w:p>
        </w:tc>
        <w:tc>
          <w:tcPr>
            <w:tcW w:w="624" w:type="dxa"/>
            <w:vAlign w:val="center"/>
          </w:tcPr>
          <w:p w14:paraId="5A8D03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1F8E3F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0044CCC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10.3</w:t>
            </w:r>
          </w:p>
        </w:tc>
        <w:tc>
          <w:tcPr>
            <w:tcW w:w="1361" w:type="dxa"/>
            <w:vAlign w:val="center"/>
          </w:tcPr>
          <w:p w14:paraId="20216DF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7BA4F860">
        <w:trPr>
          <w:jc w:val="center"/>
        </w:trPr>
        <w:tc>
          <w:tcPr>
            <w:tcW w:w="1701" w:type="dxa"/>
            <w:vAlign w:val="center"/>
          </w:tcPr>
          <w:p w14:paraId="2ADD9CD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SwayArea_ConvexHull(COPcomb)</w:t>
            </w:r>
          </w:p>
        </w:tc>
        <w:tc>
          <w:tcPr>
            <w:tcW w:w="850" w:type="dxa"/>
            <w:vAlign w:val="center"/>
          </w:tcPr>
          <w:p w14:paraId="07BEC22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286.07</w:t>
            </w:r>
          </w:p>
        </w:tc>
        <w:tc>
          <w:tcPr>
            <w:tcW w:w="1814" w:type="dxa"/>
            <w:vAlign w:val="center"/>
          </w:tcPr>
          <w:p w14:paraId="5584DD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274.59 (134.84; 8.50 to 540.68)</w:t>
            </w:r>
          </w:p>
        </w:tc>
        <w:tc>
          <w:tcPr>
            <w:tcW w:w="454" w:type="dxa"/>
            <w:vAlign w:val="center"/>
          </w:tcPr>
          <w:p w14:paraId="11C43FE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4.15</w:t>
            </w:r>
          </w:p>
        </w:tc>
        <w:tc>
          <w:tcPr>
            <w:tcW w:w="454" w:type="dxa"/>
            <w:vAlign w:val="center"/>
          </w:tcPr>
          <w:p w14:paraId="72A38C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.043</w:t>
            </w:r>
          </w:p>
        </w:tc>
        <w:tc>
          <w:tcPr>
            <w:tcW w:w="454" w:type="dxa"/>
            <w:vAlign w:val="center"/>
          </w:tcPr>
          <w:p w14:paraId="3F7DC94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.076</w:t>
            </w:r>
          </w:p>
        </w:tc>
        <w:tc>
          <w:tcPr>
            <w:tcW w:w="624" w:type="dxa"/>
            <w:vAlign w:val="center"/>
          </w:tcPr>
          <w:p w14:paraId="377093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526639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3482C2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4.0</w:t>
            </w:r>
          </w:p>
        </w:tc>
        <w:tc>
          <w:tcPr>
            <w:tcW w:w="1361" w:type="dxa"/>
            <w:vAlign w:val="center"/>
          </w:tcPr>
          <w:p w14:paraId="6F161A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Nominally significant after sex adjustment</w:t>
            </w:r>
          </w:p>
        </w:tc>
      </w:tr>
      <w:tr w14:paraId="2DA8980D">
        <w:trPr>
          <w:jc w:val="center"/>
        </w:trPr>
        <w:tc>
          <w:tcPr>
            <w:tcW w:w="1701" w:type="dxa"/>
            <w:vAlign w:val="center"/>
          </w:tcPr>
          <w:p w14:paraId="4CF636B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SwayPathLength(COPcomb)</w:t>
            </w:r>
          </w:p>
        </w:tc>
        <w:tc>
          <w:tcPr>
            <w:tcW w:w="850" w:type="dxa"/>
            <w:vAlign w:val="center"/>
          </w:tcPr>
          <w:p w14:paraId="45BCF78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17.40</w:t>
            </w:r>
          </w:p>
        </w:tc>
        <w:tc>
          <w:tcPr>
            <w:tcW w:w="1814" w:type="dxa"/>
            <w:vAlign w:val="center"/>
          </w:tcPr>
          <w:p w14:paraId="33340CE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17.21 (5.52; 6.33 to 28.10)</w:t>
            </w:r>
          </w:p>
        </w:tc>
        <w:tc>
          <w:tcPr>
            <w:tcW w:w="454" w:type="dxa"/>
            <w:vAlign w:val="center"/>
          </w:tcPr>
          <w:p w14:paraId="3996B3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9.74</w:t>
            </w:r>
          </w:p>
        </w:tc>
        <w:tc>
          <w:tcPr>
            <w:tcW w:w="454" w:type="dxa"/>
            <w:vAlign w:val="center"/>
          </w:tcPr>
          <w:p w14:paraId="2D675E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.002</w:t>
            </w:r>
          </w:p>
        </w:tc>
        <w:tc>
          <w:tcPr>
            <w:tcW w:w="454" w:type="dxa"/>
            <w:vAlign w:val="center"/>
          </w:tcPr>
          <w:p w14:paraId="65BF64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.007</w:t>
            </w:r>
          </w:p>
        </w:tc>
        <w:tc>
          <w:tcPr>
            <w:tcW w:w="624" w:type="dxa"/>
            <w:vAlign w:val="center"/>
          </w:tcPr>
          <w:p w14:paraId="5AC916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53B7D2E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10A0A7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1.1</w:t>
            </w:r>
          </w:p>
        </w:tc>
        <w:tc>
          <w:tcPr>
            <w:tcW w:w="1361" w:type="dxa"/>
            <w:vAlign w:val="center"/>
          </w:tcPr>
          <w:p w14:paraId="2E326E0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4081C73C">
        <w:trPr>
          <w:jc w:val="center"/>
        </w:trPr>
        <w:tc>
          <w:tcPr>
            <w:tcW w:w="1701" w:type="dxa"/>
            <w:vAlign w:val="center"/>
          </w:tcPr>
          <w:p w14:paraId="2CDCDE3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Time_to_peak_from_start(Fx)/ms</w:t>
            </w:r>
          </w:p>
        </w:tc>
        <w:tc>
          <w:tcPr>
            <w:tcW w:w="850" w:type="dxa"/>
            <w:vAlign w:val="center"/>
          </w:tcPr>
          <w:p w14:paraId="3B78326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54.93</w:t>
            </w:r>
          </w:p>
        </w:tc>
        <w:tc>
          <w:tcPr>
            <w:tcW w:w="1814" w:type="dxa"/>
            <w:vAlign w:val="center"/>
          </w:tcPr>
          <w:p w14:paraId="673A89C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54.86 (16.70; 21.91 to 87.82)</w:t>
            </w:r>
          </w:p>
        </w:tc>
        <w:tc>
          <w:tcPr>
            <w:tcW w:w="454" w:type="dxa"/>
            <w:vAlign w:val="center"/>
          </w:tcPr>
          <w:p w14:paraId="3206157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10.79</w:t>
            </w:r>
          </w:p>
        </w:tc>
        <w:tc>
          <w:tcPr>
            <w:tcW w:w="454" w:type="dxa"/>
            <w:vAlign w:val="center"/>
          </w:tcPr>
          <w:p w14:paraId="114990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.001</w:t>
            </w:r>
          </w:p>
        </w:tc>
        <w:tc>
          <w:tcPr>
            <w:tcW w:w="454" w:type="dxa"/>
            <w:vAlign w:val="center"/>
          </w:tcPr>
          <w:p w14:paraId="5FA249F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.005</w:t>
            </w:r>
          </w:p>
        </w:tc>
        <w:tc>
          <w:tcPr>
            <w:tcW w:w="624" w:type="dxa"/>
            <w:vAlign w:val="center"/>
          </w:tcPr>
          <w:p w14:paraId="08F604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36009F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41C43B6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0.1</w:t>
            </w:r>
          </w:p>
        </w:tc>
        <w:tc>
          <w:tcPr>
            <w:tcW w:w="1361" w:type="dxa"/>
            <w:vAlign w:val="center"/>
          </w:tcPr>
          <w:p w14:paraId="784B68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FDR-significant after sex adjustment</w:t>
            </w:r>
          </w:p>
        </w:tc>
      </w:tr>
      <w:tr w14:paraId="1C364A85">
        <w:trPr>
          <w:jc w:val="center"/>
        </w:trPr>
        <w:tc>
          <w:tcPr>
            <w:tcW w:w="1701" w:type="dxa"/>
            <w:vAlign w:val="center"/>
          </w:tcPr>
          <w:p w14:paraId="3582A96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Time_to_peak_from_start(Fy)/ms</w:t>
            </w:r>
          </w:p>
        </w:tc>
        <w:tc>
          <w:tcPr>
            <w:tcW w:w="850" w:type="dxa"/>
            <w:vAlign w:val="center"/>
          </w:tcPr>
          <w:p w14:paraId="42C1666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9.61</w:t>
            </w:r>
          </w:p>
        </w:tc>
        <w:tc>
          <w:tcPr>
            <w:tcW w:w="1814" w:type="dxa"/>
            <w:vAlign w:val="center"/>
          </w:tcPr>
          <w:p w14:paraId="6D715B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9.91 (13.71; −17.16 to 36.97)</w:t>
            </w:r>
          </w:p>
        </w:tc>
        <w:tc>
          <w:tcPr>
            <w:tcW w:w="454" w:type="dxa"/>
            <w:vAlign w:val="center"/>
          </w:tcPr>
          <w:p w14:paraId="370FAE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0.52</w:t>
            </w:r>
          </w:p>
        </w:tc>
        <w:tc>
          <w:tcPr>
            <w:tcW w:w="454" w:type="dxa"/>
            <w:vAlign w:val="center"/>
          </w:tcPr>
          <w:p w14:paraId="7EA875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.471</w:t>
            </w:r>
          </w:p>
        </w:tc>
        <w:tc>
          <w:tcPr>
            <w:tcW w:w="454" w:type="dxa"/>
            <w:vAlign w:val="center"/>
          </w:tcPr>
          <w:p w14:paraId="1BFEEB1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.545</w:t>
            </w:r>
          </w:p>
        </w:tc>
        <w:tc>
          <w:tcPr>
            <w:tcW w:w="624" w:type="dxa"/>
            <w:vAlign w:val="center"/>
          </w:tcPr>
          <w:p w14:paraId="38BA87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2F1388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6C7B65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3.0</w:t>
            </w:r>
          </w:p>
        </w:tc>
        <w:tc>
          <w:tcPr>
            <w:tcW w:w="1361" w:type="dxa"/>
            <w:vAlign w:val="center"/>
          </w:tcPr>
          <w:p w14:paraId="3E8539E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45A57F61">
        <w:trPr>
          <w:jc w:val="center"/>
        </w:trPr>
        <w:tc>
          <w:tcPr>
            <w:tcW w:w="1701" w:type="dxa"/>
            <w:vAlign w:val="center"/>
          </w:tcPr>
          <w:p w14:paraId="7DBA9A1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Time_to_peak_from_start(Fz)/ms</w:t>
            </w:r>
          </w:p>
        </w:tc>
        <w:tc>
          <w:tcPr>
            <w:tcW w:w="850" w:type="dxa"/>
            <w:vAlign w:val="center"/>
          </w:tcPr>
          <w:p w14:paraId="6CF4E75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−19.93</w:t>
            </w:r>
          </w:p>
        </w:tc>
        <w:tc>
          <w:tcPr>
            <w:tcW w:w="1814" w:type="dxa"/>
            <w:vAlign w:val="center"/>
          </w:tcPr>
          <w:p w14:paraId="0834763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−20.39 (13.00; −46.04 to 5.27)</w:t>
            </w:r>
          </w:p>
        </w:tc>
        <w:tc>
          <w:tcPr>
            <w:tcW w:w="454" w:type="dxa"/>
            <w:vAlign w:val="center"/>
          </w:tcPr>
          <w:p w14:paraId="1435CD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2.46</w:t>
            </w:r>
          </w:p>
        </w:tc>
        <w:tc>
          <w:tcPr>
            <w:tcW w:w="454" w:type="dxa"/>
            <w:vAlign w:val="center"/>
          </w:tcPr>
          <w:p w14:paraId="32CCED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.119</w:t>
            </w:r>
          </w:p>
        </w:tc>
        <w:tc>
          <w:tcPr>
            <w:tcW w:w="454" w:type="dxa"/>
            <w:vAlign w:val="center"/>
          </w:tcPr>
          <w:p w14:paraId="5136EE0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.178</w:t>
            </w:r>
          </w:p>
        </w:tc>
        <w:tc>
          <w:tcPr>
            <w:tcW w:w="624" w:type="dxa"/>
            <w:vAlign w:val="center"/>
          </w:tcPr>
          <w:p w14:paraId="6C2B35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483FF4C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205CD95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2.3</w:t>
            </w:r>
          </w:p>
        </w:tc>
        <w:tc>
          <w:tcPr>
            <w:tcW w:w="1361" w:type="dxa"/>
            <w:vAlign w:val="center"/>
          </w:tcPr>
          <w:p w14:paraId="29FAA5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  <w:tr w14:paraId="61D74948">
        <w:trPr>
          <w:jc w:val="center"/>
        </w:trPr>
        <w:tc>
          <w:tcPr>
            <w:tcW w:w="1701" w:type="dxa"/>
            <w:vAlign w:val="center"/>
          </w:tcPr>
          <w:p w14:paraId="35507DB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Time_to_peak_from_start(Fz2)/ms</w:t>
            </w:r>
          </w:p>
        </w:tc>
        <w:tc>
          <w:tcPr>
            <w:tcW w:w="850" w:type="dxa"/>
            <w:vAlign w:val="center"/>
          </w:tcPr>
          <w:p w14:paraId="272DC5B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3.39</w:t>
            </w:r>
          </w:p>
        </w:tc>
        <w:tc>
          <w:tcPr>
            <w:tcW w:w="1814" w:type="dxa"/>
            <w:vAlign w:val="center"/>
          </w:tcPr>
          <w:p w14:paraId="430F3E2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2.59 (16.21; −29.40 to 34.59)</w:t>
            </w:r>
          </w:p>
        </w:tc>
        <w:tc>
          <w:tcPr>
            <w:tcW w:w="454" w:type="dxa"/>
            <w:vAlign w:val="center"/>
          </w:tcPr>
          <w:p w14:paraId="432720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0.03</w:t>
            </w:r>
          </w:p>
        </w:tc>
        <w:tc>
          <w:tcPr>
            <w:tcW w:w="454" w:type="dxa"/>
            <w:vAlign w:val="center"/>
          </w:tcPr>
          <w:p w14:paraId="466114E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.873</w:t>
            </w:r>
          </w:p>
        </w:tc>
        <w:tc>
          <w:tcPr>
            <w:tcW w:w="454" w:type="dxa"/>
            <w:vAlign w:val="center"/>
          </w:tcPr>
          <w:p w14:paraId="26235F4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.873</w:t>
            </w:r>
          </w:p>
        </w:tc>
        <w:tc>
          <w:tcPr>
            <w:tcW w:w="624" w:type="dxa"/>
            <w:vAlign w:val="center"/>
          </w:tcPr>
          <w:p w14:paraId="653C6D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24" w:type="dxa"/>
            <w:vAlign w:val="center"/>
          </w:tcPr>
          <w:p w14:paraId="7CF031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Yes</w:t>
            </w:r>
          </w:p>
        </w:tc>
        <w:tc>
          <w:tcPr>
            <w:tcW w:w="680" w:type="dxa"/>
            <w:vAlign w:val="center"/>
          </w:tcPr>
          <w:p w14:paraId="51A9A7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23.4</w:t>
            </w:r>
          </w:p>
        </w:tc>
        <w:tc>
          <w:tcPr>
            <w:tcW w:w="1361" w:type="dxa"/>
            <w:vAlign w:val="center"/>
          </w:tcPr>
          <w:p w14:paraId="418068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4"/>
              </w:rPr>
              <w:t>Not significant after sex adjustment</w:t>
            </w:r>
          </w:p>
        </w:tc>
      </w:tr>
    </w:tbl>
    <w:p w14:paraId="676F3C52"/>
    <w:sectPr>
      <w:footerReference r:id="rId5" w:type="default"/>
      <w:pgSz w:w="16834" w:h="11909" w:orient="landscape"/>
      <w:pgMar w:top="720" w:right="648" w:bottom="720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9E281">
    <w:pPr>
      <w:pStyle w:val="24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9F7F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40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WPS_1783051532</dc:creator>
  <cp:lastModifiedBy>WPS_1783051532</cp:lastModifiedBy>
  <dcterms:modified xsi:type="dcterms:W3CDTF">2026-07-10T01:08:35Z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2052-12.1.26015.26015</vt:lpwstr>
  </property>
  <property fmtid="{D5CDD505-2E9C-101B-9397-08002B2CF9AE}" pid="3" name="ICV">
    <vt:lpwstr>EA2E916B9878A11B93D54F6AD0433F6C_42</vt:lpwstr>
  </property>
</Properties>
</file>