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532CE">
      <w:r>
        <w:rPr>
          <w:rFonts w:ascii="Times New Roman" w:hAnsi="Times New Roman"/>
          <w:b/>
          <w:color w:val="000000"/>
          <w:sz w:val="20"/>
        </w:rPr>
        <w:t>Supplementary Table S4. Treatment-adjusted combined Cox sensitivity model including postoperative adjuvant therapy.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2556"/>
        <w:gridCol w:w="2556"/>
        <w:gridCol w:w="2556"/>
      </w:tblGrid>
      <w:tr w14:paraId="501869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C05A6A">
            <w:pPr>
              <w:spacing w:after="0" w:line="240" w:lineRule="auto"/>
              <w:jc w:val="left"/>
            </w:pPr>
            <w:bookmarkStart w:id="0" w:name="_GoBack" w:colFirst="0" w:colLast="3"/>
            <w:r>
              <w:rPr>
                <w:rFonts w:ascii="Times New Roman" w:hAnsi="Times New Roman"/>
                <w:b/>
                <w:sz w:val="16"/>
              </w:rPr>
              <w:t>Variable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96E98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HR</w:t>
            </w:r>
          </w:p>
        </w:tc>
        <w:tc>
          <w:tcPr>
            <w:tcW w:w="1944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67B29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95% CI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765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 value</w:t>
            </w:r>
          </w:p>
        </w:tc>
      </w:tr>
      <w:bookmarkEnd w:id="0"/>
      <w:tr w14:paraId="478478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8CF0AE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RFS-Radscore</w:t>
            </w:r>
          </w:p>
        </w:tc>
        <w:tc>
          <w:tcPr>
            <w:tcW w:w="1296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86A2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6.636</w:t>
            </w:r>
          </w:p>
        </w:tc>
        <w:tc>
          <w:tcPr>
            <w:tcW w:w="1944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9884D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3.730-11.806</w:t>
            </w:r>
          </w:p>
        </w:tc>
        <w:tc>
          <w:tcPr>
            <w:tcW w:w="1296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766C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&lt;0.001</w:t>
            </w:r>
          </w:p>
        </w:tc>
      </w:tr>
      <w:tr w14:paraId="155FC2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9CA257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PD-L1 expression positive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040A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0.642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E1E7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0.394-1.048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BC8A3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0.076</w:t>
            </w:r>
          </w:p>
        </w:tc>
      </w:tr>
      <w:tr w14:paraId="275BA1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208342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nICT cycle 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9C9F3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0.587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8A14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0.263-1.312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44EC6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0.194</w:t>
            </w:r>
          </w:p>
        </w:tc>
      </w:tr>
      <w:tr w14:paraId="62F0CE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53AC39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nICT cycle 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F7232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0.303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46F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0.072-1.271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9D350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0.103</w:t>
            </w:r>
          </w:p>
        </w:tc>
      </w:tr>
      <w:tr w14:paraId="7D6D09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A30ED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cN status 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7B1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0.760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6AD0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0.452-1.277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8D8E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0.299</w:t>
            </w:r>
          </w:p>
        </w:tc>
      </w:tr>
      <w:tr w14:paraId="5F462E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F30392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cN status 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60C7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0.689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2DD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0.328-1.444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1D5C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0.324</w:t>
            </w:r>
          </w:p>
        </w:tc>
      </w:tr>
      <w:tr w14:paraId="18A0F1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E6D25D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cN status 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DA3CD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&lt;0.001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5047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0.000-inf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9EF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0.995</w:t>
            </w:r>
          </w:p>
        </w:tc>
      </w:tr>
      <w:tr w14:paraId="6950D1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BD377D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ypT status 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9EE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2.839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4D26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0.579-13.935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D279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0.199</w:t>
            </w:r>
          </w:p>
        </w:tc>
      </w:tr>
      <w:tr w14:paraId="781DA5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DFA63A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ypT status 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9888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1.798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A4795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0.677-4.779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7EFF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0.239</w:t>
            </w:r>
          </w:p>
        </w:tc>
      </w:tr>
      <w:tr w14:paraId="70572A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93ED39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ypT status 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D515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1.911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CB05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0.693-5.273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8C9DE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0.211</w:t>
            </w:r>
          </w:p>
        </w:tc>
      </w:tr>
      <w:tr w14:paraId="58B17D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5BF246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ypT status 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5F62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1.750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BEE05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0.365-8.394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0EFA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0.484</w:t>
            </w:r>
          </w:p>
        </w:tc>
      </w:tr>
      <w:tr w14:paraId="19CB4B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529BC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TRG-ypN group 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90E89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0.658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257EC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0.250-1.736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F056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0.398</w:t>
            </w:r>
          </w:p>
        </w:tc>
      </w:tr>
      <w:tr w14:paraId="4DEEAB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B19C0B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TRG-ypN group 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CC7A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0.968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E506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0.375-2.501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A07F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0.947</w:t>
            </w:r>
          </w:p>
        </w:tc>
      </w:tr>
      <w:tr w14:paraId="276C1D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3A1C6E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TRG-ypN group 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24E3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1.025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52DB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0.406-2.592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3064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0.958</w:t>
            </w:r>
          </w:p>
        </w:tc>
      </w:tr>
      <w:tr w14:paraId="6925CF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8132A2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Neural invasion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5645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2.232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C6C4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1.348-3.697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89DA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0.002</w:t>
            </w:r>
          </w:p>
        </w:tc>
      </w:tr>
      <w:tr w14:paraId="757E90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843A75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Vascular tumor thrombus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8A62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1.013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8947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0.585-1.755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D3EB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0.963</w:t>
            </w:r>
          </w:p>
        </w:tc>
      </w:tr>
      <w:tr w14:paraId="6056CB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0A23D7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Any postoperative adjuvant therapy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16CC0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2.540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5FDB6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1.311-4.923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C30A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0.006</w:t>
            </w:r>
          </w:p>
        </w:tc>
      </w:tr>
    </w:tbl>
    <w:p w14:paraId="37263F3C">
      <w:r>
        <w:rPr>
          <w:rFonts w:ascii="Times New Roman" w:hAnsi="Times New Roman"/>
          <w:sz w:val="16"/>
        </w:rPr>
        <w:t>Abbreviations: CI, confidence interval; HR, hazard ratio.</w:t>
      </w:r>
    </w:p>
    <w:sectPr>
      <w:pgSz w:w="12240" w:h="15840"/>
      <w:pgMar w:top="1080" w:right="1008" w:bottom="1080" w:left="100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A12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762</Characters>
  <Lines>0</Lines>
  <Paragraphs>0</Paragraphs>
  <TotalTime>0</TotalTime>
  <ScaleCrop>false</ScaleCrop>
  <LinksUpToDate>false</LinksUpToDate>
  <CharactersWithSpaces>813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黄加铭</cp:lastModifiedBy>
  <dcterms:modified xsi:type="dcterms:W3CDTF">2026-06-28T02:17:40Z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eyJoZGlkIjoiZjllNDQ3YjMyNjA0ZTNmOTg4ZTFmNjg3NGE5NGQyODQiLCJ1c2VySWQiOiIxMDQwNzIwOTQ0In0=</vt:lpwstr>
  </property>
  <property fmtid="{D5CDD505-2E9C-101B-9397-08002B2CF9AE}" pid="3" name="KSOProductBuildVer">
    <vt:lpwstr>2052-12.1.0.26895</vt:lpwstr>
  </property>
  <property fmtid="{D5CDD505-2E9C-101B-9397-08002B2CF9AE}" pid="4" name="ICV">
    <vt:lpwstr>02AD402A95F3430E8B10E771E869C2F1_12</vt:lpwstr>
  </property>
</Properties>
</file>