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E66F" w14:textId="2E4C7122" w:rsidR="00571050" w:rsidRPr="00B65739" w:rsidRDefault="000E7828" w:rsidP="00B65739">
      <w:pPr>
        <w:rPr>
          <w:rFonts w:ascii="Times New Roman" w:hAnsi="Times New Roman" w:cs="Times New Roman"/>
          <w:sz w:val="40"/>
          <w:szCs w:val="40"/>
          <w:lang w:val="en-US"/>
        </w:rPr>
      </w:pPr>
      <w:r w:rsidRPr="008E22FC">
        <w:rPr>
          <w:rFonts w:ascii="Times New Roman" w:eastAsia="Times New Roman" w:hAnsi="Times New Roman" w:cs="Times New Roman"/>
          <w:color w:val="000000"/>
          <w:sz w:val="40"/>
          <w:szCs w:val="40"/>
          <w:lang w:val="en-US"/>
        </w:rPr>
        <w:t xml:space="preserve">Supplementary - </w:t>
      </w:r>
      <w:r w:rsidR="008E22FC" w:rsidRPr="008E22FC">
        <w:rPr>
          <w:rFonts w:ascii="Times New Roman" w:hAnsi="Times New Roman" w:cs="Times New Roman"/>
          <w:sz w:val="40"/>
          <w:szCs w:val="40"/>
          <w:lang w:val="en-US"/>
        </w:rPr>
        <w:t>Dietary and chemical factors concurrently related to overweight in children and young adults – A cross-sectional Exposome -Wide Association Study (ExWAS)</w:t>
      </w:r>
    </w:p>
    <w:sdt>
      <w:sdtPr>
        <w:rPr>
          <w:rFonts w:ascii="Georgia" w:eastAsiaTheme="minorHAnsi" w:hAnsi="Georgia" w:cstheme="minorBidi"/>
          <w:b/>
          <w:bCs/>
          <w:i/>
          <w:iCs/>
          <w:color w:val="auto"/>
          <w:kern w:val="0"/>
          <w:sz w:val="20"/>
          <w:szCs w:val="22"/>
          <w:lang w:val="en-GB" w:eastAsia="da-DK"/>
          <w14:ligatures w14:val="none"/>
        </w:rPr>
        <w:id w:val="-2145497435"/>
        <w:docPartObj>
          <w:docPartGallery w:val="Table of Contents"/>
          <w:docPartUnique/>
        </w:docPartObj>
      </w:sdtPr>
      <w:sdtEndPr>
        <w:rPr>
          <w:rFonts w:cs="Times New Roman"/>
          <w:b w:val="0"/>
          <w:bCs w:val="0"/>
          <w:i w:val="0"/>
          <w:iCs w:val="0"/>
          <w:noProof/>
        </w:rPr>
      </w:sdtEndPr>
      <w:sdtContent>
        <w:p w14:paraId="38CB96B0" w14:textId="45B15B7B" w:rsidR="00CB3CCF" w:rsidRPr="00A40D63" w:rsidRDefault="00CB3CCF" w:rsidP="00764596">
          <w:pPr>
            <w:pStyle w:val="TOCHeading"/>
            <w:rPr>
              <w:b/>
              <w:bCs/>
              <w:sz w:val="20"/>
              <w:szCs w:val="20"/>
            </w:rPr>
          </w:pPr>
          <w:r w:rsidRPr="00A40D63">
            <w:rPr>
              <w:sz w:val="20"/>
              <w:szCs w:val="20"/>
            </w:rPr>
            <w:t>Contents</w:t>
          </w:r>
        </w:p>
        <w:p w14:paraId="488924B5" w14:textId="234C2A7A" w:rsidR="00A40D63" w:rsidRPr="00A40D63" w:rsidRDefault="00CB3CCF">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r w:rsidRPr="00A40D63">
            <w:rPr>
              <w:rFonts w:ascii="Times New Roman" w:hAnsi="Times New Roman" w:cs="Times New Roman"/>
              <w:sz w:val="20"/>
              <w:szCs w:val="20"/>
            </w:rPr>
            <w:fldChar w:fldCharType="begin"/>
          </w:r>
          <w:r w:rsidRPr="00A40D63">
            <w:rPr>
              <w:rFonts w:ascii="Times New Roman" w:hAnsi="Times New Roman" w:cs="Times New Roman"/>
              <w:sz w:val="20"/>
              <w:szCs w:val="20"/>
            </w:rPr>
            <w:instrText xml:space="preserve"> TOC \o "1-3" \h \z \u </w:instrText>
          </w:r>
          <w:r w:rsidRPr="00A40D63">
            <w:rPr>
              <w:rFonts w:ascii="Times New Roman" w:hAnsi="Times New Roman" w:cs="Times New Roman"/>
              <w:sz w:val="20"/>
              <w:szCs w:val="20"/>
            </w:rPr>
            <w:fldChar w:fldCharType="separate"/>
          </w:r>
          <w:hyperlink w:anchor="_Toc233358791" w:history="1">
            <w:r w:rsidR="00A40D63" w:rsidRPr="00A40D63">
              <w:rPr>
                <w:rStyle w:val="Hyperlink"/>
                <w:rFonts w:ascii="Times New Roman" w:hAnsi="Times New Roman" w:cs="Times New Roman"/>
                <w:noProof/>
                <w:sz w:val="20"/>
                <w:szCs w:val="20"/>
              </w:rPr>
              <w:t>Supplementary Figure S1 Flowchart of study population</w:t>
            </w:r>
            <w:r w:rsidR="00A40D63" w:rsidRPr="00A40D63">
              <w:rPr>
                <w:rFonts w:ascii="Times New Roman" w:hAnsi="Times New Roman" w:cs="Times New Roman"/>
                <w:noProof/>
                <w:webHidden/>
                <w:sz w:val="20"/>
                <w:szCs w:val="20"/>
              </w:rPr>
              <w:tab/>
            </w:r>
            <w:r w:rsidR="00A40D63" w:rsidRPr="00A40D63">
              <w:rPr>
                <w:rFonts w:ascii="Times New Roman" w:hAnsi="Times New Roman" w:cs="Times New Roman"/>
                <w:noProof/>
                <w:webHidden/>
                <w:sz w:val="20"/>
                <w:szCs w:val="20"/>
              </w:rPr>
              <w:fldChar w:fldCharType="begin"/>
            </w:r>
            <w:r w:rsidR="00A40D63" w:rsidRPr="00A40D63">
              <w:rPr>
                <w:rFonts w:ascii="Times New Roman" w:hAnsi="Times New Roman" w:cs="Times New Roman"/>
                <w:noProof/>
                <w:webHidden/>
                <w:sz w:val="20"/>
                <w:szCs w:val="20"/>
              </w:rPr>
              <w:instrText xml:space="preserve"> PAGEREF _Toc233358791 \h </w:instrText>
            </w:r>
            <w:r w:rsidR="00A40D63" w:rsidRPr="00A40D63">
              <w:rPr>
                <w:rFonts w:ascii="Times New Roman" w:hAnsi="Times New Roman" w:cs="Times New Roman"/>
                <w:noProof/>
                <w:webHidden/>
                <w:sz w:val="20"/>
                <w:szCs w:val="20"/>
              </w:rPr>
            </w:r>
            <w:r w:rsidR="00A40D63" w:rsidRPr="00A40D63">
              <w:rPr>
                <w:rFonts w:ascii="Times New Roman" w:hAnsi="Times New Roman" w:cs="Times New Roman"/>
                <w:noProof/>
                <w:webHidden/>
                <w:sz w:val="20"/>
                <w:szCs w:val="20"/>
              </w:rPr>
              <w:fldChar w:fldCharType="separate"/>
            </w:r>
            <w:r w:rsidR="00A40D63" w:rsidRPr="00A40D63">
              <w:rPr>
                <w:rFonts w:ascii="Times New Roman" w:hAnsi="Times New Roman" w:cs="Times New Roman"/>
                <w:noProof/>
                <w:webHidden/>
                <w:sz w:val="20"/>
                <w:szCs w:val="20"/>
              </w:rPr>
              <w:t>3</w:t>
            </w:r>
            <w:r w:rsidR="00A40D63" w:rsidRPr="00A40D63">
              <w:rPr>
                <w:rFonts w:ascii="Times New Roman" w:hAnsi="Times New Roman" w:cs="Times New Roman"/>
                <w:noProof/>
                <w:webHidden/>
                <w:sz w:val="20"/>
                <w:szCs w:val="20"/>
              </w:rPr>
              <w:fldChar w:fldCharType="end"/>
            </w:r>
          </w:hyperlink>
        </w:p>
        <w:p w14:paraId="50521349" w14:textId="59DBE5FB"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2" w:history="1">
            <w:r w:rsidRPr="00A40D63">
              <w:rPr>
                <w:rStyle w:val="Hyperlink"/>
                <w:rFonts w:ascii="Times New Roman" w:hAnsi="Times New Roman" w:cs="Times New Roman"/>
                <w:i/>
                <w:iCs/>
                <w:noProof/>
                <w:sz w:val="20"/>
                <w:szCs w:val="20"/>
              </w:rPr>
              <w:t>Supplementary Table S1: Characteristics of study population sex and by age group – Discovery phase</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_Toc233358792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4</w:t>
            </w:r>
            <w:r w:rsidRPr="00A40D63">
              <w:rPr>
                <w:rFonts w:ascii="Times New Roman" w:hAnsi="Times New Roman" w:cs="Times New Roman"/>
                <w:noProof/>
                <w:webHidden/>
                <w:sz w:val="20"/>
                <w:szCs w:val="20"/>
              </w:rPr>
              <w:fldChar w:fldCharType="end"/>
            </w:r>
          </w:hyperlink>
        </w:p>
        <w:p w14:paraId="77BAC80F" w14:textId="3F25CD6A"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3" w:history="1">
            <w:r w:rsidRPr="00A40D63">
              <w:rPr>
                <w:rStyle w:val="Hyperlink"/>
                <w:rFonts w:ascii="Times New Roman" w:hAnsi="Times New Roman" w:cs="Times New Roman"/>
                <w:noProof/>
                <w:sz w:val="20"/>
                <w:szCs w:val="20"/>
              </w:rPr>
              <w:t>Supplementary Figure S2 flowchart explanatory variables</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_Toc233358793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5</w:t>
            </w:r>
            <w:r w:rsidRPr="00A40D63">
              <w:rPr>
                <w:rFonts w:ascii="Times New Roman" w:hAnsi="Times New Roman" w:cs="Times New Roman"/>
                <w:noProof/>
                <w:webHidden/>
                <w:sz w:val="20"/>
                <w:szCs w:val="20"/>
              </w:rPr>
              <w:fldChar w:fldCharType="end"/>
            </w:r>
          </w:hyperlink>
        </w:p>
        <w:p w14:paraId="5399E0E8" w14:textId="290362CC"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4" w:history="1">
            <w:r w:rsidRPr="00A40D63">
              <w:rPr>
                <w:rStyle w:val="Hyperlink"/>
                <w:rFonts w:ascii="Times New Roman" w:hAnsi="Times New Roman" w:cs="Times New Roman"/>
                <w:noProof/>
                <w:sz w:val="20"/>
                <w:szCs w:val="20"/>
              </w:rPr>
              <w:t>Supplementary Table S2: Survey weighted Odds Ratios of the association between each of the statistically significant self-reported dietary variables from the validation phase by sex and age group.</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_Toc233358794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1</w:t>
            </w:r>
            <w:r w:rsidRPr="00A40D63">
              <w:rPr>
                <w:rFonts w:ascii="Times New Roman" w:hAnsi="Times New Roman" w:cs="Times New Roman"/>
                <w:noProof/>
                <w:webHidden/>
                <w:sz w:val="20"/>
                <w:szCs w:val="20"/>
              </w:rPr>
              <w:fldChar w:fldCharType="end"/>
            </w:r>
          </w:hyperlink>
        </w:p>
        <w:p w14:paraId="51560F0E" w14:textId="3BE3D812"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5" w:history="1">
            <w:r w:rsidRPr="00A40D63">
              <w:rPr>
                <w:rStyle w:val="Hyperlink"/>
                <w:rFonts w:ascii="Times New Roman" w:hAnsi="Times New Roman" w:cs="Times New Roman"/>
                <w:noProof/>
                <w:sz w:val="20"/>
                <w:szCs w:val="20"/>
              </w:rPr>
              <w:t>Supplementary Table S3: Survey weighted Odds Ratios of the association between each of the statistically significant dietary and chemical biomarkers from the validation phase by sex and age group.</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_Toc233358795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5</w:t>
            </w:r>
            <w:r w:rsidRPr="00A40D63">
              <w:rPr>
                <w:rFonts w:ascii="Times New Roman" w:hAnsi="Times New Roman" w:cs="Times New Roman"/>
                <w:noProof/>
                <w:webHidden/>
                <w:sz w:val="20"/>
                <w:szCs w:val="20"/>
              </w:rPr>
              <w:fldChar w:fldCharType="end"/>
            </w:r>
          </w:hyperlink>
        </w:p>
        <w:p w14:paraId="6D8C5FB4" w14:textId="243356EA"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6" w:history="1">
            <w:r w:rsidRPr="00A40D63">
              <w:rPr>
                <w:rStyle w:val="Hyperlink"/>
                <w:rFonts w:ascii="Times New Roman" w:hAnsi="Times New Roman" w:cs="Times New Roman"/>
                <w:noProof/>
                <w:sz w:val="20"/>
                <w:szCs w:val="20"/>
              </w:rPr>
              <w:t>Supplementary Figure S3 Heatmap of survey weighted ORs of the association between each of the statistically significant self-reported dietary variables from the validation phase by sex and age group. Red/blue = significant, grey = not tested, white = tested but not significant.</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_Toc233358796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9</w:t>
            </w:r>
            <w:r w:rsidRPr="00A40D63">
              <w:rPr>
                <w:rFonts w:ascii="Times New Roman" w:hAnsi="Times New Roman" w:cs="Times New Roman"/>
                <w:noProof/>
                <w:webHidden/>
                <w:sz w:val="20"/>
                <w:szCs w:val="20"/>
              </w:rPr>
              <w:fldChar w:fldCharType="end"/>
            </w:r>
          </w:hyperlink>
        </w:p>
        <w:p w14:paraId="3D407181" w14:textId="110A6D74"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7" w:history="1">
            <w:r w:rsidRPr="00A40D63">
              <w:rPr>
                <w:rStyle w:val="Hyperlink"/>
                <w:rFonts w:ascii="Times New Roman" w:hAnsi="Times New Roman" w:cs="Times New Roman"/>
                <w:noProof/>
                <w:sz w:val="20"/>
                <w:szCs w:val="20"/>
              </w:rPr>
              <w:t>Supplementary Figure S4 Heatmap of survey weighted Odds Ratios of the association between each of the statistically significant dietary and chemical biomarkers from the validation phase by sex and age group. Red/blue = significant, grey = not tested, white = tested but not significant.</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_Toc233358797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10</w:t>
            </w:r>
            <w:r w:rsidRPr="00A40D63">
              <w:rPr>
                <w:rFonts w:ascii="Times New Roman" w:hAnsi="Times New Roman" w:cs="Times New Roman"/>
                <w:noProof/>
                <w:webHidden/>
                <w:sz w:val="20"/>
                <w:szCs w:val="20"/>
              </w:rPr>
              <w:fldChar w:fldCharType="end"/>
            </w:r>
          </w:hyperlink>
        </w:p>
        <w:p w14:paraId="6C4F381A" w14:textId="52BED63C"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8" w:history="1">
            <w:r w:rsidRPr="00A40D63">
              <w:rPr>
                <w:rStyle w:val="Hyperlink"/>
                <w:rFonts w:ascii="Times New Roman" w:hAnsi="Times New Roman" w:cs="Times New Roman"/>
                <w:noProof/>
                <w:sz w:val="20"/>
                <w:szCs w:val="20"/>
              </w:rPr>
              <w:t>Supplementary Table S4: Odds Ratios not pointing in the same direction for the discovery phase and the validation phase weighted analysis</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_Toc233358798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11</w:t>
            </w:r>
            <w:r w:rsidRPr="00A40D63">
              <w:rPr>
                <w:rFonts w:ascii="Times New Roman" w:hAnsi="Times New Roman" w:cs="Times New Roman"/>
                <w:noProof/>
                <w:webHidden/>
                <w:sz w:val="20"/>
                <w:szCs w:val="20"/>
              </w:rPr>
              <w:fldChar w:fldCharType="end"/>
            </w:r>
          </w:hyperlink>
        </w:p>
        <w:p w14:paraId="36284045" w14:textId="359042DD"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799" w:history="1">
            <w:r w:rsidRPr="00A40D63">
              <w:rPr>
                <w:rStyle w:val="Hyperlink"/>
                <w:rFonts w:ascii="Times New Roman" w:hAnsi="Times New Roman" w:cs="Times New Roman"/>
                <w:noProof/>
                <w:sz w:val="20"/>
                <w:szCs w:val="20"/>
              </w:rPr>
              <w:t>Supplementary Table S5: Summary table of statistically significant variables from the validation phase, showing whether each variable was significant in both sexes, across multiple age groups, in both tertile 2 and tertile 3 for the same group, had Odds Ratios &gt;2 or &lt;0.5, was highly significant (p &lt; 0.001), and/or was significant in the unweighted analysis.</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_Toc233358799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12</w:t>
            </w:r>
            <w:r w:rsidRPr="00A40D63">
              <w:rPr>
                <w:rFonts w:ascii="Times New Roman" w:hAnsi="Times New Roman" w:cs="Times New Roman"/>
                <w:noProof/>
                <w:webHidden/>
                <w:sz w:val="20"/>
                <w:szCs w:val="20"/>
              </w:rPr>
              <w:fldChar w:fldCharType="end"/>
            </w:r>
          </w:hyperlink>
        </w:p>
        <w:p w14:paraId="4136769A" w14:textId="17792AFE" w:rsidR="00A40D63" w:rsidRPr="00A40D63" w:rsidRDefault="00A40D63">
          <w:pPr>
            <w:pStyle w:val="TOC1"/>
            <w:tabs>
              <w:tab w:val="right" w:leader="dot" w:pos="9629"/>
            </w:tabs>
            <w:rPr>
              <w:rFonts w:ascii="Times New Roman" w:eastAsiaTheme="minorEastAsia" w:hAnsi="Times New Roman" w:cs="Times New Roman"/>
              <w:noProof/>
              <w:kern w:val="2"/>
              <w:sz w:val="20"/>
              <w:szCs w:val="20"/>
              <w:lang w:val="da-DK"/>
              <w14:ligatures w14:val="standardContextual"/>
            </w:rPr>
          </w:pPr>
          <w:hyperlink w:anchor="_Toc233358800" w:history="1">
            <w:r w:rsidRPr="00A40D63">
              <w:rPr>
                <w:rStyle w:val="Hyperlink"/>
                <w:rFonts w:ascii="Times New Roman" w:hAnsi="Times New Roman" w:cs="Times New Roman"/>
                <w:noProof/>
                <w:sz w:val="20"/>
                <w:szCs w:val="20"/>
              </w:rPr>
              <w:t>Supplementary Table S6: Differences in significant findings between survey weighted Odds Ratios and unweighted Odds Ratios of the association between each of the significant explanatory variables in the chemicals and dietary module from the validation phase by sex and age group.</w:t>
            </w:r>
            <w:r w:rsidRPr="00A40D63">
              <w:rPr>
                <w:rFonts w:ascii="Times New Roman" w:hAnsi="Times New Roman" w:cs="Times New Roman"/>
                <w:noProof/>
                <w:webHidden/>
                <w:sz w:val="20"/>
                <w:szCs w:val="20"/>
              </w:rPr>
              <w:tab/>
            </w:r>
            <w:r w:rsidRPr="00A40D63">
              <w:rPr>
                <w:rFonts w:ascii="Times New Roman" w:hAnsi="Times New Roman" w:cs="Times New Roman"/>
                <w:noProof/>
                <w:webHidden/>
                <w:sz w:val="20"/>
                <w:szCs w:val="20"/>
              </w:rPr>
              <w:fldChar w:fldCharType="begin"/>
            </w:r>
            <w:r w:rsidRPr="00A40D63">
              <w:rPr>
                <w:rFonts w:ascii="Times New Roman" w:hAnsi="Times New Roman" w:cs="Times New Roman"/>
                <w:noProof/>
                <w:webHidden/>
                <w:sz w:val="20"/>
                <w:szCs w:val="20"/>
              </w:rPr>
              <w:instrText xml:space="preserve"> PAGEREF _Toc233358800 \h </w:instrText>
            </w:r>
            <w:r w:rsidRPr="00A40D63">
              <w:rPr>
                <w:rFonts w:ascii="Times New Roman" w:hAnsi="Times New Roman" w:cs="Times New Roman"/>
                <w:noProof/>
                <w:webHidden/>
                <w:sz w:val="20"/>
                <w:szCs w:val="20"/>
              </w:rPr>
            </w:r>
            <w:r w:rsidRPr="00A40D63">
              <w:rPr>
                <w:rFonts w:ascii="Times New Roman" w:hAnsi="Times New Roman" w:cs="Times New Roman"/>
                <w:noProof/>
                <w:webHidden/>
                <w:sz w:val="20"/>
                <w:szCs w:val="20"/>
              </w:rPr>
              <w:fldChar w:fldCharType="separate"/>
            </w:r>
            <w:r w:rsidRPr="00A40D63">
              <w:rPr>
                <w:rFonts w:ascii="Times New Roman" w:hAnsi="Times New Roman" w:cs="Times New Roman"/>
                <w:noProof/>
                <w:webHidden/>
                <w:sz w:val="20"/>
                <w:szCs w:val="20"/>
              </w:rPr>
              <w:t>18</w:t>
            </w:r>
            <w:r w:rsidRPr="00A40D63">
              <w:rPr>
                <w:rFonts w:ascii="Times New Roman" w:hAnsi="Times New Roman" w:cs="Times New Roman"/>
                <w:noProof/>
                <w:webHidden/>
                <w:sz w:val="20"/>
                <w:szCs w:val="20"/>
              </w:rPr>
              <w:fldChar w:fldCharType="end"/>
            </w:r>
          </w:hyperlink>
        </w:p>
        <w:p w14:paraId="7560C1BD" w14:textId="6170BC1F" w:rsidR="00CB3CCF" w:rsidRPr="0013065C" w:rsidRDefault="00CB3CCF">
          <w:pPr>
            <w:rPr>
              <w:rFonts w:ascii="Times New Roman" w:hAnsi="Times New Roman" w:cs="Times New Roman"/>
            </w:rPr>
          </w:pPr>
          <w:r w:rsidRPr="00A40D63">
            <w:rPr>
              <w:rFonts w:ascii="Times New Roman" w:hAnsi="Times New Roman" w:cs="Times New Roman"/>
              <w:noProof/>
              <w:szCs w:val="20"/>
            </w:rPr>
            <w:fldChar w:fldCharType="end"/>
          </w:r>
        </w:p>
      </w:sdtContent>
    </w:sdt>
    <w:p w14:paraId="0D96E62F" w14:textId="0C49341E" w:rsidR="009C18A1" w:rsidRPr="0013065C" w:rsidRDefault="009C18A1">
      <w:pPr>
        <w:spacing w:after="0" w:line="280" w:lineRule="atLeast"/>
        <w:jc w:val="left"/>
        <w:rPr>
          <w:rFonts w:ascii="Times New Roman" w:eastAsia="Times New Roman" w:hAnsi="Times New Roman" w:cs="Times New Roman"/>
          <w:color w:val="000000"/>
          <w:sz w:val="24"/>
          <w:szCs w:val="24"/>
          <w:lang w:val="en-US"/>
        </w:rPr>
      </w:pPr>
      <w:r w:rsidRPr="0013065C">
        <w:rPr>
          <w:rFonts w:ascii="Times New Roman" w:eastAsia="Times New Roman" w:hAnsi="Times New Roman" w:cs="Times New Roman"/>
          <w:color w:val="000000"/>
          <w:sz w:val="24"/>
          <w:szCs w:val="24"/>
          <w:lang w:val="en-US"/>
        </w:rPr>
        <w:br w:type="page"/>
      </w:r>
    </w:p>
    <w:p w14:paraId="20DB9A7A" w14:textId="77777777" w:rsidR="009C18A1" w:rsidRPr="00674FF0" w:rsidRDefault="009C18A1" w:rsidP="005710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left"/>
        <w:rPr>
          <w:rFonts w:ascii="Times New Roman" w:eastAsia="Times New Roman" w:hAnsi="Times New Roman" w:cs="Times New Roman"/>
          <w:color w:val="000000"/>
          <w:sz w:val="24"/>
          <w:szCs w:val="24"/>
          <w:lang w:val="en-US"/>
        </w:rPr>
      </w:pPr>
    </w:p>
    <w:p w14:paraId="356C8FF1" w14:textId="77777777" w:rsidR="00304D3E" w:rsidRDefault="00304D3E" w:rsidP="00571050">
      <w:pPr>
        <w:spacing w:line="480" w:lineRule="auto"/>
        <w:jc w:val="left"/>
        <w:rPr>
          <w:rFonts w:ascii="Times New Roman" w:eastAsia="Aptos" w:hAnsi="Times New Roman" w:cs="Times New Roman"/>
          <w:b/>
          <w:bCs/>
          <w:kern w:val="2"/>
          <w:szCs w:val="20"/>
          <w:lang w:val="da-DK" w:eastAsia="en-US"/>
          <w14:ligatures w14:val="standardContextual"/>
        </w:rPr>
      </w:pPr>
      <w:r w:rsidRPr="00304D3E">
        <w:rPr>
          <w:rFonts w:ascii="Times New Roman" w:eastAsia="Aptos" w:hAnsi="Times New Roman" w:cs="Times New Roman"/>
          <w:b/>
          <w:bCs/>
          <w:noProof/>
          <w:kern w:val="2"/>
          <w:szCs w:val="20"/>
          <w:lang w:val="da-DK" w:eastAsia="en-US"/>
          <w14:ligatures w14:val="standardContextual"/>
        </w:rPr>
        <w:drawing>
          <wp:inline distT="0" distB="0" distL="0" distR="0" wp14:anchorId="3FFAF43E" wp14:editId="40FAEC4E">
            <wp:extent cx="4297680" cy="2628900"/>
            <wp:effectExtent l="0" t="0" r="7620" b="0"/>
            <wp:docPr id="635207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7680" cy="2628900"/>
                    </a:xfrm>
                    <a:prstGeom prst="rect">
                      <a:avLst/>
                    </a:prstGeom>
                    <a:noFill/>
                    <a:ln>
                      <a:noFill/>
                    </a:ln>
                  </pic:spPr>
                </pic:pic>
              </a:graphicData>
            </a:graphic>
          </wp:inline>
        </w:drawing>
      </w:r>
      <w:bookmarkStart w:id="0" w:name="_Hlk205458113"/>
    </w:p>
    <w:p w14:paraId="1CAC57E9" w14:textId="4D49EE82" w:rsidR="00571050" w:rsidRPr="00764596" w:rsidRDefault="00571050" w:rsidP="00764596">
      <w:pPr>
        <w:pStyle w:val="Heading1"/>
        <w:rPr>
          <w:rStyle w:val="Emphasis"/>
          <w:rFonts w:ascii="Times New Roman" w:hAnsi="Times New Roman"/>
          <w:i w:val="0"/>
          <w:iCs w:val="0"/>
          <w:sz w:val="24"/>
          <w:lang w:val="en-US"/>
        </w:rPr>
      </w:pPr>
      <w:bookmarkStart w:id="1" w:name="_Toc233358791"/>
      <w:r w:rsidRPr="00764596">
        <w:rPr>
          <w:rStyle w:val="Emphasis"/>
          <w:rFonts w:ascii="Times New Roman" w:hAnsi="Times New Roman"/>
          <w:i w:val="0"/>
          <w:iCs w:val="0"/>
          <w:sz w:val="24"/>
          <w:lang w:val="en-US"/>
        </w:rPr>
        <w:t>Supplementary Fig</w:t>
      </w:r>
      <w:r w:rsidR="00322C21" w:rsidRPr="00764596">
        <w:rPr>
          <w:rStyle w:val="Emphasis"/>
          <w:rFonts w:ascii="Times New Roman" w:hAnsi="Times New Roman"/>
          <w:i w:val="0"/>
          <w:iCs w:val="0"/>
          <w:sz w:val="24"/>
          <w:lang w:val="en-US"/>
        </w:rPr>
        <w:t>ure</w:t>
      </w:r>
      <w:r w:rsidRPr="00764596">
        <w:rPr>
          <w:rStyle w:val="Emphasis"/>
          <w:rFonts w:ascii="Times New Roman" w:hAnsi="Times New Roman"/>
          <w:i w:val="0"/>
          <w:iCs w:val="0"/>
          <w:sz w:val="24"/>
          <w:lang w:val="en-US"/>
        </w:rPr>
        <w:t xml:space="preserve"> </w:t>
      </w:r>
      <w:bookmarkEnd w:id="0"/>
      <w:r w:rsidR="002822FF" w:rsidRPr="00764596">
        <w:rPr>
          <w:rStyle w:val="Emphasis"/>
          <w:rFonts w:ascii="Times New Roman" w:hAnsi="Times New Roman"/>
          <w:i w:val="0"/>
          <w:iCs w:val="0"/>
          <w:sz w:val="24"/>
          <w:lang w:val="en-US"/>
        </w:rPr>
        <w:t>S</w:t>
      </w:r>
      <w:r w:rsidRPr="00764596">
        <w:rPr>
          <w:rStyle w:val="Emphasis"/>
          <w:rFonts w:ascii="Times New Roman" w:hAnsi="Times New Roman"/>
          <w:i w:val="0"/>
          <w:iCs w:val="0"/>
          <w:sz w:val="24"/>
          <w:lang w:val="en-US"/>
        </w:rPr>
        <w:t>1 Flowchart of study population</w:t>
      </w:r>
      <w:bookmarkEnd w:id="1"/>
    </w:p>
    <w:p w14:paraId="535BE282" w14:textId="77777777" w:rsidR="00571050" w:rsidRPr="00674FF0" w:rsidRDefault="00571050">
      <w:pPr>
        <w:spacing w:after="0" w:line="280" w:lineRule="atLeast"/>
        <w:jc w:val="left"/>
        <w:rPr>
          <w:rFonts w:ascii="Times New Roman" w:eastAsia="Aptos" w:hAnsi="Times New Roman" w:cs="Times New Roman"/>
          <w:i/>
          <w:iCs/>
          <w:kern w:val="2"/>
          <w:szCs w:val="20"/>
          <w:lang w:val="en-US" w:eastAsia="en-US"/>
          <w14:ligatures w14:val="standardContextual"/>
        </w:rPr>
      </w:pPr>
      <w:r w:rsidRPr="00674FF0">
        <w:rPr>
          <w:rFonts w:ascii="Times New Roman" w:eastAsia="Aptos" w:hAnsi="Times New Roman" w:cs="Times New Roman"/>
          <w:i/>
          <w:iCs/>
          <w:kern w:val="2"/>
          <w:szCs w:val="20"/>
          <w:lang w:val="en-US" w:eastAsia="en-US"/>
          <w14:ligatures w14:val="standardContextual"/>
        </w:rPr>
        <w:br w:type="page"/>
      </w:r>
    </w:p>
    <w:tbl>
      <w:tblPr>
        <w:tblStyle w:val="PlainTable21"/>
        <w:tblW w:w="9026" w:type="dxa"/>
        <w:tblCellMar>
          <w:left w:w="14" w:type="dxa"/>
          <w:right w:w="14" w:type="dxa"/>
        </w:tblCellMar>
        <w:tblLook w:val="04A0" w:firstRow="1" w:lastRow="0" w:firstColumn="1" w:lastColumn="0" w:noHBand="0" w:noVBand="1"/>
      </w:tblPr>
      <w:tblGrid>
        <w:gridCol w:w="1260"/>
        <w:gridCol w:w="900"/>
        <w:gridCol w:w="990"/>
        <w:gridCol w:w="990"/>
        <w:gridCol w:w="900"/>
        <w:gridCol w:w="180"/>
        <w:gridCol w:w="900"/>
        <w:gridCol w:w="990"/>
        <w:gridCol w:w="990"/>
        <w:gridCol w:w="926"/>
      </w:tblGrid>
      <w:tr w:rsidR="00571050" w:rsidRPr="00674FF0" w14:paraId="270AEC73" w14:textId="77777777" w:rsidTr="0057105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26" w:type="dxa"/>
            <w:gridSpan w:val="10"/>
            <w:tcBorders>
              <w:top w:val="single" w:sz="4" w:space="0" w:color="FFFFFF"/>
            </w:tcBorders>
            <w:hideMark/>
          </w:tcPr>
          <w:p w14:paraId="113B3272" w14:textId="760A990A" w:rsidR="00571050" w:rsidRPr="00421EBB" w:rsidRDefault="00C7191A" w:rsidP="00764596">
            <w:pPr>
              <w:pStyle w:val="Heading1"/>
              <w:rPr>
                <w:rStyle w:val="Emphasis"/>
                <w:rFonts w:ascii="Times New Roman" w:hAnsi="Times New Roman"/>
                <w:b w:val="0"/>
                <w:bCs w:val="0"/>
                <w:i w:val="0"/>
                <w:iCs w:val="0"/>
                <w:sz w:val="16"/>
                <w:lang w:val="en-US"/>
              </w:rPr>
            </w:pPr>
            <w:bookmarkStart w:id="2" w:name="_Toc233358792"/>
            <w:r w:rsidRPr="00421EBB">
              <w:rPr>
                <w:rStyle w:val="Emphasis"/>
                <w:rFonts w:ascii="Times New Roman" w:hAnsi="Times New Roman"/>
                <w:sz w:val="16"/>
                <w:lang w:val="en-US"/>
              </w:rPr>
              <w:lastRenderedPageBreak/>
              <w:t xml:space="preserve">Supplementary </w:t>
            </w:r>
            <w:r w:rsidR="00571050" w:rsidRPr="00421EBB">
              <w:rPr>
                <w:rStyle w:val="Emphasis"/>
                <w:rFonts w:ascii="Times New Roman" w:hAnsi="Times New Roman"/>
                <w:sz w:val="16"/>
                <w:lang w:val="en-US"/>
              </w:rPr>
              <w:t xml:space="preserve">Table </w:t>
            </w:r>
            <w:r w:rsidR="002822FF" w:rsidRPr="00421EBB">
              <w:rPr>
                <w:rStyle w:val="Emphasis"/>
                <w:rFonts w:ascii="Times New Roman" w:hAnsi="Times New Roman"/>
                <w:sz w:val="16"/>
                <w:lang w:val="en-US"/>
              </w:rPr>
              <w:t>S</w:t>
            </w:r>
            <w:r w:rsidR="00571050" w:rsidRPr="00421EBB">
              <w:rPr>
                <w:rStyle w:val="Emphasis"/>
                <w:rFonts w:ascii="Times New Roman" w:hAnsi="Times New Roman"/>
                <w:sz w:val="16"/>
                <w:lang w:val="en-US"/>
              </w:rPr>
              <w:t xml:space="preserve">1: Characteristics of study population sex and by age </w:t>
            </w:r>
            <w:r w:rsidR="00571050" w:rsidRPr="00846FBD">
              <w:rPr>
                <w:rStyle w:val="Emphasis"/>
                <w:rFonts w:ascii="Times New Roman" w:hAnsi="Times New Roman"/>
                <w:sz w:val="16"/>
                <w:lang w:val="en-US"/>
              </w:rPr>
              <w:t xml:space="preserve">group </w:t>
            </w:r>
            <w:r w:rsidR="00846FBD" w:rsidRPr="00846FBD">
              <w:rPr>
                <w:rStyle w:val="Emphasis"/>
                <w:rFonts w:ascii="Times New Roman" w:hAnsi="Times New Roman"/>
                <w:sz w:val="16"/>
                <w:lang w:val="en-US"/>
              </w:rPr>
              <w:t>–</w:t>
            </w:r>
            <w:r w:rsidR="00846FBD" w:rsidRPr="00846FBD">
              <w:rPr>
                <w:rStyle w:val="Emphasis"/>
                <w:rFonts w:ascii="Times New Roman" w:hAnsi="Times New Roman"/>
                <w:sz w:val="16"/>
              </w:rPr>
              <w:t xml:space="preserve"> </w:t>
            </w:r>
            <w:r w:rsidR="001C6610" w:rsidRPr="00373232">
              <w:rPr>
                <w:rStyle w:val="Emphasis"/>
                <w:rFonts w:ascii="Times New Roman" w:hAnsi="Times New Roman"/>
                <w:sz w:val="16"/>
              </w:rPr>
              <w:t>Discovery</w:t>
            </w:r>
            <w:r w:rsidR="00846FBD" w:rsidRPr="00373232">
              <w:rPr>
                <w:rStyle w:val="Emphasis"/>
                <w:rFonts w:ascii="Times New Roman" w:hAnsi="Times New Roman"/>
                <w:sz w:val="16"/>
              </w:rPr>
              <w:t xml:space="preserve"> </w:t>
            </w:r>
            <w:r w:rsidR="00846FBD" w:rsidRPr="00846FBD">
              <w:rPr>
                <w:rStyle w:val="Emphasis"/>
                <w:rFonts w:ascii="Times New Roman" w:hAnsi="Times New Roman"/>
                <w:sz w:val="16"/>
              </w:rPr>
              <w:t>phase</w:t>
            </w:r>
            <w:bookmarkEnd w:id="2"/>
            <w:r w:rsidR="00571050" w:rsidRPr="00421EBB">
              <w:rPr>
                <w:rStyle w:val="Emphasis"/>
                <w:rFonts w:ascii="Times New Roman" w:hAnsi="Times New Roman"/>
                <w:sz w:val="16"/>
                <w:lang w:val="en-US"/>
              </w:rPr>
              <w:t xml:space="preserve"> </w:t>
            </w:r>
          </w:p>
        </w:tc>
      </w:tr>
      <w:tr w:rsidR="00571050" w:rsidRPr="00674FF0" w14:paraId="357BC834" w14:textId="77777777" w:rsidTr="005710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tcPr>
          <w:p w14:paraId="691DB19F" w14:textId="77777777" w:rsidR="00571050" w:rsidRPr="00674FF0" w:rsidRDefault="00571050" w:rsidP="00571050">
            <w:pPr>
              <w:spacing w:after="0" w:line="240" w:lineRule="auto"/>
              <w:jc w:val="left"/>
              <w:rPr>
                <w:rFonts w:ascii="Times New Roman" w:eastAsia="Times New Roman" w:hAnsi="Times New Roman" w:cs="Times New Roman"/>
                <w:b w:val="0"/>
                <w:bCs w:val="0"/>
                <w:color w:val="333333"/>
                <w:sz w:val="16"/>
                <w:szCs w:val="16"/>
                <w:lang w:val="en-US"/>
              </w:rPr>
            </w:pPr>
          </w:p>
        </w:tc>
        <w:tc>
          <w:tcPr>
            <w:tcW w:w="3780" w:type="dxa"/>
            <w:gridSpan w:val="4"/>
          </w:tcPr>
          <w:p w14:paraId="3334034B"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Boys</w:t>
            </w:r>
          </w:p>
        </w:tc>
        <w:tc>
          <w:tcPr>
            <w:tcW w:w="180" w:type="dxa"/>
            <w:tcBorders>
              <w:bottom w:val="single" w:sz="4" w:space="0" w:color="FFFFFF"/>
            </w:tcBorders>
          </w:tcPr>
          <w:p w14:paraId="6D6F289D"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3806" w:type="dxa"/>
            <w:gridSpan w:val="4"/>
          </w:tcPr>
          <w:p w14:paraId="5C75FD1A"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r>
      <w:tr w:rsidR="00571050" w:rsidRPr="00674FF0" w14:paraId="1535B2BC" w14:textId="77777777" w:rsidTr="00571050">
        <w:trPr>
          <w:trHeight w:val="20"/>
        </w:trPr>
        <w:tc>
          <w:tcPr>
            <w:cnfStyle w:val="001000000000" w:firstRow="0" w:lastRow="0" w:firstColumn="1" w:lastColumn="0" w:oddVBand="0" w:evenVBand="0" w:oddHBand="0" w:evenHBand="0" w:firstRowFirstColumn="0" w:firstRowLastColumn="0" w:lastRowFirstColumn="0" w:lastRowLastColumn="0"/>
            <w:tcW w:w="1260" w:type="dxa"/>
          </w:tcPr>
          <w:p w14:paraId="68BC5319" w14:textId="77777777" w:rsidR="00571050" w:rsidRPr="00674FF0" w:rsidRDefault="00571050" w:rsidP="00571050">
            <w:pPr>
              <w:spacing w:after="0" w:line="240" w:lineRule="auto"/>
              <w:jc w:val="left"/>
              <w:rPr>
                <w:rFonts w:ascii="Times New Roman" w:eastAsia="Times New Roman" w:hAnsi="Times New Roman" w:cs="Times New Roman"/>
                <w:b w:val="0"/>
                <w:bCs w:val="0"/>
                <w:color w:val="333333"/>
                <w:sz w:val="16"/>
                <w:szCs w:val="16"/>
                <w:lang w:val="en-US"/>
              </w:rPr>
            </w:pPr>
          </w:p>
        </w:tc>
        <w:tc>
          <w:tcPr>
            <w:tcW w:w="3780" w:type="dxa"/>
            <w:gridSpan w:val="4"/>
            <w:tcBorders>
              <w:bottom w:val="single" w:sz="4" w:space="0" w:color="7F7F7F"/>
            </w:tcBorders>
          </w:tcPr>
          <w:p w14:paraId="1BCCC89E" w14:textId="77777777" w:rsidR="00571050" w:rsidRPr="00674FF0" w:rsidRDefault="00571050"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n (%)</w:t>
            </w:r>
          </w:p>
        </w:tc>
        <w:tc>
          <w:tcPr>
            <w:tcW w:w="180" w:type="dxa"/>
            <w:tcBorders>
              <w:top w:val="single" w:sz="4" w:space="0" w:color="FFFFFF"/>
              <w:bottom w:val="single" w:sz="4" w:space="0" w:color="FFFFFF"/>
            </w:tcBorders>
          </w:tcPr>
          <w:p w14:paraId="1A390368" w14:textId="77777777" w:rsidR="00571050" w:rsidRPr="00674FF0" w:rsidRDefault="00571050"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
        </w:tc>
        <w:tc>
          <w:tcPr>
            <w:tcW w:w="3806" w:type="dxa"/>
            <w:gridSpan w:val="4"/>
          </w:tcPr>
          <w:p w14:paraId="1844747E" w14:textId="77777777" w:rsidR="00571050" w:rsidRPr="00674FF0" w:rsidRDefault="00571050"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n (%)</w:t>
            </w:r>
          </w:p>
        </w:tc>
      </w:tr>
      <w:tr w:rsidR="00571050" w:rsidRPr="00674FF0" w14:paraId="64F26454" w14:textId="77777777" w:rsidTr="005710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hideMark/>
          </w:tcPr>
          <w:p w14:paraId="4816892C" w14:textId="77777777" w:rsidR="00571050" w:rsidRPr="00674FF0" w:rsidRDefault="00571050" w:rsidP="00571050">
            <w:pPr>
              <w:spacing w:after="0" w:line="240" w:lineRule="auto"/>
              <w:jc w:val="left"/>
              <w:rPr>
                <w:rFonts w:ascii="Times New Roman" w:eastAsia="Times New Roman" w:hAnsi="Times New Roman" w:cs="Times New Roman"/>
                <w:b w:val="0"/>
                <w:bCs w:val="0"/>
                <w:color w:val="333333"/>
                <w:sz w:val="16"/>
                <w:szCs w:val="16"/>
                <w:lang w:val="en-US"/>
              </w:rPr>
            </w:pPr>
          </w:p>
        </w:tc>
        <w:tc>
          <w:tcPr>
            <w:tcW w:w="900" w:type="dxa"/>
            <w:hideMark/>
          </w:tcPr>
          <w:p w14:paraId="239943A3"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 xml:space="preserve">Age group </w:t>
            </w:r>
          </w:p>
          <w:p w14:paraId="49C49836"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2-5</w:t>
            </w:r>
          </w:p>
        </w:tc>
        <w:tc>
          <w:tcPr>
            <w:tcW w:w="990" w:type="dxa"/>
            <w:hideMark/>
          </w:tcPr>
          <w:p w14:paraId="16101AD9"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 xml:space="preserve">Age group </w:t>
            </w:r>
          </w:p>
          <w:p w14:paraId="02E2B866"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6-11</w:t>
            </w:r>
          </w:p>
        </w:tc>
        <w:tc>
          <w:tcPr>
            <w:tcW w:w="990" w:type="dxa"/>
            <w:tcBorders>
              <w:top w:val="single" w:sz="4" w:space="0" w:color="FFFFFF"/>
            </w:tcBorders>
            <w:hideMark/>
          </w:tcPr>
          <w:p w14:paraId="4EC8D20F"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 xml:space="preserve">Age group </w:t>
            </w:r>
          </w:p>
          <w:p w14:paraId="092F5B5A"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12-19</w:t>
            </w:r>
          </w:p>
        </w:tc>
        <w:tc>
          <w:tcPr>
            <w:tcW w:w="900" w:type="dxa"/>
            <w:tcBorders>
              <w:top w:val="single" w:sz="4" w:space="0" w:color="FFFFFF"/>
            </w:tcBorders>
            <w:hideMark/>
          </w:tcPr>
          <w:p w14:paraId="78D04443"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Times New Roman" w:hAnsi="Times New Roman" w:cs="Times New Roman"/>
                <w:color w:val="333333"/>
                <w:sz w:val="16"/>
                <w:szCs w:val="16"/>
                <w:lang w:val="en-US"/>
              </w:rPr>
              <w:t>Age group 20-25</w:t>
            </w:r>
          </w:p>
        </w:tc>
        <w:tc>
          <w:tcPr>
            <w:tcW w:w="180" w:type="dxa"/>
            <w:tcBorders>
              <w:top w:val="single" w:sz="4" w:space="0" w:color="FFFFFF"/>
              <w:bottom w:val="single" w:sz="4" w:space="0" w:color="FFFFFF"/>
            </w:tcBorders>
          </w:tcPr>
          <w:p w14:paraId="68D7C3DC"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tcPr>
          <w:p w14:paraId="3881C323"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Age group </w:t>
            </w:r>
          </w:p>
          <w:p w14:paraId="6527E4FD"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2-5</w:t>
            </w:r>
          </w:p>
        </w:tc>
        <w:tc>
          <w:tcPr>
            <w:tcW w:w="990" w:type="dxa"/>
          </w:tcPr>
          <w:p w14:paraId="46889E7E"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Age group </w:t>
            </w:r>
          </w:p>
          <w:p w14:paraId="023526C9"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6-11</w:t>
            </w:r>
          </w:p>
        </w:tc>
        <w:tc>
          <w:tcPr>
            <w:tcW w:w="990" w:type="dxa"/>
          </w:tcPr>
          <w:p w14:paraId="4C1DACC8"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Age group </w:t>
            </w:r>
          </w:p>
          <w:p w14:paraId="297A649A"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926" w:type="dxa"/>
          </w:tcPr>
          <w:p w14:paraId="577240A9"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Age group </w:t>
            </w:r>
          </w:p>
          <w:p w14:paraId="55276FA1"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20-25</w:t>
            </w:r>
          </w:p>
        </w:tc>
      </w:tr>
      <w:tr w:rsidR="00571050" w:rsidRPr="00674FF0" w14:paraId="078540E5" w14:textId="77777777" w:rsidTr="000069BF">
        <w:trPr>
          <w:trHeight w:val="20"/>
        </w:trPr>
        <w:tc>
          <w:tcPr>
            <w:cnfStyle w:val="001000000000" w:firstRow="0" w:lastRow="0" w:firstColumn="1" w:lastColumn="0" w:oddVBand="0" w:evenVBand="0" w:oddHBand="0" w:evenHBand="0" w:firstRowFirstColumn="0" w:firstRowLastColumn="0" w:lastRowFirstColumn="0" w:lastRowLastColumn="0"/>
            <w:tcW w:w="1260" w:type="dxa"/>
            <w:tcBorders>
              <w:bottom w:val="single" w:sz="4" w:space="0" w:color="7F7F7F" w:themeColor="text1" w:themeTint="80"/>
            </w:tcBorders>
            <w:hideMark/>
          </w:tcPr>
          <w:p w14:paraId="41FFD97C" w14:textId="77777777" w:rsidR="00571050" w:rsidRPr="00674FF0" w:rsidRDefault="00571050" w:rsidP="00571050">
            <w:pPr>
              <w:spacing w:before="150" w:after="0" w:line="240" w:lineRule="auto"/>
              <w:ind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 xml:space="preserve">n: </w:t>
            </w:r>
          </w:p>
        </w:tc>
        <w:tc>
          <w:tcPr>
            <w:tcW w:w="900" w:type="dxa"/>
            <w:tcBorders>
              <w:bottom w:val="single" w:sz="4" w:space="0" w:color="7F7F7F" w:themeColor="text1" w:themeTint="80"/>
            </w:tcBorders>
            <w:hideMark/>
          </w:tcPr>
          <w:p w14:paraId="0F474444"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2 501</w:t>
            </w:r>
          </w:p>
        </w:tc>
        <w:tc>
          <w:tcPr>
            <w:tcW w:w="990" w:type="dxa"/>
            <w:tcBorders>
              <w:bottom w:val="single" w:sz="4" w:space="0" w:color="7F7F7F" w:themeColor="text1" w:themeTint="80"/>
            </w:tcBorders>
            <w:hideMark/>
          </w:tcPr>
          <w:p w14:paraId="3C128C7E"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3 407</w:t>
            </w:r>
          </w:p>
        </w:tc>
        <w:tc>
          <w:tcPr>
            <w:tcW w:w="990" w:type="dxa"/>
            <w:tcBorders>
              <w:bottom w:val="single" w:sz="4" w:space="0" w:color="7F7F7F" w:themeColor="text1" w:themeTint="80"/>
            </w:tcBorders>
            <w:hideMark/>
          </w:tcPr>
          <w:p w14:paraId="2EA4828F"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4 876</w:t>
            </w:r>
          </w:p>
        </w:tc>
        <w:tc>
          <w:tcPr>
            <w:tcW w:w="900" w:type="dxa"/>
            <w:tcBorders>
              <w:bottom w:val="single" w:sz="4" w:space="0" w:color="7F7F7F" w:themeColor="text1" w:themeTint="80"/>
            </w:tcBorders>
            <w:hideMark/>
          </w:tcPr>
          <w:p w14:paraId="7831780B"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1 490</w:t>
            </w:r>
          </w:p>
        </w:tc>
        <w:tc>
          <w:tcPr>
            <w:tcW w:w="180" w:type="dxa"/>
            <w:tcBorders>
              <w:top w:val="single" w:sz="4" w:space="0" w:color="FFFFFF"/>
              <w:bottom w:val="single" w:sz="4" w:space="0" w:color="7F7F7F" w:themeColor="text1" w:themeTint="80"/>
            </w:tcBorders>
          </w:tcPr>
          <w:p w14:paraId="1CD744DF" w14:textId="77777777" w:rsidR="00571050" w:rsidRPr="00674FF0" w:rsidRDefault="00571050" w:rsidP="00571050">
            <w:pPr>
              <w:spacing w:before="150" w:after="0" w:line="240" w:lineRule="auto"/>
              <w:ind w:left="150" w:right="1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bottom w:val="single" w:sz="4" w:space="0" w:color="7F7F7F" w:themeColor="text1" w:themeTint="80"/>
            </w:tcBorders>
          </w:tcPr>
          <w:p w14:paraId="0979D0B1"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2 384</w:t>
            </w:r>
          </w:p>
        </w:tc>
        <w:tc>
          <w:tcPr>
            <w:tcW w:w="990" w:type="dxa"/>
            <w:tcBorders>
              <w:bottom w:val="single" w:sz="4" w:space="0" w:color="7F7F7F" w:themeColor="text1" w:themeTint="80"/>
            </w:tcBorders>
          </w:tcPr>
          <w:p w14:paraId="2147DA30"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3 388</w:t>
            </w:r>
          </w:p>
        </w:tc>
        <w:tc>
          <w:tcPr>
            <w:tcW w:w="990" w:type="dxa"/>
            <w:tcBorders>
              <w:bottom w:val="single" w:sz="4" w:space="0" w:color="7F7F7F" w:themeColor="text1" w:themeTint="80"/>
            </w:tcBorders>
          </w:tcPr>
          <w:p w14:paraId="5C8A2CA4"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4 526</w:t>
            </w:r>
          </w:p>
        </w:tc>
        <w:tc>
          <w:tcPr>
            <w:tcW w:w="926" w:type="dxa"/>
            <w:tcBorders>
              <w:bottom w:val="single" w:sz="4" w:space="0" w:color="7F7F7F" w:themeColor="text1" w:themeTint="80"/>
            </w:tcBorders>
          </w:tcPr>
          <w:p w14:paraId="3BDF7B2D"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1 438</w:t>
            </w:r>
          </w:p>
        </w:tc>
      </w:tr>
      <w:tr w:rsidR="00571050" w:rsidRPr="00674FF0" w14:paraId="51D05694" w14:textId="77777777" w:rsidTr="000069B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7F7F7F" w:themeColor="text1" w:themeTint="80"/>
              <w:bottom w:val="single" w:sz="4" w:space="0" w:color="FFFFFF"/>
            </w:tcBorders>
            <w:hideMark/>
          </w:tcPr>
          <w:p w14:paraId="1E1758FA" w14:textId="77777777" w:rsidR="00571050" w:rsidRPr="00674FF0" w:rsidRDefault="00571050" w:rsidP="00571050">
            <w:pPr>
              <w:spacing w:before="150" w:after="0" w:line="240" w:lineRule="auto"/>
              <w:ind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 xml:space="preserve">Age </w:t>
            </w:r>
            <w:proofErr w:type="gramStart"/>
            <w:r w:rsidRPr="00674FF0">
              <w:rPr>
                <w:rFonts w:ascii="Times New Roman" w:eastAsia="Times New Roman" w:hAnsi="Times New Roman" w:cs="Times New Roman"/>
                <w:b w:val="0"/>
                <w:bCs w:val="0"/>
                <w:color w:val="333333"/>
                <w:sz w:val="16"/>
                <w:szCs w:val="16"/>
                <w:lang w:val="en-US"/>
              </w:rPr>
              <w:t>mean</w:t>
            </w:r>
            <w:proofErr w:type="gramEnd"/>
            <w:r w:rsidRPr="00674FF0">
              <w:rPr>
                <w:rFonts w:ascii="Times New Roman" w:eastAsia="Times New Roman" w:hAnsi="Times New Roman" w:cs="Times New Roman"/>
                <w:b w:val="0"/>
                <w:bCs w:val="0"/>
                <w:color w:val="333333"/>
                <w:sz w:val="16"/>
                <w:szCs w:val="16"/>
                <w:lang w:val="en-US"/>
              </w:rPr>
              <w:t xml:space="preserve"> (SD)</w:t>
            </w:r>
          </w:p>
        </w:tc>
        <w:tc>
          <w:tcPr>
            <w:tcW w:w="900" w:type="dxa"/>
            <w:tcBorders>
              <w:top w:val="single" w:sz="4" w:space="0" w:color="7F7F7F" w:themeColor="text1" w:themeTint="80"/>
              <w:bottom w:val="single" w:sz="4" w:space="0" w:color="FFFFFF"/>
            </w:tcBorders>
            <w:hideMark/>
          </w:tcPr>
          <w:p w14:paraId="00BD22C0"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3.4 (1.1)</w:t>
            </w:r>
          </w:p>
        </w:tc>
        <w:tc>
          <w:tcPr>
            <w:tcW w:w="990" w:type="dxa"/>
            <w:tcBorders>
              <w:top w:val="single" w:sz="4" w:space="0" w:color="7F7F7F" w:themeColor="text1" w:themeTint="80"/>
              <w:bottom w:val="single" w:sz="4" w:space="0" w:color="FFFFFF"/>
            </w:tcBorders>
            <w:hideMark/>
          </w:tcPr>
          <w:p w14:paraId="72EACE81"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8.5 (1.7)</w:t>
            </w:r>
          </w:p>
        </w:tc>
        <w:tc>
          <w:tcPr>
            <w:tcW w:w="990" w:type="dxa"/>
            <w:tcBorders>
              <w:top w:val="single" w:sz="4" w:space="0" w:color="7F7F7F" w:themeColor="text1" w:themeTint="80"/>
              <w:bottom w:val="single" w:sz="4" w:space="0" w:color="FFFFFF"/>
            </w:tcBorders>
            <w:hideMark/>
          </w:tcPr>
          <w:p w14:paraId="350111E4"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15.4 (2.3)</w:t>
            </w:r>
          </w:p>
        </w:tc>
        <w:tc>
          <w:tcPr>
            <w:tcW w:w="900" w:type="dxa"/>
            <w:tcBorders>
              <w:top w:val="single" w:sz="4" w:space="0" w:color="7F7F7F" w:themeColor="text1" w:themeTint="80"/>
              <w:bottom w:val="single" w:sz="4" w:space="0" w:color="FFFFFF"/>
            </w:tcBorders>
            <w:hideMark/>
          </w:tcPr>
          <w:p w14:paraId="051833EB"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22.4 (1.7)</w:t>
            </w:r>
          </w:p>
        </w:tc>
        <w:tc>
          <w:tcPr>
            <w:tcW w:w="180" w:type="dxa"/>
            <w:tcBorders>
              <w:top w:val="single" w:sz="4" w:space="0" w:color="7F7F7F" w:themeColor="text1" w:themeTint="80"/>
              <w:bottom w:val="single" w:sz="4" w:space="0" w:color="FFFFFF"/>
            </w:tcBorders>
          </w:tcPr>
          <w:p w14:paraId="0C8C7AEB" w14:textId="77777777" w:rsidR="00571050" w:rsidRPr="00674FF0" w:rsidRDefault="00571050" w:rsidP="00571050">
            <w:pPr>
              <w:spacing w:before="150" w:after="0" w:line="240" w:lineRule="auto"/>
              <w:ind w:left="150" w:right="15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7F7F7F" w:themeColor="text1" w:themeTint="80"/>
              <w:bottom w:val="single" w:sz="4" w:space="0" w:color="FFFFFF"/>
            </w:tcBorders>
          </w:tcPr>
          <w:p w14:paraId="045433DC"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3.4 (1.1)</w:t>
            </w:r>
          </w:p>
        </w:tc>
        <w:tc>
          <w:tcPr>
            <w:tcW w:w="990" w:type="dxa"/>
            <w:tcBorders>
              <w:top w:val="single" w:sz="4" w:space="0" w:color="7F7F7F" w:themeColor="text1" w:themeTint="80"/>
              <w:bottom w:val="single" w:sz="4" w:space="0" w:color="FFFFFF"/>
            </w:tcBorders>
          </w:tcPr>
          <w:p w14:paraId="2D563206"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8.6 (1.7)</w:t>
            </w:r>
          </w:p>
        </w:tc>
        <w:tc>
          <w:tcPr>
            <w:tcW w:w="990" w:type="dxa"/>
            <w:tcBorders>
              <w:top w:val="single" w:sz="4" w:space="0" w:color="7F7F7F" w:themeColor="text1" w:themeTint="80"/>
              <w:bottom w:val="single" w:sz="4" w:space="0" w:color="FFFFFF"/>
            </w:tcBorders>
          </w:tcPr>
          <w:p w14:paraId="5EC9E55F"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15.4 (2.3)</w:t>
            </w:r>
          </w:p>
        </w:tc>
        <w:tc>
          <w:tcPr>
            <w:tcW w:w="926" w:type="dxa"/>
            <w:tcBorders>
              <w:top w:val="single" w:sz="4" w:space="0" w:color="7F7F7F" w:themeColor="text1" w:themeTint="80"/>
              <w:bottom w:val="single" w:sz="4" w:space="0" w:color="FFFFFF"/>
            </w:tcBorders>
          </w:tcPr>
          <w:p w14:paraId="02715B83"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22.5 (1.7)</w:t>
            </w:r>
          </w:p>
        </w:tc>
      </w:tr>
      <w:tr w:rsidR="00571050" w:rsidRPr="00674FF0" w14:paraId="1ACF884D" w14:textId="77777777" w:rsidTr="00571050">
        <w:trPr>
          <w:trHeight w:val="197"/>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hideMark/>
          </w:tcPr>
          <w:p w14:paraId="40964921" w14:textId="77777777" w:rsidR="00571050" w:rsidRPr="00674FF0" w:rsidRDefault="00571050" w:rsidP="00571050">
            <w:pPr>
              <w:spacing w:before="150" w:after="0" w:line="240" w:lineRule="auto"/>
              <w:ind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Overweight</w:t>
            </w:r>
          </w:p>
        </w:tc>
        <w:tc>
          <w:tcPr>
            <w:tcW w:w="900" w:type="dxa"/>
            <w:tcBorders>
              <w:top w:val="single" w:sz="4" w:space="0" w:color="FFFFFF"/>
              <w:bottom w:val="single" w:sz="4" w:space="0" w:color="FFFFFF"/>
            </w:tcBorders>
            <w:hideMark/>
          </w:tcPr>
          <w:p w14:paraId="60804DE7"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798 (31.9)</w:t>
            </w:r>
          </w:p>
        </w:tc>
        <w:tc>
          <w:tcPr>
            <w:tcW w:w="990" w:type="dxa"/>
            <w:tcBorders>
              <w:top w:val="single" w:sz="4" w:space="0" w:color="FFFFFF"/>
              <w:bottom w:val="single" w:sz="4" w:space="0" w:color="FFFFFF"/>
            </w:tcBorders>
            <w:hideMark/>
          </w:tcPr>
          <w:p w14:paraId="35398BBB"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1 539 (45.2)</w:t>
            </w:r>
          </w:p>
        </w:tc>
        <w:tc>
          <w:tcPr>
            <w:tcW w:w="990" w:type="dxa"/>
            <w:tcBorders>
              <w:top w:val="single" w:sz="4" w:space="0" w:color="FFFFFF"/>
              <w:bottom w:val="single" w:sz="4" w:space="0" w:color="FFFFFF"/>
            </w:tcBorders>
            <w:hideMark/>
          </w:tcPr>
          <w:p w14:paraId="7BB26596"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2 215 (45.4)</w:t>
            </w:r>
          </w:p>
        </w:tc>
        <w:tc>
          <w:tcPr>
            <w:tcW w:w="900" w:type="dxa"/>
            <w:tcBorders>
              <w:top w:val="single" w:sz="4" w:space="0" w:color="FFFFFF"/>
              <w:bottom w:val="single" w:sz="4" w:space="0" w:color="FFFFFF"/>
            </w:tcBorders>
            <w:hideMark/>
          </w:tcPr>
          <w:p w14:paraId="05F037D6"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772 (51.8)</w:t>
            </w:r>
          </w:p>
        </w:tc>
        <w:tc>
          <w:tcPr>
            <w:tcW w:w="180" w:type="dxa"/>
            <w:tcBorders>
              <w:top w:val="single" w:sz="4" w:space="0" w:color="FFFFFF"/>
              <w:bottom w:val="single" w:sz="4" w:space="0" w:color="FFFFFF"/>
            </w:tcBorders>
          </w:tcPr>
          <w:p w14:paraId="6B9AC875" w14:textId="77777777" w:rsidR="00571050" w:rsidRPr="00674FF0" w:rsidRDefault="00571050" w:rsidP="00571050">
            <w:pPr>
              <w:spacing w:before="150" w:after="0" w:line="240" w:lineRule="auto"/>
              <w:ind w:left="150" w:right="1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2C0927CB"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669 (28.1)</w:t>
            </w:r>
          </w:p>
        </w:tc>
        <w:tc>
          <w:tcPr>
            <w:tcW w:w="990" w:type="dxa"/>
            <w:tcBorders>
              <w:top w:val="single" w:sz="4" w:space="0" w:color="FFFFFF"/>
              <w:bottom w:val="single" w:sz="4" w:space="0" w:color="FFFFFF"/>
            </w:tcBorders>
          </w:tcPr>
          <w:p w14:paraId="764850D0"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1 547 (45.7)</w:t>
            </w:r>
          </w:p>
        </w:tc>
        <w:tc>
          <w:tcPr>
            <w:tcW w:w="990" w:type="dxa"/>
            <w:tcBorders>
              <w:top w:val="single" w:sz="4" w:space="0" w:color="FFFFFF"/>
              <w:bottom w:val="single" w:sz="4" w:space="0" w:color="FFFFFF"/>
            </w:tcBorders>
          </w:tcPr>
          <w:p w14:paraId="4F5132FF"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2 077 (45.9)</w:t>
            </w:r>
          </w:p>
        </w:tc>
        <w:tc>
          <w:tcPr>
            <w:tcW w:w="926" w:type="dxa"/>
            <w:tcBorders>
              <w:top w:val="single" w:sz="4" w:space="0" w:color="FFFFFF"/>
              <w:bottom w:val="single" w:sz="4" w:space="0" w:color="FFFFFF"/>
            </w:tcBorders>
          </w:tcPr>
          <w:p w14:paraId="791E4F27"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760 (52.9)</w:t>
            </w:r>
          </w:p>
        </w:tc>
      </w:tr>
      <w:tr w:rsidR="00571050" w:rsidRPr="00674FF0" w14:paraId="35C40DC1" w14:textId="77777777" w:rsidTr="0057105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tcPr>
          <w:p w14:paraId="26ACB2A3" w14:textId="77777777" w:rsidR="00571050" w:rsidRPr="00674FF0" w:rsidRDefault="00571050" w:rsidP="00571050">
            <w:pPr>
              <w:spacing w:before="150" w:after="0" w:line="240" w:lineRule="auto"/>
              <w:ind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Ethnicity</w:t>
            </w:r>
          </w:p>
        </w:tc>
        <w:tc>
          <w:tcPr>
            <w:tcW w:w="900" w:type="dxa"/>
            <w:tcBorders>
              <w:top w:val="single" w:sz="4" w:space="0" w:color="FFFFFF"/>
              <w:bottom w:val="single" w:sz="4" w:space="0" w:color="FFFFFF"/>
            </w:tcBorders>
          </w:tcPr>
          <w:p w14:paraId="4A4DE7B0"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90" w:type="dxa"/>
            <w:tcBorders>
              <w:top w:val="single" w:sz="4" w:space="0" w:color="FFFFFF"/>
              <w:bottom w:val="single" w:sz="4" w:space="0" w:color="FFFFFF"/>
            </w:tcBorders>
          </w:tcPr>
          <w:p w14:paraId="29BE27ED"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90" w:type="dxa"/>
            <w:tcBorders>
              <w:top w:val="single" w:sz="4" w:space="0" w:color="FFFFFF"/>
              <w:bottom w:val="single" w:sz="4" w:space="0" w:color="FFFFFF"/>
            </w:tcBorders>
          </w:tcPr>
          <w:p w14:paraId="7F0E7288"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tcBorders>
              <w:top w:val="single" w:sz="4" w:space="0" w:color="FFFFFF"/>
              <w:bottom w:val="single" w:sz="4" w:space="0" w:color="FFFFFF"/>
            </w:tcBorders>
          </w:tcPr>
          <w:p w14:paraId="684CB787"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180" w:type="dxa"/>
            <w:tcBorders>
              <w:top w:val="single" w:sz="4" w:space="0" w:color="FFFFFF"/>
              <w:bottom w:val="single" w:sz="4" w:space="0" w:color="FFFFFF"/>
            </w:tcBorders>
          </w:tcPr>
          <w:p w14:paraId="62299414" w14:textId="77777777" w:rsidR="00571050" w:rsidRPr="00674FF0" w:rsidRDefault="00571050" w:rsidP="00571050">
            <w:pPr>
              <w:spacing w:before="150" w:after="0" w:line="240" w:lineRule="auto"/>
              <w:ind w:left="150" w:right="15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70229B87"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90" w:type="dxa"/>
            <w:tcBorders>
              <w:top w:val="single" w:sz="4" w:space="0" w:color="FFFFFF"/>
              <w:bottom w:val="single" w:sz="4" w:space="0" w:color="FFFFFF"/>
            </w:tcBorders>
          </w:tcPr>
          <w:p w14:paraId="7AB58931"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90" w:type="dxa"/>
            <w:tcBorders>
              <w:top w:val="single" w:sz="4" w:space="0" w:color="FFFFFF"/>
              <w:bottom w:val="single" w:sz="4" w:space="0" w:color="FFFFFF"/>
            </w:tcBorders>
          </w:tcPr>
          <w:p w14:paraId="215D2672"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26" w:type="dxa"/>
            <w:tcBorders>
              <w:top w:val="single" w:sz="4" w:space="0" w:color="FFFFFF"/>
              <w:bottom w:val="single" w:sz="4" w:space="0" w:color="FFFFFF"/>
            </w:tcBorders>
          </w:tcPr>
          <w:p w14:paraId="0D98B0D2"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r>
      <w:tr w:rsidR="00571050" w:rsidRPr="00674FF0" w14:paraId="24E14C8E" w14:textId="77777777" w:rsidTr="00571050">
        <w:trPr>
          <w:trHeight w:val="2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hideMark/>
          </w:tcPr>
          <w:p w14:paraId="3D50780F" w14:textId="77777777" w:rsidR="00571050" w:rsidRPr="00674FF0" w:rsidRDefault="00571050" w:rsidP="00571050">
            <w:pPr>
              <w:spacing w:before="150" w:after="0" w:line="240" w:lineRule="auto"/>
              <w:ind w:left="150"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Non-Hispanic White</w:t>
            </w:r>
          </w:p>
        </w:tc>
        <w:tc>
          <w:tcPr>
            <w:tcW w:w="900" w:type="dxa"/>
            <w:tcBorders>
              <w:top w:val="single" w:sz="4" w:space="0" w:color="FFFFFF"/>
              <w:bottom w:val="single" w:sz="4" w:space="0" w:color="FFFFFF"/>
            </w:tcBorders>
            <w:hideMark/>
          </w:tcPr>
          <w:p w14:paraId="531AB436"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624 (25.0)</w:t>
            </w:r>
          </w:p>
        </w:tc>
        <w:tc>
          <w:tcPr>
            <w:tcW w:w="990" w:type="dxa"/>
            <w:tcBorders>
              <w:top w:val="single" w:sz="4" w:space="0" w:color="FFFFFF"/>
              <w:bottom w:val="single" w:sz="4" w:space="0" w:color="FFFFFF"/>
            </w:tcBorders>
            <w:hideMark/>
          </w:tcPr>
          <w:p w14:paraId="42805083"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922 (27.1)</w:t>
            </w:r>
          </w:p>
        </w:tc>
        <w:tc>
          <w:tcPr>
            <w:tcW w:w="990" w:type="dxa"/>
            <w:tcBorders>
              <w:top w:val="single" w:sz="4" w:space="0" w:color="FFFFFF"/>
              <w:bottom w:val="single" w:sz="4" w:space="0" w:color="FFFFFF"/>
            </w:tcBorders>
            <w:hideMark/>
          </w:tcPr>
          <w:p w14:paraId="4F9D83B6"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1 445 (29.6)</w:t>
            </w:r>
          </w:p>
        </w:tc>
        <w:tc>
          <w:tcPr>
            <w:tcW w:w="900" w:type="dxa"/>
            <w:tcBorders>
              <w:top w:val="single" w:sz="4" w:space="0" w:color="FFFFFF"/>
              <w:bottom w:val="single" w:sz="4" w:space="0" w:color="FFFFFF"/>
            </w:tcBorders>
            <w:hideMark/>
          </w:tcPr>
          <w:p w14:paraId="68D2B9F4"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310 (20.8)</w:t>
            </w:r>
          </w:p>
        </w:tc>
        <w:tc>
          <w:tcPr>
            <w:tcW w:w="180" w:type="dxa"/>
            <w:tcBorders>
              <w:top w:val="single" w:sz="4" w:space="0" w:color="FFFFFF"/>
              <w:bottom w:val="single" w:sz="4" w:space="0" w:color="FFFFFF"/>
            </w:tcBorders>
          </w:tcPr>
          <w:p w14:paraId="7734A180" w14:textId="77777777" w:rsidR="00571050" w:rsidRPr="00674FF0" w:rsidRDefault="00571050" w:rsidP="00571050">
            <w:pPr>
              <w:spacing w:before="150" w:after="0" w:line="240" w:lineRule="auto"/>
              <w:ind w:left="150" w:right="1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39249FDD"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617 (25.9)</w:t>
            </w:r>
          </w:p>
        </w:tc>
        <w:tc>
          <w:tcPr>
            <w:tcW w:w="990" w:type="dxa"/>
            <w:tcBorders>
              <w:top w:val="single" w:sz="4" w:space="0" w:color="FFFFFF"/>
              <w:bottom w:val="single" w:sz="4" w:space="0" w:color="FFFFFF"/>
            </w:tcBorders>
          </w:tcPr>
          <w:p w14:paraId="4D15BE92"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949 (28.0)</w:t>
            </w:r>
          </w:p>
        </w:tc>
        <w:tc>
          <w:tcPr>
            <w:tcW w:w="990" w:type="dxa"/>
            <w:tcBorders>
              <w:top w:val="single" w:sz="4" w:space="0" w:color="FFFFFF"/>
              <w:bottom w:val="single" w:sz="4" w:space="0" w:color="FFFFFF"/>
            </w:tcBorders>
          </w:tcPr>
          <w:p w14:paraId="563CC659"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1360 (30.0)</w:t>
            </w:r>
          </w:p>
        </w:tc>
        <w:tc>
          <w:tcPr>
            <w:tcW w:w="926" w:type="dxa"/>
            <w:tcBorders>
              <w:top w:val="single" w:sz="4" w:space="0" w:color="FFFFFF"/>
              <w:bottom w:val="single" w:sz="4" w:space="0" w:color="FFFFFF"/>
            </w:tcBorders>
          </w:tcPr>
          <w:p w14:paraId="74921FF7"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321 (22.3)</w:t>
            </w:r>
          </w:p>
        </w:tc>
      </w:tr>
      <w:tr w:rsidR="00571050" w:rsidRPr="00674FF0" w14:paraId="2EF3FCBF" w14:textId="77777777" w:rsidTr="005710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tcPr>
          <w:p w14:paraId="7242A6F2" w14:textId="77777777" w:rsidR="00571050" w:rsidRPr="00674FF0" w:rsidRDefault="00571050" w:rsidP="00571050">
            <w:pPr>
              <w:spacing w:before="150" w:after="0" w:line="240" w:lineRule="auto"/>
              <w:ind w:left="150" w:right="150"/>
              <w:jc w:val="left"/>
              <w:rPr>
                <w:rFonts w:ascii="Times New Roman" w:eastAsia="Times New Roman" w:hAnsi="Times New Roman" w:cs="Times New Roman"/>
                <w:b w:val="0"/>
                <w:bCs w:val="0"/>
                <w:color w:val="333333"/>
                <w:sz w:val="16"/>
                <w:szCs w:val="16"/>
                <w:lang w:val="en-US"/>
              </w:rPr>
            </w:pPr>
            <w:r w:rsidRPr="00674FF0">
              <w:rPr>
                <w:rFonts w:ascii="Times New Roman" w:eastAsia="Aptos" w:hAnsi="Times New Roman" w:cs="Times New Roman"/>
                <w:b w:val="0"/>
                <w:bCs w:val="0"/>
                <w:sz w:val="16"/>
                <w:szCs w:val="16"/>
                <w:lang w:val="en-US"/>
              </w:rPr>
              <w:t>Non-Hispanic Black</w:t>
            </w:r>
          </w:p>
        </w:tc>
        <w:tc>
          <w:tcPr>
            <w:tcW w:w="900" w:type="dxa"/>
            <w:tcBorders>
              <w:top w:val="single" w:sz="4" w:space="0" w:color="FFFFFF"/>
              <w:bottom w:val="single" w:sz="4" w:space="0" w:color="FFFFFF"/>
            </w:tcBorders>
          </w:tcPr>
          <w:p w14:paraId="020B7712"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626 (25.0)</w:t>
            </w:r>
          </w:p>
        </w:tc>
        <w:tc>
          <w:tcPr>
            <w:tcW w:w="990" w:type="dxa"/>
            <w:tcBorders>
              <w:top w:val="single" w:sz="4" w:space="0" w:color="FFFFFF"/>
              <w:bottom w:val="single" w:sz="4" w:space="0" w:color="FFFFFF"/>
            </w:tcBorders>
          </w:tcPr>
          <w:p w14:paraId="0CE3A969"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889 (26.1)</w:t>
            </w:r>
          </w:p>
        </w:tc>
        <w:tc>
          <w:tcPr>
            <w:tcW w:w="990" w:type="dxa"/>
            <w:tcBorders>
              <w:top w:val="single" w:sz="4" w:space="0" w:color="FFFFFF"/>
              <w:bottom w:val="single" w:sz="4" w:space="0" w:color="FFFFFF"/>
            </w:tcBorders>
          </w:tcPr>
          <w:p w14:paraId="14E6D9A5"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1 351 (27.7)</w:t>
            </w:r>
          </w:p>
        </w:tc>
        <w:tc>
          <w:tcPr>
            <w:tcW w:w="900" w:type="dxa"/>
            <w:tcBorders>
              <w:top w:val="single" w:sz="4" w:space="0" w:color="FFFFFF"/>
              <w:bottom w:val="single" w:sz="4" w:space="0" w:color="FFFFFF"/>
            </w:tcBorders>
          </w:tcPr>
          <w:p w14:paraId="773857C2"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338 (22.7)</w:t>
            </w:r>
          </w:p>
        </w:tc>
        <w:tc>
          <w:tcPr>
            <w:tcW w:w="180" w:type="dxa"/>
            <w:tcBorders>
              <w:top w:val="single" w:sz="4" w:space="0" w:color="FFFFFF"/>
              <w:bottom w:val="single" w:sz="4" w:space="0" w:color="FFFFFF"/>
            </w:tcBorders>
          </w:tcPr>
          <w:p w14:paraId="478BB3B6" w14:textId="77777777" w:rsidR="00571050" w:rsidRPr="00674FF0" w:rsidRDefault="00571050" w:rsidP="00571050">
            <w:pPr>
              <w:spacing w:before="150" w:after="0" w:line="240" w:lineRule="auto"/>
              <w:ind w:left="150" w:right="15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557A2382"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551 (23.1)</w:t>
            </w:r>
          </w:p>
        </w:tc>
        <w:tc>
          <w:tcPr>
            <w:tcW w:w="990" w:type="dxa"/>
            <w:tcBorders>
              <w:top w:val="single" w:sz="4" w:space="0" w:color="FFFFFF"/>
              <w:bottom w:val="single" w:sz="4" w:space="0" w:color="FFFFFF"/>
            </w:tcBorders>
          </w:tcPr>
          <w:p w14:paraId="49B11CA0"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929 (27.4)</w:t>
            </w:r>
          </w:p>
        </w:tc>
        <w:tc>
          <w:tcPr>
            <w:tcW w:w="990" w:type="dxa"/>
            <w:tcBorders>
              <w:top w:val="single" w:sz="4" w:space="0" w:color="FFFFFF"/>
              <w:bottom w:val="single" w:sz="4" w:space="0" w:color="FFFFFF"/>
            </w:tcBorders>
          </w:tcPr>
          <w:p w14:paraId="2AA3FD45"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1 224 (27.0)</w:t>
            </w:r>
          </w:p>
        </w:tc>
        <w:tc>
          <w:tcPr>
            <w:tcW w:w="926" w:type="dxa"/>
            <w:tcBorders>
              <w:top w:val="single" w:sz="4" w:space="0" w:color="FFFFFF"/>
              <w:bottom w:val="single" w:sz="4" w:space="0" w:color="FFFFFF"/>
            </w:tcBorders>
          </w:tcPr>
          <w:p w14:paraId="7037FD0E"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293 (20.4)</w:t>
            </w:r>
          </w:p>
        </w:tc>
      </w:tr>
      <w:tr w:rsidR="00571050" w:rsidRPr="00674FF0" w14:paraId="07615D95" w14:textId="77777777" w:rsidTr="00571050">
        <w:trPr>
          <w:trHeight w:val="2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hideMark/>
          </w:tcPr>
          <w:p w14:paraId="6133EC33" w14:textId="77777777" w:rsidR="00571050" w:rsidRPr="00674FF0" w:rsidRDefault="00571050" w:rsidP="00571050">
            <w:pPr>
              <w:spacing w:before="150" w:after="0" w:line="240" w:lineRule="auto"/>
              <w:ind w:left="150"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Mexican American</w:t>
            </w:r>
          </w:p>
        </w:tc>
        <w:tc>
          <w:tcPr>
            <w:tcW w:w="900" w:type="dxa"/>
            <w:tcBorders>
              <w:top w:val="single" w:sz="4" w:space="0" w:color="FFFFFF"/>
              <w:bottom w:val="single" w:sz="4" w:space="0" w:color="FFFFFF"/>
            </w:tcBorders>
            <w:hideMark/>
          </w:tcPr>
          <w:p w14:paraId="1FF93EF0"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469 (18.8)</w:t>
            </w:r>
          </w:p>
        </w:tc>
        <w:tc>
          <w:tcPr>
            <w:tcW w:w="990" w:type="dxa"/>
            <w:tcBorders>
              <w:top w:val="single" w:sz="4" w:space="0" w:color="FFFFFF"/>
              <w:bottom w:val="single" w:sz="4" w:space="0" w:color="FFFFFF"/>
            </w:tcBorders>
            <w:hideMark/>
          </w:tcPr>
          <w:p w14:paraId="37F051EF"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627 (18.4)</w:t>
            </w:r>
          </w:p>
        </w:tc>
        <w:tc>
          <w:tcPr>
            <w:tcW w:w="990" w:type="dxa"/>
            <w:tcBorders>
              <w:top w:val="single" w:sz="4" w:space="0" w:color="FFFFFF"/>
              <w:bottom w:val="single" w:sz="4" w:space="0" w:color="FFFFFF"/>
            </w:tcBorders>
            <w:hideMark/>
          </w:tcPr>
          <w:p w14:paraId="19840203"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738 (15.1)</w:t>
            </w:r>
          </w:p>
        </w:tc>
        <w:tc>
          <w:tcPr>
            <w:tcW w:w="900" w:type="dxa"/>
            <w:tcBorders>
              <w:top w:val="single" w:sz="4" w:space="0" w:color="FFFFFF"/>
              <w:bottom w:val="single" w:sz="4" w:space="0" w:color="FFFFFF"/>
            </w:tcBorders>
            <w:hideMark/>
          </w:tcPr>
          <w:p w14:paraId="784DEBCD"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267 (17.9)</w:t>
            </w:r>
          </w:p>
        </w:tc>
        <w:tc>
          <w:tcPr>
            <w:tcW w:w="180" w:type="dxa"/>
            <w:tcBorders>
              <w:top w:val="single" w:sz="4" w:space="0" w:color="FFFFFF"/>
              <w:bottom w:val="single" w:sz="4" w:space="0" w:color="FFFFFF"/>
            </w:tcBorders>
          </w:tcPr>
          <w:p w14:paraId="605C18F2" w14:textId="77777777" w:rsidR="00571050" w:rsidRPr="00674FF0" w:rsidRDefault="00571050" w:rsidP="00571050">
            <w:pPr>
              <w:spacing w:before="150" w:after="0" w:line="240" w:lineRule="auto"/>
              <w:ind w:left="150" w:right="15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4835F752"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450 (18.9)</w:t>
            </w:r>
          </w:p>
        </w:tc>
        <w:tc>
          <w:tcPr>
            <w:tcW w:w="990" w:type="dxa"/>
            <w:tcBorders>
              <w:top w:val="single" w:sz="4" w:space="0" w:color="FFFFFF"/>
              <w:bottom w:val="single" w:sz="4" w:space="0" w:color="FFFFFF"/>
            </w:tcBorders>
          </w:tcPr>
          <w:p w14:paraId="595DE4D9"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599 (17.7)</w:t>
            </w:r>
          </w:p>
        </w:tc>
        <w:tc>
          <w:tcPr>
            <w:tcW w:w="990" w:type="dxa"/>
            <w:tcBorders>
              <w:top w:val="single" w:sz="4" w:space="0" w:color="FFFFFF"/>
              <w:bottom w:val="single" w:sz="4" w:space="0" w:color="FFFFFF"/>
            </w:tcBorders>
          </w:tcPr>
          <w:p w14:paraId="02212D6E"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738 (16.3)</w:t>
            </w:r>
          </w:p>
        </w:tc>
        <w:tc>
          <w:tcPr>
            <w:tcW w:w="926" w:type="dxa"/>
            <w:tcBorders>
              <w:top w:val="single" w:sz="4" w:space="0" w:color="FFFFFF"/>
              <w:bottom w:val="single" w:sz="4" w:space="0" w:color="FFFFFF"/>
            </w:tcBorders>
          </w:tcPr>
          <w:p w14:paraId="4DD88B35" w14:textId="77777777" w:rsidR="00571050" w:rsidRPr="00674FF0" w:rsidRDefault="00571050" w:rsidP="00571050">
            <w:pPr>
              <w:spacing w:before="150" w:after="0" w:line="240" w:lineRule="auto"/>
              <w:ind w:right="15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262 (18.2)</w:t>
            </w:r>
          </w:p>
        </w:tc>
      </w:tr>
      <w:tr w:rsidR="00571050" w:rsidRPr="00674FF0" w14:paraId="1CB42432" w14:textId="77777777" w:rsidTr="005710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FFFFFF"/>
              <w:bottom w:val="single" w:sz="4" w:space="0" w:color="FFFFFF"/>
            </w:tcBorders>
            <w:hideMark/>
          </w:tcPr>
          <w:p w14:paraId="3D4FC1C5" w14:textId="77777777" w:rsidR="00571050" w:rsidRPr="00674FF0" w:rsidRDefault="00571050" w:rsidP="00571050">
            <w:pPr>
              <w:spacing w:before="150" w:after="0" w:line="240" w:lineRule="auto"/>
              <w:ind w:left="150" w:right="150"/>
              <w:jc w:val="left"/>
              <w:rPr>
                <w:rFonts w:ascii="Times New Roman" w:eastAsia="Times New Roman" w:hAnsi="Times New Roman" w:cs="Times New Roman"/>
                <w:b w:val="0"/>
                <w:bCs w:val="0"/>
                <w:color w:val="333333"/>
                <w:sz w:val="16"/>
                <w:szCs w:val="16"/>
                <w:lang w:val="en-US"/>
              </w:rPr>
            </w:pPr>
            <w:r w:rsidRPr="00674FF0">
              <w:rPr>
                <w:rFonts w:ascii="Times New Roman" w:eastAsia="Times New Roman" w:hAnsi="Times New Roman" w:cs="Times New Roman"/>
                <w:b w:val="0"/>
                <w:bCs w:val="0"/>
                <w:color w:val="333333"/>
                <w:sz w:val="16"/>
                <w:szCs w:val="16"/>
                <w:lang w:val="en-US"/>
              </w:rPr>
              <w:t>Other</w:t>
            </w:r>
          </w:p>
        </w:tc>
        <w:tc>
          <w:tcPr>
            <w:tcW w:w="900" w:type="dxa"/>
            <w:tcBorders>
              <w:top w:val="single" w:sz="4" w:space="0" w:color="FFFFFF"/>
              <w:bottom w:val="single" w:sz="4" w:space="0" w:color="FFFFFF"/>
            </w:tcBorders>
            <w:hideMark/>
          </w:tcPr>
          <w:p w14:paraId="37C97596"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782 (31.3)</w:t>
            </w:r>
          </w:p>
        </w:tc>
        <w:tc>
          <w:tcPr>
            <w:tcW w:w="990" w:type="dxa"/>
            <w:tcBorders>
              <w:top w:val="single" w:sz="4" w:space="0" w:color="FFFFFF"/>
              <w:bottom w:val="single" w:sz="4" w:space="0" w:color="FFFFFF"/>
            </w:tcBorders>
            <w:hideMark/>
          </w:tcPr>
          <w:p w14:paraId="46B0DF39"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969 (28.4)</w:t>
            </w:r>
          </w:p>
        </w:tc>
        <w:tc>
          <w:tcPr>
            <w:tcW w:w="990" w:type="dxa"/>
            <w:tcBorders>
              <w:top w:val="single" w:sz="4" w:space="0" w:color="FFFFFF"/>
              <w:bottom w:val="single" w:sz="4" w:space="0" w:color="FFFFFF"/>
            </w:tcBorders>
            <w:hideMark/>
          </w:tcPr>
          <w:p w14:paraId="0A705E7C"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1 342 (27.5)</w:t>
            </w:r>
          </w:p>
        </w:tc>
        <w:tc>
          <w:tcPr>
            <w:tcW w:w="900" w:type="dxa"/>
            <w:tcBorders>
              <w:top w:val="single" w:sz="4" w:space="0" w:color="FFFFFF"/>
              <w:bottom w:val="single" w:sz="4" w:space="0" w:color="FFFFFF"/>
            </w:tcBorders>
            <w:hideMark/>
          </w:tcPr>
          <w:p w14:paraId="13E5672F"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575 (38.6)</w:t>
            </w:r>
          </w:p>
        </w:tc>
        <w:tc>
          <w:tcPr>
            <w:tcW w:w="180" w:type="dxa"/>
            <w:tcBorders>
              <w:top w:val="single" w:sz="4" w:space="0" w:color="FFFFFF"/>
              <w:bottom w:val="single" w:sz="4" w:space="0" w:color="FFFFFF"/>
            </w:tcBorders>
          </w:tcPr>
          <w:p w14:paraId="62B42906" w14:textId="77777777" w:rsidR="00571050" w:rsidRPr="00674FF0" w:rsidRDefault="00571050" w:rsidP="00571050">
            <w:pPr>
              <w:spacing w:before="150" w:after="0" w:line="240" w:lineRule="auto"/>
              <w:ind w:left="150" w:right="15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p>
        </w:tc>
        <w:tc>
          <w:tcPr>
            <w:tcW w:w="900" w:type="dxa"/>
            <w:tcBorders>
              <w:top w:val="single" w:sz="4" w:space="0" w:color="FFFFFF"/>
              <w:bottom w:val="single" w:sz="4" w:space="0" w:color="FFFFFF"/>
            </w:tcBorders>
          </w:tcPr>
          <w:p w14:paraId="3496B8CD"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766 (32.1)</w:t>
            </w:r>
          </w:p>
        </w:tc>
        <w:tc>
          <w:tcPr>
            <w:tcW w:w="990" w:type="dxa"/>
            <w:tcBorders>
              <w:top w:val="single" w:sz="4" w:space="0" w:color="FFFFFF"/>
              <w:bottom w:val="single" w:sz="4" w:space="0" w:color="FFFFFF"/>
            </w:tcBorders>
          </w:tcPr>
          <w:p w14:paraId="153C6059"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911 (26.9)</w:t>
            </w:r>
          </w:p>
        </w:tc>
        <w:tc>
          <w:tcPr>
            <w:tcW w:w="990" w:type="dxa"/>
            <w:tcBorders>
              <w:top w:val="single" w:sz="4" w:space="0" w:color="FFFFFF"/>
              <w:bottom w:val="single" w:sz="4" w:space="0" w:color="FFFFFF"/>
            </w:tcBorders>
          </w:tcPr>
          <w:p w14:paraId="484901EF"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1 204 (26.6)</w:t>
            </w:r>
          </w:p>
        </w:tc>
        <w:tc>
          <w:tcPr>
            <w:tcW w:w="926" w:type="dxa"/>
            <w:tcBorders>
              <w:top w:val="single" w:sz="4" w:space="0" w:color="FFFFFF"/>
              <w:bottom w:val="single" w:sz="4" w:space="0" w:color="FFFFFF"/>
            </w:tcBorders>
          </w:tcPr>
          <w:p w14:paraId="33DC123B" w14:textId="77777777" w:rsidR="00571050" w:rsidRPr="00674FF0" w:rsidRDefault="00571050" w:rsidP="00571050">
            <w:pPr>
              <w:spacing w:before="150" w:after="0" w:line="240" w:lineRule="auto"/>
              <w:ind w:right="15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16"/>
                <w:szCs w:val="16"/>
                <w:lang w:val="en-US"/>
              </w:rPr>
            </w:pPr>
            <w:r w:rsidRPr="00674FF0">
              <w:rPr>
                <w:rFonts w:ascii="Times New Roman" w:eastAsia="Aptos" w:hAnsi="Times New Roman" w:cs="Times New Roman"/>
                <w:sz w:val="16"/>
                <w:szCs w:val="16"/>
                <w:lang w:val="en-US"/>
              </w:rPr>
              <w:t>562 (39.1)</w:t>
            </w:r>
          </w:p>
        </w:tc>
      </w:tr>
    </w:tbl>
    <w:p w14:paraId="45DD65EF" w14:textId="77777777" w:rsidR="00571050" w:rsidRPr="00674FF0" w:rsidRDefault="00571050" w:rsidP="00571050">
      <w:pPr>
        <w:spacing w:line="480" w:lineRule="auto"/>
        <w:jc w:val="left"/>
        <w:rPr>
          <w:rFonts w:ascii="Times New Roman" w:eastAsia="Aptos" w:hAnsi="Times New Roman" w:cs="Times New Roman"/>
          <w:i/>
          <w:iCs/>
          <w:kern w:val="2"/>
          <w:szCs w:val="20"/>
          <w:lang w:val="en-US" w:eastAsia="en-US"/>
          <w14:ligatures w14:val="standardContextual"/>
        </w:rPr>
      </w:pPr>
    </w:p>
    <w:p w14:paraId="599C5E82" w14:textId="77777777" w:rsidR="00571050" w:rsidRPr="00674FF0" w:rsidRDefault="00571050" w:rsidP="00571050">
      <w:pPr>
        <w:spacing w:line="480" w:lineRule="auto"/>
        <w:jc w:val="left"/>
        <w:rPr>
          <w:rFonts w:ascii="Times New Roman" w:eastAsia="Aptos" w:hAnsi="Times New Roman" w:cs="Times New Roman"/>
          <w:i/>
          <w:iCs/>
          <w:kern w:val="2"/>
          <w:szCs w:val="20"/>
          <w:lang w:val="en-US" w:eastAsia="en-US"/>
          <w14:ligatures w14:val="standardContextual"/>
        </w:rPr>
      </w:pPr>
    </w:p>
    <w:p w14:paraId="1C0E9136" w14:textId="72A84C42" w:rsidR="00A03238" w:rsidRDefault="00A03238">
      <w:pPr>
        <w:spacing w:after="0" w:line="280" w:lineRule="atLeast"/>
        <w:jc w:val="left"/>
        <w:rPr>
          <w:b/>
          <w:bCs/>
          <w:lang w:val="en-US"/>
        </w:rPr>
      </w:pPr>
      <w:r>
        <w:rPr>
          <w:b/>
          <w:bCs/>
          <w:lang w:val="en-US"/>
        </w:rPr>
        <w:br w:type="page"/>
      </w:r>
    </w:p>
    <w:p w14:paraId="3D827ADC" w14:textId="4BC372E7" w:rsidR="00A03238" w:rsidRDefault="00A03238">
      <w:pPr>
        <w:spacing w:after="0" w:line="280" w:lineRule="atLeast"/>
        <w:jc w:val="left"/>
        <w:rPr>
          <w:b/>
          <w:bCs/>
          <w:lang w:val="en-US"/>
        </w:rPr>
      </w:pPr>
    </w:p>
    <w:p w14:paraId="56230004" w14:textId="77777777" w:rsidR="00A03238" w:rsidRPr="00F62096" w:rsidRDefault="00A03238" w:rsidP="00A03238">
      <w:pPr>
        <w:spacing w:line="480" w:lineRule="auto"/>
        <w:jc w:val="left"/>
        <w:rPr>
          <w:rFonts w:ascii="Times New Roman" w:eastAsia="Aptos" w:hAnsi="Times New Roman" w:cs="Times New Roman"/>
          <w:kern w:val="2"/>
          <w:szCs w:val="20"/>
          <w:lang w:val="da-DK" w:eastAsia="en-US"/>
          <w14:ligatures w14:val="standardContextual"/>
        </w:rPr>
      </w:pPr>
      <w:r w:rsidRPr="00F62096">
        <w:rPr>
          <w:rFonts w:ascii="Times New Roman" w:eastAsia="Aptos" w:hAnsi="Times New Roman" w:cs="Times New Roman"/>
          <w:noProof/>
          <w:kern w:val="2"/>
          <w:szCs w:val="20"/>
          <w:lang w:val="da-DK" w:eastAsia="en-US"/>
          <w14:ligatures w14:val="standardContextual"/>
        </w:rPr>
        <w:drawing>
          <wp:inline distT="0" distB="0" distL="0" distR="0" wp14:anchorId="691FD80B" wp14:editId="05AFFE82">
            <wp:extent cx="5090160" cy="2788920"/>
            <wp:effectExtent l="0" t="0" r="0" b="0"/>
            <wp:docPr id="15848390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160" cy="2788920"/>
                    </a:xfrm>
                    <a:prstGeom prst="rect">
                      <a:avLst/>
                    </a:prstGeom>
                    <a:noFill/>
                    <a:ln>
                      <a:noFill/>
                    </a:ln>
                  </pic:spPr>
                </pic:pic>
              </a:graphicData>
            </a:graphic>
          </wp:inline>
        </w:drawing>
      </w:r>
    </w:p>
    <w:p w14:paraId="17C4849A" w14:textId="68B2EF93" w:rsidR="00A03238" w:rsidRPr="00764596" w:rsidRDefault="00A03238" w:rsidP="00764596">
      <w:pPr>
        <w:pStyle w:val="Heading1"/>
        <w:rPr>
          <w:rStyle w:val="Emphasis"/>
          <w:i w:val="0"/>
          <w:iCs w:val="0"/>
          <w:lang w:val="en-US"/>
        </w:rPr>
      </w:pPr>
      <w:bookmarkStart w:id="3" w:name="_Toc233358793"/>
      <w:r w:rsidRPr="00764596">
        <w:rPr>
          <w:rStyle w:val="Emphasis"/>
          <w:i w:val="0"/>
          <w:iCs w:val="0"/>
          <w:lang w:val="en-US"/>
        </w:rPr>
        <w:t>Supplementary Fig</w:t>
      </w:r>
      <w:r w:rsidR="00322C21" w:rsidRPr="00764596">
        <w:rPr>
          <w:rStyle w:val="Emphasis"/>
          <w:i w:val="0"/>
          <w:iCs w:val="0"/>
          <w:lang w:val="en-US"/>
        </w:rPr>
        <w:t>ure</w:t>
      </w:r>
      <w:r w:rsidRPr="00764596">
        <w:rPr>
          <w:rStyle w:val="Emphasis"/>
          <w:i w:val="0"/>
          <w:iCs w:val="0"/>
          <w:lang w:val="en-US"/>
        </w:rPr>
        <w:t xml:space="preserve"> S2 flowchart explanatory variables</w:t>
      </w:r>
      <w:bookmarkEnd w:id="3"/>
      <w:r w:rsidRPr="00764596">
        <w:rPr>
          <w:rStyle w:val="Emphasis"/>
          <w:i w:val="0"/>
          <w:iCs w:val="0"/>
          <w:lang w:val="en-US"/>
        </w:rPr>
        <w:t xml:space="preserve"> </w:t>
      </w:r>
    </w:p>
    <w:p w14:paraId="35D94370" w14:textId="77777777" w:rsidR="00961B2C" w:rsidRDefault="00961B2C">
      <w:pPr>
        <w:rPr>
          <w:b/>
          <w:bCs/>
          <w:lang w:val="en-US"/>
        </w:rPr>
        <w:sectPr w:rsidR="00961B2C" w:rsidSect="00D27191">
          <w:footerReference w:type="default" r:id="rId12"/>
          <w:endnotePr>
            <w:numFmt w:val="decimal"/>
          </w:endnotePr>
          <w:pgSz w:w="11907" w:h="16840" w:code="9"/>
          <w:pgMar w:top="1701" w:right="1134" w:bottom="1701" w:left="1134" w:header="567" w:footer="369" w:gutter="0"/>
          <w:pgNumType w:start="1"/>
          <w:cols w:space="708"/>
          <w:titlePg/>
          <w:docGrid w:linePitch="360"/>
        </w:sectPr>
      </w:pPr>
    </w:p>
    <w:p w14:paraId="0B15036D" w14:textId="75E5789D" w:rsidR="00571050" w:rsidRPr="00674FF0" w:rsidRDefault="00571050">
      <w:pPr>
        <w:rPr>
          <w:lang w:val="en-US"/>
        </w:rPr>
      </w:pPr>
    </w:p>
    <w:tbl>
      <w:tblPr>
        <w:tblStyle w:val="PlainTable21"/>
        <w:tblW w:w="0" w:type="auto"/>
        <w:tblCellMar>
          <w:left w:w="29" w:type="dxa"/>
          <w:right w:w="29" w:type="dxa"/>
        </w:tblCellMar>
        <w:tblLook w:val="04A0" w:firstRow="1" w:lastRow="0" w:firstColumn="1" w:lastColumn="0" w:noHBand="0" w:noVBand="1"/>
      </w:tblPr>
      <w:tblGrid>
        <w:gridCol w:w="1620"/>
        <w:gridCol w:w="3420"/>
        <w:gridCol w:w="990"/>
        <w:gridCol w:w="630"/>
        <w:gridCol w:w="720"/>
        <w:gridCol w:w="720"/>
        <w:gridCol w:w="720"/>
        <w:gridCol w:w="818"/>
        <w:gridCol w:w="1530"/>
        <w:gridCol w:w="778"/>
      </w:tblGrid>
      <w:tr w:rsidR="00571050" w:rsidRPr="00674FF0" w14:paraId="358EBF32" w14:textId="77777777" w:rsidTr="002B783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946" w:type="dxa"/>
            <w:gridSpan w:val="10"/>
            <w:noWrap/>
            <w:hideMark/>
          </w:tcPr>
          <w:p w14:paraId="5EE29584" w14:textId="65AAD702" w:rsidR="00571050" w:rsidRPr="00764596" w:rsidRDefault="00D146B1" w:rsidP="00764596">
            <w:pPr>
              <w:pStyle w:val="Heading1"/>
            </w:pPr>
            <w:bookmarkStart w:id="4" w:name="_Toc233358794"/>
            <w:r w:rsidRPr="00764596">
              <w:t xml:space="preserve">Supplementary </w:t>
            </w:r>
            <w:r w:rsidR="00571050" w:rsidRPr="00764596">
              <w:t xml:space="preserve">Table </w:t>
            </w:r>
            <w:r w:rsidR="002822FF" w:rsidRPr="00764596">
              <w:t>S</w:t>
            </w:r>
            <w:r w:rsidR="00571050" w:rsidRPr="00764596">
              <w:t xml:space="preserve">2: Survey weighted </w:t>
            </w:r>
            <w:r w:rsidR="00863773" w:rsidRPr="00764596">
              <w:t>Odds Ratios</w:t>
            </w:r>
            <w:r w:rsidR="00571050" w:rsidRPr="00764596">
              <w:t xml:space="preserve"> of the association between each of the</w:t>
            </w:r>
            <w:r w:rsidR="00836C89">
              <w:t xml:space="preserve"> statistically</w:t>
            </w:r>
            <w:r w:rsidR="00571050" w:rsidRPr="00764596">
              <w:t xml:space="preserve"> significant </w:t>
            </w:r>
            <w:r w:rsidR="00836C89">
              <w:t xml:space="preserve">self-reported dietary </w:t>
            </w:r>
            <w:r w:rsidR="00571050" w:rsidRPr="00764596">
              <w:t xml:space="preserve">variables from the validation </w:t>
            </w:r>
            <w:r w:rsidR="00F52E12" w:rsidRPr="00764596">
              <w:t>phase</w:t>
            </w:r>
            <w:r w:rsidR="00571050" w:rsidRPr="00764596">
              <w:t xml:space="preserve"> by sex and age group.</w:t>
            </w:r>
            <w:bookmarkEnd w:id="4"/>
          </w:p>
        </w:tc>
      </w:tr>
      <w:tr w:rsidR="00961B2C" w:rsidRPr="00674FF0" w14:paraId="4650BB99" w14:textId="77777777" w:rsidTr="002B78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049BDA0" w14:textId="19DB72B3" w:rsidR="00961B2C" w:rsidRPr="00674FF0" w:rsidRDefault="002B783A" w:rsidP="00571050">
            <w:pPr>
              <w:spacing w:after="0" w:line="240" w:lineRule="auto"/>
              <w:jc w:val="left"/>
              <w:rPr>
                <w:rFonts w:ascii="Times New Roman" w:eastAsia="Aptos" w:hAnsi="Times New Roman" w:cs="Times New Roman"/>
                <w:b w:val="0"/>
                <w:bCs w:val="0"/>
                <w:sz w:val="16"/>
                <w:szCs w:val="16"/>
                <w:lang w:val="en-US"/>
              </w:rPr>
            </w:pPr>
            <w:proofErr w:type="spellStart"/>
            <w:r>
              <w:rPr>
                <w:rFonts w:ascii="Times New Roman" w:eastAsia="Aptos" w:hAnsi="Times New Roman" w:cs="Times New Roman"/>
                <w:b w:val="0"/>
                <w:bCs w:val="0"/>
                <w:sz w:val="16"/>
                <w:szCs w:val="16"/>
                <w:lang w:val="en-US"/>
              </w:rPr>
              <w:t>C</w:t>
            </w:r>
            <w:r w:rsidR="00961B2C" w:rsidRPr="00674FF0">
              <w:rPr>
                <w:rFonts w:ascii="Times New Roman" w:eastAsia="Aptos" w:hAnsi="Times New Roman" w:cs="Times New Roman"/>
                <w:b w:val="0"/>
                <w:bCs w:val="0"/>
                <w:sz w:val="16"/>
                <w:szCs w:val="16"/>
                <w:lang w:val="en-US"/>
              </w:rPr>
              <w:t>ategori</w:t>
            </w:r>
            <w:proofErr w:type="spellEnd"/>
          </w:p>
        </w:tc>
        <w:tc>
          <w:tcPr>
            <w:tcW w:w="3420" w:type="dxa"/>
            <w:noWrap/>
            <w:hideMark/>
          </w:tcPr>
          <w:p w14:paraId="67FC828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Variable</w:t>
            </w:r>
          </w:p>
        </w:tc>
        <w:tc>
          <w:tcPr>
            <w:tcW w:w="990" w:type="dxa"/>
            <w:noWrap/>
            <w:hideMark/>
          </w:tcPr>
          <w:p w14:paraId="5D2797D5" w14:textId="14615B7E" w:rsidR="00961B2C" w:rsidRPr="00674FF0" w:rsidRDefault="00983011"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3764AB">
              <w:rPr>
                <w:rFonts w:ascii="Times New Roman" w:eastAsia="Aptos" w:hAnsi="Times New Roman" w:cs="Times New Roman"/>
                <w:sz w:val="16"/>
                <w:szCs w:val="16"/>
                <w:lang w:val="en-US"/>
              </w:rPr>
              <w:t>Comparison</w:t>
            </w:r>
          </w:p>
        </w:tc>
        <w:tc>
          <w:tcPr>
            <w:tcW w:w="630" w:type="dxa"/>
            <w:noWrap/>
            <w:hideMark/>
          </w:tcPr>
          <w:p w14:paraId="52F8A1B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sex</w:t>
            </w:r>
          </w:p>
        </w:tc>
        <w:tc>
          <w:tcPr>
            <w:tcW w:w="720" w:type="dxa"/>
            <w:noWrap/>
            <w:hideMark/>
          </w:tcPr>
          <w:p w14:paraId="2760D36E" w14:textId="4AEFFB8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age group</w:t>
            </w:r>
          </w:p>
        </w:tc>
        <w:tc>
          <w:tcPr>
            <w:tcW w:w="720" w:type="dxa"/>
            <w:noWrap/>
            <w:hideMark/>
          </w:tcPr>
          <w:p w14:paraId="489BF6A8" w14:textId="7F9D8CC5"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Pr="00674FF0">
              <w:rPr>
                <w:rFonts w:ascii="Times New Roman" w:eastAsia="Aptos" w:hAnsi="Times New Roman" w:cs="Times New Roman"/>
                <w:sz w:val="16"/>
                <w:szCs w:val="16"/>
                <w:lang w:val="en-US"/>
              </w:rPr>
              <w:t>ref</w:t>
            </w:r>
          </w:p>
        </w:tc>
        <w:tc>
          <w:tcPr>
            <w:tcW w:w="720" w:type="dxa"/>
            <w:noWrap/>
            <w:hideMark/>
          </w:tcPr>
          <w:p w14:paraId="225260C0" w14:textId="3B9D478C"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003764AB">
              <w:rPr>
                <w:rFonts w:ascii="Times New Roman" w:eastAsia="Aptos" w:hAnsi="Times New Roman" w:cs="Times New Roman"/>
                <w:sz w:val="16"/>
                <w:szCs w:val="16"/>
                <w:lang w:val="en-US"/>
              </w:rPr>
              <w:t>c</w:t>
            </w:r>
            <w:r w:rsidR="003764AB" w:rsidRPr="003764AB">
              <w:rPr>
                <w:rFonts w:ascii="Times New Roman" w:eastAsia="Aptos" w:hAnsi="Times New Roman" w:cs="Times New Roman"/>
                <w:sz w:val="16"/>
                <w:szCs w:val="16"/>
                <w:lang w:val="en-US"/>
              </w:rPr>
              <w:t>omparison</w:t>
            </w:r>
          </w:p>
        </w:tc>
        <w:tc>
          <w:tcPr>
            <w:tcW w:w="818" w:type="dxa"/>
            <w:noWrap/>
            <w:hideMark/>
          </w:tcPr>
          <w:p w14:paraId="4D5677CC" w14:textId="46E5228F" w:rsidR="00961B2C" w:rsidRPr="00901623"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Pr>
                <w:rFonts w:ascii="Times New Roman" w:eastAsia="Aptos" w:hAnsi="Times New Roman" w:cs="Times New Roman"/>
                <w:sz w:val="16"/>
                <w:szCs w:val="16"/>
                <w:lang w:val="en-US"/>
              </w:rPr>
              <w:t>OR</w:t>
            </w:r>
            <w:r>
              <w:rPr>
                <w:rFonts w:ascii="Times New Roman" w:eastAsia="Aptos" w:hAnsi="Times New Roman" w:cs="Times New Roman"/>
                <w:sz w:val="16"/>
                <w:szCs w:val="16"/>
                <w:vertAlign w:val="superscript"/>
                <w:lang w:val="en-US"/>
              </w:rPr>
              <w:t>a</w:t>
            </w:r>
            <w:proofErr w:type="spellEnd"/>
          </w:p>
        </w:tc>
        <w:tc>
          <w:tcPr>
            <w:tcW w:w="1530" w:type="dxa"/>
            <w:noWrap/>
            <w:hideMark/>
          </w:tcPr>
          <w:p w14:paraId="55976A9E" w14:textId="2F4CF2B1" w:rsidR="00961B2C" w:rsidRPr="00212A0A" w:rsidRDefault="00961B2C" w:rsidP="00961B2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961B2C">
              <w:rPr>
                <w:rFonts w:ascii="Times New Roman" w:eastAsia="Aptos" w:hAnsi="Times New Roman" w:cs="Times New Roman"/>
                <w:sz w:val="16"/>
                <w:szCs w:val="16"/>
                <w:lang w:val="en-US"/>
              </w:rPr>
              <w:t>95% CI</w:t>
            </w:r>
          </w:p>
          <w:p w14:paraId="42FF30CE" w14:textId="78A2C684" w:rsidR="00961B2C" w:rsidRPr="00212A0A"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highlight w:val="yellow"/>
                <w:lang w:val="en-US"/>
              </w:rPr>
            </w:pPr>
          </w:p>
        </w:tc>
        <w:tc>
          <w:tcPr>
            <w:tcW w:w="778" w:type="dxa"/>
            <w:noWrap/>
            <w:hideMark/>
          </w:tcPr>
          <w:p w14:paraId="53001C7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r>
      <w:tr w:rsidR="00961B2C" w:rsidRPr="00674FF0" w14:paraId="7EC134DC"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FFFFFF" w:themeColor="background1"/>
            </w:tcBorders>
            <w:noWrap/>
            <w:hideMark/>
          </w:tcPr>
          <w:p w14:paraId="2239C988"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bottom w:val="single" w:sz="4" w:space="0" w:color="FFFFFF" w:themeColor="background1"/>
            </w:tcBorders>
            <w:noWrap/>
            <w:hideMark/>
          </w:tcPr>
          <w:p w14:paraId="1DF51DE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Breast-fed infant</w:t>
            </w:r>
          </w:p>
        </w:tc>
        <w:tc>
          <w:tcPr>
            <w:tcW w:w="990" w:type="dxa"/>
            <w:tcBorders>
              <w:bottom w:val="single" w:sz="4" w:space="0" w:color="FFFFFF" w:themeColor="background1"/>
            </w:tcBorders>
            <w:noWrap/>
            <w:hideMark/>
          </w:tcPr>
          <w:p w14:paraId="5F89FDC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Yes</w:t>
            </w:r>
          </w:p>
        </w:tc>
        <w:tc>
          <w:tcPr>
            <w:tcW w:w="630" w:type="dxa"/>
            <w:tcBorders>
              <w:bottom w:val="single" w:sz="4" w:space="0" w:color="FFFFFF" w:themeColor="background1"/>
            </w:tcBorders>
            <w:noWrap/>
            <w:hideMark/>
          </w:tcPr>
          <w:p w14:paraId="4BDA0F6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bottom w:val="single" w:sz="4" w:space="0" w:color="FFFFFF" w:themeColor="background1"/>
            </w:tcBorders>
            <w:noWrap/>
            <w:hideMark/>
          </w:tcPr>
          <w:p w14:paraId="078E37F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w:t>
            </w:r>
          </w:p>
        </w:tc>
        <w:tc>
          <w:tcPr>
            <w:tcW w:w="720" w:type="dxa"/>
            <w:tcBorders>
              <w:bottom w:val="single" w:sz="4" w:space="0" w:color="FFFFFF" w:themeColor="background1"/>
            </w:tcBorders>
            <w:noWrap/>
            <w:hideMark/>
          </w:tcPr>
          <w:p w14:paraId="7605CC2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1148</w:t>
            </w:r>
          </w:p>
        </w:tc>
        <w:tc>
          <w:tcPr>
            <w:tcW w:w="720" w:type="dxa"/>
            <w:tcBorders>
              <w:bottom w:val="single" w:sz="4" w:space="0" w:color="FFFFFF" w:themeColor="background1"/>
            </w:tcBorders>
            <w:noWrap/>
            <w:hideMark/>
          </w:tcPr>
          <w:p w14:paraId="5775002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w:t>
            </w:r>
          </w:p>
        </w:tc>
        <w:tc>
          <w:tcPr>
            <w:tcW w:w="818" w:type="dxa"/>
            <w:tcBorders>
              <w:bottom w:val="single" w:sz="4" w:space="0" w:color="FFFFFF" w:themeColor="background1"/>
            </w:tcBorders>
            <w:noWrap/>
            <w:hideMark/>
          </w:tcPr>
          <w:p w14:paraId="3E94B7A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309662.94</w:t>
            </w:r>
          </w:p>
        </w:tc>
        <w:tc>
          <w:tcPr>
            <w:tcW w:w="1530" w:type="dxa"/>
            <w:tcBorders>
              <w:bottom w:val="single" w:sz="4" w:space="0" w:color="FFFFFF" w:themeColor="background1"/>
            </w:tcBorders>
            <w:noWrap/>
            <w:hideMark/>
          </w:tcPr>
          <w:p w14:paraId="143134A5" w14:textId="7A7291FD"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42298.10,</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2267031.95</w:t>
            </w:r>
          </w:p>
        </w:tc>
        <w:tc>
          <w:tcPr>
            <w:tcW w:w="778" w:type="dxa"/>
            <w:tcBorders>
              <w:bottom w:val="single" w:sz="4" w:space="0" w:color="FFFFFF" w:themeColor="background1"/>
            </w:tcBorders>
            <w:noWrap/>
            <w:hideMark/>
          </w:tcPr>
          <w:p w14:paraId="3EBD49B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753FE96C"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515DE25"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42F825F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Moisture (gm)</w:t>
            </w:r>
          </w:p>
        </w:tc>
        <w:tc>
          <w:tcPr>
            <w:tcW w:w="990" w:type="dxa"/>
            <w:tcBorders>
              <w:top w:val="single" w:sz="4" w:space="0" w:color="FFFFFF" w:themeColor="background1"/>
              <w:bottom w:val="single" w:sz="4" w:space="0" w:color="FFFFFF" w:themeColor="background1"/>
            </w:tcBorders>
            <w:noWrap/>
            <w:hideMark/>
          </w:tcPr>
          <w:p w14:paraId="44D4ECC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78CD17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04D3C3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w:t>
            </w:r>
          </w:p>
        </w:tc>
        <w:tc>
          <w:tcPr>
            <w:tcW w:w="720" w:type="dxa"/>
            <w:tcBorders>
              <w:top w:val="single" w:sz="4" w:space="0" w:color="FFFFFF" w:themeColor="background1"/>
              <w:bottom w:val="single" w:sz="4" w:space="0" w:color="FFFFFF" w:themeColor="background1"/>
            </w:tcBorders>
            <w:noWrap/>
            <w:hideMark/>
          </w:tcPr>
          <w:p w14:paraId="1E0AFBD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536</w:t>
            </w:r>
          </w:p>
        </w:tc>
        <w:tc>
          <w:tcPr>
            <w:tcW w:w="720" w:type="dxa"/>
            <w:tcBorders>
              <w:top w:val="single" w:sz="4" w:space="0" w:color="FFFFFF" w:themeColor="background1"/>
              <w:bottom w:val="single" w:sz="4" w:space="0" w:color="FFFFFF" w:themeColor="background1"/>
            </w:tcBorders>
            <w:noWrap/>
            <w:hideMark/>
          </w:tcPr>
          <w:p w14:paraId="266C515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495</w:t>
            </w:r>
          </w:p>
        </w:tc>
        <w:tc>
          <w:tcPr>
            <w:tcW w:w="818" w:type="dxa"/>
            <w:tcBorders>
              <w:top w:val="single" w:sz="4" w:space="0" w:color="FFFFFF" w:themeColor="background1"/>
              <w:bottom w:val="single" w:sz="4" w:space="0" w:color="FFFFFF" w:themeColor="background1"/>
            </w:tcBorders>
            <w:noWrap/>
            <w:hideMark/>
          </w:tcPr>
          <w:p w14:paraId="2479D944" w14:textId="77777777" w:rsidR="00961B2C" w:rsidRPr="001F2797"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1F2797">
              <w:rPr>
                <w:rFonts w:ascii="Times New Roman" w:eastAsia="Aptos" w:hAnsi="Times New Roman" w:cs="Times New Roman"/>
                <w:sz w:val="16"/>
                <w:szCs w:val="16"/>
                <w:lang w:val="en-US"/>
              </w:rPr>
              <w:t>1.57</w:t>
            </w:r>
          </w:p>
        </w:tc>
        <w:tc>
          <w:tcPr>
            <w:tcW w:w="1530" w:type="dxa"/>
            <w:tcBorders>
              <w:top w:val="single" w:sz="4" w:space="0" w:color="FFFFFF" w:themeColor="background1"/>
              <w:bottom w:val="single" w:sz="4" w:space="0" w:color="FFFFFF" w:themeColor="background1"/>
            </w:tcBorders>
            <w:noWrap/>
            <w:hideMark/>
          </w:tcPr>
          <w:p w14:paraId="5AC62CBB" w14:textId="05246BBF"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2.32</w:t>
            </w:r>
          </w:p>
        </w:tc>
        <w:tc>
          <w:tcPr>
            <w:tcW w:w="778" w:type="dxa"/>
            <w:tcBorders>
              <w:top w:val="single" w:sz="4" w:space="0" w:color="FFFFFF" w:themeColor="background1"/>
              <w:bottom w:val="single" w:sz="4" w:space="0" w:color="FFFFFF" w:themeColor="background1"/>
            </w:tcBorders>
            <w:noWrap/>
            <w:hideMark/>
          </w:tcPr>
          <w:p w14:paraId="7FAEF02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0.026</w:t>
            </w:r>
          </w:p>
        </w:tc>
      </w:tr>
      <w:tr w:rsidR="00961B2C" w:rsidRPr="00674FF0" w14:paraId="08789E1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FEACBBF"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top w:val="single" w:sz="4" w:space="0" w:color="FFFFFF" w:themeColor="background1"/>
              <w:bottom w:val="single" w:sz="4" w:space="0" w:color="FFFFFF" w:themeColor="background1"/>
            </w:tcBorders>
            <w:noWrap/>
            <w:hideMark/>
          </w:tcPr>
          <w:p w14:paraId="5D972D6F" w14:textId="73D3DA59"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90" w:type="dxa"/>
            <w:tcBorders>
              <w:top w:val="single" w:sz="4" w:space="0" w:color="FFFFFF" w:themeColor="background1"/>
              <w:bottom w:val="single" w:sz="4" w:space="0" w:color="FFFFFF" w:themeColor="background1"/>
            </w:tcBorders>
            <w:noWrap/>
            <w:hideMark/>
          </w:tcPr>
          <w:p w14:paraId="0BB6ED5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3BCF42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2EF878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720" w:type="dxa"/>
            <w:tcBorders>
              <w:top w:val="single" w:sz="4" w:space="0" w:color="FFFFFF" w:themeColor="background1"/>
              <w:bottom w:val="single" w:sz="4" w:space="0" w:color="FFFFFF" w:themeColor="background1"/>
            </w:tcBorders>
            <w:noWrap/>
            <w:hideMark/>
          </w:tcPr>
          <w:p w14:paraId="3A2F66E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806</w:t>
            </w:r>
          </w:p>
        </w:tc>
        <w:tc>
          <w:tcPr>
            <w:tcW w:w="720" w:type="dxa"/>
            <w:tcBorders>
              <w:top w:val="single" w:sz="4" w:space="0" w:color="FFFFFF" w:themeColor="background1"/>
              <w:bottom w:val="single" w:sz="4" w:space="0" w:color="FFFFFF" w:themeColor="background1"/>
            </w:tcBorders>
            <w:noWrap/>
            <w:hideMark/>
          </w:tcPr>
          <w:p w14:paraId="478BF82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640</w:t>
            </w:r>
          </w:p>
        </w:tc>
        <w:tc>
          <w:tcPr>
            <w:tcW w:w="818" w:type="dxa"/>
            <w:tcBorders>
              <w:top w:val="single" w:sz="4" w:space="0" w:color="FFFFFF" w:themeColor="background1"/>
              <w:bottom w:val="single" w:sz="4" w:space="0" w:color="FFFFFF" w:themeColor="background1"/>
            </w:tcBorders>
            <w:noWrap/>
            <w:hideMark/>
          </w:tcPr>
          <w:p w14:paraId="5FBCA6AB" w14:textId="77777777" w:rsidR="00961B2C" w:rsidRPr="001F2797"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1F2797">
              <w:rPr>
                <w:rFonts w:ascii="Times New Roman" w:eastAsia="Aptos" w:hAnsi="Times New Roman" w:cs="Times New Roman"/>
                <w:sz w:val="16"/>
                <w:szCs w:val="16"/>
                <w:lang w:val="en-US"/>
              </w:rPr>
              <w:t>1.60</w:t>
            </w:r>
          </w:p>
        </w:tc>
        <w:tc>
          <w:tcPr>
            <w:tcW w:w="1530" w:type="dxa"/>
            <w:tcBorders>
              <w:top w:val="single" w:sz="4" w:space="0" w:color="FFFFFF" w:themeColor="background1"/>
              <w:bottom w:val="single" w:sz="4" w:space="0" w:color="FFFFFF" w:themeColor="background1"/>
            </w:tcBorders>
            <w:noWrap/>
            <w:hideMark/>
          </w:tcPr>
          <w:p w14:paraId="7DEFCA72" w14:textId="5A7B7A14"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2.30</w:t>
            </w:r>
          </w:p>
        </w:tc>
        <w:tc>
          <w:tcPr>
            <w:tcW w:w="778" w:type="dxa"/>
            <w:tcBorders>
              <w:top w:val="single" w:sz="4" w:space="0" w:color="FFFFFF" w:themeColor="background1"/>
              <w:bottom w:val="single" w:sz="4" w:space="0" w:color="FFFFFF" w:themeColor="background1"/>
            </w:tcBorders>
            <w:noWrap/>
            <w:hideMark/>
          </w:tcPr>
          <w:p w14:paraId="733662C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961B2C" w:rsidRPr="00674FF0" w14:paraId="6EFE39E4"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6560046"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top w:val="single" w:sz="4" w:space="0" w:color="FFFFFF" w:themeColor="background1"/>
              <w:bottom w:val="single" w:sz="4" w:space="0" w:color="FFFFFF" w:themeColor="background1"/>
            </w:tcBorders>
            <w:noWrap/>
            <w:hideMark/>
          </w:tcPr>
          <w:p w14:paraId="7C55331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bottled water drank yesterday (gm)</w:t>
            </w:r>
          </w:p>
        </w:tc>
        <w:tc>
          <w:tcPr>
            <w:tcW w:w="990" w:type="dxa"/>
            <w:tcBorders>
              <w:top w:val="single" w:sz="4" w:space="0" w:color="FFFFFF" w:themeColor="background1"/>
              <w:bottom w:val="single" w:sz="4" w:space="0" w:color="FFFFFF" w:themeColor="background1"/>
            </w:tcBorders>
            <w:noWrap/>
            <w:hideMark/>
          </w:tcPr>
          <w:p w14:paraId="6B95623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CE539E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60EC65F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720" w:type="dxa"/>
            <w:tcBorders>
              <w:top w:val="single" w:sz="4" w:space="0" w:color="FFFFFF" w:themeColor="background1"/>
              <w:bottom w:val="single" w:sz="4" w:space="0" w:color="FFFFFF" w:themeColor="background1"/>
            </w:tcBorders>
            <w:noWrap/>
            <w:hideMark/>
          </w:tcPr>
          <w:p w14:paraId="6810439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509</w:t>
            </w:r>
          </w:p>
        </w:tc>
        <w:tc>
          <w:tcPr>
            <w:tcW w:w="720" w:type="dxa"/>
            <w:tcBorders>
              <w:top w:val="single" w:sz="4" w:space="0" w:color="FFFFFF" w:themeColor="background1"/>
              <w:bottom w:val="single" w:sz="4" w:space="0" w:color="FFFFFF" w:themeColor="background1"/>
            </w:tcBorders>
            <w:noWrap/>
            <w:hideMark/>
          </w:tcPr>
          <w:p w14:paraId="52FCEA2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582</w:t>
            </w:r>
          </w:p>
        </w:tc>
        <w:tc>
          <w:tcPr>
            <w:tcW w:w="818" w:type="dxa"/>
            <w:tcBorders>
              <w:top w:val="single" w:sz="4" w:space="0" w:color="FFFFFF" w:themeColor="background1"/>
              <w:bottom w:val="single" w:sz="4" w:space="0" w:color="FFFFFF" w:themeColor="background1"/>
            </w:tcBorders>
            <w:noWrap/>
            <w:hideMark/>
          </w:tcPr>
          <w:p w14:paraId="4BB03AF4" w14:textId="77777777" w:rsidR="00961B2C" w:rsidRPr="001F2797"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1F2797">
              <w:rPr>
                <w:rFonts w:ascii="Times New Roman" w:eastAsia="Aptos" w:hAnsi="Times New Roman" w:cs="Times New Roman"/>
                <w:sz w:val="16"/>
                <w:szCs w:val="16"/>
                <w:lang w:val="en-US"/>
              </w:rPr>
              <w:t>1.60</w:t>
            </w:r>
          </w:p>
        </w:tc>
        <w:tc>
          <w:tcPr>
            <w:tcW w:w="1530" w:type="dxa"/>
            <w:tcBorders>
              <w:top w:val="single" w:sz="4" w:space="0" w:color="FFFFFF" w:themeColor="background1"/>
              <w:bottom w:val="single" w:sz="4" w:space="0" w:color="FFFFFF" w:themeColor="background1"/>
            </w:tcBorders>
            <w:noWrap/>
            <w:hideMark/>
          </w:tcPr>
          <w:p w14:paraId="1F8B5188" w14:textId="36BA029D"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2.26</w:t>
            </w:r>
          </w:p>
        </w:tc>
        <w:tc>
          <w:tcPr>
            <w:tcW w:w="778" w:type="dxa"/>
            <w:tcBorders>
              <w:top w:val="single" w:sz="4" w:space="0" w:color="FFFFFF" w:themeColor="background1"/>
              <w:bottom w:val="single" w:sz="4" w:space="0" w:color="FFFFFF" w:themeColor="background1"/>
            </w:tcBorders>
            <w:noWrap/>
            <w:hideMark/>
          </w:tcPr>
          <w:p w14:paraId="3EC38CD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961B2C" w:rsidRPr="00674FF0" w14:paraId="5221D37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9FFC55C"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544312B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Moisture (gm)</w:t>
            </w:r>
          </w:p>
        </w:tc>
        <w:tc>
          <w:tcPr>
            <w:tcW w:w="990" w:type="dxa"/>
            <w:tcBorders>
              <w:top w:val="single" w:sz="4" w:space="0" w:color="FFFFFF" w:themeColor="background1"/>
              <w:bottom w:val="single" w:sz="4" w:space="0" w:color="FFFFFF" w:themeColor="background1"/>
            </w:tcBorders>
            <w:noWrap/>
            <w:hideMark/>
          </w:tcPr>
          <w:p w14:paraId="2C30F9F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DF1BD7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6DFE3E1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720" w:type="dxa"/>
            <w:tcBorders>
              <w:top w:val="single" w:sz="4" w:space="0" w:color="FFFFFF" w:themeColor="background1"/>
              <w:bottom w:val="single" w:sz="4" w:space="0" w:color="FFFFFF" w:themeColor="background1"/>
            </w:tcBorders>
            <w:noWrap/>
            <w:hideMark/>
          </w:tcPr>
          <w:p w14:paraId="4DA0091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820</w:t>
            </w:r>
          </w:p>
        </w:tc>
        <w:tc>
          <w:tcPr>
            <w:tcW w:w="720" w:type="dxa"/>
            <w:tcBorders>
              <w:top w:val="single" w:sz="4" w:space="0" w:color="FFFFFF" w:themeColor="background1"/>
              <w:bottom w:val="single" w:sz="4" w:space="0" w:color="FFFFFF" w:themeColor="background1"/>
            </w:tcBorders>
            <w:noWrap/>
            <w:hideMark/>
          </w:tcPr>
          <w:p w14:paraId="0F89750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656</w:t>
            </w:r>
          </w:p>
        </w:tc>
        <w:tc>
          <w:tcPr>
            <w:tcW w:w="818" w:type="dxa"/>
            <w:tcBorders>
              <w:top w:val="single" w:sz="4" w:space="0" w:color="FFFFFF" w:themeColor="background1"/>
              <w:bottom w:val="single" w:sz="4" w:space="0" w:color="FFFFFF" w:themeColor="background1"/>
            </w:tcBorders>
            <w:noWrap/>
            <w:hideMark/>
          </w:tcPr>
          <w:p w14:paraId="275B2D77" w14:textId="77777777" w:rsidR="00961B2C" w:rsidRPr="001F2797"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1F2797">
              <w:rPr>
                <w:rFonts w:ascii="Times New Roman" w:eastAsia="Aptos" w:hAnsi="Times New Roman" w:cs="Times New Roman"/>
                <w:sz w:val="16"/>
                <w:szCs w:val="16"/>
                <w:lang w:val="en-US"/>
              </w:rPr>
              <w:t>1.98</w:t>
            </w:r>
          </w:p>
        </w:tc>
        <w:tc>
          <w:tcPr>
            <w:tcW w:w="1530" w:type="dxa"/>
            <w:tcBorders>
              <w:top w:val="single" w:sz="4" w:space="0" w:color="FFFFFF" w:themeColor="background1"/>
              <w:bottom w:val="single" w:sz="4" w:space="0" w:color="FFFFFF" w:themeColor="background1"/>
            </w:tcBorders>
            <w:noWrap/>
            <w:hideMark/>
          </w:tcPr>
          <w:p w14:paraId="496C5556" w14:textId="0D5A4D42"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2.69</w:t>
            </w:r>
          </w:p>
        </w:tc>
        <w:tc>
          <w:tcPr>
            <w:tcW w:w="778" w:type="dxa"/>
            <w:tcBorders>
              <w:top w:val="single" w:sz="4" w:space="0" w:color="FFFFFF" w:themeColor="background1"/>
              <w:bottom w:val="single" w:sz="4" w:space="0" w:color="FFFFFF" w:themeColor="background1"/>
            </w:tcBorders>
            <w:noWrap/>
            <w:hideMark/>
          </w:tcPr>
          <w:p w14:paraId="5C12A3C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44AC8E14"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6BA9C0D"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top w:val="single" w:sz="4" w:space="0" w:color="FFFFFF" w:themeColor="background1"/>
              <w:bottom w:val="single" w:sz="4" w:space="0" w:color="FFFFFF" w:themeColor="background1"/>
            </w:tcBorders>
            <w:noWrap/>
            <w:hideMark/>
          </w:tcPr>
          <w:p w14:paraId="7001896B" w14:textId="39830E99"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90" w:type="dxa"/>
            <w:tcBorders>
              <w:top w:val="single" w:sz="4" w:space="0" w:color="FFFFFF" w:themeColor="background1"/>
              <w:bottom w:val="single" w:sz="4" w:space="0" w:color="FFFFFF" w:themeColor="background1"/>
            </w:tcBorders>
            <w:noWrap/>
            <w:hideMark/>
          </w:tcPr>
          <w:p w14:paraId="0601C0E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C51976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12A73E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4AD602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1199</w:t>
            </w:r>
          </w:p>
        </w:tc>
        <w:tc>
          <w:tcPr>
            <w:tcW w:w="720" w:type="dxa"/>
            <w:tcBorders>
              <w:top w:val="single" w:sz="4" w:space="0" w:color="FFFFFF" w:themeColor="background1"/>
              <w:bottom w:val="single" w:sz="4" w:space="0" w:color="FFFFFF" w:themeColor="background1"/>
            </w:tcBorders>
            <w:noWrap/>
            <w:hideMark/>
          </w:tcPr>
          <w:p w14:paraId="4A4F707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995</w:t>
            </w:r>
          </w:p>
        </w:tc>
        <w:tc>
          <w:tcPr>
            <w:tcW w:w="818" w:type="dxa"/>
            <w:tcBorders>
              <w:top w:val="single" w:sz="4" w:space="0" w:color="FFFFFF" w:themeColor="background1"/>
              <w:bottom w:val="single" w:sz="4" w:space="0" w:color="FFFFFF" w:themeColor="background1"/>
            </w:tcBorders>
            <w:noWrap/>
            <w:hideMark/>
          </w:tcPr>
          <w:p w14:paraId="649A886E" w14:textId="77777777" w:rsidR="00961B2C" w:rsidRPr="001F2797"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1F2797">
              <w:rPr>
                <w:rFonts w:ascii="Times New Roman" w:eastAsia="Aptos" w:hAnsi="Times New Roman" w:cs="Times New Roman"/>
                <w:sz w:val="16"/>
                <w:szCs w:val="16"/>
                <w:lang w:val="en-US"/>
              </w:rPr>
              <w:t>1.47</w:t>
            </w:r>
          </w:p>
        </w:tc>
        <w:tc>
          <w:tcPr>
            <w:tcW w:w="1530" w:type="dxa"/>
            <w:tcBorders>
              <w:top w:val="single" w:sz="4" w:space="0" w:color="FFFFFF" w:themeColor="background1"/>
              <w:bottom w:val="single" w:sz="4" w:space="0" w:color="FFFFFF" w:themeColor="background1"/>
            </w:tcBorders>
            <w:noWrap/>
            <w:hideMark/>
          </w:tcPr>
          <w:p w14:paraId="5B7BCFA7" w14:textId="7090E1C5"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1.96</w:t>
            </w:r>
          </w:p>
        </w:tc>
        <w:tc>
          <w:tcPr>
            <w:tcW w:w="778" w:type="dxa"/>
            <w:tcBorders>
              <w:top w:val="single" w:sz="4" w:space="0" w:color="FFFFFF" w:themeColor="background1"/>
              <w:bottom w:val="single" w:sz="4" w:space="0" w:color="FFFFFF" w:themeColor="background1"/>
            </w:tcBorders>
            <w:noWrap/>
            <w:hideMark/>
          </w:tcPr>
          <w:p w14:paraId="37DA16E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961B2C" w:rsidRPr="00674FF0" w14:paraId="7600521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AD37507"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0D3D464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4:0 (Butanoic) (gm)</w:t>
            </w:r>
          </w:p>
        </w:tc>
        <w:tc>
          <w:tcPr>
            <w:tcW w:w="990" w:type="dxa"/>
            <w:tcBorders>
              <w:top w:val="single" w:sz="4" w:space="0" w:color="FFFFFF" w:themeColor="background1"/>
              <w:bottom w:val="single" w:sz="4" w:space="0" w:color="FFFFFF" w:themeColor="background1"/>
            </w:tcBorders>
            <w:noWrap/>
            <w:hideMark/>
          </w:tcPr>
          <w:p w14:paraId="02BD657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6E93F2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D2856E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F9A619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1195</w:t>
            </w:r>
          </w:p>
        </w:tc>
        <w:tc>
          <w:tcPr>
            <w:tcW w:w="720" w:type="dxa"/>
            <w:tcBorders>
              <w:top w:val="single" w:sz="4" w:space="0" w:color="FFFFFF" w:themeColor="background1"/>
              <w:bottom w:val="single" w:sz="4" w:space="0" w:color="FFFFFF" w:themeColor="background1"/>
            </w:tcBorders>
            <w:noWrap/>
            <w:hideMark/>
          </w:tcPr>
          <w:p w14:paraId="609F966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1085</w:t>
            </w:r>
          </w:p>
        </w:tc>
        <w:tc>
          <w:tcPr>
            <w:tcW w:w="818" w:type="dxa"/>
            <w:tcBorders>
              <w:top w:val="single" w:sz="4" w:space="0" w:color="FFFFFF" w:themeColor="background1"/>
              <w:bottom w:val="single" w:sz="4" w:space="0" w:color="FFFFFF" w:themeColor="background1"/>
            </w:tcBorders>
            <w:noWrap/>
            <w:hideMark/>
          </w:tcPr>
          <w:p w14:paraId="6558F90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30B96697" w14:textId="333D34A0"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53A181E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961B2C" w:rsidRPr="00674FF0" w14:paraId="088A981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55AA696"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01B574C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6:0 (Hexanoic) (gm)</w:t>
            </w:r>
          </w:p>
        </w:tc>
        <w:tc>
          <w:tcPr>
            <w:tcW w:w="990" w:type="dxa"/>
            <w:tcBorders>
              <w:top w:val="single" w:sz="4" w:space="0" w:color="FFFFFF" w:themeColor="background1"/>
              <w:bottom w:val="single" w:sz="4" w:space="0" w:color="FFFFFF" w:themeColor="background1"/>
            </w:tcBorders>
            <w:noWrap/>
            <w:hideMark/>
          </w:tcPr>
          <w:p w14:paraId="294DB72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579451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85C6AF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C81010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1264</w:t>
            </w:r>
          </w:p>
        </w:tc>
        <w:tc>
          <w:tcPr>
            <w:tcW w:w="720" w:type="dxa"/>
            <w:tcBorders>
              <w:top w:val="single" w:sz="4" w:space="0" w:color="FFFFFF" w:themeColor="background1"/>
              <w:bottom w:val="single" w:sz="4" w:space="0" w:color="FFFFFF" w:themeColor="background1"/>
            </w:tcBorders>
            <w:noWrap/>
            <w:hideMark/>
          </w:tcPr>
          <w:p w14:paraId="0C11BF0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1048</w:t>
            </w:r>
          </w:p>
        </w:tc>
        <w:tc>
          <w:tcPr>
            <w:tcW w:w="818" w:type="dxa"/>
            <w:tcBorders>
              <w:top w:val="single" w:sz="4" w:space="0" w:color="FFFFFF" w:themeColor="background1"/>
              <w:bottom w:val="single" w:sz="4" w:space="0" w:color="FFFFFF" w:themeColor="background1"/>
            </w:tcBorders>
            <w:noWrap/>
            <w:hideMark/>
          </w:tcPr>
          <w:p w14:paraId="1FD9C2E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1530" w:type="dxa"/>
            <w:tcBorders>
              <w:top w:val="single" w:sz="4" w:space="0" w:color="FFFFFF" w:themeColor="background1"/>
              <w:bottom w:val="single" w:sz="4" w:space="0" w:color="FFFFFF" w:themeColor="background1"/>
            </w:tcBorders>
            <w:noWrap/>
            <w:hideMark/>
          </w:tcPr>
          <w:p w14:paraId="72CB0B13" w14:textId="16FC3E7D"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7274DE8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61B2C" w:rsidRPr="00674FF0" w14:paraId="0B849F7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7F8C414"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2D870F6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8:0 (Octanoic) (gm)</w:t>
            </w:r>
          </w:p>
        </w:tc>
        <w:tc>
          <w:tcPr>
            <w:tcW w:w="990" w:type="dxa"/>
            <w:tcBorders>
              <w:top w:val="single" w:sz="4" w:space="0" w:color="FFFFFF" w:themeColor="background1"/>
              <w:bottom w:val="single" w:sz="4" w:space="0" w:color="FFFFFF" w:themeColor="background1"/>
            </w:tcBorders>
            <w:noWrap/>
            <w:hideMark/>
          </w:tcPr>
          <w:p w14:paraId="3167B27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23698A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38C4B6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835F34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1264</w:t>
            </w:r>
          </w:p>
        </w:tc>
        <w:tc>
          <w:tcPr>
            <w:tcW w:w="720" w:type="dxa"/>
            <w:tcBorders>
              <w:top w:val="single" w:sz="4" w:space="0" w:color="FFFFFF" w:themeColor="background1"/>
              <w:bottom w:val="single" w:sz="4" w:space="0" w:color="FFFFFF" w:themeColor="background1"/>
            </w:tcBorders>
            <w:noWrap/>
            <w:hideMark/>
          </w:tcPr>
          <w:p w14:paraId="38C1E4F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1027</w:t>
            </w:r>
          </w:p>
        </w:tc>
        <w:tc>
          <w:tcPr>
            <w:tcW w:w="818" w:type="dxa"/>
            <w:tcBorders>
              <w:top w:val="single" w:sz="4" w:space="0" w:color="FFFFFF" w:themeColor="background1"/>
              <w:bottom w:val="single" w:sz="4" w:space="0" w:color="FFFFFF" w:themeColor="background1"/>
            </w:tcBorders>
            <w:noWrap/>
            <w:hideMark/>
          </w:tcPr>
          <w:p w14:paraId="0179EE9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1530" w:type="dxa"/>
            <w:tcBorders>
              <w:top w:val="single" w:sz="4" w:space="0" w:color="FFFFFF" w:themeColor="background1"/>
              <w:bottom w:val="single" w:sz="4" w:space="0" w:color="FFFFFF" w:themeColor="background1"/>
            </w:tcBorders>
            <w:noWrap/>
            <w:hideMark/>
          </w:tcPr>
          <w:p w14:paraId="504C7582" w14:textId="4B0DF86C"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0.82</w:t>
            </w:r>
          </w:p>
        </w:tc>
        <w:tc>
          <w:tcPr>
            <w:tcW w:w="778" w:type="dxa"/>
            <w:tcBorders>
              <w:top w:val="single" w:sz="4" w:space="0" w:color="FFFFFF" w:themeColor="background1"/>
              <w:bottom w:val="single" w:sz="4" w:space="0" w:color="FFFFFF" w:themeColor="background1"/>
            </w:tcBorders>
            <w:noWrap/>
            <w:hideMark/>
          </w:tcPr>
          <w:p w14:paraId="2044D3F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61B2C" w:rsidRPr="00674FF0" w14:paraId="3D516FA6"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9E69848"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1E6CEC4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10:0 (Decanoic) (gm)</w:t>
            </w:r>
          </w:p>
        </w:tc>
        <w:tc>
          <w:tcPr>
            <w:tcW w:w="990" w:type="dxa"/>
            <w:tcBorders>
              <w:top w:val="single" w:sz="4" w:space="0" w:color="FFFFFF" w:themeColor="background1"/>
              <w:bottom w:val="single" w:sz="4" w:space="0" w:color="FFFFFF" w:themeColor="background1"/>
            </w:tcBorders>
            <w:noWrap/>
            <w:hideMark/>
          </w:tcPr>
          <w:p w14:paraId="53B05B3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FA94D5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D09BB9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96E11F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1326</w:t>
            </w:r>
          </w:p>
        </w:tc>
        <w:tc>
          <w:tcPr>
            <w:tcW w:w="720" w:type="dxa"/>
            <w:tcBorders>
              <w:top w:val="single" w:sz="4" w:space="0" w:color="FFFFFF" w:themeColor="background1"/>
              <w:bottom w:val="single" w:sz="4" w:space="0" w:color="FFFFFF" w:themeColor="background1"/>
            </w:tcBorders>
            <w:noWrap/>
            <w:hideMark/>
          </w:tcPr>
          <w:p w14:paraId="1EB39AC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941</w:t>
            </w:r>
          </w:p>
        </w:tc>
        <w:tc>
          <w:tcPr>
            <w:tcW w:w="818" w:type="dxa"/>
            <w:tcBorders>
              <w:top w:val="single" w:sz="4" w:space="0" w:color="FFFFFF" w:themeColor="background1"/>
              <w:bottom w:val="single" w:sz="4" w:space="0" w:color="FFFFFF" w:themeColor="background1"/>
            </w:tcBorders>
            <w:noWrap/>
            <w:hideMark/>
          </w:tcPr>
          <w:p w14:paraId="6B4595A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1530" w:type="dxa"/>
            <w:tcBorders>
              <w:top w:val="single" w:sz="4" w:space="0" w:color="FFFFFF" w:themeColor="background1"/>
              <w:bottom w:val="single" w:sz="4" w:space="0" w:color="FFFFFF" w:themeColor="background1"/>
            </w:tcBorders>
            <w:noWrap/>
            <w:hideMark/>
          </w:tcPr>
          <w:p w14:paraId="6D8611FF" w14:textId="166E04B9"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4B6D5B3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61B2C" w:rsidRPr="00674FF0" w14:paraId="0B01CA8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8351A41"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283D1F7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12:0 (Dodecanoic) (gm)</w:t>
            </w:r>
          </w:p>
        </w:tc>
        <w:tc>
          <w:tcPr>
            <w:tcW w:w="990" w:type="dxa"/>
            <w:tcBorders>
              <w:top w:val="single" w:sz="4" w:space="0" w:color="FFFFFF" w:themeColor="background1"/>
              <w:bottom w:val="single" w:sz="4" w:space="0" w:color="FFFFFF" w:themeColor="background1"/>
            </w:tcBorders>
            <w:noWrap/>
            <w:hideMark/>
          </w:tcPr>
          <w:p w14:paraId="4BED92D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42818A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147905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17A592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1315</w:t>
            </w:r>
          </w:p>
        </w:tc>
        <w:tc>
          <w:tcPr>
            <w:tcW w:w="720" w:type="dxa"/>
            <w:tcBorders>
              <w:top w:val="single" w:sz="4" w:space="0" w:color="FFFFFF" w:themeColor="background1"/>
              <w:bottom w:val="single" w:sz="4" w:space="0" w:color="FFFFFF" w:themeColor="background1"/>
            </w:tcBorders>
            <w:noWrap/>
            <w:hideMark/>
          </w:tcPr>
          <w:p w14:paraId="7DBB732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926</w:t>
            </w:r>
          </w:p>
        </w:tc>
        <w:tc>
          <w:tcPr>
            <w:tcW w:w="818" w:type="dxa"/>
            <w:tcBorders>
              <w:top w:val="single" w:sz="4" w:space="0" w:color="FFFFFF" w:themeColor="background1"/>
              <w:bottom w:val="single" w:sz="4" w:space="0" w:color="FFFFFF" w:themeColor="background1"/>
            </w:tcBorders>
            <w:noWrap/>
            <w:hideMark/>
          </w:tcPr>
          <w:p w14:paraId="1B3C8EE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1530" w:type="dxa"/>
            <w:tcBorders>
              <w:top w:val="single" w:sz="4" w:space="0" w:color="FFFFFF" w:themeColor="background1"/>
              <w:bottom w:val="single" w:sz="4" w:space="0" w:color="FFFFFF" w:themeColor="background1"/>
            </w:tcBorders>
            <w:noWrap/>
            <w:hideMark/>
          </w:tcPr>
          <w:p w14:paraId="3AABB6E2" w14:textId="18CA7E10"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0.88</w:t>
            </w:r>
          </w:p>
        </w:tc>
        <w:tc>
          <w:tcPr>
            <w:tcW w:w="778" w:type="dxa"/>
            <w:tcBorders>
              <w:top w:val="single" w:sz="4" w:space="0" w:color="FFFFFF" w:themeColor="background1"/>
              <w:bottom w:val="single" w:sz="4" w:space="0" w:color="FFFFFF" w:themeColor="background1"/>
            </w:tcBorders>
            <w:noWrap/>
            <w:hideMark/>
          </w:tcPr>
          <w:p w14:paraId="6893D93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61B2C" w:rsidRPr="00674FF0" w14:paraId="1E7FB4D2"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EC3A749"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12F57A3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14:0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(gm)</w:t>
            </w:r>
          </w:p>
        </w:tc>
        <w:tc>
          <w:tcPr>
            <w:tcW w:w="990" w:type="dxa"/>
            <w:tcBorders>
              <w:top w:val="single" w:sz="4" w:space="0" w:color="FFFFFF" w:themeColor="background1"/>
              <w:bottom w:val="single" w:sz="4" w:space="0" w:color="FFFFFF" w:themeColor="background1"/>
            </w:tcBorders>
            <w:noWrap/>
            <w:hideMark/>
          </w:tcPr>
          <w:p w14:paraId="6E5EF3A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BB7810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9DCC3B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54D918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1175</w:t>
            </w:r>
          </w:p>
        </w:tc>
        <w:tc>
          <w:tcPr>
            <w:tcW w:w="720" w:type="dxa"/>
            <w:tcBorders>
              <w:top w:val="single" w:sz="4" w:space="0" w:color="FFFFFF" w:themeColor="background1"/>
              <w:bottom w:val="single" w:sz="4" w:space="0" w:color="FFFFFF" w:themeColor="background1"/>
            </w:tcBorders>
            <w:noWrap/>
            <w:hideMark/>
          </w:tcPr>
          <w:p w14:paraId="0BD4FBE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1062</w:t>
            </w:r>
          </w:p>
        </w:tc>
        <w:tc>
          <w:tcPr>
            <w:tcW w:w="818" w:type="dxa"/>
            <w:tcBorders>
              <w:top w:val="single" w:sz="4" w:space="0" w:color="FFFFFF" w:themeColor="background1"/>
              <w:bottom w:val="single" w:sz="4" w:space="0" w:color="FFFFFF" w:themeColor="background1"/>
            </w:tcBorders>
            <w:noWrap/>
            <w:hideMark/>
          </w:tcPr>
          <w:p w14:paraId="04CFA8A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1530" w:type="dxa"/>
            <w:tcBorders>
              <w:top w:val="single" w:sz="4" w:space="0" w:color="FFFFFF" w:themeColor="background1"/>
              <w:bottom w:val="single" w:sz="4" w:space="0" w:color="FFFFFF" w:themeColor="background1"/>
            </w:tcBorders>
            <w:noWrap/>
            <w:hideMark/>
          </w:tcPr>
          <w:p w14:paraId="26CE11F5" w14:textId="3D227D19"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0.94</w:t>
            </w:r>
          </w:p>
        </w:tc>
        <w:tc>
          <w:tcPr>
            <w:tcW w:w="778" w:type="dxa"/>
            <w:tcBorders>
              <w:top w:val="single" w:sz="4" w:space="0" w:color="FFFFFF" w:themeColor="background1"/>
              <w:bottom w:val="single" w:sz="4" w:space="0" w:color="FFFFFF" w:themeColor="background1"/>
            </w:tcBorders>
            <w:noWrap/>
            <w:hideMark/>
          </w:tcPr>
          <w:p w14:paraId="4A93ADC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961B2C" w:rsidRPr="00674FF0" w14:paraId="39D280E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4488EDE"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0E9DA56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16:0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(gm)</w:t>
            </w:r>
          </w:p>
        </w:tc>
        <w:tc>
          <w:tcPr>
            <w:tcW w:w="990" w:type="dxa"/>
            <w:tcBorders>
              <w:top w:val="single" w:sz="4" w:space="0" w:color="FFFFFF" w:themeColor="background1"/>
              <w:bottom w:val="single" w:sz="4" w:space="0" w:color="FFFFFF" w:themeColor="background1"/>
            </w:tcBorders>
            <w:noWrap/>
            <w:hideMark/>
          </w:tcPr>
          <w:p w14:paraId="50E02B1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42E167F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C5F714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489DA9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1097</w:t>
            </w:r>
          </w:p>
        </w:tc>
        <w:tc>
          <w:tcPr>
            <w:tcW w:w="720" w:type="dxa"/>
            <w:tcBorders>
              <w:top w:val="single" w:sz="4" w:space="0" w:color="FFFFFF" w:themeColor="background1"/>
              <w:bottom w:val="single" w:sz="4" w:space="0" w:color="FFFFFF" w:themeColor="background1"/>
            </w:tcBorders>
            <w:noWrap/>
            <w:hideMark/>
          </w:tcPr>
          <w:p w14:paraId="4793508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1146</w:t>
            </w:r>
          </w:p>
        </w:tc>
        <w:tc>
          <w:tcPr>
            <w:tcW w:w="818" w:type="dxa"/>
            <w:tcBorders>
              <w:top w:val="single" w:sz="4" w:space="0" w:color="FFFFFF" w:themeColor="background1"/>
              <w:bottom w:val="single" w:sz="4" w:space="0" w:color="FFFFFF" w:themeColor="background1"/>
            </w:tcBorders>
            <w:noWrap/>
            <w:hideMark/>
          </w:tcPr>
          <w:p w14:paraId="7985596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1530" w:type="dxa"/>
            <w:tcBorders>
              <w:top w:val="single" w:sz="4" w:space="0" w:color="FFFFFF" w:themeColor="background1"/>
              <w:bottom w:val="single" w:sz="4" w:space="0" w:color="FFFFFF" w:themeColor="background1"/>
            </w:tcBorders>
            <w:noWrap/>
            <w:hideMark/>
          </w:tcPr>
          <w:p w14:paraId="710751BF" w14:textId="2455DAA1"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0.89</w:t>
            </w:r>
          </w:p>
        </w:tc>
        <w:tc>
          <w:tcPr>
            <w:tcW w:w="778" w:type="dxa"/>
            <w:tcBorders>
              <w:top w:val="single" w:sz="4" w:space="0" w:color="FFFFFF" w:themeColor="background1"/>
              <w:bottom w:val="single" w:sz="4" w:space="0" w:color="FFFFFF" w:themeColor="background1"/>
            </w:tcBorders>
            <w:noWrap/>
            <w:hideMark/>
          </w:tcPr>
          <w:p w14:paraId="40D8020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61B2C" w:rsidRPr="00674FF0" w14:paraId="3E85ED2D"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BA85797"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643519B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16:0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(gm)</w:t>
            </w:r>
          </w:p>
        </w:tc>
        <w:tc>
          <w:tcPr>
            <w:tcW w:w="990" w:type="dxa"/>
            <w:tcBorders>
              <w:top w:val="single" w:sz="4" w:space="0" w:color="FFFFFF" w:themeColor="background1"/>
              <w:bottom w:val="single" w:sz="4" w:space="0" w:color="FFFFFF" w:themeColor="background1"/>
            </w:tcBorders>
            <w:noWrap/>
            <w:hideMark/>
          </w:tcPr>
          <w:p w14:paraId="6429585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12F55B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FF8A30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09310F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1097</w:t>
            </w:r>
          </w:p>
        </w:tc>
        <w:tc>
          <w:tcPr>
            <w:tcW w:w="720" w:type="dxa"/>
            <w:tcBorders>
              <w:top w:val="single" w:sz="4" w:space="0" w:color="FFFFFF" w:themeColor="background1"/>
              <w:bottom w:val="single" w:sz="4" w:space="0" w:color="FFFFFF" w:themeColor="background1"/>
            </w:tcBorders>
            <w:noWrap/>
            <w:hideMark/>
          </w:tcPr>
          <w:p w14:paraId="54FDDFB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1115</w:t>
            </w:r>
          </w:p>
        </w:tc>
        <w:tc>
          <w:tcPr>
            <w:tcW w:w="818" w:type="dxa"/>
            <w:tcBorders>
              <w:top w:val="single" w:sz="4" w:space="0" w:color="FFFFFF" w:themeColor="background1"/>
              <w:bottom w:val="single" w:sz="4" w:space="0" w:color="FFFFFF" w:themeColor="background1"/>
            </w:tcBorders>
            <w:noWrap/>
            <w:hideMark/>
          </w:tcPr>
          <w:p w14:paraId="2A7D4EF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1530" w:type="dxa"/>
            <w:tcBorders>
              <w:top w:val="single" w:sz="4" w:space="0" w:color="FFFFFF" w:themeColor="background1"/>
              <w:bottom w:val="single" w:sz="4" w:space="0" w:color="FFFFFF" w:themeColor="background1"/>
            </w:tcBorders>
            <w:noWrap/>
            <w:hideMark/>
          </w:tcPr>
          <w:p w14:paraId="7A361273" w14:textId="61CA4FE9"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0.83</w:t>
            </w:r>
          </w:p>
        </w:tc>
        <w:tc>
          <w:tcPr>
            <w:tcW w:w="778" w:type="dxa"/>
            <w:tcBorders>
              <w:top w:val="single" w:sz="4" w:space="0" w:color="FFFFFF" w:themeColor="background1"/>
              <w:bottom w:val="single" w:sz="4" w:space="0" w:color="FFFFFF" w:themeColor="background1"/>
            </w:tcBorders>
            <w:noWrap/>
            <w:hideMark/>
          </w:tcPr>
          <w:p w14:paraId="076EBE4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373AA30F"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2E8B336"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242FEC9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18:0 (Octadecanoic) (gm)</w:t>
            </w:r>
          </w:p>
        </w:tc>
        <w:tc>
          <w:tcPr>
            <w:tcW w:w="990" w:type="dxa"/>
            <w:tcBorders>
              <w:top w:val="single" w:sz="4" w:space="0" w:color="FFFFFF" w:themeColor="background1"/>
              <w:bottom w:val="single" w:sz="4" w:space="0" w:color="FFFFFF" w:themeColor="background1"/>
            </w:tcBorders>
            <w:noWrap/>
            <w:hideMark/>
          </w:tcPr>
          <w:p w14:paraId="5D95469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2C2A70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08DFDD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2504CE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1051</w:t>
            </w:r>
          </w:p>
        </w:tc>
        <w:tc>
          <w:tcPr>
            <w:tcW w:w="720" w:type="dxa"/>
            <w:tcBorders>
              <w:top w:val="single" w:sz="4" w:space="0" w:color="FFFFFF" w:themeColor="background1"/>
              <w:bottom w:val="single" w:sz="4" w:space="0" w:color="FFFFFF" w:themeColor="background1"/>
            </w:tcBorders>
            <w:noWrap/>
            <w:hideMark/>
          </w:tcPr>
          <w:p w14:paraId="7DA39A1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1167</w:t>
            </w:r>
          </w:p>
        </w:tc>
        <w:tc>
          <w:tcPr>
            <w:tcW w:w="818" w:type="dxa"/>
            <w:tcBorders>
              <w:top w:val="single" w:sz="4" w:space="0" w:color="FFFFFF" w:themeColor="background1"/>
              <w:bottom w:val="single" w:sz="4" w:space="0" w:color="FFFFFF" w:themeColor="background1"/>
            </w:tcBorders>
            <w:noWrap/>
            <w:hideMark/>
          </w:tcPr>
          <w:p w14:paraId="085BC34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1530" w:type="dxa"/>
            <w:tcBorders>
              <w:top w:val="single" w:sz="4" w:space="0" w:color="FFFFFF" w:themeColor="background1"/>
              <w:bottom w:val="single" w:sz="4" w:space="0" w:color="FFFFFF" w:themeColor="background1"/>
            </w:tcBorders>
            <w:noWrap/>
            <w:hideMark/>
          </w:tcPr>
          <w:p w14:paraId="2C32C9D2" w14:textId="1A6AF31C"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0.92</w:t>
            </w:r>
          </w:p>
        </w:tc>
        <w:tc>
          <w:tcPr>
            <w:tcW w:w="778" w:type="dxa"/>
            <w:tcBorders>
              <w:top w:val="single" w:sz="4" w:space="0" w:color="FFFFFF" w:themeColor="background1"/>
              <w:bottom w:val="single" w:sz="4" w:space="0" w:color="FFFFFF" w:themeColor="background1"/>
            </w:tcBorders>
            <w:noWrap/>
            <w:hideMark/>
          </w:tcPr>
          <w:p w14:paraId="3375549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961B2C" w:rsidRPr="00674FF0" w14:paraId="228DBF78"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F8E4280"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6F9A105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MFA 18:1 (Octadecenoic) (gm)</w:t>
            </w:r>
          </w:p>
        </w:tc>
        <w:tc>
          <w:tcPr>
            <w:tcW w:w="990" w:type="dxa"/>
            <w:tcBorders>
              <w:top w:val="single" w:sz="4" w:space="0" w:color="FFFFFF" w:themeColor="background1"/>
              <w:bottom w:val="single" w:sz="4" w:space="0" w:color="FFFFFF" w:themeColor="background1"/>
            </w:tcBorders>
            <w:noWrap/>
            <w:hideMark/>
          </w:tcPr>
          <w:p w14:paraId="04721D1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8D2F7D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079B51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1824F49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1009</w:t>
            </w:r>
          </w:p>
        </w:tc>
        <w:tc>
          <w:tcPr>
            <w:tcW w:w="720" w:type="dxa"/>
            <w:tcBorders>
              <w:top w:val="single" w:sz="4" w:space="0" w:color="FFFFFF" w:themeColor="background1"/>
              <w:bottom w:val="single" w:sz="4" w:space="0" w:color="FFFFFF" w:themeColor="background1"/>
            </w:tcBorders>
            <w:noWrap/>
            <w:hideMark/>
          </w:tcPr>
          <w:p w14:paraId="5CC9334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1228</w:t>
            </w:r>
          </w:p>
        </w:tc>
        <w:tc>
          <w:tcPr>
            <w:tcW w:w="818" w:type="dxa"/>
            <w:tcBorders>
              <w:top w:val="single" w:sz="4" w:space="0" w:color="FFFFFF" w:themeColor="background1"/>
              <w:bottom w:val="single" w:sz="4" w:space="0" w:color="FFFFFF" w:themeColor="background1"/>
            </w:tcBorders>
            <w:noWrap/>
            <w:hideMark/>
          </w:tcPr>
          <w:p w14:paraId="2DC026F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1530" w:type="dxa"/>
            <w:tcBorders>
              <w:top w:val="single" w:sz="4" w:space="0" w:color="FFFFFF" w:themeColor="background1"/>
              <w:bottom w:val="single" w:sz="4" w:space="0" w:color="FFFFFF" w:themeColor="background1"/>
            </w:tcBorders>
            <w:noWrap/>
            <w:hideMark/>
          </w:tcPr>
          <w:p w14:paraId="300F417D" w14:textId="1299F288"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0.82</w:t>
            </w:r>
          </w:p>
        </w:tc>
        <w:tc>
          <w:tcPr>
            <w:tcW w:w="778" w:type="dxa"/>
            <w:tcBorders>
              <w:top w:val="single" w:sz="4" w:space="0" w:color="FFFFFF" w:themeColor="background1"/>
              <w:bottom w:val="single" w:sz="4" w:space="0" w:color="FFFFFF" w:themeColor="background1"/>
            </w:tcBorders>
            <w:noWrap/>
            <w:hideMark/>
          </w:tcPr>
          <w:p w14:paraId="54502AF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399CCBC8"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2F721BB"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4DD5D32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Sum of SFA 4:0 &amp; 6:0 Butanoic &amp; Hexanoic (gm)</w:t>
            </w:r>
          </w:p>
        </w:tc>
        <w:tc>
          <w:tcPr>
            <w:tcW w:w="990" w:type="dxa"/>
            <w:tcBorders>
              <w:top w:val="single" w:sz="4" w:space="0" w:color="FFFFFF" w:themeColor="background1"/>
              <w:bottom w:val="single" w:sz="4" w:space="0" w:color="FFFFFF" w:themeColor="background1"/>
            </w:tcBorders>
            <w:noWrap/>
            <w:hideMark/>
          </w:tcPr>
          <w:p w14:paraId="1F137A2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942205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8DF218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315871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1215</w:t>
            </w:r>
          </w:p>
        </w:tc>
        <w:tc>
          <w:tcPr>
            <w:tcW w:w="720" w:type="dxa"/>
            <w:tcBorders>
              <w:top w:val="single" w:sz="4" w:space="0" w:color="FFFFFF" w:themeColor="background1"/>
              <w:bottom w:val="single" w:sz="4" w:space="0" w:color="FFFFFF" w:themeColor="background1"/>
            </w:tcBorders>
            <w:noWrap/>
            <w:hideMark/>
          </w:tcPr>
          <w:p w14:paraId="1BED4C4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1064</w:t>
            </w:r>
          </w:p>
        </w:tc>
        <w:tc>
          <w:tcPr>
            <w:tcW w:w="818" w:type="dxa"/>
            <w:tcBorders>
              <w:top w:val="single" w:sz="4" w:space="0" w:color="FFFFFF" w:themeColor="background1"/>
              <w:bottom w:val="single" w:sz="4" w:space="0" w:color="FFFFFF" w:themeColor="background1"/>
            </w:tcBorders>
            <w:noWrap/>
            <w:hideMark/>
          </w:tcPr>
          <w:p w14:paraId="799463F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1530" w:type="dxa"/>
            <w:tcBorders>
              <w:top w:val="single" w:sz="4" w:space="0" w:color="FFFFFF" w:themeColor="background1"/>
              <w:bottom w:val="single" w:sz="4" w:space="0" w:color="FFFFFF" w:themeColor="background1"/>
            </w:tcBorders>
            <w:noWrap/>
            <w:hideMark/>
          </w:tcPr>
          <w:p w14:paraId="3CC19AC2" w14:textId="01F95F2E"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0.93</w:t>
            </w:r>
          </w:p>
        </w:tc>
        <w:tc>
          <w:tcPr>
            <w:tcW w:w="778" w:type="dxa"/>
            <w:tcBorders>
              <w:top w:val="single" w:sz="4" w:space="0" w:color="FFFFFF" w:themeColor="background1"/>
              <w:bottom w:val="single" w:sz="4" w:space="0" w:color="FFFFFF" w:themeColor="background1"/>
            </w:tcBorders>
            <w:noWrap/>
            <w:hideMark/>
          </w:tcPr>
          <w:p w14:paraId="6A5AD4A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0.019</w:t>
            </w:r>
          </w:p>
        </w:tc>
      </w:tr>
      <w:tr w:rsidR="00961B2C" w:rsidRPr="00674FF0" w14:paraId="64FE2E61"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F428B9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46F1710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Sum of SFA 8:0, 10:0, &amp; 12:0 Octanoic, Decanoic, &amp; Dodecanoic (gm)</w:t>
            </w:r>
          </w:p>
        </w:tc>
        <w:tc>
          <w:tcPr>
            <w:tcW w:w="990" w:type="dxa"/>
            <w:tcBorders>
              <w:top w:val="single" w:sz="4" w:space="0" w:color="FFFFFF" w:themeColor="background1"/>
              <w:bottom w:val="single" w:sz="4" w:space="0" w:color="FFFFFF" w:themeColor="background1"/>
            </w:tcBorders>
            <w:noWrap/>
            <w:hideMark/>
          </w:tcPr>
          <w:p w14:paraId="3789DF3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F458B1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69F4BA3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C9945F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1298</w:t>
            </w:r>
          </w:p>
        </w:tc>
        <w:tc>
          <w:tcPr>
            <w:tcW w:w="720" w:type="dxa"/>
            <w:tcBorders>
              <w:top w:val="single" w:sz="4" w:space="0" w:color="FFFFFF" w:themeColor="background1"/>
              <w:bottom w:val="single" w:sz="4" w:space="0" w:color="FFFFFF" w:themeColor="background1"/>
            </w:tcBorders>
            <w:noWrap/>
            <w:hideMark/>
          </w:tcPr>
          <w:p w14:paraId="4F1E217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921</w:t>
            </w:r>
          </w:p>
        </w:tc>
        <w:tc>
          <w:tcPr>
            <w:tcW w:w="818" w:type="dxa"/>
            <w:tcBorders>
              <w:top w:val="single" w:sz="4" w:space="0" w:color="FFFFFF" w:themeColor="background1"/>
              <w:bottom w:val="single" w:sz="4" w:space="0" w:color="FFFFFF" w:themeColor="background1"/>
            </w:tcBorders>
            <w:noWrap/>
            <w:hideMark/>
          </w:tcPr>
          <w:p w14:paraId="51F5F10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5A7081E9" w14:textId="2DFA6BA2"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2934ADD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61B2C" w:rsidRPr="00674FF0" w14:paraId="69B14B3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6462332"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4BC0F47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&amp; 16:0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&amp;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xml:space="preserve"> (gm)</w:t>
            </w:r>
          </w:p>
        </w:tc>
        <w:tc>
          <w:tcPr>
            <w:tcW w:w="990" w:type="dxa"/>
            <w:tcBorders>
              <w:top w:val="single" w:sz="4" w:space="0" w:color="FFFFFF" w:themeColor="background1"/>
              <w:bottom w:val="single" w:sz="4" w:space="0" w:color="FFFFFF" w:themeColor="background1"/>
            </w:tcBorders>
            <w:noWrap/>
            <w:hideMark/>
          </w:tcPr>
          <w:p w14:paraId="446FD8D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11DDA45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EF766D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43124E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1107</w:t>
            </w:r>
          </w:p>
        </w:tc>
        <w:tc>
          <w:tcPr>
            <w:tcW w:w="720" w:type="dxa"/>
            <w:tcBorders>
              <w:top w:val="single" w:sz="4" w:space="0" w:color="FFFFFF" w:themeColor="background1"/>
              <w:bottom w:val="single" w:sz="4" w:space="0" w:color="FFFFFF" w:themeColor="background1"/>
            </w:tcBorders>
            <w:noWrap/>
            <w:hideMark/>
          </w:tcPr>
          <w:p w14:paraId="1C61102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1145</w:t>
            </w:r>
          </w:p>
        </w:tc>
        <w:tc>
          <w:tcPr>
            <w:tcW w:w="818" w:type="dxa"/>
            <w:tcBorders>
              <w:top w:val="single" w:sz="4" w:space="0" w:color="FFFFFF" w:themeColor="background1"/>
              <w:bottom w:val="single" w:sz="4" w:space="0" w:color="FFFFFF" w:themeColor="background1"/>
            </w:tcBorders>
            <w:noWrap/>
            <w:hideMark/>
          </w:tcPr>
          <w:p w14:paraId="52B4789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1530" w:type="dxa"/>
            <w:tcBorders>
              <w:top w:val="single" w:sz="4" w:space="0" w:color="FFFFFF" w:themeColor="background1"/>
              <w:bottom w:val="single" w:sz="4" w:space="0" w:color="FFFFFF" w:themeColor="background1"/>
            </w:tcBorders>
            <w:noWrap/>
            <w:hideMark/>
          </w:tcPr>
          <w:p w14:paraId="0E9401B8" w14:textId="1B11C7B3"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0.98</w:t>
            </w:r>
          </w:p>
        </w:tc>
        <w:tc>
          <w:tcPr>
            <w:tcW w:w="778" w:type="dxa"/>
            <w:tcBorders>
              <w:top w:val="single" w:sz="4" w:space="0" w:color="FFFFFF" w:themeColor="background1"/>
              <w:bottom w:val="single" w:sz="4" w:space="0" w:color="FFFFFF" w:themeColor="background1"/>
            </w:tcBorders>
            <w:noWrap/>
            <w:hideMark/>
          </w:tcPr>
          <w:p w14:paraId="5F12A78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0.036</w:t>
            </w:r>
          </w:p>
        </w:tc>
      </w:tr>
      <w:tr w:rsidR="00961B2C" w:rsidRPr="00674FF0" w14:paraId="3DFC186C"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19F7C22"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6E6A078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&amp; 16:0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&amp;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xml:space="preserve"> (gm)</w:t>
            </w:r>
          </w:p>
        </w:tc>
        <w:tc>
          <w:tcPr>
            <w:tcW w:w="990" w:type="dxa"/>
            <w:tcBorders>
              <w:top w:val="single" w:sz="4" w:space="0" w:color="FFFFFF" w:themeColor="background1"/>
              <w:bottom w:val="single" w:sz="4" w:space="0" w:color="FFFFFF" w:themeColor="background1"/>
            </w:tcBorders>
            <w:noWrap/>
            <w:hideMark/>
          </w:tcPr>
          <w:p w14:paraId="74B0BF4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BA802C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77E83D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B94FE9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1107</w:t>
            </w:r>
          </w:p>
        </w:tc>
        <w:tc>
          <w:tcPr>
            <w:tcW w:w="720" w:type="dxa"/>
            <w:tcBorders>
              <w:top w:val="single" w:sz="4" w:space="0" w:color="FFFFFF" w:themeColor="background1"/>
              <w:bottom w:val="single" w:sz="4" w:space="0" w:color="FFFFFF" w:themeColor="background1"/>
            </w:tcBorders>
            <w:noWrap/>
            <w:hideMark/>
          </w:tcPr>
          <w:p w14:paraId="6DF7A9C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1106</w:t>
            </w:r>
          </w:p>
        </w:tc>
        <w:tc>
          <w:tcPr>
            <w:tcW w:w="818" w:type="dxa"/>
            <w:tcBorders>
              <w:top w:val="single" w:sz="4" w:space="0" w:color="FFFFFF" w:themeColor="background1"/>
              <w:bottom w:val="single" w:sz="4" w:space="0" w:color="FFFFFF" w:themeColor="background1"/>
            </w:tcBorders>
            <w:noWrap/>
            <w:hideMark/>
          </w:tcPr>
          <w:p w14:paraId="5138A5E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1530" w:type="dxa"/>
            <w:tcBorders>
              <w:top w:val="single" w:sz="4" w:space="0" w:color="FFFFFF" w:themeColor="background1"/>
              <w:bottom w:val="single" w:sz="4" w:space="0" w:color="FFFFFF" w:themeColor="background1"/>
            </w:tcBorders>
            <w:noWrap/>
            <w:hideMark/>
          </w:tcPr>
          <w:p w14:paraId="440D3108" w14:textId="0461F5ED"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0.84</w:t>
            </w:r>
          </w:p>
        </w:tc>
        <w:tc>
          <w:tcPr>
            <w:tcW w:w="778" w:type="dxa"/>
            <w:tcBorders>
              <w:top w:val="single" w:sz="4" w:space="0" w:color="FFFFFF" w:themeColor="background1"/>
              <w:bottom w:val="single" w:sz="4" w:space="0" w:color="FFFFFF" w:themeColor="background1"/>
            </w:tcBorders>
            <w:noWrap/>
            <w:hideMark/>
          </w:tcPr>
          <w:p w14:paraId="491ECF1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128A8025"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B41CA5E"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75FD378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16:0, &amp; 18:0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&amp; Octadecanoic (gm)</w:t>
            </w:r>
          </w:p>
        </w:tc>
        <w:tc>
          <w:tcPr>
            <w:tcW w:w="990" w:type="dxa"/>
            <w:tcBorders>
              <w:top w:val="single" w:sz="4" w:space="0" w:color="FFFFFF" w:themeColor="background1"/>
              <w:bottom w:val="single" w:sz="4" w:space="0" w:color="FFFFFF" w:themeColor="background1"/>
            </w:tcBorders>
            <w:noWrap/>
            <w:hideMark/>
          </w:tcPr>
          <w:p w14:paraId="0E48763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CECB23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6F7CC5D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0BE79E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1071</w:t>
            </w:r>
          </w:p>
        </w:tc>
        <w:tc>
          <w:tcPr>
            <w:tcW w:w="720" w:type="dxa"/>
            <w:tcBorders>
              <w:top w:val="single" w:sz="4" w:space="0" w:color="FFFFFF" w:themeColor="background1"/>
              <w:bottom w:val="single" w:sz="4" w:space="0" w:color="FFFFFF" w:themeColor="background1"/>
            </w:tcBorders>
            <w:noWrap/>
            <w:hideMark/>
          </w:tcPr>
          <w:p w14:paraId="4656B68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1127</w:t>
            </w:r>
          </w:p>
        </w:tc>
        <w:tc>
          <w:tcPr>
            <w:tcW w:w="818" w:type="dxa"/>
            <w:tcBorders>
              <w:top w:val="single" w:sz="4" w:space="0" w:color="FFFFFF" w:themeColor="background1"/>
              <w:bottom w:val="single" w:sz="4" w:space="0" w:color="FFFFFF" w:themeColor="background1"/>
            </w:tcBorders>
            <w:noWrap/>
            <w:hideMark/>
          </w:tcPr>
          <w:p w14:paraId="07A55AA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1530" w:type="dxa"/>
            <w:tcBorders>
              <w:top w:val="single" w:sz="4" w:space="0" w:color="FFFFFF" w:themeColor="background1"/>
              <w:bottom w:val="single" w:sz="4" w:space="0" w:color="FFFFFF" w:themeColor="background1"/>
            </w:tcBorders>
            <w:noWrap/>
            <w:hideMark/>
          </w:tcPr>
          <w:p w14:paraId="69C5FE42" w14:textId="45703E8A"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0.85</w:t>
            </w:r>
          </w:p>
        </w:tc>
        <w:tc>
          <w:tcPr>
            <w:tcW w:w="778" w:type="dxa"/>
            <w:tcBorders>
              <w:top w:val="single" w:sz="4" w:space="0" w:color="FFFFFF" w:themeColor="background1"/>
              <w:bottom w:val="single" w:sz="4" w:space="0" w:color="FFFFFF" w:themeColor="background1"/>
            </w:tcBorders>
            <w:noWrap/>
            <w:hideMark/>
          </w:tcPr>
          <w:p w14:paraId="6BB825A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61B2C" w:rsidRPr="00674FF0" w14:paraId="2F9F392F"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662CFB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77C6F21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VN calculated (gm)</w:t>
            </w:r>
          </w:p>
        </w:tc>
        <w:tc>
          <w:tcPr>
            <w:tcW w:w="990" w:type="dxa"/>
            <w:tcBorders>
              <w:top w:val="single" w:sz="4" w:space="0" w:color="FFFFFF" w:themeColor="background1"/>
              <w:bottom w:val="single" w:sz="4" w:space="0" w:color="FFFFFF" w:themeColor="background1"/>
            </w:tcBorders>
            <w:noWrap/>
            <w:hideMark/>
          </w:tcPr>
          <w:p w14:paraId="264199E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DB9BBA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9620C1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1763D7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1004</w:t>
            </w:r>
          </w:p>
        </w:tc>
        <w:tc>
          <w:tcPr>
            <w:tcW w:w="720" w:type="dxa"/>
            <w:tcBorders>
              <w:top w:val="single" w:sz="4" w:space="0" w:color="FFFFFF" w:themeColor="background1"/>
              <w:bottom w:val="single" w:sz="4" w:space="0" w:color="FFFFFF" w:themeColor="background1"/>
            </w:tcBorders>
            <w:noWrap/>
            <w:hideMark/>
          </w:tcPr>
          <w:p w14:paraId="1022100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1227</w:t>
            </w:r>
          </w:p>
        </w:tc>
        <w:tc>
          <w:tcPr>
            <w:tcW w:w="818" w:type="dxa"/>
            <w:tcBorders>
              <w:top w:val="single" w:sz="4" w:space="0" w:color="FFFFFF" w:themeColor="background1"/>
              <w:bottom w:val="single" w:sz="4" w:space="0" w:color="FFFFFF" w:themeColor="background1"/>
            </w:tcBorders>
            <w:noWrap/>
            <w:hideMark/>
          </w:tcPr>
          <w:p w14:paraId="05CC81D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1530" w:type="dxa"/>
            <w:tcBorders>
              <w:top w:val="single" w:sz="4" w:space="0" w:color="FFFFFF" w:themeColor="background1"/>
              <w:bottom w:val="single" w:sz="4" w:space="0" w:color="FFFFFF" w:themeColor="background1"/>
            </w:tcBorders>
            <w:noWrap/>
            <w:hideMark/>
          </w:tcPr>
          <w:p w14:paraId="6071C011" w14:textId="555B57CE"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06E2388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61B2C" w:rsidRPr="00674FF0" w14:paraId="2F9E70A8"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A61850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5A387BC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VN calculated (gm)</w:t>
            </w:r>
          </w:p>
        </w:tc>
        <w:tc>
          <w:tcPr>
            <w:tcW w:w="990" w:type="dxa"/>
            <w:tcBorders>
              <w:top w:val="single" w:sz="4" w:space="0" w:color="FFFFFF" w:themeColor="background1"/>
              <w:bottom w:val="single" w:sz="4" w:space="0" w:color="FFFFFF" w:themeColor="background1"/>
            </w:tcBorders>
            <w:noWrap/>
            <w:hideMark/>
          </w:tcPr>
          <w:p w14:paraId="43F0C01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606A49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7E564C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6585FB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1101</w:t>
            </w:r>
          </w:p>
        </w:tc>
        <w:tc>
          <w:tcPr>
            <w:tcW w:w="720" w:type="dxa"/>
            <w:tcBorders>
              <w:top w:val="single" w:sz="4" w:space="0" w:color="FFFFFF" w:themeColor="background1"/>
              <w:bottom w:val="single" w:sz="4" w:space="0" w:color="FFFFFF" w:themeColor="background1"/>
            </w:tcBorders>
            <w:noWrap/>
            <w:hideMark/>
          </w:tcPr>
          <w:p w14:paraId="475DC50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1165</w:t>
            </w:r>
          </w:p>
        </w:tc>
        <w:tc>
          <w:tcPr>
            <w:tcW w:w="818" w:type="dxa"/>
            <w:tcBorders>
              <w:top w:val="single" w:sz="4" w:space="0" w:color="FFFFFF" w:themeColor="background1"/>
              <w:bottom w:val="single" w:sz="4" w:space="0" w:color="FFFFFF" w:themeColor="background1"/>
            </w:tcBorders>
            <w:noWrap/>
            <w:hideMark/>
          </w:tcPr>
          <w:p w14:paraId="735B8E0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1530" w:type="dxa"/>
            <w:tcBorders>
              <w:top w:val="single" w:sz="4" w:space="0" w:color="FFFFFF" w:themeColor="background1"/>
              <w:bottom w:val="single" w:sz="4" w:space="0" w:color="FFFFFF" w:themeColor="background1"/>
            </w:tcBorders>
            <w:noWrap/>
            <w:hideMark/>
          </w:tcPr>
          <w:p w14:paraId="452B934B" w14:textId="6542521B"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0.95</w:t>
            </w:r>
          </w:p>
        </w:tc>
        <w:tc>
          <w:tcPr>
            <w:tcW w:w="778" w:type="dxa"/>
            <w:tcBorders>
              <w:top w:val="single" w:sz="4" w:space="0" w:color="FFFFFF" w:themeColor="background1"/>
              <w:bottom w:val="single" w:sz="4" w:space="0" w:color="FFFFFF" w:themeColor="background1"/>
            </w:tcBorders>
            <w:noWrap/>
            <w:hideMark/>
          </w:tcPr>
          <w:p w14:paraId="33BE891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961B2C" w:rsidRPr="00674FF0" w14:paraId="330F5DA9"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C54981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045AEFD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VN calculated (gm)</w:t>
            </w:r>
          </w:p>
        </w:tc>
        <w:tc>
          <w:tcPr>
            <w:tcW w:w="990" w:type="dxa"/>
            <w:tcBorders>
              <w:top w:val="single" w:sz="4" w:space="0" w:color="FFFFFF" w:themeColor="background1"/>
              <w:bottom w:val="single" w:sz="4" w:space="0" w:color="FFFFFF" w:themeColor="background1"/>
            </w:tcBorders>
            <w:noWrap/>
            <w:hideMark/>
          </w:tcPr>
          <w:p w14:paraId="2FAFC3F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4FE227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47DF8F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FC5EB1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1101</w:t>
            </w:r>
          </w:p>
        </w:tc>
        <w:tc>
          <w:tcPr>
            <w:tcW w:w="720" w:type="dxa"/>
            <w:tcBorders>
              <w:top w:val="single" w:sz="4" w:space="0" w:color="FFFFFF" w:themeColor="background1"/>
              <w:bottom w:val="single" w:sz="4" w:space="0" w:color="FFFFFF" w:themeColor="background1"/>
            </w:tcBorders>
            <w:noWrap/>
            <w:hideMark/>
          </w:tcPr>
          <w:p w14:paraId="36D96BE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1092</w:t>
            </w:r>
          </w:p>
        </w:tc>
        <w:tc>
          <w:tcPr>
            <w:tcW w:w="818" w:type="dxa"/>
            <w:tcBorders>
              <w:top w:val="single" w:sz="4" w:space="0" w:color="FFFFFF" w:themeColor="background1"/>
              <w:bottom w:val="single" w:sz="4" w:space="0" w:color="FFFFFF" w:themeColor="background1"/>
            </w:tcBorders>
            <w:noWrap/>
            <w:hideMark/>
          </w:tcPr>
          <w:p w14:paraId="4E0DA23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1530" w:type="dxa"/>
            <w:tcBorders>
              <w:top w:val="single" w:sz="4" w:space="0" w:color="FFFFFF" w:themeColor="background1"/>
              <w:bottom w:val="single" w:sz="4" w:space="0" w:color="FFFFFF" w:themeColor="background1"/>
            </w:tcBorders>
            <w:noWrap/>
            <w:hideMark/>
          </w:tcPr>
          <w:p w14:paraId="43136D18" w14:textId="60DD3B22"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0.83</w:t>
            </w:r>
          </w:p>
        </w:tc>
        <w:tc>
          <w:tcPr>
            <w:tcW w:w="778" w:type="dxa"/>
            <w:tcBorders>
              <w:top w:val="single" w:sz="4" w:space="0" w:color="FFFFFF" w:themeColor="background1"/>
              <w:bottom w:val="single" w:sz="4" w:space="0" w:color="FFFFFF" w:themeColor="background1"/>
            </w:tcBorders>
            <w:noWrap/>
            <w:hideMark/>
          </w:tcPr>
          <w:p w14:paraId="5B4CF99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61B2C" w:rsidRPr="00674FF0" w14:paraId="7DA9DC2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F88ED64"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7307FCB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Energy (kcal)</w:t>
            </w:r>
          </w:p>
        </w:tc>
        <w:tc>
          <w:tcPr>
            <w:tcW w:w="990" w:type="dxa"/>
            <w:tcBorders>
              <w:top w:val="single" w:sz="4" w:space="0" w:color="FFFFFF" w:themeColor="background1"/>
              <w:bottom w:val="single" w:sz="4" w:space="0" w:color="FFFFFF" w:themeColor="background1"/>
            </w:tcBorders>
            <w:noWrap/>
            <w:hideMark/>
          </w:tcPr>
          <w:p w14:paraId="14775EE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27FF2E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197140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BE78D7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1065</w:t>
            </w:r>
          </w:p>
        </w:tc>
        <w:tc>
          <w:tcPr>
            <w:tcW w:w="720" w:type="dxa"/>
            <w:tcBorders>
              <w:top w:val="single" w:sz="4" w:space="0" w:color="FFFFFF" w:themeColor="background1"/>
              <w:bottom w:val="single" w:sz="4" w:space="0" w:color="FFFFFF" w:themeColor="background1"/>
            </w:tcBorders>
            <w:noWrap/>
            <w:hideMark/>
          </w:tcPr>
          <w:p w14:paraId="5D2B921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1129</w:t>
            </w:r>
          </w:p>
        </w:tc>
        <w:tc>
          <w:tcPr>
            <w:tcW w:w="818" w:type="dxa"/>
            <w:tcBorders>
              <w:top w:val="single" w:sz="4" w:space="0" w:color="FFFFFF" w:themeColor="background1"/>
              <w:bottom w:val="single" w:sz="4" w:space="0" w:color="FFFFFF" w:themeColor="background1"/>
            </w:tcBorders>
            <w:noWrap/>
            <w:hideMark/>
          </w:tcPr>
          <w:p w14:paraId="6B9006C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1530" w:type="dxa"/>
            <w:tcBorders>
              <w:top w:val="single" w:sz="4" w:space="0" w:color="FFFFFF" w:themeColor="background1"/>
              <w:bottom w:val="single" w:sz="4" w:space="0" w:color="FFFFFF" w:themeColor="background1"/>
            </w:tcBorders>
            <w:noWrap/>
            <w:hideMark/>
          </w:tcPr>
          <w:p w14:paraId="078AB02F" w14:textId="41CE5144"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6E95A36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61B2C" w:rsidRPr="00674FF0" w14:paraId="0359C285" w14:textId="77777777" w:rsidTr="00752C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87010F2"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Macronutrients</w:t>
            </w:r>
          </w:p>
        </w:tc>
        <w:tc>
          <w:tcPr>
            <w:tcW w:w="3420" w:type="dxa"/>
            <w:tcBorders>
              <w:top w:val="single" w:sz="4" w:space="0" w:color="FFFFFF" w:themeColor="background1"/>
              <w:bottom w:val="single" w:sz="4" w:space="0" w:color="FFFFFF" w:themeColor="background1"/>
            </w:tcBorders>
            <w:noWrap/>
            <w:hideMark/>
          </w:tcPr>
          <w:p w14:paraId="7E46FE1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Carbohydrate (gm)</w:t>
            </w:r>
          </w:p>
        </w:tc>
        <w:tc>
          <w:tcPr>
            <w:tcW w:w="990" w:type="dxa"/>
            <w:tcBorders>
              <w:top w:val="single" w:sz="4" w:space="0" w:color="FFFFFF" w:themeColor="background1"/>
              <w:bottom w:val="single" w:sz="4" w:space="0" w:color="FFFFFF" w:themeColor="background1"/>
            </w:tcBorders>
            <w:noWrap/>
            <w:hideMark/>
          </w:tcPr>
          <w:p w14:paraId="048E7AA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904C28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6A73E5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90F30C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1085</w:t>
            </w:r>
          </w:p>
        </w:tc>
        <w:tc>
          <w:tcPr>
            <w:tcW w:w="720" w:type="dxa"/>
            <w:tcBorders>
              <w:top w:val="single" w:sz="4" w:space="0" w:color="FFFFFF" w:themeColor="background1"/>
              <w:bottom w:val="single" w:sz="4" w:space="0" w:color="FFFFFF" w:themeColor="background1"/>
            </w:tcBorders>
            <w:noWrap/>
            <w:hideMark/>
          </w:tcPr>
          <w:p w14:paraId="26CFEDE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1175</w:t>
            </w:r>
          </w:p>
        </w:tc>
        <w:tc>
          <w:tcPr>
            <w:tcW w:w="818" w:type="dxa"/>
            <w:tcBorders>
              <w:top w:val="single" w:sz="4" w:space="0" w:color="FFFFFF" w:themeColor="background1"/>
              <w:bottom w:val="single" w:sz="4" w:space="0" w:color="FFFFFF" w:themeColor="background1"/>
            </w:tcBorders>
            <w:noWrap/>
            <w:hideMark/>
          </w:tcPr>
          <w:p w14:paraId="11E7ABE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1530" w:type="dxa"/>
            <w:tcBorders>
              <w:top w:val="single" w:sz="4" w:space="0" w:color="FFFFFF" w:themeColor="background1"/>
              <w:bottom w:val="single" w:sz="4" w:space="0" w:color="FFFFFF" w:themeColor="background1"/>
            </w:tcBorders>
            <w:noWrap/>
            <w:hideMark/>
          </w:tcPr>
          <w:p w14:paraId="40E69003" w14:textId="3E681EC1"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0.75</w:t>
            </w:r>
          </w:p>
        </w:tc>
        <w:tc>
          <w:tcPr>
            <w:tcW w:w="778" w:type="dxa"/>
            <w:tcBorders>
              <w:top w:val="single" w:sz="4" w:space="0" w:color="FFFFFF" w:themeColor="background1"/>
              <w:bottom w:val="single" w:sz="4" w:space="0" w:color="FFFFFF" w:themeColor="background1"/>
            </w:tcBorders>
            <w:noWrap/>
            <w:hideMark/>
          </w:tcPr>
          <w:p w14:paraId="682F8DA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79C6698B"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588180C"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710F52E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fat (gm)</w:t>
            </w:r>
          </w:p>
        </w:tc>
        <w:tc>
          <w:tcPr>
            <w:tcW w:w="990" w:type="dxa"/>
            <w:tcBorders>
              <w:top w:val="single" w:sz="4" w:space="0" w:color="FFFFFF" w:themeColor="background1"/>
              <w:bottom w:val="single" w:sz="4" w:space="0" w:color="FFFFFF" w:themeColor="background1"/>
            </w:tcBorders>
            <w:noWrap/>
            <w:hideMark/>
          </w:tcPr>
          <w:p w14:paraId="73EB8FB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EF5B48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31A7BE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A10FC6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1100</w:t>
            </w:r>
          </w:p>
        </w:tc>
        <w:tc>
          <w:tcPr>
            <w:tcW w:w="720" w:type="dxa"/>
            <w:tcBorders>
              <w:top w:val="single" w:sz="4" w:space="0" w:color="FFFFFF" w:themeColor="background1"/>
              <w:bottom w:val="single" w:sz="4" w:space="0" w:color="FFFFFF" w:themeColor="background1"/>
            </w:tcBorders>
            <w:noWrap/>
            <w:hideMark/>
          </w:tcPr>
          <w:p w14:paraId="08AEE17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1143</w:t>
            </w:r>
          </w:p>
        </w:tc>
        <w:tc>
          <w:tcPr>
            <w:tcW w:w="818" w:type="dxa"/>
            <w:tcBorders>
              <w:top w:val="single" w:sz="4" w:space="0" w:color="FFFFFF" w:themeColor="background1"/>
              <w:bottom w:val="single" w:sz="4" w:space="0" w:color="FFFFFF" w:themeColor="background1"/>
            </w:tcBorders>
            <w:noWrap/>
            <w:hideMark/>
          </w:tcPr>
          <w:p w14:paraId="380B7B7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519A8216" w14:textId="71F4B415" w:rsidR="00961B2C" w:rsidRPr="00674FF0" w:rsidRDefault="00961B2C" w:rsidP="00961B2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2F7D6CD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61B2C" w:rsidRPr="00674FF0" w14:paraId="43D4870C"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BCC0516"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6CEC061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(gm)</w:t>
            </w:r>
          </w:p>
        </w:tc>
        <w:tc>
          <w:tcPr>
            <w:tcW w:w="990" w:type="dxa"/>
            <w:tcBorders>
              <w:top w:val="single" w:sz="4" w:space="0" w:color="FFFFFF" w:themeColor="background1"/>
              <w:bottom w:val="single" w:sz="4" w:space="0" w:color="FFFFFF" w:themeColor="background1"/>
            </w:tcBorders>
            <w:noWrap/>
            <w:hideMark/>
          </w:tcPr>
          <w:p w14:paraId="35B380A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425BFCF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E041ED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F20F8A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720" w:type="dxa"/>
            <w:tcBorders>
              <w:top w:val="single" w:sz="4" w:space="0" w:color="FFFFFF" w:themeColor="background1"/>
              <w:bottom w:val="single" w:sz="4" w:space="0" w:color="FFFFFF" w:themeColor="background1"/>
            </w:tcBorders>
            <w:noWrap/>
            <w:hideMark/>
          </w:tcPr>
          <w:p w14:paraId="0EEFD58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1152</w:t>
            </w:r>
          </w:p>
        </w:tc>
        <w:tc>
          <w:tcPr>
            <w:tcW w:w="818" w:type="dxa"/>
            <w:tcBorders>
              <w:top w:val="single" w:sz="4" w:space="0" w:color="FFFFFF" w:themeColor="background1"/>
              <w:bottom w:val="single" w:sz="4" w:space="0" w:color="FFFFFF" w:themeColor="background1"/>
            </w:tcBorders>
            <w:noWrap/>
            <w:hideMark/>
          </w:tcPr>
          <w:p w14:paraId="21DF014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1530" w:type="dxa"/>
            <w:tcBorders>
              <w:top w:val="single" w:sz="4" w:space="0" w:color="FFFFFF" w:themeColor="background1"/>
              <w:bottom w:val="single" w:sz="4" w:space="0" w:color="FFFFFF" w:themeColor="background1"/>
            </w:tcBorders>
            <w:noWrap/>
            <w:hideMark/>
          </w:tcPr>
          <w:p w14:paraId="01F25774" w14:textId="76DD75B0" w:rsidR="00961B2C" w:rsidRPr="00674FF0" w:rsidRDefault="00961B2C" w:rsidP="00961B2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0.98</w:t>
            </w:r>
          </w:p>
        </w:tc>
        <w:tc>
          <w:tcPr>
            <w:tcW w:w="778" w:type="dxa"/>
            <w:tcBorders>
              <w:top w:val="single" w:sz="4" w:space="0" w:color="FFFFFF" w:themeColor="background1"/>
              <w:bottom w:val="single" w:sz="4" w:space="0" w:color="FFFFFF" w:themeColor="background1"/>
            </w:tcBorders>
            <w:noWrap/>
            <w:hideMark/>
          </w:tcPr>
          <w:p w14:paraId="49119D8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0.038</w:t>
            </w:r>
          </w:p>
        </w:tc>
      </w:tr>
      <w:tr w:rsidR="00961B2C" w:rsidRPr="00674FF0" w14:paraId="0D6FB690"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B4DAF1A"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7E4346D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(gm)</w:t>
            </w:r>
          </w:p>
        </w:tc>
        <w:tc>
          <w:tcPr>
            <w:tcW w:w="990" w:type="dxa"/>
            <w:tcBorders>
              <w:top w:val="single" w:sz="4" w:space="0" w:color="FFFFFF" w:themeColor="background1"/>
              <w:bottom w:val="single" w:sz="4" w:space="0" w:color="FFFFFF" w:themeColor="background1"/>
            </w:tcBorders>
            <w:noWrap/>
            <w:hideMark/>
          </w:tcPr>
          <w:p w14:paraId="7600BFF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5D1C3F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B58CFF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92E6D9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720" w:type="dxa"/>
            <w:tcBorders>
              <w:top w:val="single" w:sz="4" w:space="0" w:color="FFFFFF" w:themeColor="background1"/>
              <w:bottom w:val="single" w:sz="4" w:space="0" w:color="FFFFFF" w:themeColor="background1"/>
            </w:tcBorders>
            <w:noWrap/>
            <w:hideMark/>
          </w:tcPr>
          <w:p w14:paraId="552F7BF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1087</w:t>
            </w:r>
          </w:p>
        </w:tc>
        <w:tc>
          <w:tcPr>
            <w:tcW w:w="818" w:type="dxa"/>
            <w:tcBorders>
              <w:top w:val="single" w:sz="4" w:space="0" w:color="FFFFFF" w:themeColor="background1"/>
              <w:bottom w:val="single" w:sz="4" w:space="0" w:color="FFFFFF" w:themeColor="background1"/>
            </w:tcBorders>
            <w:noWrap/>
            <w:hideMark/>
          </w:tcPr>
          <w:p w14:paraId="19B4B15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1530" w:type="dxa"/>
            <w:tcBorders>
              <w:top w:val="single" w:sz="4" w:space="0" w:color="FFFFFF" w:themeColor="background1"/>
              <w:bottom w:val="single" w:sz="4" w:space="0" w:color="FFFFFF" w:themeColor="background1"/>
            </w:tcBorders>
            <w:noWrap/>
            <w:hideMark/>
          </w:tcPr>
          <w:p w14:paraId="4A25C854" w14:textId="2CF8EC26" w:rsidR="00961B2C" w:rsidRPr="00674FF0" w:rsidRDefault="00961B2C" w:rsidP="00A25C3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A25C3A">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268312A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61B2C" w:rsidRPr="00674FF0" w14:paraId="4ACFCE51"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1BB6BA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5E1CFDF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(gm)</w:t>
            </w:r>
          </w:p>
        </w:tc>
        <w:tc>
          <w:tcPr>
            <w:tcW w:w="990" w:type="dxa"/>
            <w:tcBorders>
              <w:top w:val="single" w:sz="4" w:space="0" w:color="FFFFFF" w:themeColor="background1"/>
              <w:bottom w:val="single" w:sz="4" w:space="0" w:color="FFFFFF" w:themeColor="background1"/>
            </w:tcBorders>
            <w:noWrap/>
            <w:hideMark/>
          </w:tcPr>
          <w:p w14:paraId="1947DDF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51A785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3884D6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F0DEBC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1015</w:t>
            </w:r>
          </w:p>
        </w:tc>
        <w:tc>
          <w:tcPr>
            <w:tcW w:w="720" w:type="dxa"/>
            <w:tcBorders>
              <w:top w:val="single" w:sz="4" w:space="0" w:color="FFFFFF" w:themeColor="background1"/>
              <w:bottom w:val="single" w:sz="4" w:space="0" w:color="FFFFFF" w:themeColor="background1"/>
            </w:tcBorders>
            <w:noWrap/>
            <w:hideMark/>
          </w:tcPr>
          <w:p w14:paraId="041B84E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1227</w:t>
            </w:r>
          </w:p>
        </w:tc>
        <w:tc>
          <w:tcPr>
            <w:tcW w:w="818" w:type="dxa"/>
            <w:tcBorders>
              <w:top w:val="single" w:sz="4" w:space="0" w:color="FFFFFF" w:themeColor="background1"/>
              <w:bottom w:val="single" w:sz="4" w:space="0" w:color="FFFFFF" w:themeColor="background1"/>
            </w:tcBorders>
            <w:noWrap/>
            <w:hideMark/>
          </w:tcPr>
          <w:p w14:paraId="2EC5F6D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1530" w:type="dxa"/>
            <w:tcBorders>
              <w:top w:val="single" w:sz="4" w:space="0" w:color="FFFFFF" w:themeColor="background1"/>
              <w:bottom w:val="single" w:sz="4" w:space="0" w:color="FFFFFF" w:themeColor="background1"/>
            </w:tcBorders>
            <w:noWrap/>
            <w:hideMark/>
          </w:tcPr>
          <w:p w14:paraId="3FD61CC3" w14:textId="4C2EB718" w:rsidR="00961B2C" w:rsidRPr="00674FF0" w:rsidRDefault="00961B2C" w:rsidP="00A25C3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sidR="00A25C3A">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0.84</w:t>
            </w:r>
          </w:p>
        </w:tc>
        <w:tc>
          <w:tcPr>
            <w:tcW w:w="778" w:type="dxa"/>
            <w:tcBorders>
              <w:top w:val="single" w:sz="4" w:space="0" w:color="FFFFFF" w:themeColor="background1"/>
              <w:bottom w:val="single" w:sz="4" w:space="0" w:color="FFFFFF" w:themeColor="background1"/>
            </w:tcBorders>
            <w:noWrap/>
            <w:hideMark/>
          </w:tcPr>
          <w:p w14:paraId="141A2A2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61B2C" w:rsidRPr="00674FF0" w14:paraId="5A05A01B"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12AE374"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05648D7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90" w:type="dxa"/>
            <w:tcBorders>
              <w:top w:val="single" w:sz="4" w:space="0" w:color="FFFFFF" w:themeColor="background1"/>
              <w:bottom w:val="single" w:sz="4" w:space="0" w:color="FFFFFF" w:themeColor="background1"/>
            </w:tcBorders>
            <w:noWrap/>
            <w:hideMark/>
          </w:tcPr>
          <w:p w14:paraId="7D92F9A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A8027B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180DCE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7A7EEB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1232</w:t>
            </w:r>
          </w:p>
        </w:tc>
        <w:tc>
          <w:tcPr>
            <w:tcW w:w="720" w:type="dxa"/>
            <w:tcBorders>
              <w:top w:val="single" w:sz="4" w:space="0" w:color="FFFFFF" w:themeColor="background1"/>
              <w:bottom w:val="single" w:sz="4" w:space="0" w:color="FFFFFF" w:themeColor="background1"/>
            </w:tcBorders>
            <w:noWrap/>
            <w:hideMark/>
          </w:tcPr>
          <w:p w14:paraId="007F0B6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1159</w:t>
            </w:r>
          </w:p>
        </w:tc>
        <w:tc>
          <w:tcPr>
            <w:tcW w:w="818" w:type="dxa"/>
            <w:tcBorders>
              <w:top w:val="single" w:sz="4" w:space="0" w:color="FFFFFF" w:themeColor="background1"/>
              <w:bottom w:val="single" w:sz="4" w:space="0" w:color="FFFFFF" w:themeColor="background1"/>
            </w:tcBorders>
            <w:noWrap/>
            <w:hideMark/>
          </w:tcPr>
          <w:p w14:paraId="24E5253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1530" w:type="dxa"/>
            <w:tcBorders>
              <w:top w:val="single" w:sz="4" w:space="0" w:color="FFFFFF" w:themeColor="background1"/>
              <w:bottom w:val="single" w:sz="4" w:space="0" w:color="FFFFFF" w:themeColor="background1"/>
            </w:tcBorders>
            <w:noWrap/>
            <w:hideMark/>
          </w:tcPr>
          <w:p w14:paraId="2EB7795E" w14:textId="45BE6051" w:rsidR="00961B2C" w:rsidRPr="00674FF0" w:rsidRDefault="00961B2C" w:rsidP="00A25C3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A25C3A">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0.84</w:t>
            </w:r>
          </w:p>
        </w:tc>
        <w:tc>
          <w:tcPr>
            <w:tcW w:w="778" w:type="dxa"/>
            <w:tcBorders>
              <w:top w:val="single" w:sz="4" w:space="0" w:color="FFFFFF" w:themeColor="background1"/>
              <w:bottom w:val="single" w:sz="4" w:space="0" w:color="FFFFFF" w:themeColor="background1"/>
            </w:tcBorders>
            <w:noWrap/>
            <w:hideMark/>
          </w:tcPr>
          <w:p w14:paraId="4FB7D22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61B2C" w:rsidRPr="00674FF0" w14:paraId="6CF17B62"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4DC190E"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2ABA017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90" w:type="dxa"/>
            <w:tcBorders>
              <w:top w:val="single" w:sz="4" w:space="0" w:color="FFFFFF" w:themeColor="background1"/>
              <w:bottom w:val="single" w:sz="4" w:space="0" w:color="FFFFFF" w:themeColor="background1"/>
            </w:tcBorders>
            <w:noWrap/>
            <w:hideMark/>
          </w:tcPr>
          <w:p w14:paraId="3CD7ABE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8EA2C5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AB499C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D7CC87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1232</w:t>
            </w:r>
          </w:p>
        </w:tc>
        <w:tc>
          <w:tcPr>
            <w:tcW w:w="720" w:type="dxa"/>
            <w:tcBorders>
              <w:top w:val="single" w:sz="4" w:space="0" w:color="FFFFFF" w:themeColor="background1"/>
              <w:bottom w:val="single" w:sz="4" w:space="0" w:color="FFFFFF" w:themeColor="background1"/>
            </w:tcBorders>
            <w:noWrap/>
            <w:hideMark/>
          </w:tcPr>
          <w:p w14:paraId="4722DD7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967</w:t>
            </w:r>
          </w:p>
        </w:tc>
        <w:tc>
          <w:tcPr>
            <w:tcW w:w="818" w:type="dxa"/>
            <w:tcBorders>
              <w:top w:val="single" w:sz="4" w:space="0" w:color="FFFFFF" w:themeColor="background1"/>
              <w:bottom w:val="single" w:sz="4" w:space="0" w:color="FFFFFF" w:themeColor="background1"/>
            </w:tcBorders>
            <w:noWrap/>
            <w:hideMark/>
          </w:tcPr>
          <w:p w14:paraId="1F96D11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1530" w:type="dxa"/>
            <w:tcBorders>
              <w:top w:val="single" w:sz="4" w:space="0" w:color="FFFFFF" w:themeColor="background1"/>
              <w:bottom w:val="single" w:sz="4" w:space="0" w:color="FFFFFF" w:themeColor="background1"/>
            </w:tcBorders>
            <w:noWrap/>
            <w:hideMark/>
          </w:tcPr>
          <w:p w14:paraId="08E985DE" w14:textId="2D9E83C1" w:rsidR="00961B2C" w:rsidRPr="00674FF0" w:rsidRDefault="00961B2C" w:rsidP="00A25C3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r w:rsidR="00A25C3A">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0.81</w:t>
            </w:r>
          </w:p>
        </w:tc>
        <w:tc>
          <w:tcPr>
            <w:tcW w:w="778" w:type="dxa"/>
            <w:tcBorders>
              <w:top w:val="single" w:sz="4" w:space="0" w:color="FFFFFF" w:themeColor="background1"/>
              <w:bottom w:val="single" w:sz="4" w:space="0" w:color="FFFFFF" w:themeColor="background1"/>
            </w:tcBorders>
            <w:noWrap/>
            <w:hideMark/>
          </w:tcPr>
          <w:p w14:paraId="01C13A9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619DBA1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7175837"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259FF8E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sugars (gm)</w:t>
            </w:r>
          </w:p>
        </w:tc>
        <w:tc>
          <w:tcPr>
            <w:tcW w:w="990" w:type="dxa"/>
            <w:tcBorders>
              <w:top w:val="single" w:sz="4" w:space="0" w:color="FFFFFF" w:themeColor="background1"/>
              <w:bottom w:val="single" w:sz="4" w:space="0" w:color="FFFFFF" w:themeColor="background1"/>
            </w:tcBorders>
            <w:noWrap/>
            <w:hideMark/>
          </w:tcPr>
          <w:p w14:paraId="051C248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3B2703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F87BCA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55D483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1044</w:t>
            </w:r>
          </w:p>
        </w:tc>
        <w:tc>
          <w:tcPr>
            <w:tcW w:w="720" w:type="dxa"/>
            <w:tcBorders>
              <w:top w:val="single" w:sz="4" w:space="0" w:color="FFFFFF" w:themeColor="background1"/>
              <w:bottom w:val="single" w:sz="4" w:space="0" w:color="FFFFFF" w:themeColor="background1"/>
            </w:tcBorders>
            <w:noWrap/>
            <w:hideMark/>
          </w:tcPr>
          <w:p w14:paraId="46A8D90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1252</w:t>
            </w:r>
          </w:p>
        </w:tc>
        <w:tc>
          <w:tcPr>
            <w:tcW w:w="818" w:type="dxa"/>
            <w:tcBorders>
              <w:top w:val="single" w:sz="4" w:space="0" w:color="FFFFFF" w:themeColor="background1"/>
              <w:bottom w:val="single" w:sz="4" w:space="0" w:color="FFFFFF" w:themeColor="background1"/>
            </w:tcBorders>
            <w:noWrap/>
            <w:hideMark/>
          </w:tcPr>
          <w:p w14:paraId="569B847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1530" w:type="dxa"/>
            <w:tcBorders>
              <w:top w:val="single" w:sz="4" w:space="0" w:color="FFFFFF" w:themeColor="background1"/>
              <w:bottom w:val="single" w:sz="4" w:space="0" w:color="FFFFFF" w:themeColor="background1"/>
            </w:tcBorders>
            <w:noWrap/>
            <w:hideMark/>
          </w:tcPr>
          <w:p w14:paraId="7405395B" w14:textId="3022CFFB" w:rsidR="00961B2C" w:rsidRPr="00674FF0" w:rsidRDefault="00961B2C" w:rsidP="00A25C3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r w:rsidR="00A25C3A">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0.73</w:t>
            </w:r>
          </w:p>
        </w:tc>
        <w:tc>
          <w:tcPr>
            <w:tcW w:w="778" w:type="dxa"/>
            <w:tcBorders>
              <w:top w:val="single" w:sz="4" w:space="0" w:color="FFFFFF" w:themeColor="background1"/>
              <w:bottom w:val="single" w:sz="4" w:space="0" w:color="FFFFFF" w:themeColor="background1"/>
            </w:tcBorders>
            <w:noWrap/>
            <w:hideMark/>
          </w:tcPr>
          <w:p w14:paraId="077654B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231F1C15"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AF8DF9D"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38A7936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90" w:type="dxa"/>
            <w:tcBorders>
              <w:top w:val="single" w:sz="4" w:space="0" w:color="FFFFFF" w:themeColor="background1"/>
              <w:bottom w:val="single" w:sz="4" w:space="0" w:color="FFFFFF" w:themeColor="background1"/>
            </w:tcBorders>
            <w:noWrap/>
            <w:hideMark/>
          </w:tcPr>
          <w:p w14:paraId="0FCDC82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483764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25E396C"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13CDA8B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1212</w:t>
            </w:r>
          </w:p>
        </w:tc>
        <w:tc>
          <w:tcPr>
            <w:tcW w:w="720" w:type="dxa"/>
            <w:tcBorders>
              <w:top w:val="single" w:sz="4" w:space="0" w:color="FFFFFF" w:themeColor="background1"/>
              <w:bottom w:val="single" w:sz="4" w:space="0" w:color="FFFFFF" w:themeColor="background1"/>
            </w:tcBorders>
            <w:noWrap/>
            <w:hideMark/>
          </w:tcPr>
          <w:p w14:paraId="53CE756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961</w:t>
            </w:r>
          </w:p>
        </w:tc>
        <w:tc>
          <w:tcPr>
            <w:tcW w:w="818" w:type="dxa"/>
            <w:tcBorders>
              <w:top w:val="single" w:sz="4" w:space="0" w:color="FFFFFF" w:themeColor="background1"/>
              <w:bottom w:val="single" w:sz="4" w:space="0" w:color="FFFFFF" w:themeColor="background1"/>
            </w:tcBorders>
            <w:noWrap/>
            <w:hideMark/>
          </w:tcPr>
          <w:p w14:paraId="327BEDF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1530" w:type="dxa"/>
            <w:tcBorders>
              <w:top w:val="single" w:sz="4" w:space="0" w:color="FFFFFF" w:themeColor="background1"/>
              <w:bottom w:val="single" w:sz="4" w:space="0" w:color="FFFFFF" w:themeColor="background1"/>
            </w:tcBorders>
            <w:noWrap/>
            <w:hideMark/>
          </w:tcPr>
          <w:p w14:paraId="45965D0C" w14:textId="208E90AB"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0.89</w:t>
            </w:r>
          </w:p>
        </w:tc>
        <w:tc>
          <w:tcPr>
            <w:tcW w:w="778" w:type="dxa"/>
            <w:tcBorders>
              <w:top w:val="single" w:sz="4" w:space="0" w:color="FFFFFF" w:themeColor="background1"/>
              <w:bottom w:val="single" w:sz="4" w:space="0" w:color="FFFFFF" w:themeColor="background1"/>
            </w:tcBorders>
            <w:noWrap/>
            <w:hideMark/>
          </w:tcPr>
          <w:p w14:paraId="347C644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961B2C" w:rsidRPr="00674FF0" w14:paraId="4F955FC0"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B851EE0"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3CFE81F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Iron (mg)</w:t>
            </w:r>
          </w:p>
        </w:tc>
        <w:tc>
          <w:tcPr>
            <w:tcW w:w="990" w:type="dxa"/>
            <w:tcBorders>
              <w:top w:val="single" w:sz="4" w:space="0" w:color="FFFFFF" w:themeColor="background1"/>
              <w:bottom w:val="single" w:sz="4" w:space="0" w:color="FFFFFF" w:themeColor="background1"/>
            </w:tcBorders>
            <w:noWrap/>
            <w:hideMark/>
          </w:tcPr>
          <w:p w14:paraId="0ACDC89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395F2A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A89917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A9E0B3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1130</w:t>
            </w:r>
          </w:p>
        </w:tc>
        <w:tc>
          <w:tcPr>
            <w:tcW w:w="720" w:type="dxa"/>
            <w:tcBorders>
              <w:top w:val="single" w:sz="4" w:space="0" w:color="FFFFFF" w:themeColor="background1"/>
              <w:bottom w:val="single" w:sz="4" w:space="0" w:color="FFFFFF" w:themeColor="background1"/>
            </w:tcBorders>
            <w:noWrap/>
            <w:hideMark/>
          </w:tcPr>
          <w:p w14:paraId="6C215BC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1065</w:t>
            </w:r>
          </w:p>
        </w:tc>
        <w:tc>
          <w:tcPr>
            <w:tcW w:w="818" w:type="dxa"/>
            <w:tcBorders>
              <w:top w:val="single" w:sz="4" w:space="0" w:color="FFFFFF" w:themeColor="background1"/>
              <w:bottom w:val="single" w:sz="4" w:space="0" w:color="FFFFFF" w:themeColor="background1"/>
            </w:tcBorders>
            <w:noWrap/>
            <w:hideMark/>
          </w:tcPr>
          <w:p w14:paraId="56C9D0F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1530" w:type="dxa"/>
            <w:tcBorders>
              <w:top w:val="single" w:sz="4" w:space="0" w:color="FFFFFF" w:themeColor="background1"/>
              <w:bottom w:val="single" w:sz="4" w:space="0" w:color="FFFFFF" w:themeColor="background1"/>
            </w:tcBorders>
            <w:noWrap/>
            <w:hideMark/>
          </w:tcPr>
          <w:p w14:paraId="4E02B7FD" w14:textId="01EC8FA9"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0.73</w:t>
            </w:r>
          </w:p>
        </w:tc>
        <w:tc>
          <w:tcPr>
            <w:tcW w:w="778" w:type="dxa"/>
            <w:tcBorders>
              <w:top w:val="single" w:sz="4" w:space="0" w:color="FFFFFF" w:themeColor="background1"/>
              <w:bottom w:val="single" w:sz="4" w:space="0" w:color="FFFFFF" w:themeColor="background1"/>
            </w:tcBorders>
            <w:noWrap/>
            <w:hideMark/>
          </w:tcPr>
          <w:p w14:paraId="59593D6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47E18382"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0871F98"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4AD3D1B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Zinc (mg)</w:t>
            </w:r>
          </w:p>
        </w:tc>
        <w:tc>
          <w:tcPr>
            <w:tcW w:w="990" w:type="dxa"/>
            <w:tcBorders>
              <w:top w:val="single" w:sz="4" w:space="0" w:color="FFFFFF" w:themeColor="background1"/>
              <w:bottom w:val="single" w:sz="4" w:space="0" w:color="FFFFFF" w:themeColor="background1"/>
            </w:tcBorders>
            <w:noWrap/>
            <w:hideMark/>
          </w:tcPr>
          <w:p w14:paraId="3B20A4C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E5F587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AD0A63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11856A9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1110</w:t>
            </w:r>
          </w:p>
        </w:tc>
        <w:tc>
          <w:tcPr>
            <w:tcW w:w="720" w:type="dxa"/>
            <w:tcBorders>
              <w:top w:val="single" w:sz="4" w:space="0" w:color="FFFFFF" w:themeColor="background1"/>
              <w:bottom w:val="single" w:sz="4" w:space="0" w:color="FFFFFF" w:themeColor="background1"/>
            </w:tcBorders>
            <w:noWrap/>
            <w:hideMark/>
          </w:tcPr>
          <w:p w14:paraId="4657F2A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1135</w:t>
            </w:r>
          </w:p>
        </w:tc>
        <w:tc>
          <w:tcPr>
            <w:tcW w:w="818" w:type="dxa"/>
            <w:tcBorders>
              <w:top w:val="single" w:sz="4" w:space="0" w:color="FFFFFF" w:themeColor="background1"/>
              <w:bottom w:val="single" w:sz="4" w:space="0" w:color="FFFFFF" w:themeColor="background1"/>
            </w:tcBorders>
            <w:noWrap/>
            <w:hideMark/>
          </w:tcPr>
          <w:p w14:paraId="370601C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1530" w:type="dxa"/>
            <w:tcBorders>
              <w:top w:val="single" w:sz="4" w:space="0" w:color="FFFFFF" w:themeColor="background1"/>
              <w:bottom w:val="single" w:sz="4" w:space="0" w:color="FFFFFF" w:themeColor="background1"/>
            </w:tcBorders>
            <w:noWrap/>
            <w:hideMark/>
          </w:tcPr>
          <w:p w14:paraId="15A9C4C3" w14:textId="6E204FB4"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0.91</w:t>
            </w:r>
          </w:p>
        </w:tc>
        <w:tc>
          <w:tcPr>
            <w:tcW w:w="778" w:type="dxa"/>
            <w:tcBorders>
              <w:top w:val="single" w:sz="4" w:space="0" w:color="FFFFFF" w:themeColor="background1"/>
              <w:bottom w:val="single" w:sz="4" w:space="0" w:color="FFFFFF" w:themeColor="background1"/>
            </w:tcBorders>
            <w:noWrap/>
            <w:hideMark/>
          </w:tcPr>
          <w:p w14:paraId="2CEE2A8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0.009</w:t>
            </w:r>
          </w:p>
        </w:tc>
      </w:tr>
      <w:tr w:rsidR="00961B2C" w:rsidRPr="00674FF0" w14:paraId="575EAE72"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17EFA9A"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6F60C0C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Copper (mg)</w:t>
            </w:r>
          </w:p>
        </w:tc>
        <w:tc>
          <w:tcPr>
            <w:tcW w:w="990" w:type="dxa"/>
            <w:tcBorders>
              <w:top w:val="single" w:sz="4" w:space="0" w:color="FFFFFF" w:themeColor="background1"/>
              <w:bottom w:val="single" w:sz="4" w:space="0" w:color="FFFFFF" w:themeColor="background1"/>
            </w:tcBorders>
            <w:noWrap/>
            <w:hideMark/>
          </w:tcPr>
          <w:p w14:paraId="6DCFB20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3ECE75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273F51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58EFA5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1058</w:t>
            </w:r>
          </w:p>
        </w:tc>
        <w:tc>
          <w:tcPr>
            <w:tcW w:w="720" w:type="dxa"/>
            <w:tcBorders>
              <w:top w:val="single" w:sz="4" w:space="0" w:color="FFFFFF" w:themeColor="background1"/>
              <w:bottom w:val="single" w:sz="4" w:space="0" w:color="FFFFFF" w:themeColor="background1"/>
            </w:tcBorders>
            <w:noWrap/>
            <w:hideMark/>
          </w:tcPr>
          <w:p w14:paraId="09273DF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818" w:type="dxa"/>
            <w:tcBorders>
              <w:top w:val="single" w:sz="4" w:space="0" w:color="FFFFFF" w:themeColor="background1"/>
              <w:bottom w:val="single" w:sz="4" w:space="0" w:color="FFFFFF" w:themeColor="background1"/>
            </w:tcBorders>
            <w:noWrap/>
            <w:hideMark/>
          </w:tcPr>
          <w:p w14:paraId="4180FC8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1530" w:type="dxa"/>
            <w:tcBorders>
              <w:top w:val="single" w:sz="4" w:space="0" w:color="FFFFFF" w:themeColor="background1"/>
              <w:bottom w:val="single" w:sz="4" w:space="0" w:color="FFFFFF" w:themeColor="background1"/>
            </w:tcBorders>
            <w:noWrap/>
            <w:hideMark/>
          </w:tcPr>
          <w:p w14:paraId="0E0F1229" w14:textId="4E2A4FBD"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0.91</w:t>
            </w:r>
          </w:p>
        </w:tc>
        <w:tc>
          <w:tcPr>
            <w:tcW w:w="778" w:type="dxa"/>
            <w:tcBorders>
              <w:top w:val="single" w:sz="4" w:space="0" w:color="FFFFFF" w:themeColor="background1"/>
              <w:bottom w:val="single" w:sz="4" w:space="0" w:color="FFFFFF" w:themeColor="background1"/>
            </w:tcBorders>
            <w:noWrap/>
            <w:hideMark/>
          </w:tcPr>
          <w:p w14:paraId="7338714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961B2C" w:rsidRPr="00674FF0" w14:paraId="0479365F"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6573CC7"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3BC397A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Potassium (mg)</w:t>
            </w:r>
          </w:p>
        </w:tc>
        <w:tc>
          <w:tcPr>
            <w:tcW w:w="990" w:type="dxa"/>
            <w:tcBorders>
              <w:top w:val="single" w:sz="4" w:space="0" w:color="FFFFFF" w:themeColor="background1"/>
              <w:bottom w:val="single" w:sz="4" w:space="0" w:color="FFFFFF" w:themeColor="background1"/>
            </w:tcBorders>
            <w:noWrap/>
            <w:hideMark/>
          </w:tcPr>
          <w:p w14:paraId="599EAB9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7291D8A"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F5F09A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C013EC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1229</w:t>
            </w:r>
          </w:p>
        </w:tc>
        <w:tc>
          <w:tcPr>
            <w:tcW w:w="720" w:type="dxa"/>
            <w:tcBorders>
              <w:top w:val="single" w:sz="4" w:space="0" w:color="FFFFFF" w:themeColor="background1"/>
              <w:bottom w:val="single" w:sz="4" w:space="0" w:color="FFFFFF" w:themeColor="background1"/>
            </w:tcBorders>
            <w:noWrap/>
            <w:hideMark/>
          </w:tcPr>
          <w:p w14:paraId="16D32C1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1180</w:t>
            </w:r>
          </w:p>
        </w:tc>
        <w:tc>
          <w:tcPr>
            <w:tcW w:w="818" w:type="dxa"/>
            <w:tcBorders>
              <w:top w:val="single" w:sz="4" w:space="0" w:color="FFFFFF" w:themeColor="background1"/>
              <w:bottom w:val="single" w:sz="4" w:space="0" w:color="FFFFFF" w:themeColor="background1"/>
            </w:tcBorders>
            <w:noWrap/>
            <w:hideMark/>
          </w:tcPr>
          <w:p w14:paraId="3E4F649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1530" w:type="dxa"/>
            <w:tcBorders>
              <w:top w:val="single" w:sz="4" w:space="0" w:color="FFFFFF" w:themeColor="background1"/>
              <w:bottom w:val="single" w:sz="4" w:space="0" w:color="FFFFFF" w:themeColor="background1"/>
            </w:tcBorders>
            <w:noWrap/>
            <w:hideMark/>
          </w:tcPr>
          <w:p w14:paraId="63EDEAB1" w14:textId="49605E06"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3951716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61B2C" w:rsidRPr="00674FF0" w14:paraId="09A9E1F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92790D6"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Non-Essential Nutrients</w:t>
            </w:r>
          </w:p>
        </w:tc>
        <w:tc>
          <w:tcPr>
            <w:tcW w:w="3420" w:type="dxa"/>
            <w:tcBorders>
              <w:top w:val="single" w:sz="4" w:space="0" w:color="FFFFFF" w:themeColor="background1"/>
              <w:bottom w:val="single" w:sz="4" w:space="0" w:color="FFFFFF" w:themeColor="background1"/>
            </w:tcBorders>
            <w:noWrap/>
            <w:hideMark/>
          </w:tcPr>
          <w:p w14:paraId="3DEC2FAB"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Lutein + zeaxanthin (mcg)</w:t>
            </w:r>
          </w:p>
        </w:tc>
        <w:tc>
          <w:tcPr>
            <w:tcW w:w="990" w:type="dxa"/>
            <w:tcBorders>
              <w:top w:val="single" w:sz="4" w:space="0" w:color="FFFFFF" w:themeColor="background1"/>
              <w:bottom w:val="single" w:sz="4" w:space="0" w:color="FFFFFF" w:themeColor="background1"/>
            </w:tcBorders>
            <w:noWrap/>
            <w:hideMark/>
          </w:tcPr>
          <w:p w14:paraId="28ED895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BBB913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5BFFD4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16422A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1103</w:t>
            </w:r>
          </w:p>
        </w:tc>
        <w:tc>
          <w:tcPr>
            <w:tcW w:w="720" w:type="dxa"/>
            <w:tcBorders>
              <w:top w:val="single" w:sz="4" w:space="0" w:color="FFFFFF" w:themeColor="background1"/>
              <w:bottom w:val="single" w:sz="4" w:space="0" w:color="FFFFFF" w:themeColor="background1"/>
            </w:tcBorders>
            <w:noWrap/>
            <w:hideMark/>
          </w:tcPr>
          <w:p w14:paraId="0992FBD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1124</w:t>
            </w:r>
          </w:p>
        </w:tc>
        <w:tc>
          <w:tcPr>
            <w:tcW w:w="818" w:type="dxa"/>
            <w:tcBorders>
              <w:top w:val="single" w:sz="4" w:space="0" w:color="FFFFFF" w:themeColor="background1"/>
              <w:bottom w:val="single" w:sz="4" w:space="0" w:color="FFFFFF" w:themeColor="background1"/>
            </w:tcBorders>
            <w:noWrap/>
            <w:hideMark/>
          </w:tcPr>
          <w:p w14:paraId="66D3913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1530" w:type="dxa"/>
            <w:tcBorders>
              <w:top w:val="single" w:sz="4" w:space="0" w:color="FFFFFF" w:themeColor="background1"/>
              <w:bottom w:val="single" w:sz="4" w:space="0" w:color="FFFFFF" w:themeColor="background1"/>
            </w:tcBorders>
            <w:noWrap/>
            <w:hideMark/>
          </w:tcPr>
          <w:p w14:paraId="51FC3B47" w14:textId="624B4FD6"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0.97</w:t>
            </w:r>
          </w:p>
        </w:tc>
        <w:tc>
          <w:tcPr>
            <w:tcW w:w="778" w:type="dxa"/>
            <w:tcBorders>
              <w:top w:val="single" w:sz="4" w:space="0" w:color="FFFFFF" w:themeColor="background1"/>
              <w:bottom w:val="single" w:sz="4" w:space="0" w:color="FFFFFF" w:themeColor="background1"/>
            </w:tcBorders>
            <w:noWrap/>
            <w:hideMark/>
          </w:tcPr>
          <w:p w14:paraId="547AE4D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0.031</w:t>
            </w:r>
          </w:p>
        </w:tc>
      </w:tr>
      <w:tr w:rsidR="00961B2C" w:rsidRPr="00674FF0" w14:paraId="3728E2B8"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54EED70"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4FF7D5A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whole and refined grains (oz. eq.)</w:t>
            </w:r>
          </w:p>
        </w:tc>
        <w:tc>
          <w:tcPr>
            <w:tcW w:w="990" w:type="dxa"/>
            <w:tcBorders>
              <w:top w:val="single" w:sz="4" w:space="0" w:color="FFFFFF" w:themeColor="background1"/>
              <w:bottom w:val="single" w:sz="4" w:space="0" w:color="FFFFFF" w:themeColor="background1"/>
            </w:tcBorders>
            <w:noWrap/>
            <w:hideMark/>
          </w:tcPr>
          <w:p w14:paraId="71CD2E9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780D0B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3D3B427"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BB3146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1099</w:t>
            </w:r>
          </w:p>
        </w:tc>
        <w:tc>
          <w:tcPr>
            <w:tcW w:w="720" w:type="dxa"/>
            <w:tcBorders>
              <w:top w:val="single" w:sz="4" w:space="0" w:color="FFFFFF" w:themeColor="background1"/>
              <w:bottom w:val="single" w:sz="4" w:space="0" w:color="FFFFFF" w:themeColor="background1"/>
            </w:tcBorders>
            <w:noWrap/>
            <w:hideMark/>
          </w:tcPr>
          <w:p w14:paraId="2023BF1E"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1085</w:t>
            </w:r>
          </w:p>
        </w:tc>
        <w:tc>
          <w:tcPr>
            <w:tcW w:w="818" w:type="dxa"/>
            <w:tcBorders>
              <w:top w:val="single" w:sz="4" w:space="0" w:color="FFFFFF" w:themeColor="background1"/>
              <w:bottom w:val="single" w:sz="4" w:space="0" w:color="FFFFFF" w:themeColor="background1"/>
            </w:tcBorders>
            <w:noWrap/>
            <w:hideMark/>
          </w:tcPr>
          <w:p w14:paraId="16679ED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1530" w:type="dxa"/>
            <w:tcBorders>
              <w:top w:val="single" w:sz="4" w:space="0" w:color="FFFFFF" w:themeColor="background1"/>
              <w:bottom w:val="single" w:sz="4" w:space="0" w:color="FFFFFF" w:themeColor="background1"/>
            </w:tcBorders>
            <w:noWrap/>
            <w:hideMark/>
          </w:tcPr>
          <w:p w14:paraId="7FB8D378" w14:textId="4B86A887"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0.77</w:t>
            </w:r>
          </w:p>
        </w:tc>
        <w:tc>
          <w:tcPr>
            <w:tcW w:w="778" w:type="dxa"/>
            <w:tcBorders>
              <w:top w:val="single" w:sz="4" w:space="0" w:color="FFFFFF" w:themeColor="background1"/>
              <w:bottom w:val="single" w:sz="4" w:space="0" w:color="FFFFFF" w:themeColor="background1"/>
            </w:tcBorders>
            <w:noWrap/>
            <w:hideMark/>
          </w:tcPr>
          <w:p w14:paraId="7095A00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61B2C" w:rsidRPr="00674FF0" w14:paraId="239B1281"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68E6CE9"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10F4E5B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Refined grains (oz. eq.)</w:t>
            </w:r>
          </w:p>
        </w:tc>
        <w:tc>
          <w:tcPr>
            <w:tcW w:w="990" w:type="dxa"/>
            <w:tcBorders>
              <w:top w:val="single" w:sz="4" w:space="0" w:color="FFFFFF" w:themeColor="background1"/>
              <w:bottom w:val="single" w:sz="4" w:space="0" w:color="FFFFFF" w:themeColor="background1"/>
            </w:tcBorders>
            <w:noWrap/>
            <w:hideMark/>
          </w:tcPr>
          <w:p w14:paraId="1E1E34E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7DFCF4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01F45A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ABF413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1038</w:t>
            </w:r>
          </w:p>
        </w:tc>
        <w:tc>
          <w:tcPr>
            <w:tcW w:w="720" w:type="dxa"/>
            <w:tcBorders>
              <w:top w:val="single" w:sz="4" w:space="0" w:color="FFFFFF" w:themeColor="background1"/>
              <w:bottom w:val="single" w:sz="4" w:space="0" w:color="FFFFFF" w:themeColor="background1"/>
            </w:tcBorders>
            <w:noWrap/>
            <w:hideMark/>
          </w:tcPr>
          <w:p w14:paraId="56352A3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1188</w:t>
            </w:r>
          </w:p>
        </w:tc>
        <w:tc>
          <w:tcPr>
            <w:tcW w:w="818" w:type="dxa"/>
            <w:tcBorders>
              <w:top w:val="single" w:sz="4" w:space="0" w:color="FFFFFF" w:themeColor="background1"/>
              <w:bottom w:val="single" w:sz="4" w:space="0" w:color="FFFFFF" w:themeColor="background1"/>
            </w:tcBorders>
            <w:noWrap/>
            <w:hideMark/>
          </w:tcPr>
          <w:p w14:paraId="50A0DD37"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1530" w:type="dxa"/>
            <w:tcBorders>
              <w:top w:val="single" w:sz="4" w:space="0" w:color="FFFFFF" w:themeColor="background1"/>
              <w:bottom w:val="single" w:sz="4" w:space="0" w:color="FFFFFF" w:themeColor="background1"/>
            </w:tcBorders>
            <w:noWrap/>
            <w:hideMark/>
          </w:tcPr>
          <w:p w14:paraId="06183C96" w14:textId="22139813"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0.99</w:t>
            </w:r>
          </w:p>
        </w:tc>
        <w:tc>
          <w:tcPr>
            <w:tcW w:w="778" w:type="dxa"/>
            <w:tcBorders>
              <w:top w:val="single" w:sz="4" w:space="0" w:color="FFFFFF" w:themeColor="background1"/>
              <w:bottom w:val="single" w:sz="4" w:space="0" w:color="FFFFFF" w:themeColor="background1"/>
            </w:tcBorders>
            <w:noWrap/>
            <w:hideMark/>
          </w:tcPr>
          <w:p w14:paraId="6AD90B8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0.041</w:t>
            </w:r>
          </w:p>
        </w:tc>
      </w:tr>
      <w:tr w:rsidR="00961B2C" w:rsidRPr="00674FF0" w14:paraId="27E57D55"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F21B30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1ADD2CE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Refined grains (oz. eq.)</w:t>
            </w:r>
          </w:p>
        </w:tc>
        <w:tc>
          <w:tcPr>
            <w:tcW w:w="990" w:type="dxa"/>
            <w:tcBorders>
              <w:top w:val="single" w:sz="4" w:space="0" w:color="FFFFFF" w:themeColor="background1"/>
              <w:bottom w:val="single" w:sz="4" w:space="0" w:color="FFFFFF" w:themeColor="background1"/>
            </w:tcBorders>
            <w:noWrap/>
            <w:hideMark/>
          </w:tcPr>
          <w:p w14:paraId="3210068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BD6A7B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64EC959B"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33446C1"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1038</w:t>
            </w:r>
          </w:p>
        </w:tc>
        <w:tc>
          <w:tcPr>
            <w:tcW w:w="720" w:type="dxa"/>
            <w:tcBorders>
              <w:top w:val="single" w:sz="4" w:space="0" w:color="FFFFFF" w:themeColor="background1"/>
              <w:bottom w:val="single" w:sz="4" w:space="0" w:color="FFFFFF" w:themeColor="background1"/>
            </w:tcBorders>
            <w:noWrap/>
            <w:hideMark/>
          </w:tcPr>
          <w:p w14:paraId="678B4615"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1132</w:t>
            </w:r>
          </w:p>
        </w:tc>
        <w:tc>
          <w:tcPr>
            <w:tcW w:w="818" w:type="dxa"/>
            <w:tcBorders>
              <w:top w:val="single" w:sz="4" w:space="0" w:color="FFFFFF" w:themeColor="background1"/>
              <w:bottom w:val="single" w:sz="4" w:space="0" w:color="FFFFFF" w:themeColor="background1"/>
            </w:tcBorders>
            <w:noWrap/>
            <w:hideMark/>
          </w:tcPr>
          <w:p w14:paraId="650C8A0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1530" w:type="dxa"/>
            <w:tcBorders>
              <w:top w:val="single" w:sz="4" w:space="0" w:color="FFFFFF" w:themeColor="background1"/>
              <w:bottom w:val="single" w:sz="4" w:space="0" w:color="FFFFFF" w:themeColor="background1"/>
            </w:tcBorders>
            <w:noWrap/>
            <w:hideMark/>
          </w:tcPr>
          <w:p w14:paraId="7CBBB06F" w14:textId="6E9C58B3"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0.84</w:t>
            </w:r>
          </w:p>
        </w:tc>
        <w:tc>
          <w:tcPr>
            <w:tcW w:w="778" w:type="dxa"/>
            <w:tcBorders>
              <w:top w:val="single" w:sz="4" w:space="0" w:color="FFFFFF" w:themeColor="background1"/>
              <w:bottom w:val="single" w:sz="4" w:space="0" w:color="FFFFFF" w:themeColor="background1"/>
            </w:tcBorders>
            <w:noWrap/>
            <w:hideMark/>
          </w:tcPr>
          <w:p w14:paraId="476C7C3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43A31902"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A05E053"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3E7B9DB4" w14:textId="416C7792" w:rsidR="00961B2C" w:rsidRPr="00674FF0" w:rsidRDefault="000D40C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0D40CC">
              <w:rPr>
                <w:rFonts w:ascii="Times New Roman" w:eastAsia="Aptos" w:hAnsi="Times New Roman" w:cs="Times New Roman"/>
                <w:sz w:val="16"/>
                <w:szCs w:val="16"/>
                <w:lang w:val="en-US"/>
              </w:rPr>
              <w:t>Peanuts, tree nuts and seeds (oz. eq.)</w:t>
            </w:r>
          </w:p>
        </w:tc>
        <w:tc>
          <w:tcPr>
            <w:tcW w:w="990" w:type="dxa"/>
            <w:tcBorders>
              <w:top w:val="single" w:sz="4" w:space="0" w:color="FFFFFF" w:themeColor="background1"/>
              <w:bottom w:val="single" w:sz="4" w:space="0" w:color="FFFFFF" w:themeColor="background1"/>
            </w:tcBorders>
            <w:noWrap/>
            <w:hideMark/>
          </w:tcPr>
          <w:p w14:paraId="275DDC2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6D3B53C"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2DC9C4F"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465508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1131</w:t>
            </w:r>
          </w:p>
        </w:tc>
        <w:tc>
          <w:tcPr>
            <w:tcW w:w="720" w:type="dxa"/>
            <w:tcBorders>
              <w:top w:val="single" w:sz="4" w:space="0" w:color="FFFFFF" w:themeColor="background1"/>
              <w:bottom w:val="single" w:sz="4" w:space="0" w:color="FFFFFF" w:themeColor="background1"/>
            </w:tcBorders>
            <w:noWrap/>
            <w:hideMark/>
          </w:tcPr>
          <w:p w14:paraId="2DD00080"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912</w:t>
            </w:r>
          </w:p>
        </w:tc>
        <w:tc>
          <w:tcPr>
            <w:tcW w:w="818" w:type="dxa"/>
            <w:tcBorders>
              <w:top w:val="single" w:sz="4" w:space="0" w:color="FFFFFF" w:themeColor="background1"/>
              <w:bottom w:val="single" w:sz="4" w:space="0" w:color="FFFFFF" w:themeColor="background1"/>
            </w:tcBorders>
            <w:noWrap/>
            <w:hideMark/>
          </w:tcPr>
          <w:p w14:paraId="1FAFE8B9"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1530" w:type="dxa"/>
            <w:tcBorders>
              <w:top w:val="single" w:sz="4" w:space="0" w:color="FFFFFF" w:themeColor="background1"/>
              <w:bottom w:val="single" w:sz="4" w:space="0" w:color="FFFFFF" w:themeColor="background1"/>
            </w:tcBorders>
            <w:noWrap/>
            <w:hideMark/>
          </w:tcPr>
          <w:p w14:paraId="5109C652" w14:textId="40C2953F"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0.90</w:t>
            </w:r>
          </w:p>
        </w:tc>
        <w:tc>
          <w:tcPr>
            <w:tcW w:w="778" w:type="dxa"/>
            <w:tcBorders>
              <w:top w:val="single" w:sz="4" w:space="0" w:color="FFFFFF" w:themeColor="background1"/>
              <w:bottom w:val="single" w:sz="4" w:space="0" w:color="FFFFFF" w:themeColor="background1"/>
            </w:tcBorders>
            <w:noWrap/>
            <w:hideMark/>
          </w:tcPr>
          <w:p w14:paraId="7F0A27B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961B2C" w:rsidRPr="00674FF0" w14:paraId="1B8FF82D"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303471A"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0FCBA76F"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solid fat (grams)</w:t>
            </w:r>
          </w:p>
        </w:tc>
        <w:tc>
          <w:tcPr>
            <w:tcW w:w="990" w:type="dxa"/>
            <w:tcBorders>
              <w:top w:val="single" w:sz="4" w:space="0" w:color="FFFFFF" w:themeColor="background1"/>
              <w:bottom w:val="single" w:sz="4" w:space="0" w:color="FFFFFF" w:themeColor="background1"/>
            </w:tcBorders>
            <w:noWrap/>
            <w:hideMark/>
          </w:tcPr>
          <w:p w14:paraId="12E311E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2C31ECA9"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250D5E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22AD5D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971</w:t>
            </w:r>
          </w:p>
        </w:tc>
        <w:tc>
          <w:tcPr>
            <w:tcW w:w="720" w:type="dxa"/>
            <w:tcBorders>
              <w:top w:val="single" w:sz="4" w:space="0" w:color="FFFFFF" w:themeColor="background1"/>
              <w:bottom w:val="single" w:sz="4" w:space="0" w:color="FFFFFF" w:themeColor="background1"/>
            </w:tcBorders>
            <w:noWrap/>
            <w:hideMark/>
          </w:tcPr>
          <w:p w14:paraId="005A4132"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1116</w:t>
            </w:r>
          </w:p>
        </w:tc>
        <w:tc>
          <w:tcPr>
            <w:tcW w:w="818" w:type="dxa"/>
            <w:tcBorders>
              <w:top w:val="single" w:sz="4" w:space="0" w:color="FFFFFF" w:themeColor="background1"/>
              <w:bottom w:val="single" w:sz="4" w:space="0" w:color="FFFFFF" w:themeColor="background1"/>
            </w:tcBorders>
            <w:noWrap/>
            <w:hideMark/>
          </w:tcPr>
          <w:p w14:paraId="2183D576"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1530" w:type="dxa"/>
            <w:tcBorders>
              <w:top w:val="single" w:sz="4" w:space="0" w:color="FFFFFF" w:themeColor="background1"/>
              <w:bottom w:val="single" w:sz="4" w:space="0" w:color="FFFFFF" w:themeColor="background1"/>
            </w:tcBorders>
            <w:noWrap/>
            <w:hideMark/>
          </w:tcPr>
          <w:p w14:paraId="09449214" w14:textId="6D20AE74"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0.98</w:t>
            </w:r>
          </w:p>
        </w:tc>
        <w:tc>
          <w:tcPr>
            <w:tcW w:w="778" w:type="dxa"/>
            <w:tcBorders>
              <w:top w:val="single" w:sz="4" w:space="0" w:color="FFFFFF" w:themeColor="background1"/>
              <w:bottom w:val="single" w:sz="4" w:space="0" w:color="FFFFFF" w:themeColor="background1"/>
            </w:tcBorders>
            <w:noWrap/>
            <w:hideMark/>
          </w:tcPr>
          <w:p w14:paraId="26A4CE6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961B2C" w:rsidRPr="00674FF0" w14:paraId="51F9454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D30A23F"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4DCD4B2A"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solid fat (grams)</w:t>
            </w:r>
          </w:p>
        </w:tc>
        <w:tc>
          <w:tcPr>
            <w:tcW w:w="990" w:type="dxa"/>
            <w:tcBorders>
              <w:top w:val="single" w:sz="4" w:space="0" w:color="FFFFFF" w:themeColor="background1"/>
              <w:bottom w:val="single" w:sz="4" w:space="0" w:color="FFFFFF" w:themeColor="background1"/>
            </w:tcBorders>
            <w:noWrap/>
            <w:hideMark/>
          </w:tcPr>
          <w:p w14:paraId="57C962E6"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3E3E6D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91AFB4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B25B4D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971</w:t>
            </w:r>
          </w:p>
        </w:tc>
        <w:tc>
          <w:tcPr>
            <w:tcW w:w="720" w:type="dxa"/>
            <w:tcBorders>
              <w:top w:val="single" w:sz="4" w:space="0" w:color="FFFFFF" w:themeColor="background1"/>
              <w:bottom w:val="single" w:sz="4" w:space="0" w:color="FFFFFF" w:themeColor="background1"/>
            </w:tcBorders>
            <w:noWrap/>
            <w:hideMark/>
          </w:tcPr>
          <w:p w14:paraId="5097A034"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1271</w:t>
            </w:r>
          </w:p>
        </w:tc>
        <w:tc>
          <w:tcPr>
            <w:tcW w:w="818" w:type="dxa"/>
            <w:tcBorders>
              <w:top w:val="single" w:sz="4" w:space="0" w:color="FFFFFF" w:themeColor="background1"/>
              <w:bottom w:val="single" w:sz="4" w:space="0" w:color="FFFFFF" w:themeColor="background1"/>
            </w:tcBorders>
            <w:noWrap/>
            <w:hideMark/>
          </w:tcPr>
          <w:p w14:paraId="63E9CDA5"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1530" w:type="dxa"/>
            <w:tcBorders>
              <w:top w:val="single" w:sz="4" w:space="0" w:color="FFFFFF" w:themeColor="background1"/>
              <w:bottom w:val="single" w:sz="4" w:space="0" w:color="FFFFFF" w:themeColor="background1"/>
            </w:tcBorders>
            <w:noWrap/>
            <w:hideMark/>
          </w:tcPr>
          <w:p w14:paraId="0FDE4BB1" w14:textId="4138D397"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0.79</w:t>
            </w:r>
          </w:p>
        </w:tc>
        <w:tc>
          <w:tcPr>
            <w:tcW w:w="778" w:type="dxa"/>
            <w:tcBorders>
              <w:top w:val="single" w:sz="4" w:space="0" w:color="FFFFFF" w:themeColor="background1"/>
              <w:bottom w:val="single" w:sz="4" w:space="0" w:color="FFFFFF" w:themeColor="background1"/>
            </w:tcBorders>
            <w:noWrap/>
            <w:hideMark/>
          </w:tcPr>
          <w:p w14:paraId="5E0A7361"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61B2C" w:rsidRPr="00674FF0" w14:paraId="31689315"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2E383FE"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4D4B80E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Thiamin (Vitamin B1) (mg)</w:t>
            </w:r>
          </w:p>
        </w:tc>
        <w:tc>
          <w:tcPr>
            <w:tcW w:w="990" w:type="dxa"/>
            <w:tcBorders>
              <w:top w:val="single" w:sz="4" w:space="0" w:color="FFFFFF" w:themeColor="background1"/>
              <w:bottom w:val="single" w:sz="4" w:space="0" w:color="FFFFFF" w:themeColor="background1"/>
            </w:tcBorders>
            <w:noWrap/>
            <w:hideMark/>
          </w:tcPr>
          <w:p w14:paraId="649C679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F3F17F8"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287789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228DC44"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1187</w:t>
            </w:r>
          </w:p>
        </w:tc>
        <w:tc>
          <w:tcPr>
            <w:tcW w:w="720" w:type="dxa"/>
            <w:tcBorders>
              <w:top w:val="single" w:sz="4" w:space="0" w:color="FFFFFF" w:themeColor="background1"/>
              <w:bottom w:val="single" w:sz="4" w:space="0" w:color="FFFFFF" w:themeColor="background1"/>
            </w:tcBorders>
            <w:noWrap/>
            <w:hideMark/>
          </w:tcPr>
          <w:p w14:paraId="24970023"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1037</w:t>
            </w:r>
          </w:p>
        </w:tc>
        <w:tc>
          <w:tcPr>
            <w:tcW w:w="818" w:type="dxa"/>
            <w:tcBorders>
              <w:top w:val="single" w:sz="4" w:space="0" w:color="FFFFFF" w:themeColor="background1"/>
              <w:bottom w:val="single" w:sz="4" w:space="0" w:color="FFFFFF" w:themeColor="background1"/>
            </w:tcBorders>
            <w:noWrap/>
            <w:hideMark/>
          </w:tcPr>
          <w:p w14:paraId="4FECF3B0"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1530" w:type="dxa"/>
            <w:tcBorders>
              <w:top w:val="single" w:sz="4" w:space="0" w:color="FFFFFF" w:themeColor="background1"/>
              <w:bottom w:val="single" w:sz="4" w:space="0" w:color="FFFFFF" w:themeColor="background1"/>
            </w:tcBorders>
            <w:noWrap/>
            <w:hideMark/>
          </w:tcPr>
          <w:p w14:paraId="4ABC2829" w14:textId="21FA5E29" w:rsidR="00961B2C" w:rsidRPr="00674FF0" w:rsidRDefault="00961B2C" w:rsidP="00133E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0.84</w:t>
            </w:r>
          </w:p>
        </w:tc>
        <w:tc>
          <w:tcPr>
            <w:tcW w:w="778" w:type="dxa"/>
            <w:tcBorders>
              <w:top w:val="single" w:sz="4" w:space="0" w:color="FFFFFF" w:themeColor="background1"/>
              <w:bottom w:val="single" w:sz="4" w:space="0" w:color="FFFFFF" w:themeColor="background1"/>
            </w:tcBorders>
            <w:noWrap/>
            <w:hideMark/>
          </w:tcPr>
          <w:p w14:paraId="2F5D829D" w14:textId="77777777" w:rsidR="00961B2C" w:rsidRPr="00674FF0" w:rsidRDefault="00961B2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61B2C" w:rsidRPr="00674FF0" w14:paraId="3A9E3E2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3DF6280" w14:textId="77777777" w:rsidR="00961B2C" w:rsidRPr="00674FF0" w:rsidRDefault="00961B2C"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7BD2821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Riboflavin (Vitamin B2) (mg)</w:t>
            </w:r>
          </w:p>
        </w:tc>
        <w:tc>
          <w:tcPr>
            <w:tcW w:w="990" w:type="dxa"/>
            <w:tcBorders>
              <w:top w:val="single" w:sz="4" w:space="0" w:color="FFFFFF" w:themeColor="background1"/>
              <w:bottom w:val="single" w:sz="4" w:space="0" w:color="FFFFFF" w:themeColor="background1"/>
            </w:tcBorders>
            <w:noWrap/>
            <w:hideMark/>
          </w:tcPr>
          <w:p w14:paraId="55D6ACE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7B3613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27A4A81D"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2D2180E"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1177</w:t>
            </w:r>
          </w:p>
        </w:tc>
        <w:tc>
          <w:tcPr>
            <w:tcW w:w="720" w:type="dxa"/>
            <w:tcBorders>
              <w:top w:val="single" w:sz="4" w:space="0" w:color="FFFFFF" w:themeColor="background1"/>
              <w:bottom w:val="single" w:sz="4" w:space="0" w:color="FFFFFF" w:themeColor="background1"/>
            </w:tcBorders>
            <w:noWrap/>
            <w:hideMark/>
          </w:tcPr>
          <w:p w14:paraId="00F1C1C8"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980</w:t>
            </w:r>
          </w:p>
        </w:tc>
        <w:tc>
          <w:tcPr>
            <w:tcW w:w="818" w:type="dxa"/>
            <w:tcBorders>
              <w:top w:val="single" w:sz="4" w:space="0" w:color="FFFFFF" w:themeColor="background1"/>
              <w:bottom w:val="single" w:sz="4" w:space="0" w:color="FFFFFF" w:themeColor="background1"/>
            </w:tcBorders>
            <w:noWrap/>
            <w:hideMark/>
          </w:tcPr>
          <w:p w14:paraId="55A3D053"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13B1538A" w14:textId="5F078E63" w:rsidR="00961B2C" w:rsidRPr="00674FF0" w:rsidRDefault="00961B2C" w:rsidP="00133E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r w:rsidR="00133EF5">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0.92</w:t>
            </w:r>
          </w:p>
        </w:tc>
        <w:tc>
          <w:tcPr>
            <w:tcW w:w="778" w:type="dxa"/>
            <w:tcBorders>
              <w:top w:val="single" w:sz="4" w:space="0" w:color="FFFFFF" w:themeColor="background1"/>
              <w:bottom w:val="single" w:sz="4" w:space="0" w:color="FFFFFF" w:themeColor="background1"/>
            </w:tcBorders>
            <w:noWrap/>
            <w:hideMark/>
          </w:tcPr>
          <w:p w14:paraId="14DE98F2" w14:textId="77777777" w:rsidR="00961B2C" w:rsidRPr="00674FF0" w:rsidRDefault="00961B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133EF5" w:rsidRPr="00674FF0" w14:paraId="2D42376A"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3C32785"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50D012D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B6 (mg)</w:t>
            </w:r>
          </w:p>
        </w:tc>
        <w:tc>
          <w:tcPr>
            <w:tcW w:w="990" w:type="dxa"/>
            <w:tcBorders>
              <w:top w:val="single" w:sz="4" w:space="0" w:color="FFFFFF" w:themeColor="background1"/>
              <w:bottom w:val="single" w:sz="4" w:space="0" w:color="FFFFFF" w:themeColor="background1"/>
            </w:tcBorders>
            <w:noWrap/>
            <w:hideMark/>
          </w:tcPr>
          <w:p w14:paraId="5970007F"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8CFF70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1D44C127"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1B2C770"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1239</w:t>
            </w:r>
          </w:p>
        </w:tc>
        <w:tc>
          <w:tcPr>
            <w:tcW w:w="720" w:type="dxa"/>
            <w:tcBorders>
              <w:top w:val="single" w:sz="4" w:space="0" w:color="FFFFFF" w:themeColor="background1"/>
              <w:bottom w:val="single" w:sz="4" w:space="0" w:color="FFFFFF" w:themeColor="background1"/>
            </w:tcBorders>
            <w:noWrap/>
            <w:hideMark/>
          </w:tcPr>
          <w:p w14:paraId="7299FE75"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1016</w:t>
            </w:r>
          </w:p>
        </w:tc>
        <w:tc>
          <w:tcPr>
            <w:tcW w:w="818" w:type="dxa"/>
            <w:tcBorders>
              <w:top w:val="single" w:sz="4" w:space="0" w:color="FFFFFF" w:themeColor="background1"/>
              <w:bottom w:val="single" w:sz="4" w:space="0" w:color="FFFFFF" w:themeColor="background1"/>
            </w:tcBorders>
            <w:noWrap/>
            <w:hideMark/>
          </w:tcPr>
          <w:p w14:paraId="18C3C891"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1530" w:type="dxa"/>
            <w:tcBorders>
              <w:top w:val="single" w:sz="4" w:space="0" w:color="FFFFFF" w:themeColor="background1"/>
              <w:bottom w:val="single" w:sz="4" w:space="0" w:color="FFFFFF" w:themeColor="background1"/>
            </w:tcBorders>
            <w:noWrap/>
            <w:hideMark/>
          </w:tcPr>
          <w:p w14:paraId="46AD6ED3" w14:textId="61E99D2E"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0.94</w:t>
            </w:r>
          </w:p>
        </w:tc>
        <w:tc>
          <w:tcPr>
            <w:tcW w:w="778" w:type="dxa"/>
            <w:tcBorders>
              <w:top w:val="single" w:sz="4" w:space="0" w:color="FFFFFF" w:themeColor="background1"/>
              <w:bottom w:val="single" w:sz="4" w:space="0" w:color="FFFFFF" w:themeColor="background1"/>
            </w:tcBorders>
            <w:noWrap/>
            <w:hideMark/>
          </w:tcPr>
          <w:p w14:paraId="06816667"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0.022</w:t>
            </w:r>
          </w:p>
        </w:tc>
      </w:tr>
      <w:tr w:rsidR="00133EF5" w:rsidRPr="00674FF0" w14:paraId="2914E9BE"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054A79C"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2AAEFE2A"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90" w:type="dxa"/>
            <w:tcBorders>
              <w:top w:val="single" w:sz="4" w:space="0" w:color="FFFFFF" w:themeColor="background1"/>
              <w:bottom w:val="single" w:sz="4" w:space="0" w:color="FFFFFF" w:themeColor="background1"/>
            </w:tcBorders>
            <w:noWrap/>
            <w:hideMark/>
          </w:tcPr>
          <w:p w14:paraId="165959B7"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7CD38DC1"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5AF221DE"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160A2C20"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1171</w:t>
            </w:r>
          </w:p>
        </w:tc>
        <w:tc>
          <w:tcPr>
            <w:tcW w:w="720" w:type="dxa"/>
            <w:tcBorders>
              <w:top w:val="single" w:sz="4" w:space="0" w:color="FFFFFF" w:themeColor="background1"/>
              <w:bottom w:val="single" w:sz="4" w:space="0" w:color="FFFFFF" w:themeColor="background1"/>
            </w:tcBorders>
            <w:noWrap/>
            <w:hideMark/>
          </w:tcPr>
          <w:p w14:paraId="1F4B7F60"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1157</w:t>
            </w:r>
          </w:p>
        </w:tc>
        <w:tc>
          <w:tcPr>
            <w:tcW w:w="818" w:type="dxa"/>
            <w:tcBorders>
              <w:top w:val="single" w:sz="4" w:space="0" w:color="FFFFFF" w:themeColor="background1"/>
              <w:bottom w:val="single" w:sz="4" w:space="0" w:color="FFFFFF" w:themeColor="background1"/>
            </w:tcBorders>
            <w:noWrap/>
            <w:hideMark/>
          </w:tcPr>
          <w:p w14:paraId="2E623EBF"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1530" w:type="dxa"/>
            <w:tcBorders>
              <w:top w:val="single" w:sz="4" w:space="0" w:color="FFFFFF" w:themeColor="background1"/>
              <w:bottom w:val="single" w:sz="4" w:space="0" w:color="FFFFFF" w:themeColor="background1"/>
            </w:tcBorders>
            <w:noWrap/>
            <w:hideMark/>
          </w:tcPr>
          <w:p w14:paraId="553ECEAA" w14:textId="545CE684"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0.90</w:t>
            </w:r>
          </w:p>
        </w:tc>
        <w:tc>
          <w:tcPr>
            <w:tcW w:w="778" w:type="dxa"/>
            <w:tcBorders>
              <w:top w:val="single" w:sz="4" w:space="0" w:color="FFFFFF" w:themeColor="background1"/>
              <w:bottom w:val="single" w:sz="4" w:space="0" w:color="FFFFFF" w:themeColor="background1"/>
            </w:tcBorders>
            <w:noWrap/>
            <w:hideMark/>
          </w:tcPr>
          <w:p w14:paraId="658B38F5"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133EF5" w:rsidRPr="00674FF0" w14:paraId="390C96E6"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257F697"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239BCD2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90" w:type="dxa"/>
            <w:tcBorders>
              <w:top w:val="single" w:sz="4" w:space="0" w:color="FFFFFF" w:themeColor="background1"/>
              <w:bottom w:val="single" w:sz="4" w:space="0" w:color="FFFFFF" w:themeColor="background1"/>
            </w:tcBorders>
            <w:noWrap/>
            <w:hideMark/>
          </w:tcPr>
          <w:p w14:paraId="2B1A4A41"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A9F677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05147DA"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93E4732"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1171</w:t>
            </w:r>
          </w:p>
        </w:tc>
        <w:tc>
          <w:tcPr>
            <w:tcW w:w="720" w:type="dxa"/>
            <w:tcBorders>
              <w:top w:val="single" w:sz="4" w:space="0" w:color="FFFFFF" w:themeColor="background1"/>
              <w:bottom w:val="single" w:sz="4" w:space="0" w:color="FFFFFF" w:themeColor="background1"/>
            </w:tcBorders>
            <w:noWrap/>
            <w:hideMark/>
          </w:tcPr>
          <w:p w14:paraId="353E0A34"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1030</w:t>
            </w:r>
          </w:p>
        </w:tc>
        <w:tc>
          <w:tcPr>
            <w:tcW w:w="818" w:type="dxa"/>
            <w:tcBorders>
              <w:top w:val="single" w:sz="4" w:space="0" w:color="FFFFFF" w:themeColor="background1"/>
              <w:bottom w:val="single" w:sz="4" w:space="0" w:color="FFFFFF" w:themeColor="background1"/>
            </w:tcBorders>
            <w:noWrap/>
            <w:hideMark/>
          </w:tcPr>
          <w:p w14:paraId="281A39D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1530" w:type="dxa"/>
            <w:tcBorders>
              <w:top w:val="single" w:sz="4" w:space="0" w:color="FFFFFF" w:themeColor="background1"/>
              <w:bottom w:val="single" w:sz="4" w:space="0" w:color="FFFFFF" w:themeColor="background1"/>
            </w:tcBorders>
            <w:noWrap/>
            <w:hideMark/>
          </w:tcPr>
          <w:p w14:paraId="0DE3FF82" w14:textId="30649A0D"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7ECDD260"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33EF5" w:rsidRPr="00674FF0" w14:paraId="70D9D106"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305D04B"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0114A5D1"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Vitamin E as </w:t>
            </w:r>
            <w:proofErr w:type="gramStart"/>
            <w:r w:rsidRPr="00674FF0">
              <w:rPr>
                <w:rFonts w:ascii="Times New Roman" w:eastAsia="Aptos" w:hAnsi="Times New Roman" w:cs="Times New Roman"/>
                <w:sz w:val="16"/>
                <w:szCs w:val="16"/>
                <w:lang w:val="en-US"/>
              </w:rPr>
              <w:t>alpha-tocopherol</w:t>
            </w:r>
            <w:proofErr w:type="gramEnd"/>
            <w:r w:rsidRPr="00674FF0">
              <w:rPr>
                <w:rFonts w:ascii="Times New Roman" w:eastAsia="Aptos" w:hAnsi="Times New Roman" w:cs="Times New Roman"/>
                <w:sz w:val="16"/>
                <w:szCs w:val="16"/>
                <w:lang w:val="en-US"/>
              </w:rPr>
              <w:t xml:space="preserve"> (mg)</w:t>
            </w:r>
          </w:p>
        </w:tc>
        <w:tc>
          <w:tcPr>
            <w:tcW w:w="990" w:type="dxa"/>
            <w:tcBorders>
              <w:top w:val="single" w:sz="4" w:space="0" w:color="FFFFFF" w:themeColor="background1"/>
              <w:bottom w:val="single" w:sz="4" w:space="0" w:color="FFFFFF" w:themeColor="background1"/>
            </w:tcBorders>
            <w:noWrap/>
            <w:hideMark/>
          </w:tcPr>
          <w:p w14:paraId="1029EADE"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323F302"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52E6717"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0358088"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1246</w:t>
            </w:r>
          </w:p>
        </w:tc>
        <w:tc>
          <w:tcPr>
            <w:tcW w:w="720" w:type="dxa"/>
            <w:tcBorders>
              <w:top w:val="single" w:sz="4" w:space="0" w:color="FFFFFF" w:themeColor="background1"/>
              <w:bottom w:val="single" w:sz="4" w:space="0" w:color="FFFFFF" w:themeColor="background1"/>
            </w:tcBorders>
            <w:noWrap/>
            <w:hideMark/>
          </w:tcPr>
          <w:p w14:paraId="7F90D92D"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1153</w:t>
            </w:r>
          </w:p>
        </w:tc>
        <w:tc>
          <w:tcPr>
            <w:tcW w:w="818" w:type="dxa"/>
            <w:tcBorders>
              <w:top w:val="single" w:sz="4" w:space="0" w:color="FFFFFF" w:themeColor="background1"/>
              <w:bottom w:val="single" w:sz="4" w:space="0" w:color="FFFFFF" w:themeColor="background1"/>
            </w:tcBorders>
            <w:noWrap/>
            <w:hideMark/>
          </w:tcPr>
          <w:p w14:paraId="72E88DED"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1530" w:type="dxa"/>
            <w:tcBorders>
              <w:top w:val="single" w:sz="4" w:space="0" w:color="FFFFFF" w:themeColor="background1"/>
              <w:bottom w:val="single" w:sz="4" w:space="0" w:color="FFFFFF" w:themeColor="background1"/>
            </w:tcBorders>
            <w:noWrap/>
            <w:hideMark/>
          </w:tcPr>
          <w:p w14:paraId="4BF179DB" w14:textId="23F55F4A"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0.99</w:t>
            </w:r>
          </w:p>
        </w:tc>
        <w:tc>
          <w:tcPr>
            <w:tcW w:w="778" w:type="dxa"/>
            <w:tcBorders>
              <w:top w:val="single" w:sz="4" w:space="0" w:color="FFFFFF" w:themeColor="background1"/>
              <w:bottom w:val="single" w:sz="4" w:space="0" w:color="FFFFFF" w:themeColor="background1"/>
            </w:tcBorders>
            <w:noWrap/>
            <w:hideMark/>
          </w:tcPr>
          <w:p w14:paraId="09DCA605"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0.044</w:t>
            </w:r>
          </w:p>
        </w:tc>
      </w:tr>
      <w:tr w:rsidR="00133EF5" w:rsidRPr="00674FF0" w14:paraId="284C74E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F34D0C2"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58398CCC"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 (mcg)</w:t>
            </w:r>
          </w:p>
        </w:tc>
        <w:tc>
          <w:tcPr>
            <w:tcW w:w="990" w:type="dxa"/>
            <w:tcBorders>
              <w:top w:val="single" w:sz="4" w:space="0" w:color="FFFFFF" w:themeColor="background1"/>
              <w:bottom w:val="single" w:sz="4" w:space="0" w:color="FFFFFF" w:themeColor="background1"/>
            </w:tcBorders>
            <w:noWrap/>
            <w:hideMark/>
          </w:tcPr>
          <w:p w14:paraId="32DB64B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5B3D54A"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F0A47AE"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86CC935"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1342</w:t>
            </w:r>
          </w:p>
        </w:tc>
        <w:tc>
          <w:tcPr>
            <w:tcW w:w="720" w:type="dxa"/>
            <w:tcBorders>
              <w:top w:val="single" w:sz="4" w:space="0" w:color="FFFFFF" w:themeColor="background1"/>
              <w:bottom w:val="single" w:sz="4" w:space="0" w:color="FFFFFF" w:themeColor="background1"/>
            </w:tcBorders>
            <w:noWrap/>
            <w:hideMark/>
          </w:tcPr>
          <w:p w14:paraId="106FDEC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917</w:t>
            </w:r>
          </w:p>
        </w:tc>
        <w:tc>
          <w:tcPr>
            <w:tcW w:w="818" w:type="dxa"/>
            <w:tcBorders>
              <w:top w:val="single" w:sz="4" w:space="0" w:color="FFFFFF" w:themeColor="background1"/>
              <w:bottom w:val="single" w:sz="4" w:space="0" w:color="FFFFFF" w:themeColor="background1"/>
            </w:tcBorders>
            <w:noWrap/>
            <w:hideMark/>
          </w:tcPr>
          <w:p w14:paraId="2EC2610B"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1530" w:type="dxa"/>
            <w:tcBorders>
              <w:top w:val="single" w:sz="4" w:space="0" w:color="FFFFFF" w:themeColor="background1"/>
              <w:bottom w:val="single" w:sz="4" w:space="0" w:color="FFFFFF" w:themeColor="background1"/>
            </w:tcBorders>
            <w:noWrap/>
            <w:hideMark/>
          </w:tcPr>
          <w:p w14:paraId="2D2473D0" w14:textId="0471455F"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0.82</w:t>
            </w:r>
          </w:p>
        </w:tc>
        <w:tc>
          <w:tcPr>
            <w:tcW w:w="778" w:type="dxa"/>
            <w:tcBorders>
              <w:top w:val="single" w:sz="4" w:space="0" w:color="FFFFFF" w:themeColor="background1"/>
              <w:bottom w:val="single" w:sz="4" w:space="0" w:color="FFFFFF" w:themeColor="background1"/>
            </w:tcBorders>
            <w:noWrap/>
            <w:hideMark/>
          </w:tcPr>
          <w:p w14:paraId="6A7BBE9D"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33EF5" w:rsidRPr="00674FF0" w14:paraId="6C77F68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82CF8DE"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10540C4E"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90" w:type="dxa"/>
            <w:tcBorders>
              <w:top w:val="single" w:sz="4" w:space="0" w:color="FFFFFF" w:themeColor="background1"/>
              <w:bottom w:val="single" w:sz="4" w:space="0" w:color="FFFFFF" w:themeColor="background1"/>
            </w:tcBorders>
            <w:noWrap/>
            <w:hideMark/>
          </w:tcPr>
          <w:p w14:paraId="0368D3E5"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795BD93"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69691E2"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9677102"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1165</w:t>
            </w:r>
          </w:p>
        </w:tc>
        <w:tc>
          <w:tcPr>
            <w:tcW w:w="720" w:type="dxa"/>
            <w:tcBorders>
              <w:top w:val="single" w:sz="4" w:space="0" w:color="FFFFFF" w:themeColor="background1"/>
              <w:bottom w:val="single" w:sz="4" w:space="0" w:color="FFFFFF" w:themeColor="background1"/>
            </w:tcBorders>
            <w:noWrap/>
            <w:hideMark/>
          </w:tcPr>
          <w:p w14:paraId="60670E66"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1090</w:t>
            </w:r>
          </w:p>
        </w:tc>
        <w:tc>
          <w:tcPr>
            <w:tcW w:w="818" w:type="dxa"/>
            <w:tcBorders>
              <w:top w:val="single" w:sz="4" w:space="0" w:color="FFFFFF" w:themeColor="background1"/>
              <w:bottom w:val="single" w:sz="4" w:space="0" w:color="FFFFFF" w:themeColor="background1"/>
            </w:tcBorders>
            <w:noWrap/>
            <w:hideMark/>
          </w:tcPr>
          <w:p w14:paraId="6CA0537E"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1530" w:type="dxa"/>
            <w:tcBorders>
              <w:top w:val="single" w:sz="4" w:space="0" w:color="FFFFFF" w:themeColor="background1"/>
              <w:bottom w:val="single" w:sz="4" w:space="0" w:color="FFFFFF" w:themeColor="background1"/>
            </w:tcBorders>
            <w:noWrap/>
            <w:hideMark/>
          </w:tcPr>
          <w:p w14:paraId="412220EF" w14:textId="203D550B"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0.91</w:t>
            </w:r>
          </w:p>
        </w:tc>
        <w:tc>
          <w:tcPr>
            <w:tcW w:w="778" w:type="dxa"/>
            <w:tcBorders>
              <w:top w:val="single" w:sz="4" w:space="0" w:color="FFFFFF" w:themeColor="background1"/>
              <w:bottom w:val="single" w:sz="4" w:space="0" w:color="FFFFFF" w:themeColor="background1"/>
            </w:tcBorders>
            <w:noWrap/>
            <w:hideMark/>
          </w:tcPr>
          <w:p w14:paraId="555657ED"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0.009</w:t>
            </w:r>
          </w:p>
        </w:tc>
      </w:tr>
      <w:tr w:rsidR="00133EF5" w:rsidRPr="00674FF0" w14:paraId="1774D314"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139E4FF"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3512F4F6"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Folate as dietary folate equivalents (mcg)</w:t>
            </w:r>
          </w:p>
        </w:tc>
        <w:tc>
          <w:tcPr>
            <w:tcW w:w="990" w:type="dxa"/>
            <w:tcBorders>
              <w:top w:val="single" w:sz="4" w:space="0" w:color="FFFFFF" w:themeColor="background1"/>
              <w:bottom w:val="single" w:sz="4" w:space="0" w:color="FFFFFF" w:themeColor="background1"/>
            </w:tcBorders>
            <w:noWrap/>
            <w:hideMark/>
          </w:tcPr>
          <w:p w14:paraId="334C518B"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1E1029D"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02DEE9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D27017A"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1174</w:t>
            </w:r>
          </w:p>
        </w:tc>
        <w:tc>
          <w:tcPr>
            <w:tcW w:w="720" w:type="dxa"/>
            <w:tcBorders>
              <w:top w:val="single" w:sz="4" w:space="0" w:color="FFFFFF" w:themeColor="background1"/>
              <w:bottom w:val="single" w:sz="4" w:space="0" w:color="FFFFFF" w:themeColor="background1"/>
            </w:tcBorders>
            <w:noWrap/>
            <w:hideMark/>
          </w:tcPr>
          <w:p w14:paraId="5C70915E"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1042</w:t>
            </w:r>
          </w:p>
        </w:tc>
        <w:tc>
          <w:tcPr>
            <w:tcW w:w="818" w:type="dxa"/>
            <w:tcBorders>
              <w:top w:val="single" w:sz="4" w:space="0" w:color="FFFFFF" w:themeColor="background1"/>
              <w:bottom w:val="single" w:sz="4" w:space="0" w:color="FFFFFF" w:themeColor="background1"/>
            </w:tcBorders>
            <w:noWrap/>
            <w:hideMark/>
          </w:tcPr>
          <w:p w14:paraId="6585A886"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18C24BAF" w14:textId="10ECC056"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0.85</w:t>
            </w:r>
          </w:p>
        </w:tc>
        <w:tc>
          <w:tcPr>
            <w:tcW w:w="778" w:type="dxa"/>
            <w:tcBorders>
              <w:top w:val="single" w:sz="4" w:space="0" w:color="FFFFFF" w:themeColor="background1"/>
              <w:bottom w:val="single" w:sz="4" w:space="0" w:color="FFFFFF" w:themeColor="background1"/>
            </w:tcBorders>
            <w:noWrap/>
            <w:hideMark/>
          </w:tcPr>
          <w:p w14:paraId="70DE33C4"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33EF5" w:rsidRPr="00674FF0" w14:paraId="45EFD41D"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7D256E4"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5B5C649C"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90" w:type="dxa"/>
            <w:tcBorders>
              <w:top w:val="single" w:sz="4" w:space="0" w:color="FFFFFF" w:themeColor="background1"/>
              <w:bottom w:val="single" w:sz="4" w:space="0" w:color="FFFFFF" w:themeColor="background1"/>
            </w:tcBorders>
            <w:noWrap/>
            <w:hideMark/>
          </w:tcPr>
          <w:p w14:paraId="028C9136"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5AB849B"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000B0CCD"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42F6BA76"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352</w:t>
            </w:r>
          </w:p>
        </w:tc>
        <w:tc>
          <w:tcPr>
            <w:tcW w:w="720" w:type="dxa"/>
            <w:tcBorders>
              <w:top w:val="single" w:sz="4" w:space="0" w:color="FFFFFF" w:themeColor="background1"/>
              <w:bottom w:val="single" w:sz="4" w:space="0" w:color="FFFFFF" w:themeColor="background1"/>
            </w:tcBorders>
            <w:noWrap/>
            <w:hideMark/>
          </w:tcPr>
          <w:p w14:paraId="0E5C1E3C"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818" w:type="dxa"/>
            <w:tcBorders>
              <w:top w:val="single" w:sz="4" w:space="0" w:color="FFFFFF" w:themeColor="background1"/>
              <w:bottom w:val="single" w:sz="4" w:space="0" w:color="FFFFFF" w:themeColor="background1"/>
            </w:tcBorders>
            <w:noWrap/>
            <w:hideMark/>
          </w:tcPr>
          <w:p w14:paraId="7F008AFB"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0.34</w:t>
            </w:r>
          </w:p>
        </w:tc>
        <w:tc>
          <w:tcPr>
            <w:tcW w:w="1530" w:type="dxa"/>
            <w:tcBorders>
              <w:top w:val="single" w:sz="4" w:space="0" w:color="FFFFFF" w:themeColor="background1"/>
              <w:bottom w:val="single" w:sz="4" w:space="0" w:color="FFFFFF" w:themeColor="background1"/>
            </w:tcBorders>
            <w:noWrap/>
            <w:hideMark/>
          </w:tcPr>
          <w:p w14:paraId="13182AEB" w14:textId="6CB08FFE"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0.55</w:t>
            </w:r>
          </w:p>
        </w:tc>
        <w:tc>
          <w:tcPr>
            <w:tcW w:w="778" w:type="dxa"/>
            <w:tcBorders>
              <w:top w:val="single" w:sz="4" w:space="0" w:color="FFFFFF" w:themeColor="background1"/>
              <w:bottom w:val="single" w:sz="4" w:space="0" w:color="FFFFFF" w:themeColor="background1"/>
            </w:tcBorders>
            <w:noWrap/>
            <w:hideMark/>
          </w:tcPr>
          <w:p w14:paraId="21333E75"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33EF5" w:rsidRPr="00674FF0" w14:paraId="36332167"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CA92C90"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211F437E"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90" w:type="dxa"/>
            <w:tcBorders>
              <w:top w:val="single" w:sz="4" w:space="0" w:color="FFFFFF" w:themeColor="background1"/>
              <w:bottom w:val="single" w:sz="4" w:space="0" w:color="FFFFFF" w:themeColor="background1"/>
            </w:tcBorders>
            <w:noWrap/>
            <w:hideMark/>
          </w:tcPr>
          <w:p w14:paraId="476CEE92"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90940EA"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330C1DBC"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72DD8F22"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362</w:t>
            </w:r>
          </w:p>
        </w:tc>
        <w:tc>
          <w:tcPr>
            <w:tcW w:w="720" w:type="dxa"/>
            <w:tcBorders>
              <w:top w:val="single" w:sz="4" w:space="0" w:color="FFFFFF" w:themeColor="background1"/>
              <w:bottom w:val="single" w:sz="4" w:space="0" w:color="FFFFFF" w:themeColor="background1"/>
            </w:tcBorders>
            <w:noWrap/>
            <w:hideMark/>
          </w:tcPr>
          <w:p w14:paraId="38C90363"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302</w:t>
            </w:r>
          </w:p>
        </w:tc>
        <w:tc>
          <w:tcPr>
            <w:tcW w:w="818" w:type="dxa"/>
            <w:tcBorders>
              <w:top w:val="single" w:sz="4" w:space="0" w:color="FFFFFF" w:themeColor="background1"/>
              <w:bottom w:val="single" w:sz="4" w:space="0" w:color="FFFFFF" w:themeColor="background1"/>
            </w:tcBorders>
            <w:noWrap/>
            <w:hideMark/>
          </w:tcPr>
          <w:p w14:paraId="1293C682"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1530" w:type="dxa"/>
            <w:tcBorders>
              <w:top w:val="single" w:sz="4" w:space="0" w:color="FFFFFF" w:themeColor="background1"/>
              <w:bottom w:val="single" w:sz="4" w:space="0" w:color="FFFFFF" w:themeColor="background1"/>
            </w:tcBorders>
            <w:noWrap/>
            <w:hideMark/>
          </w:tcPr>
          <w:p w14:paraId="263A130E" w14:textId="68973526"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0.72</w:t>
            </w:r>
          </w:p>
        </w:tc>
        <w:tc>
          <w:tcPr>
            <w:tcW w:w="778" w:type="dxa"/>
            <w:tcBorders>
              <w:top w:val="single" w:sz="4" w:space="0" w:color="FFFFFF" w:themeColor="background1"/>
              <w:bottom w:val="single" w:sz="4" w:space="0" w:color="FFFFFF" w:themeColor="background1"/>
            </w:tcBorders>
            <w:noWrap/>
            <w:hideMark/>
          </w:tcPr>
          <w:p w14:paraId="1CF9CCD1"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33EF5" w:rsidRPr="00674FF0" w14:paraId="5F9E7BE4"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2953E17"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127BD1BF"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90" w:type="dxa"/>
            <w:tcBorders>
              <w:top w:val="single" w:sz="4" w:space="0" w:color="FFFFFF" w:themeColor="background1"/>
              <w:bottom w:val="single" w:sz="4" w:space="0" w:color="FFFFFF" w:themeColor="background1"/>
            </w:tcBorders>
            <w:noWrap/>
            <w:hideMark/>
          </w:tcPr>
          <w:p w14:paraId="332A5A9D"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AE304C9"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723B855B"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7077FB74"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355</w:t>
            </w:r>
          </w:p>
        </w:tc>
        <w:tc>
          <w:tcPr>
            <w:tcW w:w="720" w:type="dxa"/>
            <w:tcBorders>
              <w:top w:val="single" w:sz="4" w:space="0" w:color="FFFFFF" w:themeColor="background1"/>
              <w:bottom w:val="single" w:sz="4" w:space="0" w:color="FFFFFF" w:themeColor="background1"/>
            </w:tcBorders>
            <w:noWrap/>
            <w:hideMark/>
          </w:tcPr>
          <w:p w14:paraId="45F673AC"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818" w:type="dxa"/>
            <w:tcBorders>
              <w:top w:val="single" w:sz="4" w:space="0" w:color="FFFFFF" w:themeColor="background1"/>
              <w:bottom w:val="single" w:sz="4" w:space="0" w:color="FFFFFF" w:themeColor="background1"/>
            </w:tcBorders>
            <w:noWrap/>
            <w:hideMark/>
          </w:tcPr>
          <w:p w14:paraId="1AC061EE"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1530" w:type="dxa"/>
            <w:tcBorders>
              <w:top w:val="single" w:sz="4" w:space="0" w:color="FFFFFF" w:themeColor="background1"/>
              <w:bottom w:val="single" w:sz="4" w:space="0" w:color="FFFFFF" w:themeColor="background1"/>
            </w:tcBorders>
            <w:noWrap/>
            <w:hideMark/>
          </w:tcPr>
          <w:p w14:paraId="154D2BEB" w14:textId="1074C27A"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0.72</w:t>
            </w:r>
          </w:p>
        </w:tc>
        <w:tc>
          <w:tcPr>
            <w:tcW w:w="778" w:type="dxa"/>
            <w:tcBorders>
              <w:top w:val="single" w:sz="4" w:space="0" w:color="FFFFFF" w:themeColor="background1"/>
              <w:bottom w:val="single" w:sz="4" w:space="0" w:color="FFFFFF" w:themeColor="background1"/>
            </w:tcBorders>
            <w:noWrap/>
            <w:hideMark/>
          </w:tcPr>
          <w:p w14:paraId="4C9A899F"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33EF5" w:rsidRPr="00674FF0" w14:paraId="5DA4ED61" w14:textId="77777777" w:rsidTr="00752C1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E03BF94"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Vitamins</w:t>
            </w:r>
          </w:p>
        </w:tc>
        <w:tc>
          <w:tcPr>
            <w:tcW w:w="3420" w:type="dxa"/>
            <w:tcBorders>
              <w:top w:val="single" w:sz="4" w:space="0" w:color="FFFFFF" w:themeColor="background1"/>
              <w:bottom w:val="single" w:sz="4" w:space="0" w:color="FFFFFF" w:themeColor="background1"/>
            </w:tcBorders>
            <w:noWrap/>
            <w:hideMark/>
          </w:tcPr>
          <w:p w14:paraId="50D9843B" w14:textId="3752B56D"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Added vitamin B12 (mcg)</w:t>
            </w:r>
          </w:p>
        </w:tc>
        <w:tc>
          <w:tcPr>
            <w:tcW w:w="990" w:type="dxa"/>
            <w:tcBorders>
              <w:top w:val="single" w:sz="4" w:space="0" w:color="FFFFFF" w:themeColor="background1"/>
              <w:bottom w:val="single" w:sz="4" w:space="0" w:color="FFFFFF" w:themeColor="background1"/>
            </w:tcBorders>
            <w:noWrap/>
            <w:hideMark/>
          </w:tcPr>
          <w:p w14:paraId="43B2A1C0"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6F4262E"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720" w:type="dxa"/>
            <w:tcBorders>
              <w:top w:val="single" w:sz="4" w:space="0" w:color="FFFFFF" w:themeColor="background1"/>
              <w:bottom w:val="single" w:sz="4" w:space="0" w:color="FFFFFF" w:themeColor="background1"/>
            </w:tcBorders>
            <w:noWrap/>
            <w:hideMark/>
          </w:tcPr>
          <w:p w14:paraId="4F698DF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1F786C71"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363</w:t>
            </w:r>
          </w:p>
        </w:tc>
        <w:tc>
          <w:tcPr>
            <w:tcW w:w="720" w:type="dxa"/>
            <w:tcBorders>
              <w:top w:val="single" w:sz="4" w:space="0" w:color="FFFFFF" w:themeColor="background1"/>
              <w:bottom w:val="single" w:sz="4" w:space="0" w:color="FFFFFF" w:themeColor="background1"/>
            </w:tcBorders>
            <w:noWrap/>
            <w:hideMark/>
          </w:tcPr>
          <w:p w14:paraId="69E4DC80"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245</w:t>
            </w:r>
          </w:p>
        </w:tc>
        <w:tc>
          <w:tcPr>
            <w:tcW w:w="818" w:type="dxa"/>
            <w:tcBorders>
              <w:top w:val="single" w:sz="4" w:space="0" w:color="FFFFFF" w:themeColor="background1"/>
              <w:bottom w:val="single" w:sz="4" w:space="0" w:color="FFFFFF" w:themeColor="background1"/>
            </w:tcBorders>
            <w:noWrap/>
            <w:hideMark/>
          </w:tcPr>
          <w:p w14:paraId="0BEC1636"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1530" w:type="dxa"/>
            <w:tcBorders>
              <w:top w:val="single" w:sz="4" w:space="0" w:color="FFFFFF" w:themeColor="background1"/>
              <w:bottom w:val="single" w:sz="4" w:space="0" w:color="FFFFFF" w:themeColor="background1"/>
            </w:tcBorders>
            <w:noWrap/>
            <w:hideMark/>
          </w:tcPr>
          <w:p w14:paraId="19B796C4" w14:textId="1D679476"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0.96</w:t>
            </w:r>
          </w:p>
        </w:tc>
        <w:tc>
          <w:tcPr>
            <w:tcW w:w="778" w:type="dxa"/>
            <w:tcBorders>
              <w:top w:val="single" w:sz="4" w:space="0" w:color="FFFFFF" w:themeColor="background1"/>
              <w:bottom w:val="single" w:sz="4" w:space="0" w:color="FFFFFF" w:themeColor="background1"/>
            </w:tcBorders>
            <w:noWrap/>
            <w:hideMark/>
          </w:tcPr>
          <w:p w14:paraId="331F9507"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0.036</w:t>
            </w:r>
          </w:p>
        </w:tc>
      </w:tr>
      <w:tr w:rsidR="00133EF5" w:rsidRPr="00674FF0" w14:paraId="0CBBF496"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B339927"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top w:val="single" w:sz="4" w:space="0" w:color="FFFFFF" w:themeColor="background1"/>
              <w:bottom w:val="single" w:sz="4" w:space="0" w:color="FFFFFF" w:themeColor="background1"/>
            </w:tcBorders>
            <w:noWrap/>
            <w:hideMark/>
          </w:tcPr>
          <w:p w14:paraId="25872AC3"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Breast-fed infant</w:t>
            </w:r>
          </w:p>
        </w:tc>
        <w:tc>
          <w:tcPr>
            <w:tcW w:w="990" w:type="dxa"/>
            <w:tcBorders>
              <w:top w:val="single" w:sz="4" w:space="0" w:color="FFFFFF" w:themeColor="background1"/>
              <w:bottom w:val="single" w:sz="4" w:space="0" w:color="FFFFFF" w:themeColor="background1"/>
            </w:tcBorders>
            <w:noWrap/>
            <w:hideMark/>
          </w:tcPr>
          <w:p w14:paraId="4D803A27"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Yes</w:t>
            </w:r>
          </w:p>
        </w:tc>
        <w:tc>
          <w:tcPr>
            <w:tcW w:w="630" w:type="dxa"/>
            <w:tcBorders>
              <w:top w:val="single" w:sz="4" w:space="0" w:color="FFFFFF" w:themeColor="background1"/>
              <w:bottom w:val="single" w:sz="4" w:space="0" w:color="FFFFFF" w:themeColor="background1"/>
            </w:tcBorders>
            <w:noWrap/>
            <w:hideMark/>
          </w:tcPr>
          <w:p w14:paraId="4B43D6AA"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48F1233"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w:t>
            </w:r>
          </w:p>
        </w:tc>
        <w:tc>
          <w:tcPr>
            <w:tcW w:w="720" w:type="dxa"/>
            <w:tcBorders>
              <w:top w:val="single" w:sz="4" w:space="0" w:color="FFFFFF" w:themeColor="background1"/>
              <w:bottom w:val="single" w:sz="4" w:space="0" w:color="FFFFFF" w:themeColor="background1"/>
            </w:tcBorders>
            <w:noWrap/>
            <w:hideMark/>
          </w:tcPr>
          <w:p w14:paraId="7FB9EB37"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1164</w:t>
            </w:r>
          </w:p>
        </w:tc>
        <w:tc>
          <w:tcPr>
            <w:tcW w:w="720" w:type="dxa"/>
            <w:tcBorders>
              <w:top w:val="single" w:sz="4" w:space="0" w:color="FFFFFF" w:themeColor="background1"/>
              <w:bottom w:val="single" w:sz="4" w:space="0" w:color="FFFFFF" w:themeColor="background1"/>
            </w:tcBorders>
            <w:noWrap/>
            <w:hideMark/>
          </w:tcPr>
          <w:p w14:paraId="1A81A221"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w:t>
            </w:r>
          </w:p>
        </w:tc>
        <w:tc>
          <w:tcPr>
            <w:tcW w:w="818" w:type="dxa"/>
            <w:tcBorders>
              <w:top w:val="single" w:sz="4" w:space="0" w:color="FFFFFF" w:themeColor="background1"/>
              <w:bottom w:val="single" w:sz="4" w:space="0" w:color="FFFFFF" w:themeColor="background1"/>
            </w:tcBorders>
            <w:noWrap/>
            <w:hideMark/>
          </w:tcPr>
          <w:p w14:paraId="7A359D48"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1674801.74</w:t>
            </w:r>
          </w:p>
        </w:tc>
        <w:tc>
          <w:tcPr>
            <w:tcW w:w="1530" w:type="dxa"/>
            <w:tcBorders>
              <w:top w:val="single" w:sz="4" w:space="0" w:color="FFFFFF" w:themeColor="background1"/>
              <w:bottom w:val="single" w:sz="4" w:space="0" w:color="FFFFFF" w:themeColor="background1"/>
            </w:tcBorders>
            <w:noWrap/>
            <w:hideMark/>
          </w:tcPr>
          <w:p w14:paraId="27321CCB" w14:textId="60278A0C" w:rsidR="00133EF5" w:rsidRPr="00674FF0" w:rsidRDefault="00133EF5"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345933.06,</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8108392.19</w:t>
            </w:r>
          </w:p>
        </w:tc>
        <w:tc>
          <w:tcPr>
            <w:tcW w:w="778" w:type="dxa"/>
            <w:tcBorders>
              <w:top w:val="single" w:sz="4" w:space="0" w:color="FFFFFF" w:themeColor="background1"/>
              <w:bottom w:val="single" w:sz="4" w:space="0" w:color="FFFFFF" w:themeColor="background1"/>
            </w:tcBorders>
            <w:noWrap/>
            <w:hideMark/>
          </w:tcPr>
          <w:p w14:paraId="488761B3" w14:textId="77777777" w:rsidR="00133EF5" w:rsidRPr="00674FF0" w:rsidRDefault="00133EF5"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33EF5" w:rsidRPr="00674FF0" w14:paraId="3214FC31"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1A2C8D4" w14:textId="77777777" w:rsidR="00133EF5" w:rsidRPr="00674FF0" w:rsidRDefault="00133EF5"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Beverages</w:t>
            </w:r>
          </w:p>
        </w:tc>
        <w:tc>
          <w:tcPr>
            <w:tcW w:w="3420" w:type="dxa"/>
            <w:tcBorders>
              <w:top w:val="single" w:sz="4" w:space="0" w:color="FFFFFF" w:themeColor="background1"/>
              <w:bottom w:val="single" w:sz="4" w:space="0" w:color="FFFFFF" w:themeColor="background1"/>
            </w:tcBorders>
            <w:noWrap/>
            <w:hideMark/>
          </w:tcPr>
          <w:p w14:paraId="7CFF388A" w14:textId="2BDC17CB"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90" w:type="dxa"/>
            <w:tcBorders>
              <w:top w:val="single" w:sz="4" w:space="0" w:color="FFFFFF" w:themeColor="background1"/>
              <w:bottom w:val="single" w:sz="4" w:space="0" w:color="FFFFFF" w:themeColor="background1"/>
            </w:tcBorders>
            <w:noWrap/>
            <w:hideMark/>
          </w:tcPr>
          <w:p w14:paraId="662909EE"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F6EDCC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6B18BF04"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720" w:type="dxa"/>
            <w:tcBorders>
              <w:top w:val="single" w:sz="4" w:space="0" w:color="FFFFFF" w:themeColor="background1"/>
              <w:bottom w:val="single" w:sz="4" w:space="0" w:color="FFFFFF" w:themeColor="background1"/>
            </w:tcBorders>
            <w:noWrap/>
            <w:hideMark/>
          </w:tcPr>
          <w:p w14:paraId="2F64FEE8"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732</w:t>
            </w:r>
          </w:p>
        </w:tc>
        <w:tc>
          <w:tcPr>
            <w:tcW w:w="720" w:type="dxa"/>
            <w:tcBorders>
              <w:top w:val="single" w:sz="4" w:space="0" w:color="FFFFFF" w:themeColor="background1"/>
              <w:bottom w:val="single" w:sz="4" w:space="0" w:color="FFFFFF" w:themeColor="background1"/>
            </w:tcBorders>
            <w:noWrap/>
            <w:hideMark/>
          </w:tcPr>
          <w:p w14:paraId="5093C6E6"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677</w:t>
            </w:r>
          </w:p>
        </w:tc>
        <w:tc>
          <w:tcPr>
            <w:tcW w:w="818" w:type="dxa"/>
            <w:tcBorders>
              <w:top w:val="single" w:sz="4" w:space="0" w:color="FFFFFF" w:themeColor="background1"/>
              <w:bottom w:val="single" w:sz="4" w:space="0" w:color="FFFFFF" w:themeColor="background1"/>
            </w:tcBorders>
            <w:noWrap/>
            <w:hideMark/>
          </w:tcPr>
          <w:p w14:paraId="50423D5F"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1.47</w:t>
            </w:r>
          </w:p>
        </w:tc>
        <w:tc>
          <w:tcPr>
            <w:tcW w:w="1530" w:type="dxa"/>
            <w:tcBorders>
              <w:top w:val="single" w:sz="4" w:space="0" w:color="FFFFFF" w:themeColor="background1"/>
              <w:bottom w:val="single" w:sz="4" w:space="0" w:color="FFFFFF" w:themeColor="background1"/>
            </w:tcBorders>
            <w:noWrap/>
            <w:hideMark/>
          </w:tcPr>
          <w:p w14:paraId="6693B920" w14:textId="0E9F6EE7" w:rsidR="00133EF5" w:rsidRPr="00674FF0" w:rsidRDefault="00133EF5"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r w:rsidR="00B80C5F">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2.05</w:t>
            </w:r>
          </w:p>
        </w:tc>
        <w:tc>
          <w:tcPr>
            <w:tcW w:w="778" w:type="dxa"/>
            <w:tcBorders>
              <w:top w:val="single" w:sz="4" w:space="0" w:color="FFFFFF" w:themeColor="background1"/>
              <w:bottom w:val="single" w:sz="4" w:space="0" w:color="FFFFFF" w:themeColor="background1"/>
            </w:tcBorders>
            <w:noWrap/>
            <w:hideMark/>
          </w:tcPr>
          <w:p w14:paraId="4C31EB19" w14:textId="77777777" w:rsidR="00133EF5" w:rsidRPr="00674FF0" w:rsidRDefault="00133EF5"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0.025</w:t>
            </w:r>
          </w:p>
        </w:tc>
      </w:tr>
      <w:tr w:rsidR="00B80C5F" w:rsidRPr="00674FF0" w14:paraId="67B090B8"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A1BC308"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461604F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MFA 18:1 (Octadecenoic) (gm)</w:t>
            </w:r>
          </w:p>
        </w:tc>
        <w:tc>
          <w:tcPr>
            <w:tcW w:w="990" w:type="dxa"/>
            <w:tcBorders>
              <w:top w:val="single" w:sz="4" w:space="0" w:color="FFFFFF" w:themeColor="background1"/>
              <w:bottom w:val="single" w:sz="4" w:space="0" w:color="FFFFFF" w:themeColor="background1"/>
            </w:tcBorders>
            <w:noWrap/>
            <w:hideMark/>
          </w:tcPr>
          <w:p w14:paraId="55C84EC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0829E6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2E03B02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E89C71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969</w:t>
            </w:r>
          </w:p>
        </w:tc>
        <w:tc>
          <w:tcPr>
            <w:tcW w:w="720" w:type="dxa"/>
            <w:tcBorders>
              <w:top w:val="single" w:sz="4" w:space="0" w:color="FFFFFF" w:themeColor="background1"/>
              <w:bottom w:val="single" w:sz="4" w:space="0" w:color="FFFFFF" w:themeColor="background1"/>
            </w:tcBorders>
            <w:noWrap/>
            <w:hideMark/>
          </w:tcPr>
          <w:p w14:paraId="66A7E3E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1257</w:t>
            </w:r>
          </w:p>
        </w:tc>
        <w:tc>
          <w:tcPr>
            <w:tcW w:w="818" w:type="dxa"/>
            <w:tcBorders>
              <w:top w:val="single" w:sz="4" w:space="0" w:color="FFFFFF" w:themeColor="background1"/>
              <w:bottom w:val="single" w:sz="4" w:space="0" w:color="FFFFFF" w:themeColor="background1"/>
            </w:tcBorders>
            <w:noWrap/>
            <w:hideMark/>
          </w:tcPr>
          <w:p w14:paraId="51DE368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1530" w:type="dxa"/>
            <w:tcBorders>
              <w:top w:val="single" w:sz="4" w:space="0" w:color="FFFFFF" w:themeColor="background1"/>
              <w:bottom w:val="single" w:sz="4" w:space="0" w:color="FFFFFF" w:themeColor="background1"/>
            </w:tcBorders>
            <w:noWrap/>
            <w:hideMark/>
          </w:tcPr>
          <w:p w14:paraId="62861C0D" w14:textId="0C413873"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0.76</w:t>
            </w:r>
          </w:p>
        </w:tc>
        <w:tc>
          <w:tcPr>
            <w:tcW w:w="778" w:type="dxa"/>
            <w:tcBorders>
              <w:top w:val="single" w:sz="4" w:space="0" w:color="FFFFFF" w:themeColor="background1"/>
              <w:bottom w:val="single" w:sz="4" w:space="0" w:color="FFFFFF" w:themeColor="background1"/>
            </w:tcBorders>
            <w:noWrap/>
            <w:hideMark/>
          </w:tcPr>
          <w:p w14:paraId="4DEF12C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043207A"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BACCBAA"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Fatty acids</w:t>
            </w:r>
          </w:p>
        </w:tc>
        <w:tc>
          <w:tcPr>
            <w:tcW w:w="3420" w:type="dxa"/>
            <w:tcBorders>
              <w:top w:val="single" w:sz="4" w:space="0" w:color="FFFFFF" w:themeColor="background1"/>
              <w:bottom w:val="single" w:sz="4" w:space="0" w:color="FFFFFF" w:themeColor="background1"/>
            </w:tcBorders>
            <w:noWrap/>
            <w:hideMark/>
          </w:tcPr>
          <w:p w14:paraId="2F0E3D6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VN calculated (gm)</w:t>
            </w:r>
          </w:p>
        </w:tc>
        <w:tc>
          <w:tcPr>
            <w:tcW w:w="990" w:type="dxa"/>
            <w:tcBorders>
              <w:top w:val="single" w:sz="4" w:space="0" w:color="FFFFFF" w:themeColor="background1"/>
              <w:bottom w:val="single" w:sz="4" w:space="0" w:color="FFFFFF" w:themeColor="background1"/>
            </w:tcBorders>
            <w:noWrap/>
            <w:hideMark/>
          </w:tcPr>
          <w:p w14:paraId="50559F8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FD70B4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77D9D82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B460CC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969</w:t>
            </w:r>
          </w:p>
        </w:tc>
        <w:tc>
          <w:tcPr>
            <w:tcW w:w="720" w:type="dxa"/>
            <w:tcBorders>
              <w:top w:val="single" w:sz="4" w:space="0" w:color="FFFFFF" w:themeColor="background1"/>
              <w:bottom w:val="single" w:sz="4" w:space="0" w:color="FFFFFF" w:themeColor="background1"/>
            </w:tcBorders>
            <w:noWrap/>
            <w:hideMark/>
          </w:tcPr>
          <w:p w14:paraId="496552E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1258</w:t>
            </w:r>
          </w:p>
        </w:tc>
        <w:tc>
          <w:tcPr>
            <w:tcW w:w="818" w:type="dxa"/>
            <w:tcBorders>
              <w:top w:val="single" w:sz="4" w:space="0" w:color="FFFFFF" w:themeColor="background1"/>
              <w:bottom w:val="single" w:sz="4" w:space="0" w:color="FFFFFF" w:themeColor="background1"/>
            </w:tcBorders>
            <w:noWrap/>
            <w:hideMark/>
          </w:tcPr>
          <w:p w14:paraId="4F2A910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1530" w:type="dxa"/>
            <w:tcBorders>
              <w:top w:val="single" w:sz="4" w:space="0" w:color="FFFFFF" w:themeColor="background1"/>
              <w:bottom w:val="single" w:sz="4" w:space="0" w:color="FFFFFF" w:themeColor="background1"/>
            </w:tcBorders>
            <w:noWrap/>
            <w:hideMark/>
          </w:tcPr>
          <w:p w14:paraId="494E0884" w14:textId="107515CB"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0.75</w:t>
            </w:r>
          </w:p>
        </w:tc>
        <w:tc>
          <w:tcPr>
            <w:tcW w:w="778" w:type="dxa"/>
            <w:tcBorders>
              <w:top w:val="single" w:sz="4" w:space="0" w:color="FFFFFF" w:themeColor="background1"/>
              <w:bottom w:val="single" w:sz="4" w:space="0" w:color="FFFFFF" w:themeColor="background1"/>
            </w:tcBorders>
            <w:noWrap/>
            <w:hideMark/>
          </w:tcPr>
          <w:p w14:paraId="51A98AE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2352F7D"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A41D09F"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29ED379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Energy (kcal)</w:t>
            </w:r>
          </w:p>
        </w:tc>
        <w:tc>
          <w:tcPr>
            <w:tcW w:w="990" w:type="dxa"/>
            <w:tcBorders>
              <w:top w:val="single" w:sz="4" w:space="0" w:color="FFFFFF" w:themeColor="background1"/>
              <w:bottom w:val="single" w:sz="4" w:space="0" w:color="FFFFFF" w:themeColor="background1"/>
            </w:tcBorders>
            <w:noWrap/>
            <w:hideMark/>
          </w:tcPr>
          <w:p w14:paraId="0C7B18F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979858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7604AF6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CC941E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1049</w:t>
            </w:r>
          </w:p>
        </w:tc>
        <w:tc>
          <w:tcPr>
            <w:tcW w:w="720" w:type="dxa"/>
            <w:tcBorders>
              <w:top w:val="single" w:sz="4" w:space="0" w:color="FFFFFF" w:themeColor="background1"/>
              <w:bottom w:val="single" w:sz="4" w:space="0" w:color="FFFFFF" w:themeColor="background1"/>
            </w:tcBorders>
            <w:noWrap/>
            <w:hideMark/>
          </w:tcPr>
          <w:p w14:paraId="3FF22C2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1218</w:t>
            </w:r>
          </w:p>
        </w:tc>
        <w:tc>
          <w:tcPr>
            <w:tcW w:w="818" w:type="dxa"/>
            <w:tcBorders>
              <w:top w:val="single" w:sz="4" w:space="0" w:color="FFFFFF" w:themeColor="background1"/>
              <w:bottom w:val="single" w:sz="4" w:space="0" w:color="FFFFFF" w:themeColor="background1"/>
            </w:tcBorders>
            <w:noWrap/>
            <w:hideMark/>
          </w:tcPr>
          <w:p w14:paraId="4893FFC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1530" w:type="dxa"/>
            <w:tcBorders>
              <w:top w:val="single" w:sz="4" w:space="0" w:color="FFFFFF" w:themeColor="background1"/>
              <w:bottom w:val="single" w:sz="4" w:space="0" w:color="FFFFFF" w:themeColor="background1"/>
            </w:tcBorders>
            <w:noWrap/>
            <w:hideMark/>
          </w:tcPr>
          <w:p w14:paraId="6F06F2A6" w14:textId="601A586F"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0.67</w:t>
            </w:r>
          </w:p>
        </w:tc>
        <w:tc>
          <w:tcPr>
            <w:tcW w:w="778" w:type="dxa"/>
            <w:tcBorders>
              <w:top w:val="single" w:sz="4" w:space="0" w:color="FFFFFF" w:themeColor="background1"/>
              <w:bottom w:val="single" w:sz="4" w:space="0" w:color="FFFFFF" w:themeColor="background1"/>
            </w:tcBorders>
            <w:noWrap/>
            <w:hideMark/>
          </w:tcPr>
          <w:p w14:paraId="7897CA3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603C7FD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D6BBF53"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2997C92B"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Carbohydrate (gm)</w:t>
            </w:r>
          </w:p>
        </w:tc>
        <w:tc>
          <w:tcPr>
            <w:tcW w:w="990" w:type="dxa"/>
            <w:tcBorders>
              <w:top w:val="single" w:sz="4" w:space="0" w:color="FFFFFF" w:themeColor="background1"/>
              <w:bottom w:val="single" w:sz="4" w:space="0" w:color="FFFFFF" w:themeColor="background1"/>
            </w:tcBorders>
            <w:noWrap/>
            <w:hideMark/>
          </w:tcPr>
          <w:p w14:paraId="3F0D2D6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77934D0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690042B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A0B5F1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1048</w:t>
            </w:r>
          </w:p>
        </w:tc>
        <w:tc>
          <w:tcPr>
            <w:tcW w:w="720" w:type="dxa"/>
            <w:tcBorders>
              <w:top w:val="single" w:sz="4" w:space="0" w:color="FFFFFF" w:themeColor="background1"/>
              <w:bottom w:val="single" w:sz="4" w:space="0" w:color="FFFFFF" w:themeColor="background1"/>
            </w:tcBorders>
            <w:noWrap/>
            <w:hideMark/>
          </w:tcPr>
          <w:p w14:paraId="314BA03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987</w:t>
            </w:r>
          </w:p>
        </w:tc>
        <w:tc>
          <w:tcPr>
            <w:tcW w:w="818" w:type="dxa"/>
            <w:tcBorders>
              <w:top w:val="single" w:sz="4" w:space="0" w:color="FFFFFF" w:themeColor="background1"/>
              <w:bottom w:val="single" w:sz="4" w:space="0" w:color="FFFFFF" w:themeColor="background1"/>
            </w:tcBorders>
            <w:noWrap/>
            <w:hideMark/>
          </w:tcPr>
          <w:p w14:paraId="3D4E33E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1530" w:type="dxa"/>
            <w:tcBorders>
              <w:top w:val="single" w:sz="4" w:space="0" w:color="FFFFFF" w:themeColor="background1"/>
              <w:bottom w:val="single" w:sz="4" w:space="0" w:color="FFFFFF" w:themeColor="background1"/>
            </w:tcBorders>
            <w:noWrap/>
            <w:hideMark/>
          </w:tcPr>
          <w:p w14:paraId="10D4E872" w14:textId="6B8C6144"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52E6183B"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B80C5F" w:rsidRPr="00674FF0" w14:paraId="2B41BD70"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C00AD2E"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110063E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Carbohydrate (gm)</w:t>
            </w:r>
          </w:p>
        </w:tc>
        <w:tc>
          <w:tcPr>
            <w:tcW w:w="990" w:type="dxa"/>
            <w:tcBorders>
              <w:top w:val="single" w:sz="4" w:space="0" w:color="FFFFFF" w:themeColor="background1"/>
              <w:bottom w:val="single" w:sz="4" w:space="0" w:color="FFFFFF" w:themeColor="background1"/>
            </w:tcBorders>
            <w:noWrap/>
            <w:hideMark/>
          </w:tcPr>
          <w:p w14:paraId="5706470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6DEA4E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46697DA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8061E9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1048</w:t>
            </w:r>
          </w:p>
        </w:tc>
        <w:tc>
          <w:tcPr>
            <w:tcW w:w="720" w:type="dxa"/>
            <w:tcBorders>
              <w:top w:val="single" w:sz="4" w:space="0" w:color="FFFFFF" w:themeColor="background1"/>
              <w:bottom w:val="single" w:sz="4" w:space="0" w:color="FFFFFF" w:themeColor="background1"/>
            </w:tcBorders>
            <w:noWrap/>
            <w:hideMark/>
          </w:tcPr>
          <w:p w14:paraId="7DCFBC0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1202</w:t>
            </w:r>
          </w:p>
        </w:tc>
        <w:tc>
          <w:tcPr>
            <w:tcW w:w="818" w:type="dxa"/>
            <w:tcBorders>
              <w:top w:val="single" w:sz="4" w:space="0" w:color="FFFFFF" w:themeColor="background1"/>
              <w:bottom w:val="single" w:sz="4" w:space="0" w:color="FFFFFF" w:themeColor="background1"/>
            </w:tcBorders>
            <w:noWrap/>
            <w:hideMark/>
          </w:tcPr>
          <w:p w14:paraId="256C3A9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1530" w:type="dxa"/>
            <w:tcBorders>
              <w:top w:val="single" w:sz="4" w:space="0" w:color="FFFFFF" w:themeColor="background1"/>
              <w:bottom w:val="single" w:sz="4" w:space="0" w:color="FFFFFF" w:themeColor="background1"/>
            </w:tcBorders>
            <w:noWrap/>
            <w:hideMark/>
          </w:tcPr>
          <w:p w14:paraId="50479165" w14:textId="060ECBCD"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0.69</w:t>
            </w:r>
          </w:p>
        </w:tc>
        <w:tc>
          <w:tcPr>
            <w:tcW w:w="778" w:type="dxa"/>
            <w:tcBorders>
              <w:top w:val="single" w:sz="4" w:space="0" w:color="FFFFFF" w:themeColor="background1"/>
              <w:bottom w:val="single" w:sz="4" w:space="0" w:color="FFFFFF" w:themeColor="background1"/>
            </w:tcBorders>
            <w:noWrap/>
            <w:hideMark/>
          </w:tcPr>
          <w:p w14:paraId="64A1B8F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43776264"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40D4622"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5C48550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(gm)</w:t>
            </w:r>
          </w:p>
        </w:tc>
        <w:tc>
          <w:tcPr>
            <w:tcW w:w="990" w:type="dxa"/>
            <w:tcBorders>
              <w:top w:val="single" w:sz="4" w:space="0" w:color="FFFFFF" w:themeColor="background1"/>
              <w:bottom w:val="single" w:sz="4" w:space="0" w:color="FFFFFF" w:themeColor="background1"/>
            </w:tcBorders>
            <w:noWrap/>
            <w:hideMark/>
          </w:tcPr>
          <w:p w14:paraId="5DF2BCBE"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43F9EA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57B5B65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12133B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975</w:t>
            </w:r>
          </w:p>
        </w:tc>
        <w:tc>
          <w:tcPr>
            <w:tcW w:w="720" w:type="dxa"/>
            <w:tcBorders>
              <w:top w:val="single" w:sz="4" w:space="0" w:color="FFFFFF" w:themeColor="background1"/>
              <w:bottom w:val="single" w:sz="4" w:space="0" w:color="FFFFFF" w:themeColor="background1"/>
            </w:tcBorders>
            <w:noWrap/>
            <w:hideMark/>
          </w:tcPr>
          <w:p w14:paraId="21CA0D4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1258</w:t>
            </w:r>
          </w:p>
        </w:tc>
        <w:tc>
          <w:tcPr>
            <w:tcW w:w="818" w:type="dxa"/>
            <w:tcBorders>
              <w:top w:val="single" w:sz="4" w:space="0" w:color="FFFFFF" w:themeColor="background1"/>
              <w:bottom w:val="single" w:sz="4" w:space="0" w:color="FFFFFF" w:themeColor="background1"/>
            </w:tcBorders>
            <w:noWrap/>
            <w:hideMark/>
          </w:tcPr>
          <w:p w14:paraId="5F6D661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1530" w:type="dxa"/>
            <w:tcBorders>
              <w:top w:val="single" w:sz="4" w:space="0" w:color="FFFFFF" w:themeColor="background1"/>
              <w:bottom w:val="single" w:sz="4" w:space="0" w:color="FFFFFF" w:themeColor="background1"/>
            </w:tcBorders>
            <w:noWrap/>
            <w:hideMark/>
          </w:tcPr>
          <w:p w14:paraId="28F64542" w14:textId="78B68EEF"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0.74</w:t>
            </w:r>
          </w:p>
        </w:tc>
        <w:tc>
          <w:tcPr>
            <w:tcW w:w="778" w:type="dxa"/>
            <w:tcBorders>
              <w:top w:val="single" w:sz="4" w:space="0" w:color="FFFFFF" w:themeColor="background1"/>
              <w:bottom w:val="single" w:sz="4" w:space="0" w:color="FFFFFF" w:themeColor="background1"/>
            </w:tcBorders>
            <w:noWrap/>
            <w:hideMark/>
          </w:tcPr>
          <w:p w14:paraId="0ACBB1F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21D1412"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606745D"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50AAEC0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90" w:type="dxa"/>
            <w:tcBorders>
              <w:top w:val="single" w:sz="4" w:space="0" w:color="FFFFFF" w:themeColor="background1"/>
              <w:bottom w:val="single" w:sz="4" w:space="0" w:color="FFFFFF" w:themeColor="background1"/>
            </w:tcBorders>
            <w:noWrap/>
            <w:hideMark/>
          </w:tcPr>
          <w:p w14:paraId="482E878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C118FC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8C64B7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A4A039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1179</w:t>
            </w:r>
          </w:p>
        </w:tc>
        <w:tc>
          <w:tcPr>
            <w:tcW w:w="720" w:type="dxa"/>
            <w:tcBorders>
              <w:top w:val="single" w:sz="4" w:space="0" w:color="FFFFFF" w:themeColor="background1"/>
              <w:bottom w:val="single" w:sz="4" w:space="0" w:color="FFFFFF" w:themeColor="background1"/>
            </w:tcBorders>
            <w:noWrap/>
            <w:hideMark/>
          </w:tcPr>
          <w:p w14:paraId="4477F51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993</w:t>
            </w:r>
          </w:p>
        </w:tc>
        <w:tc>
          <w:tcPr>
            <w:tcW w:w="818" w:type="dxa"/>
            <w:tcBorders>
              <w:top w:val="single" w:sz="4" w:space="0" w:color="FFFFFF" w:themeColor="background1"/>
              <w:bottom w:val="single" w:sz="4" w:space="0" w:color="FFFFFF" w:themeColor="background1"/>
            </w:tcBorders>
            <w:noWrap/>
            <w:hideMark/>
          </w:tcPr>
          <w:p w14:paraId="490279A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1530" w:type="dxa"/>
            <w:tcBorders>
              <w:top w:val="single" w:sz="4" w:space="0" w:color="FFFFFF" w:themeColor="background1"/>
              <w:bottom w:val="single" w:sz="4" w:space="0" w:color="FFFFFF" w:themeColor="background1"/>
            </w:tcBorders>
            <w:noWrap/>
            <w:hideMark/>
          </w:tcPr>
          <w:p w14:paraId="5F0A5C4B" w14:textId="329E7B0E"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0.71</w:t>
            </w:r>
          </w:p>
        </w:tc>
        <w:tc>
          <w:tcPr>
            <w:tcW w:w="778" w:type="dxa"/>
            <w:tcBorders>
              <w:top w:val="single" w:sz="4" w:space="0" w:color="FFFFFF" w:themeColor="background1"/>
              <w:bottom w:val="single" w:sz="4" w:space="0" w:color="FFFFFF" w:themeColor="background1"/>
            </w:tcBorders>
            <w:noWrap/>
            <w:hideMark/>
          </w:tcPr>
          <w:p w14:paraId="2B8395F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6C4E185C"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097F398"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4068EE3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sugars (gm)</w:t>
            </w:r>
          </w:p>
        </w:tc>
        <w:tc>
          <w:tcPr>
            <w:tcW w:w="990" w:type="dxa"/>
            <w:tcBorders>
              <w:top w:val="single" w:sz="4" w:space="0" w:color="FFFFFF" w:themeColor="background1"/>
              <w:bottom w:val="single" w:sz="4" w:space="0" w:color="FFFFFF" w:themeColor="background1"/>
            </w:tcBorders>
            <w:noWrap/>
            <w:hideMark/>
          </w:tcPr>
          <w:p w14:paraId="14870E8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C44BEB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14542C8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C3CC83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999</w:t>
            </w:r>
          </w:p>
        </w:tc>
        <w:tc>
          <w:tcPr>
            <w:tcW w:w="720" w:type="dxa"/>
            <w:tcBorders>
              <w:top w:val="single" w:sz="4" w:space="0" w:color="FFFFFF" w:themeColor="background1"/>
              <w:bottom w:val="single" w:sz="4" w:space="0" w:color="FFFFFF" w:themeColor="background1"/>
            </w:tcBorders>
            <w:noWrap/>
            <w:hideMark/>
          </w:tcPr>
          <w:p w14:paraId="42D93D3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1256</w:t>
            </w:r>
          </w:p>
        </w:tc>
        <w:tc>
          <w:tcPr>
            <w:tcW w:w="818" w:type="dxa"/>
            <w:tcBorders>
              <w:top w:val="single" w:sz="4" w:space="0" w:color="FFFFFF" w:themeColor="background1"/>
              <w:bottom w:val="single" w:sz="4" w:space="0" w:color="FFFFFF" w:themeColor="background1"/>
            </w:tcBorders>
            <w:noWrap/>
            <w:hideMark/>
          </w:tcPr>
          <w:p w14:paraId="230E6E6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1530" w:type="dxa"/>
            <w:tcBorders>
              <w:top w:val="single" w:sz="4" w:space="0" w:color="FFFFFF" w:themeColor="background1"/>
              <w:bottom w:val="single" w:sz="4" w:space="0" w:color="FFFFFF" w:themeColor="background1"/>
            </w:tcBorders>
            <w:noWrap/>
            <w:hideMark/>
          </w:tcPr>
          <w:p w14:paraId="3FC9F948" w14:textId="67C95B93"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426D0B0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B80C5F" w:rsidRPr="00674FF0" w14:paraId="284FCA39"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B09806E"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0690AAF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90" w:type="dxa"/>
            <w:tcBorders>
              <w:top w:val="single" w:sz="4" w:space="0" w:color="FFFFFF" w:themeColor="background1"/>
              <w:bottom w:val="single" w:sz="4" w:space="0" w:color="FFFFFF" w:themeColor="background1"/>
            </w:tcBorders>
            <w:noWrap/>
            <w:hideMark/>
          </w:tcPr>
          <w:p w14:paraId="76FAB51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B032A6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137D5CB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B59FED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1172</w:t>
            </w:r>
          </w:p>
        </w:tc>
        <w:tc>
          <w:tcPr>
            <w:tcW w:w="720" w:type="dxa"/>
            <w:tcBorders>
              <w:top w:val="single" w:sz="4" w:space="0" w:color="FFFFFF" w:themeColor="background1"/>
              <w:bottom w:val="single" w:sz="4" w:space="0" w:color="FFFFFF" w:themeColor="background1"/>
            </w:tcBorders>
            <w:noWrap/>
            <w:hideMark/>
          </w:tcPr>
          <w:p w14:paraId="56935B3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1013</w:t>
            </w:r>
          </w:p>
        </w:tc>
        <w:tc>
          <w:tcPr>
            <w:tcW w:w="818" w:type="dxa"/>
            <w:tcBorders>
              <w:top w:val="single" w:sz="4" w:space="0" w:color="FFFFFF" w:themeColor="background1"/>
              <w:bottom w:val="single" w:sz="4" w:space="0" w:color="FFFFFF" w:themeColor="background1"/>
            </w:tcBorders>
            <w:noWrap/>
            <w:hideMark/>
          </w:tcPr>
          <w:p w14:paraId="6E1E711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1530" w:type="dxa"/>
            <w:tcBorders>
              <w:top w:val="single" w:sz="4" w:space="0" w:color="FFFFFF" w:themeColor="background1"/>
              <w:bottom w:val="single" w:sz="4" w:space="0" w:color="FFFFFF" w:themeColor="background1"/>
            </w:tcBorders>
            <w:noWrap/>
            <w:hideMark/>
          </w:tcPr>
          <w:p w14:paraId="43A000F9" w14:textId="20AE8216"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0.71</w:t>
            </w:r>
          </w:p>
        </w:tc>
        <w:tc>
          <w:tcPr>
            <w:tcW w:w="778" w:type="dxa"/>
            <w:tcBorders>
              <w:top w:val="single" w:sz="4" w:space="0" w:color="FFFFFF" w:themeColor="background1"/>
              <w:bottom w:val="single" w:sz="4" w:space="0" w:color="FFFFFF" w:themeColor="background1"/>
            </w:tcBorders>
            <w:noWrap/>
            <w:hideMark/>
          </w:tcPr>
          <w:p w14:paraId="6C5231D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5B5265FC"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180DA595"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5E95F36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Iron (mg)</w:t>
            </w:r>
          </w:p>
        </w:tc>
        <w:tc>
          <w:tcPr>
            <w:tcW w:w="990" w:type="dxa"/>
            <w:tcBorders>
              <w:top w:val="single" w:sz="4" w:space="0" w:color="FFFFFF" w:themeColor="background1"/>
              <w:bottom w:val="single" w:sz="4" w:space="0" w:color="FFFFFF" w:themeColor="background1"/>
            </w:tcBorders>
            <w:noWrap/>
            <w:hideMark/>
          </w:tcPr>
          <w:p w14:paraId="39A8CCE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BC9A31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218390A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F5095C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1038</w:t>
            </w:r>
          </w:p>
        </w:tc>
        <w:tc>
          <w:tcPr>
            <w:tcW w:w="720" w:type="dxa"/>
            <w:tcBorders>
              <w:top w:val="single" w:sz="4" w:space="0" w:color="FFFFFF" w:themeColor="background1"/>
              <w:bottom w:val="single" w:sz="4" w:space="0" w:color="FFFFFF" w:themeColor="background1"/>
            </w:tcBorders>
            <w:noWrap/>
            <w:hideMark/>
          </w:tcPr>
          <w:p w14:paraId="618EE7F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1152</w:t>
            </w:r>
          </w:p>
        </w:tc>
        <w:tc>
          <w:tcPr>
            <w:tcW w:w="818" w:type="dxa"/>
            <w:tcBorders>
              <w:top w:val="single" w:sz="4" w:space="0" w:color="FFFFFF" w:themeColor="background1"/>
              <w:bottom w:val="single" w:sz="4" w:space="0" w:color="FFFFFF" w:themeColor="background1"/>
            </w:tcBorders>
            <w:noWrap/>
            <w:hideMark/>
          </w:tcPr>
          <w:p w14:paraId="426574B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1530" w:type="dxa"/>
            <w:tcBorders>
              <w:top w:val="single" w:sz="4" w:space="0" w:color="FFFFFF" w:themeColor="background1"/>
              <w:bottom w:val="single" w:sz="4" w:space="0" w:color="FFFFFF" w:themeColor="background1"/>
            </w:tcBorders>
            <w:noWrap/>
            <w:hideMark/>
          </w:tcPr>
          <w:p w14:paraId="15F7F5DC" w14:textId="5150947E"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0.63</w:t>
            </w:r>
          </w:p>
        </w:tc>
        <w:tc>
          <w:tcPr>
            <w:tcW w:w="778" w:type="dxa"/>
            <w:tcBorders>
              <w:top w:val="single" w:sz="4" w:space="0" w:color="FFFFFF" w:themeColor="background1"/>
              <w:bottom w:val="single" w:sz="4" w:space="0" w:color="FFFFFF" w:themeColor="background1"/>
            </w:tcBorders>
            <w:noWrap/>
            <w:hideMark/>
          </w:tcPr>
          <w:p w14:paraId="649FA38E"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4AE4B4F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31F67DE"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66E051A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Zinc (mg)</w:t>
            </w:r>
          </w:p>
        </w:tc>
        <w:tc>
          <w:tcPr>
            <w:tcW w:w="990" w:type="dxa"/>
            <w:tcBorders>
              <w:top w:val="single" w:sz="4" w:space="0" w:color="FFFFFF" w:themeColor="background1"/>
              <w:bottom w:val="single" w:sz="4" w:space="0" w:color="FFFFFF" w:themeColor="background1"/>
            </w:tcBorders>
            <w:noWrap/>
            <w:hideMark/>
          </w:tcPr>
          <w:p w14:paraId="46A9D26F"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BFAB77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5C5DA44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F74136F"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1021</w:t>
            </w:r>
          </w:p>
        </w:tc>
        <w:tc>
          <w:tcPr>
            <w:tcW w:w="720" w:type="dxa"/>
            <w:tcBorders>
              <w:top w:val="single" w:sz="4" w:space="0" w:color="FFFFFF" w:themeColor="background1"/>
              <w:bottom w:val="single" w:sz="4" w:space="0" w:color="FFFFFF" w:themeColor="background1"/>
            </w:tcBorders>
            <w:noWrap/>
            <w:hideMark/>
          </w:tcPr>
          <w:p w14:paraId="731A426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1162</w:t>
            </w:r>
          </w:p>
        </w:tc>
        <w:tc>
          <w:tcPr>
            <w:tcW w:w="818" w:type="dxa"/>
            <w:tcBorders>
              <w:top w:val="single" w:sz="4" w:space="0" w:color="FFFFFF" w:themeColor="background1"/>
              <w:bottom w:val="single" w:sz="4" w:space="0" w:color="FFFFFF" w:themeColor="background1"/>
            </w:tcBorders>
            <w:noWrap/>
            <w:hideMark/>
          </w:tcPr>
          <w:p w14:paraId="5172EC7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1530" w:type="dxa"/>
            <w:tcBorders>
              <w:top w:val="single" w:sz="4" w:space="0" w:color="FFFFFF" w:themeColor="background1"/>
              <w:bottom w:val="single" w:sz="4" w:space="0" w:color="FFFFFF" w:themeColor="background1"/>
            </w:tcBorders>
            <w:noWrap/>
            <w:hideMark/>
          </w:tcPr>
          <w:p w14:paraId="4585F2AF" w14:textId="653D08A2"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0.64</w:t>
            </w:r>
          </w:p>
        </w:tc>
        <w:tc>
          <w:tcPr>
            <w:tcW w:w="778" w:type="dxa"/>
            <w:tcBorders>
              <w:top w:val="single" w:sz="4" w:space="0" w:color="FFFFFF" w:themeColor="background1"/>
              <w:bottom w:val="single" w:sz="4" w:space="0" w:color="FFFFFF" w:themeColor="background1"/>
            </w:tcBorders>
            <w:noWrap/>
            <w:hideMark/>
          </w:tcPr>
          <w:p w14:paraId="3EBBEFA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29B0547"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2FFAB38"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6558595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Copper (mg)</w:t>
            </w:r>
          </w:p>
        </w:tc>
        <w:tc>
          <w:tcPr>
            <w:tcW w:w="990" w:type="dxa"/>
            <w:tcBorders>
              <w:top w:val="single" w:sz="4" w:space="0" w:color="FFFFFF" w:themeColor="background1"/>
              <w:bottom w:val="single" w:sz="4" w:space="0" w:color="FFFFFF" w:themeColor="background1"/>
            </w:tcBorders>
            <w:noWrap/>
            <w:hideMark/>
          </w:tcPr>
          <w:p w14:paraId="09690C5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E0B515B"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333CCB2E"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E4B634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1081</w:t>
            </w:r>
          </w:p>
        </w:tc>
        <w:tc>
          <w:tcPr>
            <w:tcW w:w="720" w:type="dxa"/>
            <w:tcBorders>
              <w:top w:val="single" w:sz="4" w:space="0" w:color="FFFFFF" w:themeColor="background1"/>
              <w:bottom w:val="single" w:sz="4" w:space="0" w:color="FFFFFF" w:themeColor="background1"/>
            </w:tcBorders>
            <w:noWrap/>
            <w:hideMark/>
          </w:tcPr>
          <w:p w14:paraId="6D2B694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1160</w:t>
            </w:r>
          </w:p>
        </w:tc>
        <w:tc>
          <w:tcPr>
            <w:tcW w:w="818" w:type="dxa"/>
            <w:tcBorders>
              <w:top w:val="single" w:sz="4" w:space="0" w:color="FFFFFF" w:themeColor="background1"/>
              <w:bottom w:val="single" w:sz="4" w:space="0" w:color="FFFFFF" w:themeColor="background1"/>
            </w:tcBorders>
            <w:noWrap/>
            <w:hideMark/>
          </w:tcPr>
          <w:p w14:paraId="357309F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1530" w:type="dxa"/>
            <w:tcBorders>
              <w:top w:val="single" w:sz="4" w:space="0" w:color="FFFFFF" w:themeColor="background1"/>
              <w:bottom w:val="single" w:sz="4" w:space="0" w:color="FFFFFF" w:themeColor="background1"/>
            </w:tcBorders>
            <w:noWrap/>
            <w:hideMark/>
          </w:tcPr>
          <w:p w14:paraId="7517FF08" w14:textId="6535C6E9" w:rsidR="00B80C5F" w:rsidRPr="00674FF0" w:rsidRDefault="00B80C5F" w:rsidP="00B80C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0.62</w:t>
            </w:r>
          </w:p>
        </w:tc>
        <w:tc>
          <w:tcPr>
            <w:tcW w:w="778" w:type="dxa"/>
            <w:tcBorders>
              <w:top w:val="single" w:sz="4" w:space="0" w:color="FFFFFF" w:themeColor="background1"/>
              <w:bottom w:val="single" w:sz="4" w:space="0" w:color="FFFFFF" w:themeColor="background1"/>
            </w:tcBorders>
            <w:noWrap/>
            <w:hideMark/>
          </w:tcPr>
          <w:p w14:paraId="349FD42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3A2CF64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0267392"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Non-Essential Nutrients</w:t>
            </w:r>
          </w:p>
        </w:tc>
        <w:tc>
          <w:tcPr>
            <w:tcW w:w="3420" w:type="dxa"/>
            <w:tcBorders>
              <w:top w:val="single" w:sz="4" w:space="0" w:color="FFFFFF" w:themeColor="background1"/>
              <w:bottom w:val="single" w:sz="4" w:space="0" w:color="FFFFFF" w:themeColor="background1"/>
            </w:tcBorders>
            <w:noWrap/>
            <w:hideMark/>
          </w:tcPr>
          <w:p w14:paraId="1E2C8EC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Theobromine (mg)</w:t>
            </w:r>
          </w:p>
        </w:tc>
        <w:tc>
          <w:tcPr>
            <w:tcW w:w="990" w:type="dxa"/>
            <w:tcBorders>
              <w:top w:val="single" w:sz="4" w:space="0" w:color="FFFFFF" w:themeColor="background1"/>
              <w:bottom w:val="single" w:sz="4" w:space="0" w:color="FFFFFF" w:themeColor="background1"/>
            </w:tcBorders>
            <w:noWrap/>
            <w:hideMark/>
          </w:tcPr>
          <w:p w14:paraId="2E6DD02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5D7C8B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23C6FE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39C91D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1053</w:t>
            </w:r>
          </w:p>
        </w:tc>
        <w:tc>
          <w:tcPr>
            <w:tcW w:w="720" w:type="dxa"/>
            <w:tcBorders>
              <w:top w:val="single" w:sz="4" w:space="0" w:color="FFFFFF" w:themeColor="background1"/>
              <w:bottom w:val="single" w:sz="4" w:space="0" w:color="FFFFFF" w:themeColor="background1"/>
            </w:tcBorders>
            <w:noWrap/>
            <w:hideMark/>
          </w:tcPr>
          <w:p w14:paraId="0894623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1030</w:t>
            </w:r>
          </w:p>
        </w:tc>
        <w:tc>
          <w:tcPr>
            <w:tcW w:w="818" w:type="dxa"/>
            <w:tcBorders>
              <w:top w:val="single" w:sz="4" w:space="0" w:color="FFFFFF" w:themeColor="background1"/>
              <w:bottom w:val="single" w:sz="4" w:space="0" w:color="FFFFFF" w:themeColor="background1"/>
            </w:tcBorders>
            <w:noWrap/>
            <w:hideMark/>
          </w:tcPr>
          <w:p w14:paraId="3F88B8C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1530" w:type="dxa"/>
            <w:tcBorders>
              <w:top w:val="single" w:sz="4" w:space="0" w:color="FFFFFF" w:themeColor="background1"/>
              <w:bottom w:val="single" w:sz="4" w:space="0" w:color="FFFFFF" w:themeColor="background1"/>
            </w:tcBorders>
            <w:noWrap/>
            <w:hideMark/>
          </w:tcPr>
          <w:p w14:paraId="78B2AC96" w14:textId="005BBFC9" w:rsidR="00B80C5F" w:rsidRPr="00674FF0" w:rsidRDefault="00B80C5F" w:rsidP="00B80C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0.96</w:t>
            </w:r>
          </w:p>
        </w:tc>
        <w:tc>
          <w:tcPr>
            <w:tcW w:w="778" w:type="dxa"/>
            <w:tcBorders>
              <w:top w:val="single" w:sz="4" w:space="0" w:color="FFFFFF" w:themeColor="background1"/>
              <w:bottom w:val="single" w:sz="4" w:space="0" w:color="FFFFFF" w:themeColor="background1"/>
            </w:tcBorders>
            <w:noWrap/>
            <w:hideMark/>
          </w:tcPr>
          <w:p w14:paraId="7993E7B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0.027</w:t>
            </w:r>
          </w:p>
        </w:tc>
      </w:tr>
      <w:tr w:rsidR="00B80C5F" w:rsidRPr="00674FF0" w14:paraId="32D91E15"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69F0CE71"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562CBE4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whole and refined grains (oz. eq.)</w:t>
            </w:r>
          </w:p>
        </w:tc>
        <w:tc>
          <w:tcPr>
            <w:tcW w:w="990" w:type="dxa"/>
            <w:tcBorders>
              <w:top w:val="single" w:sz="4" w:space="0" w:color="FFFFFF" w:themeColor="background1"/>
              <w:bottom w:val="single" w:sz="4" w:space="0" w:color="FFFFFF" w:themeColor="background1"/>
            </w:tcBorders>
            <w:noWrap/>
            <w:hideMark/>
          </w:tcPr>
          <w:p w14:paraId="0D8CCC5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D86F21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6D01BB0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670428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1045</w:t>
            </w:r>
          </w:p>
        </w:tc>
        <w:tc>
          <w:tcPr>
            <w:tcW w:w="720" w:type="dxa"/>
            <w:tcBorders>
              <w:top w:val="single" w:sz="4" w:space="0" w:color="FFFFFF" w:themeColor="background1"/>
              <w:bottom w:val="single" w:sz="4" w:space="0" w:color="FFFFFF" w:themeColor="background1"/>
            </w:tcBorders>
            <w:noWrap/>
            <w:hideMark/>
          </w:tcPr>
          <w:p w14:paraId="4BB4DFD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1132</w:t>
            </w:r>
          </w:p>
        </w:tc>
        <w:tc>
          <w:tcPr>
            <w:tcW w:w="818" w:type="dxa"/>
            <w:tcBorders>
              <w:top w:val="single" w:sz="4" w:space="0" w:color="FFFFFF" w:themeColor="background1"/>
              <w:bottom w:val="single" w:sz="4" w:space="0" w:color="FFFFFF" w:themeColor="background1"/>
            </w:tcBorders>
            <w:noWrap/>
            <w:hideMark/>
          </w:tcPr>
          <w:p w14:paraId="74FB971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1530" w:type="dxa"/>
            <w:tcBorders>
              <w:top w:val="single" w:sz="4" w:space="0" w:color="FFFFFF" w:themeColor="background1"/>
              <w:bottom w:val="single" w:sz="4" w:space="0" w:color="FFFFFF" w:themeColor="background1"/>
            </w:tcBorders>
            <w:noWrap/>
            <w:hideMark/>
          </w:tcPr>
          <w:p w14:paraId="77AEC0B7" w14:textId="51519E22"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0.77</w:t>
            </w:r>
          </w:p>
        </w:tc>
        <w:tc>
          <w:tcPr>
            <w:tcW w:w="778" w:type="dxa"/>
            <w:tcBorders>
              <w:top w:val="single" w:sz="4" w:space="0" w:color="FFFFFF" w:themeColor="background1"/>
              <w:bottom w:val="single" w:sz="4" w:space="0" w:color="FFFFFF" w:themeColor="background1"/>
            </w:tcBorders>
            <w:noWrap/>
            <w:hideMark/>
          </w:tcPr>
          <w:p w14:paraId="06241F8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621E13F8"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E63E864"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69D7193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Refined grains (oz. eq.)</w:t>
            </w:r>
          </w:p>
        </w:tc>
        <w:tc>
          <w:tcPr>
            <w:tcW w:w="990" w:type="dxa"/>
            <w:tcBorders>
              <w:top w:val="single" w:sz="4" w:space="0" w:color="FFFFFF" w:themeColor="background1"/>
              <w:bottom w:val="single" w:sz="4" w:space="0" w:color="FFFFFF" w:themeColor="background1"/>
            </w:tcBorders>
            <w:noWrap/>
            <w:hideMark/>
          </w:tcPr>
          <w:p w14:paraId="7BEF71D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BEEAED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7EB6BD2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382965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1010</w:t>
            </w:r>
          </w:p>
        </w:tc>
        <w:tc>
          <w:tcPr>
            <w:tcW w:w="720" w:type="dxa"/>
            <w:tcBorders>
              <w:top w:val="single" w:sz="4" w:space="0" w:color="FFFFFF" w:themeColor="background1"/>
              <w:bottom w:val="single" w:sz="4" w:space="0" w:color="FFFFFF" w:themeColor="background1"/>
            </w:tcBorders>
            <w:noWrap/>
            <w:hideMark/>
          </w:tcPr>
          <w:p w14:paraId="03CDA10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1203</w:t>
            </w:r>
          </w:p>
        </w:tc>
        <w:tc>
          <w:tcPr>
            <w:tcW w:w="818" w:type="dxa"/>
            <w:tcBorders>
              <w:top w:val="single" w:sz="4" w:space="0" w:color="FFFFFF" w:themeColor="background1"/>
              <w:bottom w:val="single" w:sz="4" w:space="0" w:color="FFFFFF" w:themeColor="background1"/>
            </w:tcBorders>
            <w:noWrap/>
            <w:hideMark/>
          </w:tcPr>
          <w:p w14:paraId="02A7703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1530" w:type="dxa"/>
            <w:tcBorders>
              <w:top w:val="single" w:sz="4" w:space="0" w:color="FFFFFF" w:themeColor="background1"/>
              <w:bottom w:val="single" w:sz="4" w:space="0" w:color="FFFFFF" w:themeColor="background1"/>
            </w:tcBorders>
            <w:noWrap/>
            <w:hideMark/>
          </w:tcPr>
          <w:p w14:paraId="38C7AA20" w14:textId="3F26F05F"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5ED6664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B80C5F" w:rsidRPr="00674FF0" w14:paraId="288B11BF"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6F1060F"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578235AE" w14:textId="4D93BFD4" w:rsidR="00B80C5F" w:rsidRPr="00674FF0" w:rsidRDefault="000D40CC"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0D40CC">
              <w:rPr>
                <w:rFonts w:ascii="Times New Roman" w:eastAsia="Aptos" w:hAnsi="Times New Roman" w:cs="Times New Roman"/>
                <w:sz w:val="16"/>
                <w:szCs w:val="16"/>
                <w:lang w:val="en-US"/>
              </w:rPr>
              <w:t>Peanuts, tree nuts and seeds (oz. eq.)</w:t>
            </w:r>
          </w:p>
        </w:tc>
        <w:tc>
          <w:tcPr>
            <w:tcW w:w="990" w:type="dxa"/>
            <w:tcBorders>
              <w:top w:val="single" w:sz="4" w:space="0" w:color="FFFFFF" w:themeColor="background1"/>
              <w:bottom w:val="single" w:sz="4" w:space="0" w:color="FFFFFF" w:themeColor="background1"/>
            </w:tcBorders>
            <w:noWrap/>
            <w:hideMark/>
          </w:tcPr>
          <w:p w14:paraId="395231F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152F3A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65AD06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4F9946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1136</w:t>
            </w:r>
          </w:p>
        </w:tc>
        <w:tc>
          <w:tcPr>
            <w:tcW w:w="720" w:type="dxa"/>
            <w:tcBorders>
              <w:top w:val="single" w:sz="4" w:space="0" w:color="FFFFFF" w:themeColor="background1"/>
              <w:bottom w:val="single" w:sz="4" w:space="0" w:color="FFFFFF" w:themeColor="background1"/>
            </w:tcBorders>
            <w:noWrap/>
            <w:hideMark/>
          </w:tcPr>
          <w:p w14:paraId="55BEE17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907</w:t>
            </w:r>
          </w:p>
        </w:tc>
        <w:tc>
          <w:tcPr>
            <w:tcW w:w="818" w:type="dxa"/>
            <w:tcBorders>
              <w:top w:val="single" w:sz="4" w:space="0" w:color="FFFFFF" w:themeColor="background1"/>
              <w:bottom w:val="single" w:sz="4" w:space="0" w:color="FFFFFF" w:themeColor="background1"/>
            </w:tcBorders>
            <w:noWrap/>
            <w:hideMark/>
          </w:tcPr>
          <w:p w14:paraId="16DDBA2D"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1530" w:type="dxa"/>
            <w:tcBorders>
              <w:top w:val="single" w:sz="4" w:space="0" w:color="FFFFFF" w:themeColor="background1"/>
              <w:bottom w:val="single" w:sz="4" w:space="0" w:color="FFFFFF" w:themeColor="background1"/>
            </w:tcBorders>
            <w:noWrap/>
            <w:hideMark/>
          </w:tcPr>
          <w:p w14:paraId="44931779" w14:textId="74BB7D20"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0.93</w:t>
            </w:r>
          </w:p>
        </w:tc>
        <w:tc>
          <w:tcPr>
            <w:tcW w:w="778" w:type="dxa"/>
            <w:tcBorders>
              <w:top w:val="single" w:sz="4" w:space="0" w:color="FFFFFF" w:themeColor="background1"/>
              <w:bottom w:val="single" w:sz="4" w:space="0" w:color="FFFFFF" w:themeColor="background1"/>
            </w:tcBorders>
            <w:noWrap/>
            <w:hideMark/>
          </w:tcPr>
          <w:p w14:paraId="59F8601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B80C5F" w:rsidRPr="00674FF0" w14:paraId="425BBF41"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A34997C"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4EF126B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solid fat (grams)</w:t>
            </w:r>
          </w:p>
        </w:tc>
        <w:tc>
          <w:tcPr>
            <w:tcW w:w="990" w:type="dxa"/>
            <w:tcBorders>
              <w:top w:val="single" w:sz="4" w:space="0" w:color="FFFFFF" w:themeColor="background1"/>
              <w:bottom w:val="single" w:sz="4" w:space="0" w:color="FFFFFF" w:themeColor="background1"/>
            </w:tcBorders>
            <w:noWrap/>
            <w:hideMark/>
          </w:tcPr>
          <w:p w14:paraId="1467910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6432884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1A2555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4BB0029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893</w:t>
            </w:r>
          </w:p>
        </w:tc>
        <w:tc>
          <w:tcPr>
            <w:tcW w:w="720" w:type="dxa"/>
            <w:tcBorders>
              <w:top w:val="single" w:sz="4" w:space="0" w:color="FFFFFF" w:themeColor="background1"/>
              <w:bottom w:val="single" w:sz="4" w:space="0" w:color="FFFFFF" w:themeColor="background1"/>
            </w:tcBorders>
            <w:noWrap/>
            <w:hideMark/>
          </w:tcPr>
          <w:p w14:paraId="3A60C9A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1033</w:t>
            </w:r>
          </w:p>
        </w:tc>
        <w:tc>
          <w:tcPr>
            <w:tcW w:w="818" w:type="dxa"/>
            <w:tcBorders>
              <w:top w:val="single" w:sz="4" w:space="0" w:color="FFFFFF" w:themeColor="background1"/>
              <w:bottom w:val="single" w:sz="4" w:space="0" w:color="FFFFFF" w:themeColor="background1"/>
            </w:tcBorders>
            <w:noWrap/>
            <w:hideMark/>
          </w:tcPr>
          <w:p w14:paraId="2E24ECB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1530" w:type="dxa"/>
            <w:tcBorders>
              <w:top w:val="single" w:sz="4" w:space="0" w:color="FFFFFF" w:themeColor="background1"/>
              <w:bottom w:val="single" w:sz="4" w:space="0" w:color="FFFFFF" w:themeColor="background1"/>
            </w:tcBorders>
            <w:noWrap/>
            <w:hideMark/>
          </w:tcPr>
          <w:p w14:paraId="6EA36F72" w14:textId="1C5C2037"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0.95</w:t>
            </w:r>
          </w:p>
        </w:tc>
        <w:tc>
          <w:tcPr>
            <w:tcW w:w="778" w:type="dxa"/>
            <w:tcBorders>
              <w:top w:val="single" w:sz="4" w:space="0" w:color="FFFFFF" w:themeColor="background1"/>
              <w:bottom w:val="single" w:sz="4" w:space="0" w:color="FFFFFF" w:themeColor="background1"/>
            </w:tcBorders>
            <w:noWrap/>
            <w:hideMark/>
          </w:tcPr>
          <w:p w14:paraId="0EF75A9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0.019</w:t>
            </w:r>
          </w:p>
        </w:tc>
      </w:tr>
      <w:tr w:rsidR="00B80C5F" w:rsidRPr="00674FF0" w14:paraId="076C3CF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4C4FD60"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243920C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solid fat (grams)</w:t>
            </w:r>
          </w:p>
        </w:tc>
        <w:tc>
          <w:tcPr>
            <w:tcW w:w="990" w:type="dxa"/>
            <w:tcBorders>
              <w:top w:val="single" w:sz="4" w:space="0" w:color="FFFFFF" w:themeColor="background1"/>
              <w:bottom w:val="single" w:sz="4" w:space="0" w:color="FFFFFF" w:themeColor="background1"/>
            </w:tcBorders>
            <w:noWrap/>
            <w:hideMark/>
          </w:tcPr>
          <w:p w14:paraId="3EAAF7B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FECF7C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0EA42C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61133B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893</w:t>
            </w:r>
          </w:p>
        </w:tc>
        <w:tc>
          <w:tcPr>
            <w:tcW w:w="720" w:type="dxa"/>
            <w:tcBorders>
              <w:top w:val="single" w:sz="4" w:space="0" w:color="FFFFFF" w:themeColor="background1"/>
              <w:bottom w:val="single" w:sz="4" w:space="0" w:color="FFFFFF" w:themeColor="background1"/>
            </w:tcBorders>
            <w:noWrap/>
            <w:hideMark/>
          </w:tcPr>
          <w:p w14:paraId="4CFB039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1311</w:t>
            </w:r>
          </w:p>
        </w:tc>
        <w:tc>
          <w:tcPr>
            <w:tcW w:w="818" w:type="dxa"/>
            <w:tcBorders>
              <w:top w:val="single" w:sz="4" w:space="0" w:color="FFFFFF" w:themeColor="background1"/>
              <w:bottom w:val="single" w:sz="4" w:space="0" w:color="FFFFFF" w:themeColor="background1"/>
            </w:tcBorders>
            <w:noWrap/>
            <w:hideMark/>
          </w:tcPr>
          <w:p w14:paraId="54C5E86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1530" w:type="dxa"/>
            <w:tcBorders>
              <w:top w:val="single" w:sz="4" w:space="0" w:color="FFFFFF" w:themeColor="background1"/>
              <w:bottom w:val="single" w:sz="4" w:space="0" w:color="FFFFFF" w:themeColor="background1"/>
            </w:tcBorders>
            <w:noWrap/>
            <w:hideMark/>
          </w:tcPr>
          <w:p w14:paraId="538EEF21" w14:textId="4C0B602D"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0.79</w:t>
            </w:r>
          </w:p>
        </w:tc>
        <w:tc>
          <w:tcPr>
            <w:tcW w:w="778" w:type="dxa"/>
            <w:tcBorders>
              <w:top w:val="single" w:sz="4" w:space="0" w:color="FFFFFF" w:themeColor="background1"/>
              <w:bottom w:val="single" w:sz="4" w:space="0" w:color="FFFFFF" w:themeColor="background1"/>
            </w:tcBorders>
            <w:noWrap/>
            <w:hideMark/>
          </w:tcPr>
          <w:p w14:paraId="2D789EAE"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B80C5F" w:rsidRPr="00674FF0" w14:paraId="0DE0E83F"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E6AF18B"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47C1555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Thiamin (Vitamin B1) (mg)</w:t>
            </w:r>
          </w:p>
        </w:tc>
        <w:tc>
          <w:tcPr>
            <w:tcW w:w="990" w:type="dxa"/>
            <w:tcBorders>
              <w:top w:val="single" w:sz="4" w:space="0" w:color="FFFFFF" w:themeColor="background1"/>
              <w:bottom w:val="single" w:sz="4" w:space="0" w:color="FFFFFF" w:themeColor="background1"/>
            </w:tcBorders>
            <w:noWrap/>
            <w:hideMark/>
          </w:tcPr>
          <w:p w14:paraId="5EF3970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1F6297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1BA14AA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15B946F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1106</w:t>
            </w:r>
          </w:p>
        </w:tc>
        <w:tc>
          <w:tcPr>
            <w:tcW w:w="720" w:type="dxa"/>
            <w:tcBorders>
              <w:top w:val="single" w:sz="4" w:space="0" w:color="FFFFFF" w:themeColor="background1"/>
              <w:bottom w:val="single" w:sz="4" w:space="0" w:color="FFFFFF" w:themeColor="background1"/>
            </w:tcBorders>
            <w:noWrap/>
            <w:hideMark/>
          </w:tcPr>
          <w:p w14:paraId="7FE3BC2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1043</w:t>
            </w:r>
          </w:p>
        </w:tc>
        <w:tc>
          <w:tcPr>
            <w:tcW w:w="818" w:type="dxa"/>
            <w:tcBorders>
              <w:top w:val="single" w:sz="4" w:space="0" w:color="FFFFFF" w:themeColor="background1"/>
              <w:bottom w:val="single" w:sz="4" w:space="0" w:color="FFFFFF" w:themeColor="background1"/>
            </w:tcBorders>
            <w:noWrap/>
            <w:hideMark/>
          </w:tcPr>
          <w:p w14:paraId="5EB6293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1530" w:type="dxa"/>
            <w:tcBorders>
              <w:top w:val="single" w:sz="4" w:space="0" w:color="FFFFFF" w:themeColor="background1"/>
              <w:bottom w:val="single" w:sz="4" w:space="0" w:color="FFFFFF" w:themeColor="background1"/>
            </w:tcBorders>
            <w:noWrap/>
            <w:hideMark/>
          </w:tcPr>
          <w:p w14:paraId="2973215C" w14:textId="7B0C03CC"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0.67</w:t>
            </w:r>
          </w:p>
        </w:tc>
        <w:tc>
          <w:tcPr>
            <w:tcW w:w="778" w:type="dxa"/>
            <w:tcBorders>
              <w:top w:val="single" w:sz="4" w:space="0" w:color="FFFFFF" w:themeColor="background1"/>
              <w:bottom w:val="single" w:sz="4" w:space="0" w:color="FFFFFF" w:themeColor="background1"/>
            </w:tcBorders>
            <w:noWrap/>
            <w:hideMark/>
          </w:tcPr>
          <w:p w14:paraId="40D386A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4F5257A7"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83A61E0"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42C98F9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Riboflavin (Vitamin B2) (mg)</w:t>
            </w:r>
          </w:p>
        </w:tc>
        <w:tc>
          <w:tcPr>
            <w:tcW w:w="990" w:type="dxa"/>
            <w:tcBorders>
              <w:top w:val="single" w:sz="4" w:space="0" w:color="FFFFFF" w:themeColor="background1"/>
              <w:bottom w:val="single" w:sz="4" w:space="0" w:color="FFFFFF" w:themeColor="background1"/>
            </w:tcBorders>
            <w:noWrap/>
            <w:hideMark/>
          </w:tcPr>
          <w:p w14:paraId="4995623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2E5250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2BCA69F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F4FFC3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1140</w:t>
            </w:r>
          </w:p>
        </w:tc>
        <w:tc>
          <w:tcPr>
            <w:tcW w:w="720" w:type="dxa"/>
            <w:tcBorders>
              <w:top w:val="single" w:sz="4" w:space="0" w:color="FFFFFF" w:themeColor="background1"/>
              <w:bottom w:val="single" w:sz="4" w:space="0" w:color="FFFFFF" w:themeColor="background1"/>
            </w:tcBorders>
            <w:noWrap/>
            <w:hideMark/>
          </w:tcPr>
          <w:p w14:paraId="0A8B2EB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1053</w:t>
            </w:r>
          </w:p>
        </w:tc>
        <w:tc>
          <w:tcPr>
            <w:tcW w:w="818" w:type="dxa"/>
            <w:tcBorders>
              <w:top w:val="single" w:sz="4" w:space="0" w:color="FFFFFF" w:themeColor="background1"/>
              <w:bottom w:val="single" w:sz="4" w:space="0" w:color="FFFFFF" w:themeColor="background1"/>
            </w:tcBorders>
            <w:noWrap/>
            <w:hideMark/>
          </w:tcPr>
          <w:p w14:paraId="188BAB1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1530" w:type="dxa"/>
            <w:tcBorders>
              <w:top w:val="single" w:sz="4" w:space="0" w:color="FFFFFF" w:themeColor="background1"/>
              <w:bottom w:val="single" w:sz="4" w:space="0" w:color="FFFFFF" w:themeColor="background1"/>
            </w:tcBorders>
            <w:noWrap/>
            <w:hideMark/>
          </w:tcPr>
          <w:p w14:paraId="5E0BD1C7" w14:textId="08277F60"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0.72</w:t>
            </w:r>
          </w:p>
        </w:tc>
        <w:tc>
          <w:tcPr>
            <w:tcW w:w="778" w:type="dxa"/>
            <w:tcBorders>
              <w:top w:val="single" w:sz="4" w:space="0" w:color="FFFFFF" w:themeColor="background1"/>
              <w:bottom w:val="single" w:sz="4" w:space="0" w:color="FFFFFF" w:themeColor="background1"/>
            </w:tcBorders>
            <w:noWrap/>
            <w:hideMark/>
          </w:tcPr>
          <w:p w14:paraId="067B9D6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5ED1888E"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4F97657"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113DA4D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Niacin (mg)</w:t>
            </w:r>
          </w:p>
        </w:tc>
        <w:tc>
          <w:tcPr>
            <w:tcW w:w="990" w:type="dxa"/>
            <w:tcBorders>
              <w:top w:val="single" w:sz="4" w:space="0" w:color="FFFFFF" w:themeColor="background1"/>
              <w:bottom w:val="single" w:sz="4" w:space="0" w:color="FFFFFF" w:themeColor="background1"/>
            </w:tcBorders>
            <w:noWrap/>
            <w:hideMark/>
          </w:tcPr>
          <w:p w14:paraId="04E8F57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81E972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4899655F"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FD2BBF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1093</w:t>
            </w:r>
          </w:p>
        </w:tc>
        <w:tc>
          <w:tcPr>
            <w:tcW w:w="720" w:type="dxa"/>
            <w:tcBorders>
              <w:top w:val="single" w:sz="4" w:space="0" w:color="FFFFFF" w:themeColor="background1"/>
              <w:bottom w:val="single" w:sz="4" w:space="0" w:color="FFFFFF" w:themeColor="background1"/>
            </w:tcBorders>
            <w:noWrap/>
            <w:hideMark/>
          </w:tcPr>
          <w:p w14:paraId="1281AD0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1063</w:t>
            </w:r>
          </w:p>
        </w:tc>
        <w:tc>
          <w:tcPr>
            <w:tcW w:w="818" w:type="dxa"/>
            <w:tcBorders>
              <w:top w:val="single" w:sz="4" w:space="0" w:color="FFFFFF" w:themeColor="background1"/>
              <w:bottom w:val="single" w:sz="4" w:space="0" w:color="FFFFFF" w:themeColor="background1"/>
            </w:tcBorders>
            <w:noWrap/>
            <w:hideMark/>
          </w:tcPr>
          <w:p w14:paraId="13D7A52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225E6517" w14:textId="21987AD7"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0.86</w:t>
            </w:r>
          </w:p>
        </w:tc>
        <w:tc>
          <w:tcPr>
            <w:tcW w:w="778" w:type="dxa"/>
            <w:tcBorders>
              <w:top w:val="single" w:sz="4" w:space="0" w:color="FFFFFF" w:themeColor="background1"/>
              <w:bottom w:val="single" w:sz="4" w:space="0" w:color="FFFFFF" w:themeColor="background1"/>
            </w:tcBorders>
            <w:noWrap/>
            <w:hideMark/>
          </w:tcPr>
          <w:p w14:paraId="1A58E18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B80C5F" w:rsidRPr="00674FF0" w14:paraId="71F82E18"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770A17B"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26EFA2C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B6 (mg)</w:t>
            </w:r>
          </w:p>
        </w:tc>
        <w:tc>
          <w:tcPr>
            <w:tcW w:w="990" w:type="dxa"/>
            <w:tcBorders>
              <w:top w:val="single" w:sz="4" w:space="0" w:color="FFFFFF" w:themeColor="background1"/>
              <w:bottom w:val="single" w:sz="4" w:space="0" w:color="FFFFFF" w:themeColor="background1"/>
            </w:tcBorders>
            <w:noWrap/>
            <w:hideMark/>
          </w:tcPr>
          <w:p w14:paraId="5243B35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A44A3D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064D692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2C71FE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1116</w:t>
            </w:r>
          </w:p>
        </w:tc>
        <w:tc>
          <w:tcPr>
            <w:tcW w:w="720" w:type="dxa"/>
            <w:tcBorders>
              <w:top w:val="single" w:sz="4" w:space="0" w:color="FFFFFF" w:themeColor="background1"/>
              <w:bottom w:val="single" w:sz="4" w:space="0" w:color="FFFFFF" w:themeColor="background1"/>
            </w:tcBorders>
            <w:noWrap/>
            <w:hideMark/>
          </w:tcPr>
          <w:p w14:paraId="0C1EF57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1067</w:t>
            </w:r>
          </w:p>
        </w:tc>
        <w:tc>
          <w:tcPr>
            <w:tcW w:w="818" w:type="dxa"/>
            <w:tcBorders>
              <w:top w:val="single" w:sz="4" w:space="0" w:color="FFFFFF" w:themeColor="background1"/>
              <w:bottom w:val="single" w:sz="4" w:space="0" w:color="FFFFFF" w:themeColor="background1"/>
            </w:tcBorders>
            <w:noWrap/>
            <w:hideMark/>
          </w:tcPr>
          <w:p w14:paraId="1ABBEAA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1530" w:type="dxa"/>
            <w:tcBorders>
              <w:top w:val="single" w:sz="4" w:space="0" w:color="FFFFFF" w:themeColor="background1"/>
              <w:bottom w:val="single" w:sz="4" w:space="0" w:color="FFFFFF" w:themeColor="background1"/>
            </w:tcBorders>
            <w:noWrap/>
            <w:hideMark/>
          </w:tcPr>
          <w:p w14:paraId="76B48B81" w14:textId="4AA8B135"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0.79</w:t>
            </w:r>
          </w:p>
        </w:tc>
        <w:tc>
          <w:tcPr>
            <w:tcW w:w="778" w:type="dxa"/>
            <w:tcBorders>
              <w:top w:val="single" w:sz="4" w:space="0" w:color="FFFFFF" w:themeColor="background1"/>
              <w:bottom w:val="single" w:sz="4" w:space="0" w:color="FFFFFF" w:themeColor="background1"/>
            </w:tcBorders>
            <w:noWrap/>
            <w:hideMark/>
          </w:tcPr>
          <w:p w14:paraId="0758BA8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69CAD980"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90D4E3F"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6E7FA6B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90" w:type="dxa"/>
            <w:tcBorders>
              <w:top w:val="single" w:sz="4" w:space="0" w:color="FFFFFF" w:themeColor="background1"/>
              <w:bottom w:val="single" w:sz="4" w:space="0" w:color="FFFFFF" w:themeColor="background1"/>
            </w:tcBorders>
            <w:noWrap/>
            <w:hideMark/>
          </w:tcPr>
          <w:p w14:paraId="322BC6E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547A285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6D697F3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03417DD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1115</w:t>
            </w:r>
          </w:p>
        </w:tc>
        <w:tc>
          <w:tcPr>
            <w:tcW w:w="720" w:type="dxa"/>
            <w:tcBorders>
              <w:top w:val="single" w:sz="4" w:space="0" w:color="FFFFFF" w:themeColor="background1"/>
              <w:bottom w:val="single" w:sz="4" w:space="0" w:color="FFFFFF" w:themeColor="background1"/>
            </w:tcBorders>
            <w:noWrap/>
            <w:hideMark/>
          </w:tcPr>
          <w:p w14:paraId="0285E23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1054</w:t>
            </w:r>
          </w:p>
        </w:tc>
        <w:tc>
          <w:tcPr>
            <w:tcW w:w="818" w:type="dxa"/>
            <w:tcBorders>
              <w:top w:val="single" w:sz="4" w:space="0" w:color="FFFFFF" w:themeColor="background1"/>
              <w:bottom w:val="single" w:sz="4" w:space="0" w:color="FFFFFF" w:themeColor="background1"/>
            </w:tcBorders>
            <w:noWrap/>
            <w:hideMark/>
          </w:tcPr>
          <w:p w14:paraId="6543756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1530" w:type="dxa"/>
            <w:tcBorders>
              <w:top w:val="single" w:sz="4" w:space="0" w:color="FFFFFF" w:themeColor="background1"/>
              <w:bottom w:val="single" w:sz="4" w:space="0" w:color="FFFFFF" w:themeColor="background1"/>
            </w:tcBorders>
            <w:noWrap/>
            <w:hideMark/>
          </w:tcPr>
          <w:p w14:paraId="1C85B408" w14:textId="69E2D200"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0.91</w:t>
            </w:r>
          </w:p>
        </w:tc>
        <w:tc>
          <w:tcPr>
            <w:tcW w:w="778" w:type="dxa"/>
            <w:tcBorders>
              <w:top w:val="single" w:sz="4" w:space="0" w:color="FFFFFF" w:themeColor="background1"/>
              <w:bottom w:val="single" w:sz="4" w:space="0" w:color="FFFFFF" w:themeColor="background1"/>
            </w:tcBorders>
            <w:noWrap/>
            <w:hideMark/>
          </w:tcPr>
          <w:p w14:paraId="5058629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B80C5F" w:rsidRPr="00674FF0" w14:paraId="52D0EFE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606E881"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7212710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90" w:type="dxa"/>
            <w:tcBorders>
              <w:top w:val="single" w:sz="4" w:space="0" w:color="FFFFFF" w:themeColor="background1"/>
              <w:bottom w:val="single" w:sz="4" w:space="0" w:color="FFFFFF" w:themeColor="background1"/>
            </w:tcBorders>
            <w:noWrap/>
            <w:hideMark/>
          </w:tcPr>
          <w:p w14:paraId="488632E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F5B34A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49001D7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476876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1115</w:t>
            </w:r>
          </w:p>
        </w:tc>
        <w:tc>
          <w:tcPr>
            <w:tcW w:w="720" w:type="dxa"/>
            <w:tcBorders>
              <w:top w:val="single" w:sz="4" w:space="0" w:color="FFFFFF" w:themeColor="background1"/>
              <w:bottom w:val="single" w:sz="4" w:space="0" w:color="FFFFFF" w:themeColor="background1"/>
            </w:tcBorders>
            <w:noWrap/>
            <w:hideMark/>
          </w:tcPr>
          <w:p w14:paraId="7234CD2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1068</w:t>
            </w:r>
          </w:p>
        </w:tc>
        <w:tc>
          <w:tcPr>
            <w:tcW w:w="818" w:type="dxa"/>
            <w:tcBorders>
              <w:top w:val="single" w:sz="4" w:space="0" w:color="FFFFFF" w:themeColor="background1"/>
              <w:bottom w:val="single" w:sz="4" w:space="0" w:color="FFFFFF" w:themeColor="background1"/>
            </w:tcBorders>
            <w:noWrap/>
            <w:hideMark/>
          </w:tcPr>
          <w:p w14:paraId="6EAF82D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1530" w:type="dxa"/>
            <w:tcBorders>
              <w:top w:val="single" w:sz="4" w:space="0" w:color="FFFFFF" w:themeColor="background1"/>
              <w:bottom w:val="single" w:sz="4" w:space="0" w:color="FFFFFF" w:themeColor="background1"/>
            </w:tcBorders>
            <w:noWrap/>
            <w:hideMark/>
          </w:tcPr>
          <w:p w14:paraId="0AFB7340" w14:textId="7177144A"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0.55</w:t>
            </w:r>
          </w:p>
        </w:tc>
        <w:tc>
          <w:tcPr>
            <w:tcW w:w="778" w:type="dxa"/>
            <w:tcBorders>
              <w:top w:val="single" w:sz="4" w:space="0" w:color="FFFFFF" w:themeColor="background1"/>
              <w:bottom w:val="single" w:sz="4" w:space="0" w:color="FFFFFF" w:themeColor="background1"/>
            </w:tcBorders>
            <w:noWrap/>
            <w:hideMark/>
          </w:tcPr>
          <w:p w14:paraId="6B811A0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F9D81C7"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348FB3DA"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07F38A9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Vitamin E as </w:t>
            </w:r>
            <w:proofErr w:type="gramStart"/>
            <w:r w:rsidRPr="00674FF0">
              <w:rPr>
                <w:rFonts w:ascii="Times New Roman" w:eastAsia="Aptos" w:hAnsi="Times New Roman" w:cs="Times New Roman"/>
                <w:sz w:val="16"/>
                <w:szCs w:val="16"/>
                <w:lang w:val="en-US"/>
              </w:rPr>
              <w:t>alpha-tocopherol</w:t>
            </w:r>
            <w:proofErr w:type="gramEnd"/>
            <w:r w:rsidRPr="00674FF0">
              <w:rPr>
                <w:rFonts w:ascii="Times New Roman" w:eastAsia="Aptos" w:hAnsi="Times New Roman" w:cs="Times New Roman"/>
                <w:sz w:val="16"/>
                <w:szCs w:val="16"/>
                <w:lang w:val="en-US"/>
              </w:rPr>
              <w:t xml:space="preserve"> (mg)</w:t>
            </w:r>
          </w:p>
        </w:tc>
        <w:tc>
          <w:tcPr>
            <w:tcW w:w="990" w:type="dxa"/>
            <w:tcBorders>
              <w:top w:val="single" w:sz="4" w:space="0" w:color="FFFFFF" w:themeColor="background1"/>
              <w:bottom w:val="single" w:sz="4" w:space="0" w:color="FFFFFF" w:themeColor="background1"/>
            </w:tcBorders>
            <w:noWrap/>
            <w:hideMark/>
          </w:tcPr>
          <w:p w14:paraId="2519696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5AED490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5C170BE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7B31450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1241</w:t>
            </w:r>
          </w:p>
        </w:tc>
        <w:tc>
          <w:tcPr>
            <w:tcW w:w="720" w:type="dxa"/>
            <w:tcBorders>
              <w:top w:val="single" w:sz="4" w:space="0" w:color="FFFFFF" w:themeColor="background1"/>
              <w:bottom w:val="single" w:sz="4" w:space="0" w:color="FFFFFF" w:themeColor="background1"/>
            </w:tcBorders>
            <w:noWrap/>
            <w:hideMark/>
          </w:tcPr>
          <w:p w14:paraId="2C323E1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1068</w:t>
            </w:r>
          </w:p>
        </w:tc>
        <w:tc>
          <w:tcPr>
            <w:tcW w:w="818" w:type="dxa"/>
            <w:tcBorders>
              <w:top w:val="single" w:sz="4" w:space="0" w:color="FFFFFF" w:themeColor="background1"/>
              <w:bottom w:val="single" w:sz="4" w:space="0" w:color="FFFFFF" w:themeColor="background1"/>
            </w:tcBorders>
            <w:noWrap/>
            <w:hideMark/>
          </w:tcPr>
          <w:p w14:paraId="1E85C24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1530" w:type="dxa"/>
            <w:tcBorders>
              <w:top w:val="single" w:sz="4" w:space="0" w:color="FFFFFF" w:themeColor="background1"/>
              <w:bottom w:val="single" w:sz="4" w:space="0" w:color="FFFFFF" w:themeColor="background1"/>
            </w:tcBorders>
            <w:noWrap/>
            <w:hideMark/>
          </w:tcPr>
          <w:p w14:paraId="51DFC9D1" w14:textId="21E4B1CC"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0.97</w:t>
            </w:r>
          </w:p>
        </w:tc>
        <w:tc>
          <w:tcPr>
            <w:tcW w:w="778" w:type="dxa"/>
            <w:tcBorders>
              <w:top w:val="single" w:sz="4" w:space="0" w:color="FFFFFF" w:themeColor="background1"/>
              <w:bottom w:val="single" w:sz="4" w:space="0" w:color="FFFFFF" w:themeColor="background1"/>
            </w:tcBorders>
            <w:noWrap/>
            <w:hideMark/>
          </w:tcPr>
          <w:p w14:paraId="114E303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B80C5F" w:rsidRPr="00674FF0" w14:paraId="14E2E086"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888A587"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0D431E2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Vitamin E as </w:t>
            </w:r>
            <w:proofErr w:type="gramStart"/>
            <w:r w:rsidRPr="00674FF0">
              <w:rPr>
                <w:rFonts w:ascii="Times New Roman" w:eastAsia="Aptos" w:hAnsi="Times New Roman" w:cs="Times New Roman"/>
                <w:sz w:val="16"/>
                <w:szCs w:val="16"/>
                <w:lang w:val="en-US"/>
              </w:rPr>
              <w:t>alpha-tocopherol</w:t>
            </w:r>
            <w:proofErr w:type="gramEnd"/>
            <w:r w:rsidRPr="00674FF0">
              <w:rPr>
                <w:rFonts w:ascii="Times New Roman" w:eastAsia="Aptos" w:hAnsi="Times New Roman" w:cs="Times New Roman"/>
                <w:sz w:val="16"/>
                <w:szCs w:val="16"/>
                <w:lang w:val="en-US"/>
              </w:rPr>
              <w:t xml:space="preserve"> (mg)</w:t>
            </w:r>
          </w:p>
        </w:tc>
        <w:tc>
          <w:tcPr>
            <w:tcW w:w="990" w:type="dxa"/>
            <w:tcBorders>
              <w:top w:val="single" w:sz="4" w:space="0" w:color="FFFFFF" w:themeColor="background1"/>
              <w:bottom w:val="single" w:sz="4" w:space="0" w:color="FFFFFF" w:themeColor="background1"/>
            </w:tcBorders>
            <w:noWrap/>
            <w:hideMark/>
          </w:tcPr>
          <w:p w14:paraId="62E8D6D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98809E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12F06AB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2C3A9DC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1241</w:t>
            </w:r>
          </w:p>
        </w:tc>
        <w:tc>
          <w:tcPr>
            <w:tcW w:w="720" w:type="dxa"/>
            <w:tcBorders>
              <w:top w:val="single" w:sz="4" w:space="0" w:color="FFFFFF" w:themeColor="background1"/>
              <w:bottom w:val="single" w:sz="4" w:space="0" w:color="FFFFFF" w:themeColor="background1"/>
            </w:tcBorders>
            <w:noWrap/>
            <w:hideMark/>
          </w:tcPr>
          <w:p w14:paraId="5FC30CEB"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928</w:t>
            </w:r>
          </w:p>
        </w:tc>
        <w:tc>
          <w:tcPr>
            <w:tcW w:w="818" w:type="dxa"/>
            <w:tcBorders>
              <w:top w:val="single" w:sz="4" w:space="0" w:color="FFFFFF" w:themeColor="background1"/>
              <w:bottom w:val="single" w:sz="4" w:space="0" w:color="FFFFFF" w:themeColor="background1"/>
            </w:tcBorders>
            <w:noWrap/>
            <w:hideMark/>
          </w:tcPr>
          <w:p w14:paraId="58D36D5C"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1530" w:type="dxa"/>
            <w:tcBorders>
              <w:top w:val="single" w:sz="4" w:space="0" w:color="FFFFFF" w:themeColor="background1"/>
              <w:bottom w:val="single" w:sz="4" w:space="0" w:color="FFFFFF" w:themeColor="background1"/>
            </w:tcBorders>
            <w:noWrap/>
            <w:hideMark/>
          </w:tcPr>
          <w:p w14:paraId="114CFE0F" w14:textId="3192CA9D"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0.79</w:t>
            </w:r>
          </w:p>
        </w:tc>
        <w:tc>
          <w:tcPr>
            <w:tcW w:w="778" w:type="dxa"/>
            <w:tcBorders>
              <w:top w:val="single" w:sz="4" w:space="0" w:color="FFFFFF" w:themeColor="background1"/>
              <w:bottom w:val="single" w:sz="4" w:space="0" w:color="FFFFFF" w:themeColor="background1"/>
            </w:tcBorders>
            <w:noWrap/>
            <w:hideMark/>
          </w:tcPr>
          <w:p w14:paraId="51BB2E0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18650936"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5ECC3DCF"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5C6C12D4"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Folic acid (mcg)</w:t>
            </w:r>
          </w:p>
        </w:tc>
        <w:tc>
          <w:tcPr>
            <w:tcW w:w="990" w:type="dxa"/>
            <w:tcBorders>
              <w:top w:val="single" w:sz="4" w:space="0" w:color="FFFFFF" w:themeColor="background1"/>
              <w:bottom w:val="single" w:sz="4" w:space="0" w:color="FFFFFF" w:themeColor="background1"/>
            </w:tcBorders>
            <w:noWrap/>
            <w:hideMark/>
          </w:tcPr>
          <w:p w14:paraId="391B26AF"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1A7CEF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7DBC50FE"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3C7C09FF"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1057</w:t>
            </w:r>
          </w:p>
        </w:tc>
        <w:tc>
          <w:tcPr>
            <w:tcW w:w="720" w:type="dxa"/>
            <w:tcBorders>
              <w:top w:val="single" w:sz="4" w:space="0" w:color="FFFFFF" w:themeColor="background1"/>
              <w:bottom w:val="single" w:sz="4" w:space="0" w:color="FFFFFF" w:themeColor="background1"/>
            </w:tcBorders>
            <w:noWrap/>
            <w:hideMark/>
          </w:tcPr>
          <w:p w14:paraId="7D9860D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1047</w:t>
            </w:r>
          </w:p>
        </w:tc>
        <w:tc>
          <w:tcPr>
            <w:tcW w:w="818" w:type="dxa"/>
            <w:tcBorders>
              <w:top w:val="single" w:sz="4" w:space="0" w:color="FFFFFF" w:themeColor="background1"/>
              <w:bottom w:val="single" w:sz="4" w:space="0" w:color="FFFFFF" w:themeColor="background1"/>
            </w:tcBorders>
            <w:noWrap/>
            <w:hideMark/>
          </w:tcPr>
          <w:p w14:paraId="59C8E75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1530" w:type="dxa"/>
            <w:tcBorders>
              <w:top w:val="single" w:sz="4" w:space="0" w:color="FFFFFF" w:themeColor="background1"/>
              <w:bottom w:val="single" w:sz="4" w:space="0" w:color="FFFFFF" w:themeColor="background1"/>
            </w:tcBorders>
            <w:noWrap/>
            <w:hideMark/>
          </w:tcPr>
          <w:p w14:paraId="6DD1958B" w14:textId="329427DB"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0.70</w:t>
            </w:r>
          </w:p>
        </w:tc>
        <w:tc>
          <w:tcPr>
            <w:tcW w:w="778" w:type="dxa"/>
            <w:tcBorders>
              <w:top w:val="single" w:sz="4" w:space="0" w:color="FFFFFF" w:themeColor="background1"/>
              <w:bottom w:val="single" w:sz="4" w:space="0" w:color="FFFFFF" w:themeColor="background1"/>
            </w:tcBorders>
            <w:noWrap/>
            <w:hideMark/>
          </w:tcPr>
          <w:p w14:paraId="1C62E12C"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490FCF59"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771F273E"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0131726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90" w:type="dxa"/>
            <w:tcBorders>
              <w:top w:val="single" w:sz="4" w:space="0" w:color="FFFFFF" w:themeColor="background1"/>
              <w:bottom w:val="single" w:sz="4" w:space="0" w:color="FFFFFF" w:themeColor="background1"/>
            </w:tcBorders>
            <w:noWrap/>
            <w:hideMark/>
          </w:tcPr>
          <w:p w14:paraId="60FFB80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4D42FA9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1D9484AB"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65B259B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1115</w:t>
            </w:r>
          </w:p>
        </w:tc>
        <w:tc>
          <w:tcPr>
            <w:tcW w:w="720" w:type="dxa"/>
            <w:tcBorders>
              <w:top w:val="single" w:sz="4" w:space="0" w:color="FFFFFF" w:themeColor="background1"/>
              <w:bottom w:val="single" w:sz="4" w:space="0" w:color="FFFFFF" w:themeColor="background1"/>
            </w:tcBorders>
            <w:noWrap/>
            <w:hideMark/>
          </w:tcPr>
          <w:p w14:paraId="06292AF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1050</w:t>
            </w:r>
          </w:p>
        </w:tc>
        <w:tc>
          <w:tcPr>
            <w:tcW w:w="818" w:type="dxa"/>
            <w:tcBorders>
              <w:top w:val="single" w:sz="4" w:space="0" w:color="FFFFFF" w:themeColor="background1"/>
              <w:bottom w:val="single" w:sz="4" w:space="0" w:color="FFFFFF" w:themeColor="background1"/>
            </w:tcBorders>
            <w:noWrap/>
            <w:hideMark/>
          </w:tcPr>
          <w:p w14:paraId="7461D28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1530" w:type="dxa"/>
            <w:tcBorders>
              <w:top w:val="single" w:sz="4" w:space="0" w:color="FFFFFF" w:themeColor="background1"/>
              <w:bottom w:val="single" w:sz="4" w:space="0" w:color="FFFFFF" w:themeColor="background1"/>
            </w:tcBorders>
            <w:noWrap/>
            <w:hideMark/>
          </w:tcPr>
          <w:p w14:paraId="3D5AE90E" w14:textId="1FC897DF"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0.81</w:t>
            </w:r>
          </w:p>
        </w:tc>
        <w:tc>
          <w:tcPr>
            <w:tcW w:w="778" w:type="dxa"/>
            <w:tcBorders>
              <w:top w:val="single" w:sz="4" w:space="0" w:color="FFFFFF" w:themeColor="background1"/>
              <w:bottom w:val="single" w:sz="4" w:space="0" w:color="FFFFFF" w:themeColor="background1"/>
            </w:tcBorders>
            <w:noWrap/>
            <w:hideMark/>
          </w:tcPr>
          <w:p w14:paraId="63AB98B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4EB6605D"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tcBorders>
            <w:noWrap/>
            <w:hideMark/>
          </w:tcPr>
          <w:p w14:paraId="7E925BC0"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Vitamins</w:t>
            </w:r>
          </w:p>
        </w:tc>
        <w:tc>
          <w:tcPr>
            <w:tcW w:w="3420" w:type="dxa"/>
            <w:tcBorders>
              <w:top w:val="single" w:sz="4" w:space="0" w:color="FFFFFF" w:themeColor="background1"/>
            </w:tcBorders>
            <w:noWrap/>
            <w:hideMark/>
          </w:tcPr>
          <w:p w14:paraId="4FD6CD7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90" w:type="dxa"/>
            <w:tcBorders>
              <w:top w:val="single" w:sz="4" w:space="0" w:color="FFFFFF" w:themeColor="background1"/>
            </w:tcBorders>
            <w:noWrap/>
            <w:hideMark/>
          </w:tcPr>
          <w:p w14:paraId="7E94F35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tcBorders>
            <w:noWrap/>
            <w:hideMark/>
          </w:tcPr>
          <w:p w14:paraId="33476742"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tcBorders>
            <w:noWrap/>
            <w:hideMark/>
          </w:tcPr>
          <w:p w14:paraId="55511A21"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tcBorders>
            <w:noWrap/>
            <w:hideMark/>
          </w:tcPr>
          <w:p w14:paraId="236444F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1115</w:t>
            </w:r>
          </w:p>
        </w:tc>
        <w:tc>
          <w:tcPr>
            <w:tcW w:w="720" w:type="dxa"/>
            <w:tcBorders>
              <w:top w:val="single" w:sz="4" w:space="0" w:color="FFFFFF" w:themeColor="background1"/>
            </w:tcBorders>
            <w:noWrap/>
            <w:hideMark/>
          </w:tcPr>
          <w:p w14:paraId="58B5D36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1072</w:t>
            </w:r>
          </w:p>
        </w:tc>
        <w:tc>
          <w:tcPr>
            <w:tcW w:w="818" w:type="dxa"/>
            <w:tcBorders>
              <w:top w:val="single" w:sz="4" w:space="0" w:color="FFFFFF" w:themeColor="background1"/>
            </w:tcBorders>
            <w:noWrap/>
            <w:hideMark/>
          </w:tcPr>
          <w:p w14:paraId="527BE7F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1530" w:type="dxa"/>
            <w:tcBorders>
              <w:top w:val="single" w:sz="4" w:space="0" w:color="FFFFFF" w:themeColor="background1"/>
            </w:tcBorders>
            <w:noWrap/>
            <w:hideMark/>
          </w:tcPr>
          <w:p w14:paraId="543B00D4" w14:textId="72C1B260"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0.81</w:t>
            </w:r>
          </w:p>
        </w:tc>
        <w:tc>
          <w:tcPr>
            <w:tcW w:w="778" w:type="dxa"/>
            <w:tcBorders>
              <w:top w:val="single" w:sz="4" w:space="0" w:color="FFFFFF" w:themeColor="background1"/>
            </w:tcBorders>
            <w:noWrap/>
            <w:hideMark/>
          </w:tcPr>
          <w:p w14:paraId="769BB687"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B80C5F" w:rsidRPr="00674FF0" w14:paraId="3658C0F8"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59BAB6C"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FFFFFF" w:themeColor="background1"/>
            </w:tcBorders>
            <w:noWrap/>
            <w:hideMark/>
          </w:tcPr>
          <w:p w14:paraId="000C2DB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Folate as dietary folate equivalents (mcg)</w:t>
            </w:r>
          </w:p>
        </w:tc>
        <w:tc>
          <w:tcPr>
            <w:tcW w:w="990" w:type="dxa"/>
            <w:tcBorders>
              <w:top w:val="single" w:sz="4" w:space="0" w:color="FFFFFF" w:themeColor="background1"/>
              <w:bottom w:val="single" w:sz="4" w:space="0" w:color="FFFFFF" w:themeColor="background1"/>
            </w:tcBorders>
            <w:noWrap/>
            <w:hideMark/>
          </w:tcPr>
          <w:p w14:paraId="6E41C8DF"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CC4109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38BD68F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720" w:type="dxa"/>
            <w:tcBorders>
              <w:top w:val="single" w:sz="4" w:space="0" w:color="FFFFFF" w:themeColor="background1"/>
              <w:bottom w:val="single" w:sz="4" w:space="0" w:color="FFFFFF" w:themeColor="background1"/>
            </w:tcBorders>
            <w:noWrap/>
            <w:hideMark/>
          </w:tcPr>
          <w:p w14:paraId="5570AC2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1124</w:t>
            </w:r>
          </w:p>
        </w:tc>
        <w:tc>
          <w:tcPr>
            <w:tcW w:w="720" w:type="dxa"/>
            <w:tcBorders>
              <w:top w:val="single" w:sz="4" w:space="0" w:color="FFFFFF" w:themeColor="background1"/>
              <w:bottom w:val="single" w:sz="4" w:space="0" w:color="FFFFFF" w:themeColor="background1"/>
            </w:tcBorders>
            <w:noWrap/>
            <w:hideMark/>
          </w:tcPr>
          <w:p w14:paraId="5E89985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1070</w:t>
            </w:r>
          </w:p>
        </w:tc>
        <w:tc>
          <w:tcPr>
            <w:tcW w:w="818" w:type="dxa"/>
            <w:tcBorders>
              <w:top w:val="single" w:sz="4" w:space="0" w:color="FFFFFF" w:themeColor="background1"/>
              <w:bottom w:val="single" w:sz="4" w:space="0" w:color="FFFFFF" w:themeColor="background1"/>
            </w:tcBorders>
            <w:noWrap/>
            <w:hideMark/>
          </w:tcPr>
          <w:p w14:paraId="5FA5BCE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1530" w:type="dxa"/>
            <w:tcBorders>
              <w:top w:val="single" w:sz="4" w:space="0" w:color="FFFFFF" w:themeColor="background1"/>
              <w:bottom w:val="single" w:sz="4" w:space="0" w:color="FFFFFF" w:themeColor="background1"/>
            </w:tcBorders>
            <w:noWrap/>
            <w:hideMark/>
          </w:tcPr>
          <w:p w14:paraId="2673415E" w14:textId="4C075163"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0.63</w:t>
            </w:r>
          </w:p>
        </w:tc>
        <w:tc>
          <w:tcPr>
            <w:tcW w:w="778" w:type="dxa"/>
            <w:tcBorders>
              <w:top w:val="single" w:sz="4" w:space="0" w:color="FFFFFF" w:themeColor="background1"/>
              <w:bottom w:val="single" w:sz="4" w:space="0" w:color="FFFFFF" w:themeColor="background1"/>
            </w:tcBorders>
            <w:noWrap/>
            <w:hideMark/>
          </w:tcPr>
          <w:p w14:paraId="2E9F750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B80C5F" w:rsidRPr="00674FF0" w14:paraId="78065ABE"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05EFAB83"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Macronutrients</w:t>
            </w:r>
          </w:p>
        </w:tc>
        <w:tc>
          <w:tcPr>
            <w:tcW w:w="3420" w:type="dxa"/>
            <w:tcBorders>
              <w:top w:val="single" w:sz="4" w:space="0" w:color="FFFFFF" w:themeColor="background1"/>
              <w:bottom w:val="single" w:sz="4" w:space="0" w:color="FFFFFF" w:themeColor="background1"/>
            </w:tcBorders>
            <w:noWrap/>
            <w:hideMark/>
          </w:tcPr>
          <w:p w14:paraId="569363A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90" w:type="dxa"/>
            <w:tcBorders>
              <w:top w:val="single" w:sz="4" w:space="0" w:color="FFFFFF" w:themeColor="background1"/>
              <w:bottom w:val="single" w:sz="4" w:space="0" w:color="FFFFFF" w:themeColor="background1"/>
            </w:tcBorders>
            <w:noWrap/>
            <w:hideMark/>
          </w:tcPr>
          <w:p w14:paraId="6F62FE2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3BDA52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5D762BA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1976698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312</w:t>
            </w:r>
          </w:p>
        </w:tc>
        <w:tc>
          <w:tcPr>
            <w:tcW w:w="720" w:type="dxa"/>
            <w:tcBorders>
              <w:top w:val="single" w:sz="4" w:space="0" w:color="FFFFFF" w:themeColor="background1"/>
              <w:bottom w:val="single" w:sz="4" w:space="0" w:color="FFFFFF" w:themeColor="background1"/>
            </w:tcBorders>
            <w:noWrap/>
            <w:hideMark/>
          </w:tcPr>
          <w:p w14:paraId="6EBA7C03"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303</w:t>
            </w:r>
          </w:p>
        </w:tc>
        <w:tc>
          <w:tcPr>
            <w:tcW w:w="818" w:type="dxa"/>
            <w:tcBorders>
              <w:top w:val="single" w:sz="4" w:space="0" w:color="FFFFFF" w:themeColor="background1"/>
              <w:bottom w:val="single" w:sz="4" w:space="0" w:color="FFFFFF" w:themeColor="background1"/>
            </w:tcBorders>
            <w:noWrap/>
            <w:hideMark/>
          </w:tcPr>
          <w:p w14:paraId="03346C7D"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1530" w:type="dxa"/>
            <w:tcBorders>
              <w:top w:val="single" w:sz="4" w:space="0" w:color="FFFFFF" w:themeColor="background1"/>
              <w:bottom w:val="single" w:sz="4" w:space="0" w:color="FFFFFF" w:themeColor="background1"/>
            </w:tcBorders>
            <w:noWrap/>
            <w:hideMark/>
          </w:tcPr>
          <w:p w14:paraId="6CF20B34" w14:textId="07C6BE95"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0.83</w:t>
            </w:r>
          </w:p>
        </w:tc>
        <w:tc>
          <w:tcPr>
            <w:tcW w:w="778" w:type="dxa"/>
            <w:tcBorders>
              <w:top w:val="single" w:sz="4" w:space="0" w:color="FFFFFF" w:themeColor="background1"/>
              <w:bottom w:val="single" w:sz="4" w:space="0" w:color="FFFFFF" w:themeColor="background1"/>
            </w:tcBorders>
            <w:noWrap/>
            <w:hideMark/>
          </w:tcPr>
          <w:p w14:paraId="1CA4C42B"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B80C5F" w:rsidRPr="00674FF0" w14:paraId="7EE8BE83"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26D422E9"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Minerals</w:t>
            </w:r>
          </w:p>
        </w:tc>
        <w:tc>
          <w:tcPr>
            <w:tcW w:w="3420" w:type="dxa"/>
            <w:tcBorders>
              <w:top w:val="single" w:sz="4" w:space="0" w:color="FFFFFF" w:themeColor="background1"/>
              <w:bottom w:val="single" w:sz="4" w:space="0" w:color="FFFFFF" w:themeColor="background1"/>
            </w:tcBorders>
            <w:noWrap/>
            <w:hideMark/>
          </w:tcPr>
          <w:p w14:paraId="334C101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Copper (mg)</w:t>
            </w:r>
          </w:p>
        </w:tc>
        <w:tc>
          <w:tcPr>
            <w:tcW w:w="990" w:type="dxa"/>
            <w:tcBorders>
              <w:top w:val="single" w:sz="4" w:space="0" w:color="FFFFFF" w:themeColor="background1"/>
              <w:bottom w:val="single" w:sz="4" w:space="0" w:color="FFFFFF" w:themeColor="background1"/>
            </w:tcBorders>
            <w:noWrap/>
            <w:hideMark/>
          </w:tcPr>
          <w:p w14:paraId="0812658E"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4CE9D3A"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45728D17"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569B8F15"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313</w:t>
            </w:r>
          </w:p>
        </w:tc>
        <w:tc>
          <w:tcPr>
            <w:tcW w:w="720" w:type="dxa"/>
            <w:tcBorders>
              <w:top w:val="single" w:sz="4" w:space="0" w:color="FFFFFF" w:themeColor="background1"/>
              <w:bottom w:val="single" w:sz="4" w:space="0" w:color="FFFFFF" w:themeColor="background1"/>
            </w:tcBorders>
            <w:noWrap/>
            <w:hideMark/>
          </w:tcPr>
          <w:p w14:paraId="28CD0FC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298</w:t>
            </w:r>
          </w:p>
        </w:tc>
        <w:tc>
          <w:tcPr>
            <w:tcW w:w="818" w:type="dxa"/>
            <w:tcBorders>
              <w:top w:val="single" w:sz="4" w:space="0" w:color="FFFFFF" w:themeColor="background1"/>
              <w:bottom w:val="single" w:sz="4" w:space="0" w:color="FFFFFF" w:themeColor="background1"/>
            </w:tcBorders>
            <w:noWrap/>
            <w:hideMark/>
          </w:tcPr>
          <w:p w14:paraId="5DE2A4B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1530" w:type="dxa"/>
            <w:tcBorders>
              <w:top w:val="single" w:sz="4" w:space="0" w:color="FFFFFF" w:themeColor="background1"/>
              <w:bottom w:val="single" w:sz="4" w:space="0" w:color="FFFFFF" w:themeColor="background1"/>
            </w:tcBorders>
            <w:noWrap/>
            <w:hideMark/>
          </w:tcPr>
          <w:p w14:paraId="4212373A" w14:textId="4EBE2E60"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0.81</w:t>
            </w:r>
          </w:p>
        </w:tc>
        <w:tc>
          <w:tcPr>
            <w:tcW w:w="778" w:type="dxa"/>
            <w:tcBorders>
              <w:top w:val="single" w:sz="4" w:space="0" w:color="FFFFFF" w:themeColor="background1"/>
              <w:bottom w:val="single" w:sz="4" w:space="0" w:color="FFFFFF" w:themeColor="background1"/>
            </w:tcBorders>
            <w:noWrap/>
            <w:hideMark/>
          </w:tcPr>
          <w:p w14:paraId="4FDD7BF1"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B80C5F" w:rsidRPr="00674FF0" w14:paraId="5D3E7E6D"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FFFFFF" w:themeColor="background1"/>
            </w:tcBorders>
            <w:noWrap/>
            <w:hideMark/>
          </w:tcPr>
          <w:p w14:paraId="41E1B25B"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Solid foods</w:t>
            </w:r>
          </w:p>
        </w:tc>
        <w:tc>
          <w:tcPr>
            <w:tcW w:w="3420" w:type="dxa"/>
            <w:tcBorders>
              <w:top w:val="single" w:sz="4" w:space="0" w:color="FFFFFF" w:themeColor="background1"/>
              <w:bottom w:val="single" w:sz="4" w:space="0" w:color="FFFFFF" w:themeColor="background1"/>
            </w:tcBorders>
            <w:noWrap/>
            <w:hideMark/>
          </w:tcPr>
          <w:p w14:paraId="0A84363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Citrus, melons, and berries (cup eq.)</w:t>
            </w:r>
          </w:p>
        </w:tc>
        <w:tc>
          <w:tcPr>
            <w:tcW w:w="990" w:type="dxa"/>
            <w:tcBorders>
              <w:top w:val="single" w:sz="4" w:space="0" w:color="FFFFFF" w:themeColor="background1"/>
              <w:bottom w:val="single" w:sz="4" w:space="0" w:color="FFFFFF" w:themeColor="background1"/>
            </w:tcBorders>
            <w:noWrap/>
            <w:hideMark/>
          </w:tcPr>
          <w:p w14:paraId="0D1F7CD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C054729"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FFFFFF" w:themeColor="background1"/>
            </w:tcBorders>
            <w:noWrap/>
            <w:hideMark/>
          </w:tcPr>
          <w:p w14:paraId="41879775"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FFFFFF" w:themeColor="background1"/>
            </w:tcBorders>
            <w:noWrap/>
            <w:hideMark/>
          </w:tcPr>
          <w:p w14:paraId="09CA39C0"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429</w:t>
            </w:r>
          </w:p>
        </w:tc>
        <w:tc>
          <w:tcPr>
            <w:tcW w:w="720" w:type="dxa"/>
            <w:tcBorders>
              <w:top w:val="single" w:sz="4" w:space="0" w:color="FFFFFF" w:themeColor="background1"/>
              <w:bottom w:val="single" w:sz="4" w:space="0" w:color="FFFFFF" w:themeColor="background1"/>
            </w:tcBorders>
            <w:noWrap/>
            <w:hideMark/>
          </w:tcPr>
          <w:p w14:paraId="2E1630DA"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209</w:t>
            </w:r>
          </w:p>
        </w:tc>
        <w:tc>
          <w:tcPr>
            <w:tcW w:w="818" w:type="dxa"/>
            <w:tcBorders>
              <w:top w:val="single" w:sz="4" w:space="0" w:color="FFFFFF" w:themeColor="background1"/>
              <w:bottom w:val="single" w:sz="4" w:space="0" w:color="FFFFFF" w:themeColor="background1"/>
            </w:tcBorders>
            <w:noWrap/>
            <w:hideMark/>
          </w:tcPr>
          <w:p w14:paraId="245CD438"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1530" w:type="dxa"/>
            <w:tcBorders>
              <w:top w:val="single" w:sz="4" w:space="0" w:color="FFFFFF" w:themeColor="background1"/>
              <w:bottom w:val="single" w:sz="4" w:space="0" w:color="FFFFFF" w:themeColor="background1"/>
            </w:tcBorders>
            <w:noWrap/>
            <w:hideMark/>
          </w:tcPr>
          <w:p w14:paraId="55F669D4" w14:textId="507E815C" w:rsidR="00B80C5F" w:rsidRPr="00674FF0" w:rsidRDefault="00B80C5F" w:rsidP="0036022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0.87</w:t>
            </w:r>
          </w:p>
        </w:tc>
        <w:tc>
          <w:tcPr>
            <w:tcW w:w="778" w:type="dxa"/>
            <w:tcBorders>
              <w:top w:val="single" w:sz="4" w:space="0" w:color="FFFFFF" w:themeColor="background1"/>
              <w:bottom w:val="single" w:sz="4" w:space="0" w:color="FFFFFF" w:themeColor="background1"/>
            </w:tcBorders>
            <w:noWrap/>
            <w:hideMark/>
          </w:tcPr>
          <w:p w14:paraId="6946D3F6" w14:textId="77777777" w:rsidR="00B80C5F" w:rsidRPr="00674FF0" w:rsidRDefault="00B80C5F"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B80C5F" w:rsidRPr="00674FF0" w14:paraId="5E24B45D" w14:textId="77777777" w:rsidTr="009016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FFFFFF" w:themeColor="background1"/>
              <w:bottom w:val="single" w:sz="4" w:space="0" w:color="7F7F7F" w:themeColor="text1" w:themeTint="80"/>
            </w:tcBorders>
            <w:noWrap/>
            <w:hideMark/>
          </w:tcPr>
          <w:p w14:paraId="4184F151" w14:textId="77777777" w:rsidR="00B80C5F" w:rsidRPr="00674FF0" w:rsidRDefault="00B80C5F"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Vitamins</w:t>
            </w:r>
          </w:p>
        </w:tc>
        <w:tc>
          <w:tcPr>
            <w:tcW w:w="3420" w:type="dxa"/>
            <w:tcBorders>
              <w:top w:val="single" w:sz="4" w:space="0" w:color="FFFFFF" w:themeColor="background1"/>
              <w:bottom w:val="single" w:sz="4" w:space="0" w:color="7F7F7F" w:themeColor="text1" w:themeTint="80"/>
            </w:tcBorders>
            <w:noWrap/>
            <w:hideMark/>
          </w:tcPr>
          <w:p w14:paraId="242A8279"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C (mg)</w:t>
            </w:r>
          </w:p>
        </w:tc>
        <w:tc>
          <w:tcPr>
            <w:tcW w:w="990" w:type="dxa"/>
            <w:tcBorders>
              <w:top w:val="single" w:sz="4" w:space="0" w:color="FFFFFF" w:themeColor="background1"/>
              <w:bottom w:val="single" w:sz="4" w:space="0" w:color="7F7F7F" w:themeColor="text1" w:themeTint="80"/>
            </w:tcBorders>
            <w:noWrap/>
            <w:hideMark/>
          </w:tcPr>
          <w:p w14:paraId="0DDC31D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7F7F7F" w:themeColor="text1" w:themeTint="80"/>
            </w:tcBorders>
            <w:noWrap/>
            <w:hideMark/>
          </w:tcPr>
          <w:p w14:paraId="53704BA2"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720" w:type="dxa"/>
            <w:tcBorders>
              <w:top w:val="single" w:sz="4" w:space="0" w:color="FFFFFF" w:themeColor="background1"/>
              <w:bottom w:val="single" w:sz="4" w:space="0" w:color="7F7F7F" w:themeColor="text1" w:themeTint="80"/>
            </w:tcBorders>
            <w:noWrap/>
            <w:hideMark/>
          </w:tcPr>
          <w:p w14:paraId="161279D8"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720" w:type="dxa"/>
            <w:tcBorders>
              <w:top w:val="single" w:sz="4" w:space="0" w:color="FFFFFF" w:themeColor="background1"/>
              <w:bottom w:val="single" w:sz="4" w:space="0" w:color="7F7F7F" w:themeColor="text1" w:themeTint="80"/>
            </w:tcBorders>
            <w:noWrap/>
            <w:hideMark/>
          </w:tcPr>
          <w:p w14:paraId="5DD90DD6"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304</w:t>
            </w:r>
          </w:p>
        </w:tc>
        <w:tc>
          <w:tcPr>
            <w:tcW w:w="720" w:type="dxa"/>
            <w:tcBorders>
              <w:top w:val="single" w:sz="4" w:space="0" w:color="FFFFFF" w:themeColor="background1"/>
              <w:bottom w:val="single" w:sz="4" w:space="0" w:color="7F7F7F" w:themeColor="text1" w:themeTint="80"/>
            </w:tcBorders>
            <w:noWrap/>
            <w:hideMark/>
          </w:tcPr>
          <w:p w14:paraId="6AF4B7B0"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323</w:t>
            </w:r>
          </w:p>
        </w:tc>
        <w:tc>
          <w:tcPr>
            <w:tcW w:w="818" w:type="dxa"/>
            <w:tcBorders>
              <w:top w:val="single" w:sz="4" w:space="0" w:color="FFFFFF" w:themeColor="background1"/>
              <w:bottom w:val="single" w:sz="4" w:space="0" w:color="7F7F7F" w:themeColor="text1" w:themeTint="80"/>
            </w:tcBorders>
            <w:noWrap/>
            <w:hideMark/>
          </w:tcPr>
          <w:p w14:paraId="4937B8D3"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1530" w:type="dxa"/>
            <w:tcBorders>
              <w:top w:val="single" w:sz="4" w:space="0" w:color="FFFFFF" w:themeColor="background1"/>
              <w:bottom w:val="single" w:sz="4" w:space="0" w:color="7F7F7F" w:themeColor="text1" w:themeTint="80"/>
            </w:tcBorders>
            <w:noWrap/>
            <w:hideMark/>
          </w:tcPr>
          <w:p w14:paraId="795E9E15" w14:textId="410CDF6A" w:rsidR="00B80C5F" w:rsidRPr="00674FF0" w:rsidRDefault="00B80C5F" w:rsidP="0036022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r w:rsidR="00360226">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0.83</w:t>
            </w:r>
          </w:p>
        </w:tc>
        <w:tc>
          <w:tcPr>
            <w:tcW w:w="778" w:type="dxa"/>
            <w:tcBorders>
              <w:top w:val="single" w:sz="4" w:space="0" w:color="FFFFFF" w:themeColor="background1"/>
              <w:bottom w:val="single" w:sz="4" w:space="0" w:color="FFFFFF" w:themeColor="background1"/>
            </w:tcBorders>
            <w:noWrap/>
            <w:hideMark/>
          </w:tcPr>
          <w:p w14:paraId="3DE39054" w14:textId="77777777" w:rsidR="00B80C5F" w:rsidRPr="00674FF0" w:rsidRDefault="00B80C5F"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901623" w:rsidRPr="00674FF0" w14:paraId="2DADCCEA" w14:textId="77777777" w:rsidTr="00901623">
        <w:trPr>
          <w:trHeight w:val="288"/>
        </w:trPr>
        <w:tc>
          <w:tcPr>
            <w:cnfStyle w:val="001000000000" w:firstRow="0" w:lastRow="0" w:firstColumn="1" w:lastColumn="0" w:oddVBand="0" w:evenVBand="0" w:oddHBand="0" w:evenHBand="0" w:firstRowFirstColumn="0" w:firstRowLastColumn="0" w:lastRowFirstColumn="0" w:lastRowLastColumn="0"/>
            <w:tcW w:w="11946" w:type="dxa"/>
            <w:gridSpan w:val="10"/>
            <w:tcBorders>
              <w:top w:val="single" w:sz="4" w:space="0" w:color="7F7F7F" w:themeColor="text1" w:themeTint="80"/>
            </w:tcBorders>
            <w:noWrap/>
          </w:tcPr>
          <w:p w14:paraId="79E6FE11" w14:textId="7A55A4B1" w:rsidR="00901623" w:rsidRPr="00901623" w:rsidRDefault="00901623" w:rsidP="00571050">
            <w:pPr>
              <w:spacing w:after="0" w:line="240" w:lineRule="auto"/>
              <w:jc w:val="left"/>
              <w:rPr>
                <w:rFonts w:ascii="Times New Roman" w:eastAsia="Aptos" w:hAnsi="Times New Roman" w:cs="Times New Roman"/>
                <w:b w:val="0"/>
                <w:bCs w:val="0"/>
                <w:sz w:val="16"/>
                <w:szCs w:val="16"/>
                <w:lang w:val="en-US"/>
              </w:rPr>
            </w:pPr>
            <w:proofErr w:type="spellStart"/>
            <w:r w:rsidRPr="00901623">
              <w:rPr>
                <w:rFonts w:ascii="Times New Roman" w:eastAsia="Aptos" w:hAnsi="Times New Roman" w:cs="Times New Roman"/>
                <w:b w:val="0"/>
                <w:bCs w:val="0"/>
                <w:sz w:val="16"/>
                <w:szCs w:val="16"/>
                <w:vertAlign w:val="superscript"/>
                <w:lang w:val="en-US"/>
              </w:rPr>
              <w:t>a</w:t>
            </w:r>
            <w:r w:rsidRPr="00901623">
              <w:rPr>
                <w:rFonts w:ascii="Times New Roman" w:eastAsia="Aptos" w:hAnsi="Times New Roman" w:cs="Times New Roman"/>
                <w:b w:val="0"/>
                <w:bCs w:val="0"/>
                <w:sz w:val="16"/>
                <w:szCs w:val="16"/>
                <w:lang w:val="en-US"/>
              </w:rPr>
              <w:t>Adjusted</w:t>
            </w:r>
            <w:proofErr w:type="spellEnd"/>
            <w:r w:rsidRPr="00901623">
              <w:rPr>
                <w:rFonts w:ascii="Times New Roman" w:eastAsia="Aptos" w:hAnsi="Times New Roman" w:cs="Times New Roman"/>
                <w:b w:val="0"/>
                <w:bCs w:val="0"/>
                <w:sz w:val="16"/>
                <w:szCs w:val="16"/>
                <w:lang w:val="en-US"/>
              </w:rPr>
              <w:t xml:space="preserve"> for age and ethnicity </w:t>
            </w:r>
          </w:p>
        </w:tc>
      </w:tr>
    </w:tbl>
    <w:p w14:paraId="4128496C" w14:textId="77777777" w:rsidR="00571050" w:rsidRPr="00674FF0" w:rsidRDefault="00571050" w:rsidP="00571050">
      <w:pPr>
        <w:spacing w:line="480" w:lineRule="auto"/>
        <w:jc w:val="left"/>
        <w:rPr>
          <w:rFonts w:ascii="Times New Roman" w:eastAsia="Aptos" w:hAnsi="Times New Roman" w:cs="Times New Roman"/>
          <w:b/>
          <w:bCs/>
          <w:i/>
          <w:iCs/>
          <w:kern w:val="2"/>
          <w:sz w:val="24"/>
          <w:szCs w:val="24"/>
          <w:lang w:val="en-US" w:eastAsia="en-US"/>
          <w14:ligatures w14:val="standardContextual"/>
        </w:rPr>
      </w:pPr>
    </w:p>
    <w:p w14:paraId="11CF2AE6" w14:textId="08CDE7DB" w:rsidR="00571050" w:rsidRPr="00674FF0" w:rsidRDefault="00571050" w:rsidP="00361B47">
      <w:pPr>
        <w:spacing w:after="0" w:line="280" w:lineRule="atLeast"/>
        <w:jc w:val="left"/>
        <w:rPr>
          <w:rFonts w:ascii="Times New Roman" w:eastAsia="Aptos" w:hAnsi="Times New Roman" w:cs="Times New Roman"/>
          <w:b/>
          <w:bCs/>
          <w:i/>
          <w:iCs/>
          <w:kern w:val="2"/>
          <w:sz w:val="24"/>
          <w:szCs w:val="24"/>
          <w:lang w:val="en-US" w:eastAsia="en-US"/>
          <w14:ligatures w14:val="standardContextual"/>
        </w:rPr>
      </w:pPr>
      <w:r w:rsidRPr="00674FF0">
        <w:rPr>
          <w:rFonts w:ascii="Times New Roman" w:eastAsia="Aptos" w:hAnsi="Times New Roman" w:cs="Times New Roman"/>
          <w:b/>
          <w:bCs/>
          <w:i/>
          <w:iCs/>
          <w:kern w:val="2"/>
          <w:sz w:val="24"/>
          <w:szCs w:val="24"/>
          <w:lang w:val="en-US" w:eastAsia="en-US"/>
          <w14:ligatures w14:val="standardContextual"/>
        </w:rPr>
        <w:br w:type="page"/>
      </w:r>
    </w:p>
    <w:p w14:paraId="01BF4A17" w14:textId="75FA610D" w:rsidR="00920012" w:rsidRDefault="00920012">
      <w:pPr>
        <w:spacing w:after="0" w:line="280" w:lineRule="atLeast"/>
        <w:jc w:val="left"/>
        <w:rPr>
          <w:lang w:val="en-US" w:eastAsia="en-US"/>
        </w:rPr>
      </w:pPr>
    </w:p>
    <w:tbl>
      <w:tblPr>
        <w:tblStyle w:val="PlainTable21"/>
        <w:tblW w:w="12174" w:type="dxa"/>
        <w:tblLook w:val="04A0" w:firstRow="1" w:lastRow="0" w:firstColumn="1" w:lastColumn="0" w:noHBand="0" w:noVBand="1"/>
      </w:tblPr>
      <w:tblGrid>
        <w:gridCol w:w="2790"/>
        <w:gridCol w:w="2880"/>
        <w:gridCol w:w="1080"/>
        <w:gridCol w:w="630"/>
        <w:gridCol w:w="900"/>
        <w:gridCol w:w="630"/>
        <w:gridCol w:w="720"/>
        <w:gridCol w:w="630"/>
        <w:gridCol w:w="595"/>
        <w:gridCol w:w="540"/>
        <w:gridCol w:w="779"/>
      </w:tblGrid>
      <w:tr w:rsidR="00920012" w:rsidRPr="00674FF0" w14:paraId="05A828C4" w14:textId="77777777" w:rsidTr="007D071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74" w:type="dxa"/>
            <w:gridSpan w:val="11"/>
            <w:noWrap/>
            <w:hideMark/>
          </w:tcPr>
          <w:p w14:paraId="347EF5CA" w14:textId="2761FAF4" w:rsidR="00920012" w:rsidRPr="00322C21" w:rsidRDefault="00920012" w:rsidP="00764596">
            <w:pPr>
              <w:pStyle w:val="Heading1"/>
            </w:pPr>
            <w:bookmarkStart w:id="5" w:name="_Toc233358795"/>
            <w:r w:rsidRPr="00322C21">
              <w:t>Supplementary Table S3: Survey weighted Odds Ratios of the association between each of the</w:t>
            </w:r>
            <w:r w:rsidR="00CF19F6">
              <w:t xml:space="preserve"> statistically</w:t>
            </w:r>
            <w:r w:rsidRPr="00322C21">
              <w:t xml:space="preserve"> significant </w:t>
            </w:r>
            <w:r w:rsidR="00DB5FF3">
              <w:t>dietary and chemical</w:t>
            </w:r>
            <w:r w:rsidR="00CF19F6">
              <w:t xml:space="preserve"> biomarkers </w:t>
            </w:r>
            <w:r w:rsidR="00581897">
              <w:t>fr</w:t>
            </w:r>
            <w:r w:rsidRPr="00322C21">
              <w:t>om the validation phase by sex and age group.</w:t>
            </w:r>
            <w:bookmarkEnd w:id="5"/>
          </w:p>
        </w:tc>
      </w:tr>
      <w:tr w:rsidR="00920012" w:rsidRPr="00674FF0" w14:paraId="06558E29" w14:textId="77777777" w:rsidTr="007D0718">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790" w:type="dxa"/>
            <w:noWrap/>
            <w:hideMark/>
          </w:tcPr>
          <w:p w14:paraId="1F30ADA3" w14:textId="77777777" w:rsidR="00920012" w:rsidRPr="008E0DA6" w:rsidRDefault="00920012" w:rsidP="007D0718">
            <w:pPr>
              <w:spacing w:after="0" w:line="240" w:lineRule="auto"/>
              <w:jc w:val="left"/>
              <w:rPr>
                <w:rFonts w:ascii="Times New Roman" w:eastAsia="Aptos" w:hAnsi="Times New Roman" w:cs="Times New Roman"/>
                <w:b w:val="0"/>
                <w:bCs w:val="0"/>
                <w:sz w:val="16"/>
                <w:szCs w:val="16"/>
                <w:lang w:val="en-US"/>
              </w:rPr>
            </w:pPr>
            <w:r w:rsidRPr="008E0DA6">
              <w:rPr>
                <w:rFonts w:ascii="Times New Roman" w:eastAsia="Aptos" w:hAnsi="Times New Roman" w:cs="Times New Roman"/>
                <w:b w:val="0"/>
                <w:bCs w:val="0"/>
                <w:sz w:val="16"/>
                <w:szCs w:val="16"/>
                <w:lang w:val="en-US"/>
              </w:rPr>
              <w:t>Category</w:t>
            </w:r>
          </w:p>
        </w:tc>
        <w:tc>
          <w:tcPr>
            <w:tcW w:w="2880" w:type="dxa"/>
            <w:noWrap/>
            <w:hideMark/>
          </w:tcPr>
          <w:p w14:paraId="2982162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Variable</w:t>
            </w:r>
          </w:p>
        </w:tc>
        <w:tc>
          <w:tcPr>
            <w:tcW w:w="1080" w:type="dxa"/>
            <w:noWrap/>
            <w:hideMark/>
          </w:tcPr>
          <w:p w14:paraId="7E991BD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983011">
              <w:rPr>
                <w:rFonts w:ascii="Times New Roman" w:eastAsia="Aptos" w:hAnsi="Times New Roman" w:cs="Times New Roman"/>
                <w:sz w:val="16"/>
                <w:szCs w:val="16"/>
                <w:lang w:val="en-US"/>
              </w:rPr>
              <w:t>Comparison</w:t>
            </w:r>
          </w:p>
        </w:tc>
        <w:tc>
          <w:tcPr>
            <w:tcW w:w="630" w:type="dxa"/>
            <w:noWrap/>
            <w:hideMark/>
          </w:tcPr>
          <w:p w14:paraId="52CD744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sex</w:t>
            </w:r>
          </w:p>
        </w:tc>
        <w:tc>
          <w:tcPr>
            <w:tcW w:w="900" w:type="dxa"/>
            <w:noWrap/>
            <w:hideMark/>
          </w:tcPr>
          <w:p w14:paraId="2EF3712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Age group</w:t>
            </w:r>
          </w:p>
        </w:tc>
        <w:tc>
          <w:tcPr>
            <w:tcW w:w="630" w:type="dxa"/>
            <w:noWrap/>
            <w:hideMark/>
          </w:tcPr>
          <w:p w14:paraId="4C49EF4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ref. </w:t>
            </w:r>
          </w:p>
        </w:tc>
        <w:tc>
          <w:tcPr>
            <w:tcW w:w="720" w:type="dxa"/>
            <w:noWrap/>
            <w:hideMark/>
          </w:tcPr>
          <w:p w14:paraId="4B6DD43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comparison </w:t>
            </w:r>
          </w:p>
        </w:tc>
        <w:tc>
          <w:tcPr>
            <w:tcW w:w="630" w:type="dxa"/>
            <w:noWrap/>
            <w:hideMark/>
          </w:tcPr>
          <w:p w14:paraId="4F72C56D" w14:textId="77777777" w:rsidR="00920012" w:rsidRPr="007329A3"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sidRPr="00674FF0">
              <w:rPr>
                <w:rFonts w:ascii="Times New Roman" w:eastAsia="Aptos" w:hAnsi="Times New Roman" w:cs="Times New Roman"/>
                <w:sz w:val="16"/>
                <w:szCs w:val="16"/>
                <w:lang w:val="en-US"/>
              </w:rPr>
              <w:t>OR</w:t>
            </w:r>
            <w:r>
              <w:rPr>
                <w:rFonts w:ascii="Times New Roman" w:eastAsia="Aptos" w:hAnsi="Times New Roman" w:cs="Times New Roman"/>
                <w:sz w:val="16"/>
                <w:szCs w:val="16"/>
                <w:vertAlign w:val="superscript"/>
                <w:lang w:val="en-US"/>
              </w:rPr>
              <w:t>a</w:t>
            </w:r>
            <w:proofErr w:type="spellEnd"/>
          </w:p>
        </w:tc>
        <w:tc>
          <w:tcPr>
            <w:tcW w:w="1135" w:type="dxa"/>
            <w:gridSpan w:val="2"/>
            <w:noWrap/>
            <w:hideMark/>
          </w:tcPr>
          <w:p w14:paraId="010CCE1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    95% CI</w:t>
            </w:r>
          </w:p>
          <w:p w14:paraId="634A82D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779" w:type="dxa"/>
            <w:noWrap/>
            <w:hideMark/>
          </w:tcPr>
          <w:p w14:paraId="3C899CE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r>
      <w:tr w:rsidR="00920012" w:rsidRPr="00674FF0" w14:paraId="2337E54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bottom w:val="single" w:sz="4" w:space="0" w:color="FFFFFF" w:themeColor="background1"/>
            </w:tcBorders>
            <w:noWrap/>
            <w:hideMark/>
          </w:tcPr>
          <w:p w14:paraId="1B3B638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bottom w:val="single" w:sz="4" w:space="0" w:color="FFFFFF" w:themeColor="background1"/>
            </w:tcBorders>
            <w:noWrap/>
            <w:hideMark/>
          </w:tcPr>
          <w:p w14:paraId="506536EF" w14:textId="77777777" w:rsidR="00920012" w:rsidRPr="001060BE"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1060BE">
              <w:rPr>
                <w:rFonts w:ascii="Times New Roman" w:eastAsia="Aptos" w:hAnsi="Times New Roman" w:cs="Times New Roman"/>
                <w:sz w:val="16"/>
                <w:szCs w:val="16"/>
                <w:lang w:val="da-DK"/>
              </w:rPr>
              <w:t xml:space="preserve">cis-Beta </w:t>
            </w:r>
            <w:proofErr w:type="spellStart"/>
            <w:r w:rsidRPr="001060BE">
              <w:rPr>
                <w:rFonts w:ascii="Times New Roman" w:eastAsia="Aptos" w:hAnsi="Times New Roman" w:cs="Times New Roman"/>
                <w:sz w:val="16"/>
                <w:szCs w:val="16"/>
                <w:lang w:val="da-DK"/>
              </w:rPr>
              <w:t>carotene</w:t>
            </w:r>
            <w:proofErr w:type="spellEnd"/>
            <w:r w:rsidRPr="001060BE">
              <w:rPr>
                <w:rFonts w:ascii="Times New Roman" w:eastAsia="Aptos" w:hAnsi="Times New Roman" w:cs="Times New Roman"/>
                <w:sz w:val="16"/>
                <w:szCs w:val="16"/>
                <w:lang w:val="da-DK"/>
              </w:rPr>
              <w:t xml:space="preserve"> (ug/</w:t>
            </w:r>
            <w:proofErr w:type="spellStart"/>
            <w:r w:rsidRPr="001060BE">
              <w:rPr>
                <w:rFonts w:ascii="Times New Roman" w:eastAsia="Aptos" w:hAnsi="Times New Roman" w:cs="Times New Roman"/>
                <w:sz w:val="16"/>
                <w:szCs w:val="16"/>
                <w:lang w:val="da-DK"/>
              </w:rPr>
              <w:t>dL</w:t>
            </w:r>
            <w:proofErr w:type="spellEnd"/>
            <w:r w:rsidRPr="001060BE">
              <w:rPr>
                <w:rFonts w:ascii="Times New Roman" w:eastAsia="Aptos" w:hAnsi="Times New Roman" w:cs="Times New Roman"/>
                <w:sz w:val="16"/>
                <w:szCs w:val="16"/>
                <w:lang w:val="da-DK"/>
              </w:rPr>
              <w:t>)</w:t>
            </w:r>
          </w:p>
        </w:tc>
        <w:tc>
          <w:tcPr>
            <w:tcW w:w="1080" w:type="dxa"/>
            <w:tcBorders>
              <w:bottom w:val="single" w:sz="4" w:space="0" w:color="FFFFFF" w:themeColor="background1"/>
            </w:tcBorders>
            <w:noWrap/>
            <w:hideMark/>
          </w:tcPr>
          <w:p w14:paraId="55F95E5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bottom w:val="single" w:sz="4" w:space="0" w:color="FFFFFF" w:themeColor="background1"/>
            </w:tcBorders>
            <w:noWrap/>
            <w:hideMark/>
          </w:tcPr>
          <w:p w14:paraId="5AA42E0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bottom w:val="single" w:sz="4" w:space="0" w:color="FFFFFF" w:themeColor="background1"/>
            </w:tcBorders>
            <w:noWrap/>
            <w:hideMark/>
          </w:tcPr>
          <w:p w14:paraId="6787A6C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bottom w:val="single" w:sz="4" w:space="0" w:color="FFFFFF" w:themeColor="background1"/>
            </w:tcBorders>
            <w:noWrap/>
            <w:hideMark/>
          </w:tcPr>
          <w:p w14:paraId="5A15018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382</w:t>
            </w:r>
          </w:p>
        </w:tc>
        <w:tc>
          <w:tcPr>
            <w:tcW w:w="720" w:type="dxa"/>
            <w:tcBorders>
              <w:bottom w:val="single" w:sz="4" w:space="0" w:color="FFFFFF" w:themeColor="background1"/>
            </w:tcBorders>
            <w:noWrap/>
            <w:hideMark/>
          </w:tcPr>
          <w:p w14:paraId="72E8292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233</w:t>
            </w:r>
          </w:p>
        </w:tc>
        <w:tc>
          <w:tcPr>
            <w:tcW w:w="630" w:type="dxa"/>
            <w:tcBorders>
              <w:bottom w:val="single" w:sz="4" w:space="0" w:color="FFFFFF" w:themeColor="background1"/>
            </w:tcBorders>
            <w:noWrap/>
            <w:hideMark/>
          </w:tcPr>
          <w:p w14:paraId="4F7E9A5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595" w:type="dxa"/>
            <w:tcBorders>
              <w:bottom w:val="single" w:sz="4" w:space="0" w:color="FFFFFF" w:themeColor="background1"/>
            </w:tcBorders>
            <w:noWrap/>
            <w:hideMark/>
          </w:tcPr>
          <w:p w14:paraId="46F42D8F"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p>
        </w:tc>
        <w:tc>
          <w:tcPr>
            <w:tcW w:w="540" w:type="dxa"/>
            <w:tcBorders>
              <w:bottom w:val="single" w:sz="4" w:space="0" w:color="FFFFFF" w:themeColor="background1"/>
            </w:tcBorders>
            <w:noWrap/>
            <w:hideMark/>
          </w:tcPr>
          <w:p w14:paraId="2084B00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779" w:type="dxa"/>
            <w:tcBorders>
              <w:bottom w:val="single" w:sz="4" w:space="0" w:color="FFFFFF" w:themeColor="background1"/>
            </w:tcBorders>
            <w:noWrap/>
            <w:hideMark/>
          </w:tcPr>
          <w:p w14:paraId="1D60BCC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F65588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263C8B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917A185" w14:textId="77777777" w:rsidR="00920012" w:rsidRPr="001060BE"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da-DK"/>
              </w:rPr>
            </w:pPr>
            <w:r w:rsidRPr="001060BE">
              <w:rPr>
                <w:rFonts w:ascii="Times New Roman" w:eastAsia="Aptos" w:hAnsi="Times New Roman" w:cs="Times New Roman"/>
                <w:sz w:val="16"/>
                <w:szCs w:val="16"/>
                <w:lang w:val="da-DK"/>
              </w:rPr>
              <w:t xml:space="preserve">cis-Beta </w:t>
            </w:r>
            <w:proofErr w:type="spellStart"/>
            <w:r w:rsidRPr="001060BE">
              <w:rPr>
                <w:rFonts w:ascii="Times New Roman" w:eastAsia="Aptos" w:hAnsi="Times New Roman" w:cs="Times New Roman"/>
                <w:sz w:val="16"/>
                <w:szCs w:val="16"/>
                <w:lang w:val="da-DK"/>
              </w:rPr>
              <w:t>carotene</w:t>
            </w:r>
            <w:proofErr w:type="spellEnd"/>
            <w:r w:rsidRPr="001060BE">
              <w:rPr>
                <w:rFonts w:ascii="Times New Roman" w:eastAsia="Aptos" w:hAnsi="Times New Roman" w:cs="Times New Roman"/>
                <w:sz w:val="16"/>
                <w:szCs w:val="16"/>
                <w:lang w:val="da-DK"/>
              </w:rPr>
              <w:t xml:space="preserve"> (ug/</w:t>
            </w:r>
            <w:proofErr w:type="spellStart"/>
            <w:r w:rsidRPr="001060BE">
              <w:rPr>
                <w:rFonts w:ascii="Times New Roman" w:eastAsia="Aptos" w:hAnsi="Times New Roman" w:cs="Times New Roman"/>
                <w:sz w:val="16"/>
                <w:szCs w:val="16"/>
                <w:lang w:val="da-DK"/>
              </w:rPr>
              <w:t>dL</w:t>
            </w:r>
            <w:proofErr w:type="spellEnd"/>
            <w:r w:rsidRPr="001060BE">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5A9C360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5D13B5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6DDD35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7028C6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382</w:t>
            </w:r>
          </w:p>
        </w:tc>
        <w:tc>
          <w:tcPr>
            <w:tcW w:w="720" w:type="dxa"/>
            <w:tcBorders>
              <w:top w:val="single" w:sz="4" w:space="0" w:color="FFFFFF" w:themeColor="background1"/>
              <w:bottom w:val="single" w:sz="4" w:space="0" w:color="FFFFFF" w:themeColor="background1"/>
            </w:tcBorders>
            <w:noWrap/>
            <w:hideMark/>
          </w:tcPr>
          <w:p w14:paraId="37D1EBD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266</w:t>
            </w:r>
          </w:p>
        </w:tc>
        <w:tc>
          <w:tcPr>
            <w:tcW w:w="630" w:type="dxa"/>
            <w:tcBorders>
              <w:top w:val="single" w:sz="4" w:space="0" w:color="FFFFFF" w:themeColor="background1"/>
              <w:bottom w:val="single" w:sz="4" w:space="0" w:color="FFFFFF" w:themeColor="background1"/>
            </w:tcBorders>
            <w:noWrap/>
            <w:hideMark/>
          </w:tcPr>
          <w:p w14:paraId="0B50900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595" w:type="dxa"/>
            <w:tcBorders>
              <w:top w:val="single" w:sz="4" w:space="0" w:color="FFFFFF" w:themeColor="background1"/>
              <w:bottom w:val="single" w:sz="4" w:space="0" w:color="FFFFFF" w:themeColor="background1"/>
            </w:tcBorders>
            <w:noWrap/>
            <w:hideMark/>
          </w:tcPr>
          <w:p w14:paraId="2CB189D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540" w:type="dxa"/>
            <w:tcBorders>
              <w:top w:val="single" w:sz="4" w:space="0" w:color="FFFFFF" w:themeColor="background1"/>
              <w:bottom w:val="single" w:sz="4" w:space="0" w:color="FFFFFF" w:themeColor="background1"/>
            </w:tcBorders>
            <w:noWrap/>
            <w:hideMark/>
          </w:tcPr>
          <w:p w14:paraId="3201291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79" w:type="dxa"/>
            <w:tcBorders>
              <w:top w:val="single" w:sz="4" w:space="0" w:color="FFFFFF" w:themeColor="background1"/>
              <w:bottom w:val="single" w:sz="4" w:space="0" w:color="FFFFFF" w:themeColor="background1"/>
            </w:tcBorders>
            <w:noWrap/>
            <w:hideMark/>
          </w:tcPr>
          <w:p w14:paraId="7192FF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B47342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E02A7F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6F3401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themeColor="background1"/>
              <w:bottom w:val="single" w:sz="4" w:space="0" w:color="FFFFFF" w:themeColor="background1"/>
            </w:tcBorders>
            <w:noWrap/>
            <w:hideMark/>
          </w:tcPr>
          <w:p w14:paraId="5CEDBDF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79E8F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08FD370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534DA9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330</w:t>
            </w:r>
          </w:p>
        </w:tc>
        <w:tc>
          <w:tcPr>
            <w:tcW w:w="720" w:type="dxa"/>
            <w:tcBorders>
              <w:top w:val="single" w:sz="4" w:space="0" w:color="FFFFFF" w:themeColor="background1"/>
              <w:bottom w:val="single" w:sz="4" w:space="0" w:color="FFFFFF" w:themeColor="background1"/>
            </w:tcBorders>
            <w:noWrap/>
            <w:hideMark/>
          </w:tcPr>
          <w:p w14:paraId="07B1AA0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298</w:t>
            </w:r>
          </w:p>
        </w:tc>
        <w:tc>
          <w:tcPr>
            <w:tcW w:w="630" w:type="dxa"/>
            <w:tcBorders>
              <w:top w:val="single" w:sz="4" w:space="0" w:color="FFFFFF" w:themeColor="background1"/>
              <w:bottom w:val="single" w:sz="4" w:space="0" w:color="FFFFFF" w:themeColor="background1"/>
            </w:tcBorders>
            <w:noWrap/>
            <w:hideMark/>
          </w:tcPr>
          <w:p w14:paraId="45D538D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p>
        </w:tc>
        <w:tc>
          <w:tcPr>
            <w:tcW w:w="595" w:type="dxa"/>
            <w:tcBorders>
              <w:top w:val="single" w:sz="4" w:space="0" w:color="FFFFFF" w:themeColor="background1"/>
              <w:bottom w:val="single" w:sz="4" w:space="0" w:color="FFFFFF" w:themeColor="background1"/>
            </w:tcBorders>
            <w:noWrap/>
            <w:hideMark/>
          </w:tcPr>
          <w:p w14:paraId="1FF28FEF"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0.25,</w:t>
            </w:r>
          </w:p>
        </w:tc>
        <w:tc>
          <w:tcPr>
            <w:tcW w:w="540" w:type="dxa"/>
            <w:tcBorders>
              <w:top w:val="single" w:sz="4" w:space="0" w:color="FFFFFF" w:themeColor="background1"/>
              <w:bottom w:val="single" w:sz="4" w:space="0" w:color="FFFFFF" w:themeColor="background1"/>
            </w:tcBorders>
            <w:noWrap/>
            <w:hideMark/>
          </w:tcPr>
          <w:p w14:paraId="3788990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79" w:type="dxa"/>
            <w:tcBorders>
              <w:top w:val="single" w:sz="4" w:space="0" w:color="FFFFFF" w:themeColor="background1"/>
              <w:bottom w:val="single" w:sz="4" w:space="0" w:color="FFFFFF" w:themeColor="background1"/>
            </w:tcBorders>
            <w:noWrap/>
            <w:hideMark/>
          </w:tcPr>
          <w:p w14:paraId="0E631C7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48BF3A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5A7B359"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4D9843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1080" w:type="dxa"/>
            <w:tcBorders>
              <w:top w:val="single" w:sz="4" w:space="0" w:color="FFFFFF" w:themeColor="background1"/>
              <w:bottom w:val="single" w:sz="4" w:space="0" w:color="FFFFFF" w:themeColor="background1"/>
            </w:tcBorders>
            <w:noWrap/>
            <w:hideMark/>
          </w:tcPr>
          <w:p w14:paraId="65668F3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A90044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7200B11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1F97B4E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234</w:t>
            </w:r>
          </w:p>
        </w:tc>
        <w:tc>
          <w:tcPr>
            <w:tcW w:w="720" w:type="dxa"/>
            <w:tcBorders>
              <w:top w:val="single" w:sz="4" w:space="0" w:color="FFFFFF" w:themeColor="background1"/>
              <w:bottom w:val="single" w:sz="4" w:space="0" w:color="FFFFFF" w:themeColor="background1"/>
            </w:tcBorders>
            <w:noWrap/>
            <w:hideMark/>
          </w:tcPr>
          <w:p w14:paraId="1A02BB4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396</w:t>
            </w:r>
          </w:p>
        </w:tc>
        <w:tc>
          <w:tcPr>
            <w:tcW w:w="630" w:type="dxa"/>
            <w:tcBorders>
              <w:top w:val="single" w:sz="4" w:space="0" w:color="FFFFFF" w:themeColor="background1"/>
              <w:bottom w:val="single" w:sz="4" w:space="0" w:color="FFFFFF" w:themeColor="background1"/>
            </w:tcBorders>
            <w:noWrap/>
            <w:hideMark/>
          </w:tcPr>
          <w:p w14:paraId="75D7A50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595" w:type="dxa"/>
            <w:tcBorders>
              <w:top w:val="single" w:sz="4" w:space="0" w:color="FFFFFF" w:themeColor="background1"/>
              <w:bottom w:val="single" w:sz="4" w:space="0" w:color="FFFFFF" w:themeColor="background1"/>
            </w:tcBorders>
            <w:noWrap/>
            <w:hideMark/>
          </w:tcPr>
          <w:p w14:paraId="6CE3D32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540" w:type="dxa"/>
            <w:tcBorders>
              <w:top w:val="single" w:sz="4" w:space="0" w:color="FFFFFF" w:themeColor="background1"/>
              <w:bottom w:val="single" w:sz="4" w:space="0" w:color="FFFFFF" w:themeColor="background1"/>
            </w:tcBorders>
            <w:noWrap/>
            <w:hideMark/>
          </w:tcPr>
          <w:p w14:paraId="7B27E9C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779" w:type="dxa"/>
            <w:tcBorders>
              <w:top w:val="single" w:sz="4" w:space="0" w:color="FFFFFF" w:themeColor="background1"/>
              <w:bottom w:val="single" w:sz="4" w:space="0" w:color="FFFFFF" w:themeColor="background1"/>
            </w:tcBorders>
            <w:noWrap/>
            <w:hideMark/>
          </w:tcPr>
          <w:p w14:paraId="4541B36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0.020</w:t>
            </w:r>
          </w:p>
        </w:tc>
      </w:tr>
      <w:tr w:rsidR="00920012" w:rsidRPr="00674FF0" w14:paraId="6194AA5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80EE58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E8709D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5D91224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3DC8E8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F53B1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28D6BFC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262</w:t>
            </w:r>
          </w:p>
        </w:tc>
        <w:tc>
          <w:tcPr>
            <w:tcW w:w="720" w:type="dxa"/>
            <w:tcBorders>
              <w:top w:val="single" w:sz="4" w:space="0" w:color="FFFFFF" w:themeColor="background1"/>
              <w:bottom w:val="single" w:sz="4" w:space="0" w:color="FFFFFF" w:themeColor="background1"/>
            </w:tcBorders>
            <w:noWrap/>
            <w:hideMark/>
          </w:tcPr>
          <w:p w14:paraId="51883BD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336</w:t>
            </w:r>
          </w:p>
        </w:tc>
        <w:tc>
          <w:tcPr>
            <w:tcW w:w="630" w:type="dxa"/>
            <w:tcBorders>
              <w:top w:val="single" w:sz="4" w:space="0" w:color="FFFFFF" w:themeColor="background1"/>
              <w:bottom w:val="single" w:sz="4" w:space="0" w:color="FFFFFF" w:themeColor="background1"/>
            </w:tcBorders>
            <w:noWrap/>
            <w:hideMark/>
          </w:tcPr>
          <w:p w14:paraId="726D6FD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4.35</w:t>
            </w:r>
          </w:p>
        </w:tc>
        <w:tc>
          <w:tcPr>
            <w:tcW w:w="595" w:type="dxa"/>
            <w:tcBorders>
              <w:top w:val="single" w:sz="4" w:space="0" w:color="FFFFFF" w:themeColor="background1"/>
              <w:bottom w:val="single" w:sz="4" w:space="0" w:color="FFFFFF" w:themeColor="background1"/>
            </w:tcBorders>
            <w:noWrap/>
            <w:hideMark/>
          </w:tcPr>
          <w:p w14:paraId="6B67794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2.53,</w:t>
            </w:r>
          </w:p>
        </w:tc>
        <w:tc>
          <w:tcPr>
            <w:tcW w:w="540" w:type="dxa"/>
            <w:tcBorders>
              <w:top w:val="single" w:sz="4" w:space="0" w:color="FFFFFF" w:themeColor="background1"/>
              <w:bottom w:val="single" w:sz="4" w:space="0" w:color="FFFFFF" w:themeColor="background1"/>
            </w:tcBorders>
            <w:noWrap/>
            <w:hideMark/>
          </w:tcPr>
          <w:p w14:paraId="7BA5207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7.48</w:t>
            </w:r>
          </w:p>
        </w:tc>
        <w:tc>
          <w:tcPr>
            <w:tcW w:w="779" w:type="dxa"/>
            <w:tcBorders>
              <w:top w:val="single" w:sz="4" w:space="0" w:color="FFFFFF" w:themeColor="background1"/>
              <w:bottom w:val="single" w:sz="4" w:space="0" w:color="FFFFFF" w:themeColor="background1"/>
            </w:tcBorders>
            <w:noWrap/>
            <w:hideMark/>
          </w:tcPr>
          <w:p w14:paraId="08DB569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FD3482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F5828F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427951F" w14:textId="77777777" w:rsidR="00920012" w:rsidRPr="002967F8"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da-DK"/>
              </w:rPr>
            </w:pPr>
            <w:r w:rsidRPr="002967F8">
              <w:rPr>
                <w:rFonts w:ascii="Times New Roman" w:eastAsia="Aptos" w:hAnsi="Times New Roman" w:cs="Times New Roman"/>
                <w:sz w:val="16"/>
                <w:szCs w:val="16"/>
                <w:lang w:val="da-DK"/>
              </w:rPr>
              <w:t>Vitamin B12, serum (</w:t>
            </w:r>
            <w:proofErr w:type="spellStart"/>
            <w:r w:rsidRPr="002967F8">
              <w:rPr>
                <w:rFonts w:ascii="Times New Roman" w:eastAsia="Aptos" w:hAnsi="Times New Roman" w:cs="Times New Roman"/>
                <w:sz w:val="16"/>
                <w:szCs w:val="16"/>
                <w:lang w:val="da-DK"/>
              </w:rPr>
              <w:t>pg</w:t>
            </w:r>
            <w:proofErr w:type="spellEnd"/>
            <w:r w:rsidRPr="002967F8">
              <w:rPr>
                <w:rFonts w:ascii="Times New Roman" w:eastAsia="Aptos" w:hAnsi="Times New Roman" w:cs="Times New Roman"/>
                <w:sz w:val="16"/>
                <w:szCs w:val="16"/>
                <w:lang w:val="da-DK"/>
              </w:rPr>
              <w:t>/</w:t>
            </w:r>
            <w:proofErr w:type="spellStart"/>
            <w:r w:rsidRPr="002967F8">
              <w:rPr>
                <w:rFonts w:ascii="Times New Roman" w:eastAsia="Aptos" w:hAnsi="Times New Roman" w:cs="Times New Roman"/>
                <w:sz w:val="16"/>
                <w:szCs w:val="16"/>
                <w:lang w:val="da-DK"/>
              </w:rPr>
              <w:t>mL</w:t>
            </w:r>
            <w:proofErr w:type="spellEnd"/>
            <w:r w:rsidRPr="002967F8">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4D908B7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D445AA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0257B35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988845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288</w:t>
            </w:r>
          </w:p>
        </w:tc>
        <w:tc>
          <w:tcPr>
            <w:tcW w:w="720" w:type="dxa"/>
            <w:tcBorders>
              <w:top w:val="single" w:sz="4" w:space="0" w:color="FFFFFF" w:themeColor="background1"/>
              <w:bottom w:val="single" w:sz="4" w:space="0" w:color="FFFFFF" w:themeColor="background1"/>
            </w:tcBorders>
            <w:noWrap/>
            <w:hideMark/>
          </w:tcPr>
          <w:p w14:paraId="054A1F7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322</w:t>
            </w:r>
          </w:p>
        </w:tc>
        <w:tc>
          <w:tcPr>
            <w:tcW w:w="630" w:type="dxa"/>
            <w:tcBorders>
              <w:top w:val="single" w:sz="4" w:space="0" w:color="FFFFFF" w:themeColor="background1"/>
              <w:bottom w:val="single" w:sz="4" w:space="0" w:color="FFFFFF" w:themeColor="background1"/>
            </w:tcBorders>
            <w:noWrap/>
            <w:hideMark/>
          </w:tcPr>
          <w:p w14:paraId="07A57CE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595" w:type="dxa"/>
            <w:tcBorders>
              <w:top w:val="single" w:sz="4" w:space="0" w:color="FFFFFF" w:themeColor="background1"/>
              <w:bottom w:val="single" w:sz="4" w:space="0" w:color="FFFFFF" w:themeColor="background1"/>
            </w:tcBorders>
            <w:noWrap/>
            <w:hideMark/>
          </w:tcPr>
          <w:p w14:paraId="72B4B87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540" w:type="dxa"/>
            <w:tcBorders>
              <w:top w:val="single" w:sz="4" w:space="0" w:color="FFFFFF" w:themeColor="background1"/>
              <w:bottom w:val="single" w:sz="4" w:space="0" w:color="FFFFFF" w:themeColor="background1"/>
            </w:tcBorders>
            <w:noWrap/>
            <w:hideMark/>
          </w:tcPr>
          <w:p w14:paraId="1A15FA0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79" w:type="dxa"/>
            <w:tcBorders>
              <w:top w:val="single" w:sz="4" w:space="0" w:color="FFFFFF" w:themeColor="background1"/>
              <w:bottom w:val="single" w:sz="4" w:space="0" w:color="FFFFFF" w:themeColor="background1"/>
            </w:tcBorders>
            <w:noWrap/>
            <w:hideMark/>
          </w:tcPr>
          <w:p w14:paraId="582508E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792191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783EFE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B96AAA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1080" w:type="dxa"/>
            <w:tcBorders>
              <w:top w:val="single" w:sz="4" w:space="0" w:color="FFFFFF" w:themeColor="background1"/>
              <w:bottom w:val="single" w:sz="4" w:space="0" w:color="FFFFFF" w:themeColor="background1"/>
            </w:tcBorders>
            <w:noWrap/>
            <w:hideMark/>
          </w:tcPr>
          <w:p w14:paraId="0E1CFA8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8C388E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0689FF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58CCFB6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901</w:t>
            </w:r>
          </w:p>
        </w:tc>
        <w:tc>
          <w:tcPr>
            <w:tcW w:w="720" w:type="dxa"/>
            <w:tcBorders>
              <w:top w:val="single" w:sz="4" w:space="0" w:color="FFFFFF" w:themeColor="background1"/>
              <w:bottom w:val="single" w:sz="4" w:space="0" w:color="FFFFFF" w:themeColor="background1"/>
            </w:tcBorders>
            <w:noWrap/>
            <w:hideMark/>
          </w:tcPr>
          <w:p w14:paraId="4AD66FB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430</w:t>
            </w:r>
          </w:p>
        </w:tc>
        <w:tc>
          <w:tcPr>
            <w:tcW w:w="630" w:type="dxa"/>
            <w:tcBorders>
              <w:top w:val="single" w:sz="4" w:space="0" w:color="FFFFFF" w:themeColor="background1"/>
              <w:bottom w:val="single" w:sz="4" w:space="0" w:color="FFFFFF" w:themeColor="background1"/>
            </w:tcBorders>
            <w:noWrap/>
            <w:hideMark/>
          </w:tcPr>
          <w:p w14:paraId="1F89C27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595" w:type="dxa"/>
            <w:tcBorders>
              <w:top w:val="single" w:sz="4" w:space="0" w:color="FFFFFF" w:themeColor="background1"/>
              <w:bottom w:val="single" w:sz="4" w:space="0" w:color="FFFFFF" w:themeColor="background1"/>
            </w:tcBorders>
            <w:noWrap/>
            <w:hideMark/>
          </w:tcPr>
          <w:p w14:paraId="02F6EF8F"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540" w:type="dxa"/>
            <w:tcBorders>
              <w:top w:val="single" w:sz="4" w:space="0" w:color="FFFFFF" w:themeColor="background1"/>
              <w:bottom w:val="single" w:sz="4" w:space="0" w:color="FFFFFF" w:themeColor="background1"/>
            </w:tcBorders>
            <w:noWrap/>
            <w:hideMark/>
          </w:tcPr>
          <w:p w14:paraId="5650F2A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779" w:type="dxa"/>
            <w:tcBorders>
              <w:top w:val="single" w:sz="4" w:space="0" w:color="FFFFFF" w:themeColor="background1"/>
              <w:bottom w:val="single" w:sz="4" w:space="0" w:color="FFFFFF" w:themeColor="background1"/>
            </w:tcBorders>
            <w:noWrap/>
            <w:hideMark/>
          </w:tcPr>
          <w:p w14:paraId="7A78CE5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20012" w:rsidRPr="00674FF0" w14:paraId="307237C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AD91D2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Metals</w:t>
            </w:r>
          </w:p>
        </w:tc>
        <w:tc>
          <w:tcPr>
            <w:tcW w:w="2880" w:type="dxa"/>
            <w:tcBorders>
              <w:top w:val="single" w:sz="4" w:space="0" w:color="FFFFFF" w:themeColor="background1"/>
              <w:bottom w:val="single" w:sz="4" w:space="0" w:color="FFFFFF" w:themeColor="background1"/>
            </w:tcBorders>
            <w:noWrap/>
            <w:hideMark/>
          </w:tcPr>
          <w:p w14:paraId="4640824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Blood manganese (ug/L)</w:t>
            </w:r>
          </w:p>
        </w:tc>
        <w:tc>
          <w:tcPr>
            <w:tcW w:w="1080" w:type="dxa"/>
            <w:tcBorders>
              <w:top w:val="single" w:sz="4" w:space="0" w:color="FFFFFF" w:themeColor="background1"/>
              <w:bottom w:val="single" w:sz="4" w:space="0" w:color="FFFFFF" w:themeColor="background1"/>
            </w:tcBorders>
            <w:noWrap/>
            <w:hideMark/>
          </w:tcPr>
          <w:p w14:paraId="33D2326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1E4B97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EABE37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342594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358</w:t>
            </w:r>
          </w:p>
        </w:tc>
        <w:tc>
          <w:tcPr>
            <w:tcW w:w="720" w:type="dxa"/>
            <w:tcBorders>
              <w:top w:val="single" w:sz="4" w:space="0" w:color="FFFFFF" w:themeColor="background1"/>
              <w:bottom w:val="single" w:sz="4" w:space="0" w:color="FFFFFF" w:themeColor="background1"/>
            </w:tcBorders>
            <w:noWrap/>
            <w:hideMark/>
          </w:tcPr>
          <w:p w14:paraId="236699E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356</w:t>
            </w:r>
          </w:p>
        </w:tc>
        <w:tc>
          <w:tcPr>
            <w:tcW w:w="630" w:type="dxa"/>
            <w:tcBorders>
              <w:top w:val="single" w:sz="4" w:space="0" w:color="FFFFFF" w:themeColor="background1"/>
              <w:bottom w:val="single" w:sz="4" w:space="0" w:color="FFFFFF" w:themeColor="background1"/>
            </w:tcBorders>
            <w:noWrap/>
            <w:hideMark/>
          </w:tcPr>
          <w:p w14:paraId="322A3E5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1.85</w:t>
            </w:r>
          </w:p>
        </w:tc>
        <w:tc>
          <w:tcPr>
            <w:tcW w:w="595" w:type="dxa"/>
            <w:tcBorders>
              <w:top w:val="single" w:sz="4" w:space="0" w:color="FFFFFF" w:themeColor="background1"/>
              <w:bottom w:val="single" w:sz="4" w:space="0" w:color="FFFFFF" w:themeColor="background1"/>
            </w:tcBorders>
            <w:noWrap/>
            <w:hideMark/>
          </w:tcPr>
          <w:p w14:paraId="19A61B72"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540" w:type="dxa"/>
            <w:tcBorders>
              <w:top w:val="single" w:sz="4" w:space="0" w:color="FFFFFF" w:themeColor="background1"/>
              <w:bottom w:val="single" w:sz="4" w:space="0" w:color="FFFFFF" w:themeColor="background1"/>
            </w:tcBorders>
            <w:noWrap/>
            <w:hideMark/>
          </w:tcPr>
          <w:p w14:paraId="1477B2B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3.04</w:t>
            </w:r>
          </w:p>
        </w:tc>
        <w:tc>
          <w:tcPr>
            <w:tcW w:w="779" w:type="dxa"/>
            <w:tcBorders>
              <w:top w:val="single" w:sz="4" w:space="0" w:color="FFFFFF" w:themeColor="background1"/>
              <w:bottom w:val="single" w:sz="4" w:space="0" w:color="FFFFFF" w:themeColor="background1"/>
            </w:tcBorders>
            <w:noWrap/>
            <w:hideMark/>
          </w:tcPr>
          <w:p w14:paraId="4F0FE93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0.017</w:t>
            </w:r>
          </w:p>
        </w:tc>
      </w:tr>
      <w:tr w:rsidR="00920012" w:rsidRPr="00674FF0" w14:paraId="3020802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8D17BA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Polyaromatic Hydrocarbons (PAH)</w:t>
            </w:r>
          </w:p>
        </w:tc>
        <w:tc>
          <w:tcPr>
            <w:tcW w:w="2880" w:type="dxa"/>
            <w:tcBorders>
              <w:top w:val="single" w:sz="4" w:space="0" w:color="FFFFFF" w:themeColor="background1"/>
              <w:bottom w:val="single" w:sz="4" w:space="0" w:color="FFFFFF" w:themeColor="background1"/>
            </w:tcBorders>
            <w:noWrap/>
            <w:hideMark/>
          </w:tcPr>
          <w:p w14:paraId="078139F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2-napthol(ng/L)</w:t>
            </w:r>
          </w:p>
        </w:tc>
        <w:tc>
          <w:tcPr>
            <w:tcW w:w="1080" w:type="dxa"/>
            <w:tcBorders>
              <w:top w:val="single" w:sz="4" w:space="0" w:color="FFFFFF" w:themeColor="background1"/>
              <w:bottom w:val="single" w:sz="4" w:space="0" w:color="FFFFFF" w:themeColor="background1"/>
            </w:tcBorders>
            <w:noWrap/>
            <w:hideMark/>
          </w:tcPr>
          <w:p w14:paraId="0398939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F62D4C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D8AD19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197067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221</w:t>
            </w:r>
          </w:p>
        </w:tc>
        <w:tc>
          <w:tcPr>
            <w:tcW w:w="720" w:type="dxa"/>
            <w:tcBorders>
              <w:top w:val="single" w:sz="4" w:space="0" w:color="FFFFFF" w:themeColor="background1"/>
              <w:bottom w:val="single" w:sz="4" w:space="0" w:color="FFFFFF" w:themeColor="background1"/>
            </w:tcBorders>
            <w:noWrap/>
            <w:hideMark/>
          </w:tcPr>
          <w:p w14:paraId="09DED13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277</w:t>
            </w:r>
          </w:p>
        </w:tc>
        <w:tc>
          <w:tcPr>
            <w:tcW w:w="630" w:type="dxa"/>
            <w:tcBorders>
              <w:top w:val="single" w:sz="4" w:space="0" w:color="FFFFFF" w:themeColor="background1"/>
              <w:bottom w:val="single" w:sz="4" w:space="0" w:color="FFFFFF" w:themeColor="background1"/>
            </w:tcBorders>
            <w:noWrap/>
            <w:hideMark/>
          </w:tcPr>
          <w:p w14:paraId="440C7B8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w:t>
            </w:r>
          </w:p>
        </w:tc>
        <w:tc>
          <w:tcPr>
            <w:tcW w:w="595" w:type="dxa"/>
            <w:tcBorders>
              <w:top w:val="single" w:sz="4" w:space="0" w:color="FFFFFF" w:themeColor="background1"/>
              <w:bottom w:val="single" w:sz="4" w:space="0" w:color="FFFFFF" w:themeColor="background1"/>
            </w:tcBorders>
            <w:noWrap/>
            <w:hideMark/>
          </w:tcPr>
          <w:p w14:paraId="2DECAAE3"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540" w:type="dxa"/>
            <w:tcBorders>
              <w:top w:val="single" w:sz="4" w:space="0" w:color="FFFFFF" w:themeColor="background1"/>
              <w:bottom w:val="single" w:sz="4" w:space="0" w:color="FFFFFF" w:themeColor="background1"/>
            </w:tcBorders>
            <w:noWrap/>
            <w:hideMark/>
          </w:tcPr>
          <w:p w14:paraId="6B64980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3.47</w:t>
            </w:r>
          </w:p>
        </w:tc>
        <w:tc>
          <w:tcPr>
            <w:tcW w:w="779" w:type="dxa"/>
            <w:tcBorders>
              <w:top w:val="single" w:sz="4" w:space="0" w:color="FFFFFF" w:themeColor="background1"/>
              <w:bottom w:val="single" w:sz="4" w:space="0" w:color="FFFFFF" w:themeColor="background1"/>
            </w:tcBorders>
            <w:noWrap/>
            <w:hideMark/>
          </w:tcPr>
          <w:p w14:paraId="0D2A703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0.012</w:t>
            </w:r>
          </w:p>
        </w:tc>
      </w:tr>
      <w:tr w:rsidR="00920012" w:rsidRPr="00674FF0" w14:paraId="0227110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9E0D6D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719E05C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Cotinine (ng/mL)</w:t>
            </w:r>
          </w:p>
        </w:tc>
        <w:tc>
          <w:tcPr>
            <w:tcW w:w="1080" w:type="dxa"/>
            <w:tcBorders>
              <w:top w:val="single" w:sz="4" w:space="0" w:color="FFFFFF" w:themeColor="background1"/>
              <w:bottom w:val="single" w:sz="4" w:space="0" w:color="FFFFFF" w:themeColor="background1"/>
            </w:tcBorders>
            <w:noWrap/>
            <w:hideMark/>
          </w:tcPr>
          <w:p w14:paraId="5650E58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8817ED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AED184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14C8A7D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578</w:t>
            </w:r>
          </w:p>
        </w:tc>
        <w:tc>
          <w:tcPr>
            <w:tcW w:w="720" w:type="dxa"/>
            <w:tcBorders>
              <w:top w:val="single" w:sz="4" w:space="0" w:color="FFFFFF" w:themeColor="background1"/>
              <w:bottom w:val="single" w:sz="4" w:space="0" w:color="FFFFFF" w:themeColor="background1"/>
            </w:tcBorders>
            <w:noWrap/>
            <w:hideMark/>
          </w:tcPr>
          <w:p w14:paraId="70DCCE3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712</w:t>
            </w:r>
          </w:p>
        </w:tc>
        <w:tc>
          <w:tcPr>
            <w:tcW w:w="630" w:type="dxa"/>
            <w:tcBorders>
              <w:top w:val="single" w:sz="4" w:space="0" w:color="FFFFFF" w:themeColor="background1"/>
              <w:bottom w:val="single" w:sz="4" w:space="0" w:color="FFFFFF" w:themeColor="background1"/>
            </w:tcBorders>
            <w:noWrap/>
            <w:hideMark/>
          </w:tcPr>
          <w:p w14:paraId="61DFA9E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1.45</w:t>
            </w:r>
          </w:p>
        </w:tc>
        <w:tc>
          <w:tcPr>
            <w:tcW w:w="595" w:type="dxa"/>
            <w:tcBorders>
              <w:top w:val="single" w:sz="4" w:space="0" w:color="FFFFFF" w:themeColor="background1"/>
              <w:bottom w:val="single" w:sz="4" w:space="0" w:color="FFFFFF" w:themeColor="background1"/>
            </w:tcBorders>
            <w:noWrap/>
            <w:hideMark/>
          </w:tcPr>
          <w:p w14:paraId="5C871834"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w:t>
            </w:r>
          </w:p>
        </w:tc>
        <w:tc>
          <w:tcPr>
            <w:tcW w:w="540" w:type="dxa"/>
            <w:tcBorders>
              <w:top w:val="single" w:sz="4" w:space="0" w:color="FFFFFF" w:themeColor="background1"/>
              <w:bottom w:val="single" w:sz="4" w:space="0" w:color="FFFFFF" w:themeColor="background1"/>
            </w:tcBorders>
            <w:noWrap/>
            <w:hideMark/>
          </w:tcPr>
          <w:p w14:paraId="45B86FB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2.06</w:t>
            </w:r>
          </w:p>
        </w:tc>
        <w:tc>
          <w:tcPr>
            <w:tcW w:w="779" w:type="dxa"/>
            <w:tcBorders>
              <w:top w:val="single" w:sz="4" w:space="0" w:color="FFFFFF" w:themeColor="background1"/>
              <w:bottom w:val="single" w:sz="4" w:space="0" w:color="FFFFFF" w:themeColor="background1"/>
            </w:tcBorders>
            <w:noWrap/>
            <w:hideMark/>
          </w:tcPr>
          <w:p w14:paraId="4FA182E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0.038</w:t>
            </w:r>
          </w:p>
        </w:tc>
      </w:tr>
      <w:tr w:rsidR="00920012" w:rsidRPr="00674FF0" w14:paraId="659F12A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FC5668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42FC18B9" w14:textId="77777777" w:rsidR="00920012" w:rsidRPr="001060BE"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1060BE">
              <w:rPr>
                <w:rFonts w:ascii="Times New Roman" w:eastAsia="Aptos" w:hAnsi="Times New Roman" w:cs="Times New Roman"/>
                <w:sz w:val="16"/>
                <w:szCs w:val="16"/>
                <w:lang w:val="da-DK"/>
              </w:rPr>
              <w:t xml:space="preserve">cis-Beta </w:t>
            </w:r>
            <w:proofErr w:type="spellStart"/>
            <w:r w:rsidRPr="001060BE">
              <w:rPr>
                <w:rFonts w:ascii="Times New Roman" w:eastAsia="Aptos" w:hAnsi="Times New Roman" w:cs="Times New Roman"/>
                <w:sz w:val="16"/>
                <w:szCs w:val="16"/>
                <w:lang w:val="da-DK"/>
              </w:rPr>
              <w:t>carotene</w:t>
            </w:r>
            <w:proofErr w:type="spellEnd"/>
            <w:r w:rsidRPr="001060BE">
              <w:rPr>
                <w:rFonts w:ascii="Times New Roman" w:eastAsia="Aptos" w:hAnsi="Times New Roman" w:cs="Times New Roman"/>
                <w:sz w:val="16"/>
                <w:szCs w:val="16"/>
                <w:lang w:val="da-DK"/>
              </w:rPr>
              <w:t xml:space="preserve"> (ug/</w:t>
            </w:r>
            <w:proofErr w:type="spellStart"/>
            <w:r w:rsidRPr="001060BE">
              <w:rPr>
                <w:rFonts w:ascii="Times New Roman" w:eastAsia="Aptos" w:hAnsi="Times New Roman" w:cs="Times New Roman"/>
                <w:sz w:val="16"/>
                <w:szCs w:val="16"/>
                <w:lang w:val="da-DK"/>
              </w:rPr>
              <w:t>dL</w:t>
            </w:r>
            <w:proofErr w:type="spellEnd"/>
            <w:r w:rsidRPr="001060BE">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5C4D587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E4765E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41C5FB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F91272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739</w:t>
            </w:r>
          </w:p>
        </w:tc>
        <w:tc>
          <w:tcPr>
            <w:tcW w:w="720" w:type="dxa"/>
            <w:tcBorders>
              <w:top w:val="single" w:sz="4" w:space="0" w:color="FFFFFF" w:themeColor="background1"/>
              <w:bottom w:val="single" w:sz="4" w:space="0" w:color="FFFFFF" w:themeColor="background1"/>
            </w:tcBorders>
            <w:noWrap/>
            <w:hideMark/>
          </w:tcPr>
          <w:p w14:paraId="3E96FE8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599</w:t>
            </w:r>
          </w:p>
        </w:tc>
        <w:tc>
          <w:tcPr>
            <w:tcW w:w="630" w:type="dxa"/>
            <w:tcBorders>
              <w:top w:val="single" w:sz="4" w:space="0" w:color="FFFFFF" w:themeColor="background1"/>
              <w:bottom w:val="single" w:sz="4" w:space="0" w:color="FFFFFF" w:themeColor="background1"/>
            </w:tcBorders>
            <w:noWrap/>
            <w:hideMark/>
          </w:tcPr>
          <w:p w14:paraId="41B0075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595" w:type="dxa"/>
            <w:tcBorders>
              <w:top w:val="single" w:sz="4" w:space="0" w:color="FFFFFF" w:themeColor="background1"/>
              <w:bottom w:val="single" w:sz="4" w:space="0" w:color="FFFFFF" w:themeColor="background1"/>
            </w:tcBorders>
            <w:noWrap/>
            <w:hideMark/>
          </w:tcPr>
          <w:p w14:paraId="1917781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540" w:type="dxa"/>
            <w:tcBorders>
              <w:top w:val="single" w:sz="4" w:space="0" w:color="FFFFFF" w:themeColor="background1"/>
              <w:bottom w:val="single" w:sz="4" w:space="0" w:color="FFFFFF" w:themeColor="background1"/>
            </w:tcBorders>
            <w:noWrap/>
            <w:hideMark/>
          </w:tcPr>
          <w:p w14:paraId="3465F2A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779" w:type="dxa"/>
            <w:tcBorders>
              <w:top w:val="single" w:sz="4" w:space="0" w:color="FFFFFF" w:themeColor="background1"/>
              <w:bottom w:val="single" w:sz="4" w:space="0" w:color="FFFFFF" w:themeColor="background1"/>
            </w:tcBorders>
            <w:noWrap/>
            <w:hideMark/>
          </w:tcPr>
          <w:p w14:paraId="4619C4C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5A4E1E7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29AB2D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3CC6BE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total (mg/dL)</w:t>
            </w:r>
          </w:p>
        </w:tc>
        <w:tc>
          <w:tcPr>
            <w:tcW w:w="1080" w:type="dxa"/>
            <w:tcBorders>
              <w:top w:val="single" w:sz="4" w:space="0" w:color="FFFFFF" w:themeColor="background1"/>
              <w:bottom w:val="single" w:sz="4" w:space="0" w:color="FFFFFF" w:themeColor="background1"/>
            </w:tcBorders>
            <w:noWrap/>
            <w:hideMark/>
          </w:tcPr>
          <w:p w14:paraId="745354E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BEDFF2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462938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4C1538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1350</w:t>
            </w:r>
          </w:p>
        </w:tc>
        <w:tc>
          <w:tcPr>
            <w:tcW w:w="720" w:type="dxa"/>
            <w:tcBorders>
              <w:top w:val="single" w:sz="4" w:space="0" w:color="FFFFFF" w:themeColor="background1"/>
              <w:bottom w:val="single" w:sz="4" w:space="0" w:color="FFFFFF" w:themeColor="background1"/>
            </w:tcBorders>
            <w:noWrap/>
            <w:hideMark/>
          </w:tcPr>
          <w:p w14:paraId="47AEBE4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1027</w:t>
            </w:r>
          </w:p>
        </w:tc>
        <w:tc>
          <w:tcPr>
            <w:tcW w:w="630" w:type="dxa"/>
            <w:tcBorders>
              <w:top w:val="single" w:sz="4" w:space="0" w:color="FFFFFF" w:themeColor="background1"/>
              <w:bottom w:val="single" w:sz="4" w:space="0" w:color="FFFFFF" w:themeColor="background1"/>
            </w:tcBorders>
            <w:noWrap/>
            <w:hideMark/>
          </w:tcPr>
          <w:p w14:paraId="15C5BDC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595" w:type="dxa"/>
            <w:tcBorders>
              <w:top w:val="single" w:sz="4" w:space="0" w:color="FFFFFF" w:themeColor="background1"/>
              <w:bottom w:val="single" w:sz="4" w:space="0" w:color="FFFFFF" w:themeColor="background1"/>
            </w:tcBorders>
            <w:noWrap/>
            <w:hideMark/>
          </w:tcPr>
          <w:p w14:paraId="5E0D2512"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540" w:type="dxa"/>
            <w:tcBorders>
              <w:top w:val="single" w:sz="4" w:space="0" w:color="FFFFFF" w:themeColor="background1"/>
              <w:bottom w:val="single" w:sz="4" w:space="0" w:color="FFFFFF" w:themeColor="background1"/>
            </w:tcBorders>
            <w:noWrap/>
            <w:hideMark/>
          </w:tcPr>
          <w:p w14:paraId="395417D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779" w:type="dxa"/>
            <w:tcBorders>
              <w:top w:val="single" w:sz="4" w:space="0" w:color="FFFFFF" w:themeColor="background1"/>
              <w:bottom w:val="single" w:sz="4" w:space="0" w:color="FFFFFF" w:themeColor="background1"/>
            </w:tcBorders>
            <w:noWrap/>
            <w:hideMark/>
          </w:tcPr>
          <w:p w14:paraId="6A22F64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0.034</w:t>
            </w:r>
          </w:p>
        </w:tc>
      </w:tr>
      <w:tr w:rsidR="00920012" w:rsidRPr="00674FF0" w14:paraId="69C0098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1F28E1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1412B2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Alpha-carotene (ug/dL)</w:t>
            </w:r>
          </w:p>
        </w:tc>
        <w:tc>
          <w:tcPr>
            <w:tcW w:w="1080" w:type="dxa"/>
            <w:tcBorders>
              <w:top w:val="single" w:sz="4" w:space="0" w:color="FFFFFF" w:themeColor="background1"/>
              <w:bottom w:val="single" w:sz="4" w:space="0" w:color="FFFFFF" w:themeColor="background1"/>
            </w:tcBorders>
            <w:noWrap/>
            <w:hideMark/>
          </w:tcPr>
          <w:p w14:paraId="4C2105C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9E7A43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694CF8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5E9D18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775</w:t>
            </w:r>
          </w:p>
        </w:tc>
        <w:tc>
          <w:tcPr>
            <w:tcW w:w="720" w:type="dxa"/>
            <w:tcBorders>
              <w:top w:val="single" w:sz="4" w:space="0" w:color="FFFFFF" w:themeColor="background1"/>
              <w:bottom w:val="single" w:sz="4" w:space="0" w:color="FFFFFF" w:themeColor="background1"/>
            </w:tcBorders>
            <w:noWrap/>
            <w:hideMark/>
          </w:tcPr>
          <w:p w14:paraId="7616C71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610</w:t>
            </w:r>
          </w:p>
        </w:tc>
        <w:tc>
          <w:tcPr>
            <w:tcW w:w="630" w:type="dxa"/>
            <w:tcBorders>
              <w:top w:val="single" w:sz="4" w:space="0" w:color="FFFFFF" w:themeColor="background1"/>
              <w:bottom w:val="single" w:sz="4" w:space="0" w:color="FFFFFF" w:themeColor="background1"/>
            </w:tcBorders>
            <w:noWrap/>
            <w:hideMark/>
          </w:tcPr>
          <w:p w14:paraId="62E14C1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595" w:type="dxa"/>
            <w:tcBorders>
              <w:top w:val="single" w:sz="4" w:space="0" w:color="FFFFFF" w:themeColor="background1"/>
              <w:bottom w:val="single" w:sz="4" w:space="0" w:color="FFFFFF" w:themeColor="background1"/>
            </w:tcBorders>
            <w:noWrap/>
            <w:hideMark/>
          </w:tcPr>
          <w:p w14:paraId="783032B7"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40" w:type="dxa"/>
            <w:tcBorders>
              <w:top w:val="single" w:sz="4" w:space="0" w:color="FFFFFF" w:themeColor="background1"/>
              <w:bottom w:val="single" w:sz="4" w:space="0" w:color="FFFFFF" w:themeColor="background1"/>
            </w:tcBorders>
            <w:noWrap/>
            <w:hideMark/>
          </w:tcPr>
          <w:p w14:paraId="6C16911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779" w:type="dxa"/>
            <w:tcBorders>
              <w:top w:val="single" w:sz="4" w:space="0" w:color="FFFFFF" w:themeColor="background1"/>
              <w:bottom w:val="single" w:sz="4" w:space="0" w:color="FFFFFF" w:themeColor="background1"/>
            </w:tcBorders>
            <w:noWrap/>
            <w:hideMark/>
          </w:tcPr>
          <w:p w14:paraId="38C7F2F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5CD4D87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73B45AF"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07ED0DC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b-Carotene(ug/dL)</w:t>
            </w:r>
          </w:p>
        </w:tc>
        <w:tc>
          <w:tcPr>
            <w:tcW w:w="1080" w:type="dxa"/>
            <w:tcBorders>
              <w:top w:val="single" w:sz="4" w:space="0" w:color="FFFFFF" w:themeColor="background1"/>
              <w:bottom w:val="single" w:sz="4" w:space="0" w:color="FFFFFF" w:themeColor="background1"/>
            </w:tcBorders>
            <w:noWrap/>
            <w:hideMark/>
          </w:tcPr>
          <w:p w14:paraId="2C36AF3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48ED7B1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999246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3179DC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695</w:t>
            </w:r>
          </w:p>
        </w:tc>
        <w:tc>
          <w:tcPr>
            <w:tcW w:w="720" w:type="dxa"/>
            <w:tcBorders>
              <w:top w:val="single" w:sz="4" w:space="0" w:color="FFFFFF" w:themeColor="background1"/>
              <w:bottom w:val="single" w:sz="4" w:space="0" w:color="FFFFFF" w:themeColor="background1"/>
            </w:tcBorders>
            <w:noWrap/>
            <w:hideMark/>
          </w:tcPr>
          <w:p w14:paraId="1C0D956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699</w:t>
            </w:r>
          </w:p>
        </w:tc>
        <w:tc>
          <w:tcPr>
            <w:tcW w:w="630" w:type="dxa"/>
            <w:tcBorders>
              <w:top w:val="single" w:sz="4" w:space="0" w:color="FFFFFF" w:themeColor="background1"/>
              <w:bottom w:val="single" w:sz="4" w:space="0" w:color="FFFFFF" w:themeColor="background1"/>
            </w:tcBorders>
            <w:noWrap/>
            <w:hideMark/>
          </w:tcPr>
          <w:p w14:paraId="502907F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95" w:type="dxa"/>
            <w:tcBorders>
              <w:top w:val="single" w:sz="4" w:space="0" w:color="FFFFFF" w:themeColor="background1"/>
              <w:bottom w:val="single" w:sz="4" w:space="0" w:color="FFFFFF" w:themeColor="background1"/>
            </w:tcBorders>
            <w:noWrap/>
            <w:hideMark/>
          </w:tcPr>
          <w:p w14:paraId="5122E15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540" w:type="dxa"/>
            <w:tcBorders>
              <w:top w:val="single" w:sz="4" w:space="0" w:color="FFFFFF" w:themeColor="background1"/>
              <w:bottom w:val="single" w:sz="4" w:space="0" w:color="FFFFFF" w:themeColor="background1"/>
            </w:tcBorders>
            <w:noWrap/>
            <w:hideMark/>
          </w:tcPr>
          <w:p w14:paraId="422B042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79" w:type="dxa"/>
            <w:tcBorders>
              <w:top w:val="single" w:sz="4" w:space="0" w:color="FFFFFF" w:themeColor="background1"/>
              <w:bottom w:val="single" w:sz="4" w:space="0" w:color="FFFFFF" w:themeColor="background1"/>
            </w:tcBorders>
            <w:noWrap/>
            <w:hideMark/>
          </w:tcPr>
          <w:p w14:paraId="074AD4D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50DFD9E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C80E6D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8253E0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b-Carotene(ug/dL)</w:t>
            </w:r>
          </w:p>
        </w:tc>
        <w:tc>
          <w:tcPr>
            <w:tcW w:w="1080" w:type="dxa"/>
            <w:tcBorders>
              <w:top w:val="single" w:sz="4" w:space="0" w:color="FFFFFF" w:themeColor="background1"/>
              <w:bottom w:val="single" w:sz="4" w:space="0" w:color="FFFFFF" w:themeColor="background1"/>
            </w:tcBorders>
            <w:noWrap/>
            <w:hideMark/>
          </w:tcPr>
          <w:p w14:paraId="37CA07C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C99710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0592E10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ED0AE0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695</w:t>
            </w:r>
          </w:p>
        </w:tc>
        <w:tc>
          <w:tcPr>
            <w:tcW w:w="720" w:type="dxa"/>
            <w:tcBorders>
              <w:top w:val="single" w:sz="4" w:space="0" w:color="FFFFFF" w:themeColor="background1"/>
              <w:bottom w:val="single" w:sz="4" w:space="0" w:color="FFFFFF" w:themeColor="background1"/>
            </w:tcBorders>
            <w:noWrap/>
            <w:hideMark/>
          </w:tcPr>
          <w:p w14:paraId="56B20C0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660</w:t>
            </w:r>
          </w:p>
        </w:tc>
        <w:tc>
          <w:tcPr>
            <w:tcW w:w="630" w:type="dxa"/>
            <w:tcBorders>
              <w:top w:val="single" w:sz="4" w:space="0" w:color="FFFFFF" w:themeColor="background1"/>
              <w:bottom w:val="single" w:sz="4" w:space="0" w:color="FFFFFF" w:themeColor="background1"/>
            </w:tcBorders>
            <w:noWrap/>
            <w:hideMark/>
          </w:tcPr>
          <w:p w14:paraId="07834FC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595" w:type="dxa"/>
            <w:tcBorders>
              <w:top w:val="single" w:sz="4" w:space="0" w:color="FFFFFF" w:themeColor="background1"/>
              <w:bottom w:val="single" w:sz="4" w:space="0" w:color="FFFFFF" w:themeColor="background1"/>
            </w:tcBorders>
            <w:noWrap/>
            <w:hideMark/>
          </w:tcPr>
          <w:p w14:paraId="5397DE08"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40" w:type="dxa"/>
            <w:tcBorders>
              <w:top w:val="single" w:sz="4" w:space="0" w:color="FFFFFF" w:themeColor="background1"/>
              <w:bottom w:val="single" w:sz="4" w:space="0" w:color="FFFFFF" w:themeColor="background1"/>
            </w:tcBorders>
            <w:noWrap/>
            <w:hideMark/>
          </w:tcPr>
          <w:p w14:paraId="042DABD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779" w:type="dxa"/>
            <w:tcBorders>
              <w:top w:val="single" w:sz="4" w:space="0" w:color="FFFFFF" w:themeColor="background1"/>
              <w:bottom w:val="single" w:sz="4" w:space="0" w:color="FFFFFF" w:themeColor="background1"/>
            </w:tcBorders>
            <w:noWrap/>
            <w:hideMark/>
          </w:tcPr>
          <w:p w14:paraId="6726A6F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07B174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6B71EA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A20AFA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themeColor="background1"/>
              <w:bottom w:val="single" w:sz="4" w:space="0" w:color="FFFFFF" w:themeColor="background1"/>
            </w:tcBorders>
            <w:noWrap/>
            <w:hideMark/>
          </w:tcPr>
          <w:p w14:paraId="4300A87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B4A9EB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8B6A32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19DC12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691</w:t>
            </w:r>
          </w:p>
        </w:tc>
        <w:tc>
          <w:tcPr>
            <w:tcW w:w="720" w:type="dxa"/>
            <w:tcBorders>
              <w:top w:val="single" w:sz="4" w:space="0" w:color="FFFFFF" w:themeColor="background1"/>
              <w:bottom w:val="single" w:sz="4" w:space="0" w:color="FFFFFF" w:themeColor="background1"/>
            </w:tcBorders>
            <w:noWrap/>
            <w:hideMark/>
          </w:tcPr>
          <w:p w14:paraId="3C07883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704</w:t>
            </w:r>
          </w:p>
        </w:tc>
        <w:tc>
          <w:tcPr>
            <w:tcW w:w="630" w:type="dxa"/>
            <w:tcBorders>
              <w:top w:val="single" w:sz="4" w:space="0" w:color="FFFFFF" w:themeColor="background1"/>
              <w:bottom w:val="single" w:sz="4" w:space="0" w:color="FFFFFF" w:themeColor="background1"/>
            </w:tcBorders>
            <w:noWrap/>
            <w:hideMark/>
          </w:tcPr>
          <w:p w14:paraId="0800EB9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p>
        </w:tc>
        <w:tc>
          <w:tcPr>
            <w:tcW w:w="595" w:type="dxa"/>
            <w:tcBorders>
              <w:top w:val="single" w:sz="4" w:space="0" w:color="FFFFFF" w:themeColor="background1"/>
              <w:bottom w:val="single" w:sz="4" w:space="0" w:color="FFFFFF" w:themeColor="background1"/>
            </w:tcBorders>
            <w:noWrap/>
            <w:hideMark/>
          </w:tcPr>
          <w:p w14:paraId="265BACC5"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540" w:type="dxa"/>
            <w:tcBorders>
              <w:top w:val="single" w:sz="4" w:space="0" w:color="FFFFFF" w:themeColor="background1"/>
              <w:bottom w:val="single" w:sz="4" w:space="0" w:color="FFFFFF" w:themeColor="background1"/>
            </w:tcBorders>
            <w:noWrap/>
            <w:hideMark/>
          </w:tcPr>
          <w:p w14:paraId="25FFC70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79" w:type="dxa"/>
            <w:tcBorders>
              <w:top w:val="single" w:sz="4" w:space="0" w:color="FFFFFF" w:themeColor="background1"/>
              <w:bottom w:val="single" w:sz="4" w:space="0" w:color="FFFFFF" w:themeColor="background1"/>
            </w:tcBorders>
            <w:noWrap/>
            <w:hideMark/>
          </w:tcPr>
          <w:p w14:paraId="608319A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38817B2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D388D7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D98723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themeColor="background1"/>
              <w:bottom w:val="single" w:sz="4" w:space="0" w:color="FFFFFF" w:themeColor="background1"/>
            </w:tcBorders>
            <w:noWrap/>
            <w:hideMark/>
          </w:tcPr>
          <w:p w14:paraId="0C635DB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B0FCB8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0800499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E142B9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691</w:t>
            </w:r>
          </w:p>
        </w:tc>
        <w:tc>
          <w:tcPr>
            <w:tcW w:w="720" w:type="dxa"/>
            <w:tcBorders>
              <w:top w:val="single" w:sz="4" w:space="0" w:color="FFFFFF" w:themeColor="background1"/>
              <w:bottom w:val="single" w:sz="4" w:space="0" w:color="FFFFFF" w:themeColor="background1"/>
            </w:tcBorders>
            <w:noWrap/>
            <w:hideMark/>
          </w:tcPr>
          <w:p w14:paraId="36D9958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660</w:t>
            </w:r>
          </w:p>
        </w:tc>
        <w:tc>
          <w:tcPr>
            <w:tcW w:w="630" w:type="dxa"/>
            <w:tcBorders>
              <w:top w:val="single" w:sz="4" w:space="0" w:color="FFFFFF" w:themeColor="background1"/>
              <w:bottom w:val="single" w:sz="4" w:space="0" w:color="FFFFFF" w:themeColor="background1"/>
            </w:tcBorders>
            <w:noWrap/>
            <w:hideMark/>
          </w:tcPr>
          <w:p w14:paraId="544B1D8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p>
        </w:tc>
        <w:tc>
          <w:tcPr>
            <w:tcW w:w="595" w:type="dxa"/>
            <w:tcBorders>
              <w:top w:val="single" w:sz="4" w:space="0" w:color="FFFFFF" w:themeColor="background1"/>
              <w:bottom w:val="single" w:sz="4" w:space="0" w:color="FFFFFF" w:themeColor="background1"/>
            </w:tcBorders>
            <w:noWrap/>
            <w:hideMark/>
          </w:tcPr>
          <w:p w14:paraId="60B9E0E5"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40" w:type="dxa"/>
            <w:tcBorders>
              <w:top w:val="single" w:sz="4" w:space="0" w:color="FFFFFF" w:themeColor="background1"/>
              <w:bottom w:val="single" w:sz="4" w:space="0" w:color="FFFFFF" w:themeColor="background1"/>
            </w:tcBorders>
            <w:noWrap/>
            <w:hideMark/>
          </w:tcPr>
          <w:p w14:paraId="55F5AB4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779" w:type="dxa"/>
            <w:tcBorders>
              <w:top w:val="single" w:sz="4" w:space="0" w:color="FFFFFF" w:themeColor="background1"/>
              <w:bottom w:val="single" w:sz="4" w:space="0" w:color="FFFFFF" w:themeColor="background1"/>
            </w:tcBorders>
            <w:noWrap/>
            <w:hideMark/>
          </w:tcPr>
          <w:p w14:paraId="4CB78BF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7E5EE17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A5DE9F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FE4C8E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1080" w:type="dxa"/>
            <w:tcBorders>
              <w:top w:val="single" w:sz="4" w:space="0" w:color="FFFFFF" w:themeColor="background1"/>
              <w:bottom w:val="single" w:sz="4" w:space="0" w:color="FFFFFF" w:themeColor="background1"/>
            </w:tcBorders>
            <w:noWrap/>
            <w:hideMark/>
          </w:tcPr>
          <w:p w14:paraId="66FBED2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9C6DE7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0D50820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497F18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516</w:t>
            </w:r>
          </w:p>
        </w:tc>
        <w:tc>
          <w:tcPr>
            <w:tcW w:w="720" w:type="dxa"/>
            <w:tcBorders>
              <w:top w:val="single" w:sz="4" w:space="0" w:color="FFFFFF" w:themeColor="background1"/>
              <w:bottom w:val="single" w:sz="4" w:space="0" w:color="FFFFFF" w:themeColor="background1"/>
            </w:tcBorders>
            <w:noWrap/>
            <w:hideMark/>
          </w:tcPr>
          <w:p w14:paraId="34196C0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806</w:t>
            </w:r>
          </w:p>
        </w:tc>
        <w:tc>
          <w:tcPr>
            <w:tcW w:w="630" w:type="dxa"/>
            <w:tcBorders>
              <w:top w:val="single" w:sz="4" w:space="0" w:color="FFFFFF" w:themeColor="background1"/>
              <w:bottom w:val="single" w:sz="4" w:space="0" w:color="FFFFFF" w:themeColor="background1"/>
            </w:tcBorders>
            <w:noWrap/>
            <w:hideMark/>
          </w:tcPr>
          <w:p w14:paraId="4E5169C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595" w:type="dxa"/>
            <w:tcBorders>
              <w:top w:val="single" w:sz="4" w:space="0" w:color="FFFFFF" w:themeColor="background1"/>
              <w:bottom w:val="single" w:sz="4" w:space="0" w:color="FFFFFF" w:themeColor="background1"/>
            </w:tcBorders>
            <w:noWrap/>
            <w:hideMark/>
          </w:tcPr>
          <w:p w14:paraId="245319EF"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40" w:type="dxa"/>
            <w:tcBorders>
              <w:top w:val="single" w:sz="4" w:space="0" w:color="FFFFFF" w:themeColor="background1"/>
              <w:bottom w:val="single" w:sz="4" w:space="0" w:color="FFFFFF" w:themeColor="background1"/>
            </w:tcBorders>
            <w:noWrap/>
            <w:hideMark/>
          </w:tcPr>
          <w:p w14:paraId="2316B33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0.89</w:t>
            </w:r>
          </w:p>
        </w:tc>
        <w:tc>
          <w:tcPr>
            <w:tcW w:w="779" w:type="dxa"/>
            <w:tcBorders>
              <w:top w:val="single" w:sz="4" w:space="0" w:color="FFFFFF" w:themeColor="background1"/>
              <w:bottom w:val="single" w:sz="4" w:space="0" w:color="FFFFFF" w:themeColor="background1"/>
            </w:tcBorders>
            <w:noWrap/>
            <w:hideMark/>
          </w:tcPr>
          <w:p w14:paraId="38E683E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920012" w:rsidRPr="00674FF0" w14:paraId="6D6A838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8FDC84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AF8876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0B6E9AA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D3019F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2961DB8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A2F6AA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606</w:t>
            </w:r>
          </w:p>
        </w:tc>
        <w:tc>
          <w:tcPr>
            <w:tcW w:w="720" w:type="dxa"/>
            <w:tcBorders>
              <w:top w:val="single" w:sz="4" w:space="0" w:color="FFFFFF" w:themeColor="background1"/>
              <w:bottom w:val="single" w:sz="4" w:space="0" w:color="FFFFFF" w:themeColor="background1"/>
            </w:tcBorders>
            <w:noWrap/>
            <w:hideMark/>
          </w:tcPr>
          <w:p w14:paraId="781AC99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765</w:t>
            </w:r>
          </w:p>
        </w:tc>
        <w:tc>
          <w:tcPr>
            <w:tcW w:w="630" w:type="dxa"/>
            <w:tcBorders>
              <w:top w:val="single" w:sz="4" w:space="0" w:color="FFFFFF" w:themeColor="background1"/>
              <w:bottom w:val="single" w:sz="4" w:space="0" w:color="FFFFFF" w:themeColor="background1"/>
            </w:tcBorders>
            <w:noWrap/>
            <w:hideMark/>
          </w:tcPr>
          <w:p w14:paraId="36B40ED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2.35</w:t>
            </w:r>
          </w:p>
        </w:tc>
        <w:tc>
          <w:tcPr>
            <w:tcW w:w="595" w:type="dxa"/>
            <w:tcBorders>
              <w:top w:val="single" w:sz="4" w:space="0" w:color="FFFFFF" w:themeColor="background1"/>
              <w:bottom w:val="single" w:sz="4" w:space="0" w:color="FFFFFF" w:themeColor="background1"/>
            </w:tcBorders>
            <w:noWrap/>
            <w:hideMark/>
          </w:tcPr>
          <w:p w14:paraId="34AAA42D"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1.83,</w:t>
            </w:r>
          </w:p>
        </w:tc>
        <w:tc>
          <w:tcPr>
            <w:tcW w:w="540" w:type="dxa"/>
            <w:tcBorders>
              <w:top w:val="single" w:sz="4" w:space="0" w:color="FFFFFF" w:themeColor="background1"/>
              <w:bottom w:val="single" w:sz="4" w:space="0" w:color="FFFFFF" w:themeColor="background1"/>
            </w:tcBorders>
            <w:noWrap/>
            <w:hideMark/>
          </w:tcPr>
          <w:p w14:paraId="11692A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3.02</w:t>
            </w:r>
          </w:p>
        </w:tc>
        <w:tc>
          <w:tcPr>
            <w:tcW w:w="779" w:type="dxa"/>
            <w:tcBorders>
              <w:top w:val="single" w:sz="4" w:space="0" w:color="FFFFFF" w:themeColor="background1"/>
              <w:bottom w:val="single" w:sz="4" w:space="0" w:color="FFFFFF" w:themeColor="background1"/>
            </w:tcBorders>
            <w:noWrap/>
            <w:hideMark/>
          </w:tcPr>
          <w:p w14:paraId="0A83629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3185A50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A44231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301FB0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1080" w:type="dxa"/>
            <w:tcBorders>
              <w:top w:val="single" w:sz="4" w:space="0" w:color="FFFFFF" w:themeColor="background1"/>
              <w:bottom w:val="single" w:sz="4" w:space="0" w:color="FFFFFF" w:themeColor="background1"/>
            </w:tcBorders>
            <w:noWrap/>
            <w:hideMark/>
          </w:tcPr>
          <w:p w14:paraId="4E06EED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B057EA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CD8B0A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FFCA99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559</w:t>
            </w:r>
          </w:p>
        </w:tc>
        <w:tc>
          <w:tcPr>
            <w:tcW w:w="720" w:type="dxa"/>
            <w:tcBorders>
              <w:top w:val="single" w:sz="4" w:space="0" w:color="FFFFFF" w:themeColor="background1"/>
              <w:bottom w:val="single" w:sz="4" w:space="0" w:color="FFFFFF" w:themeColor="background1"/>
            </w:tcBorders>
            <w:noWrap/>
            <w:hideMark/>
          </w:tcPr>
          <w:p w14:paraId="5B02D9E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828</w:t>
            </w:r>
          </w:p>
        </w:tc>
        <w:tc>
          <w:tcPr>
            <w:tcW w:w="630" w:type="dxa"/>
            <w:tcBorders>
              <w:top w:val="single" w:sz="4" w:space="0" w:color="FFFFFF" w:themeColor="background1"/>
              <w:bottom w:val="single" w:sz="4" w:space="0" w:color="FFFFFF" w:themeColor="background1"/>
            </w:tcBorders>
            <w:noWrap/>
            <w:hideMark/>
          </w:tcPr>
          <w:p w14:paraId="176F2B4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595" w:type="dxa"/>
            <w:tcBorders>
              <w:top w:val="single" w:sz="4" w:space="0" w:color="FFFFFF" w:themeColor="background1"/>
              <w:bottom w:val="single" w:sz="4" w:space="0" w:color="FFFFFF" w:themeColor="background1"/>
            </w:tcBorders>
            <w:noWrap/>
            <w:hideMark/>
          </w:tcPr>
          <w:p w14:paraId="1EDCC00E"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540" w:type="dxa"/>
            <w:tcBorders>
              <w:top w:val="single" w:sz="4" w:space="0" w:color="FFFFFF" w:themeColor="background1"/>
              <w:bottom w:val="single" w:sz="4" w:space="0" w:color="FFFFFF" w:themeColor="background1"/>
            </w:tcBorders>
            <w:noWrap/>
            <w:hideMark/>
          </w:tcPr>
          <w:p w14:paraId="15C08A7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779" w:type="dxa"/>
            <w:tcBorders>
              <w:top w:val="single" w:sz="4" w:space="0" w:color="FFFFFF" w:themeColor="background1"/>
              <w:bottom w:val="single" w:sz="4" w:space="0" w:color="FFFFFF" w:themeColor="background1"/>
            </w:tcBorders>
            <w:noWrap/>
            <w:hideMark/>
          </w:tcPr>
          <w:p w14:paraId="168CC5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20012" w:rsidRPr="00674FF0" w14:paraId="1E3CBAE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F17B4B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7B7D71ED" w14:textId="77777777" w:rsidR="00920012" w:rsidRPr="002967F8"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2967F8">
              <w:rPr>
                <w:rFonts w:ascii="Times New Roman" w:eastAsia="Aptos" w:hAnsi="Times New Roman" w:cs="Times New Roman"/>
                <w:sz w:val="16"/>
                <w:szCs w:val="16"/>
                <w:lang w:val="da-DK"/>
              </w:rPr>
              <w:t>Vitamin B12, serum (</w:t>
            </w:r>
            <w:proofErr w:type="spellStart"/>
            <w:r w:rsidRPr="002967F8">
              <w:rPr>
                <w:rFonts w:ascii="Times New Roman" w:eastAsia="Aptos" w:hAnsi="Times New Roman" w:cs="Times New Roman"/>
                <w:sz w:val="16"/>
                <w:szCs w:val="16"/>
                <w:lang w:val="da-DK"/>
              </w:rPr>
              <w:t>pg</w:t>
            </w:r>
            <w:proofErr w:type="spellEnd"/>
            <w:r w:rsidRPr="002967F8">
              <w:rPr>
                <w:rFonts w:ascii="Times New Roman" w:eastAsia="Aptos" w:hAnsi="Times New Roman" w:cs="Times New Roman"/>
                <w:sz w:val="16"/>
                <w:szCs w:val="16"/>
                <w:lang w:val="da-DK"/>
              </w:rPr>
              <w:t>/</w:t>
            </w:r>
            <w:proofErr w:type="spellStart"/>
            <w:r w:rsidRPr="002967F8">
              <w:rPr>
                <w:rFonts w:ascii="Times New Roman" w:eastAsia="Aptos" w:hAnsi="Times New Roman" w:cs="Times New Roman"/>
                <w:sz w:val="16"/>
                <w:szCs w:val="16"/>
                <w:lang w:val="da-DK"/>
              </w:rPr>
              <w:t>mL</w:t>
            </w:r>
            <w:proofErr w:type="spellEnd"/>
            <w:r w:rsidRPr="002967F8">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1688850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E639DE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EAE852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83642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676</w:t>
            </w:r>
          </w:p>
        </w:tc>
        <w:tc>
          <w:tcPr>
            <w:tcW w:w="720" w:type="dxa"/>
            <w:tcBorders>
              <w:top w:val="single" w:sz="4" w:space="0" w:color="FFFFFF" w:themeColor="background1"/>
              <w:bottom w:val="single" w:sz="4" w:space="0" w:color="FFFFFF" w:themeColor="background1"/>
            </w:tcBorders>
            <w:noWrap/>
            <w:hideMark/>
          </w:tcPr>
          <w:p w14:paraId="44AB414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672</w:t>
            </w:r>
          </w:p>
        </w:tc>
        <w:tc>
          <w:tcPr>
            <w:tcW w:w="630" w:type="dxa"/>
            <w:tcBorders>
              <w:top w:val="single" w:sz="4" w:space="0" w:color="FFFFFF" w:themeColor="background1"/>
              <w:bottom w:val="single" w:sz="4" w:space="0" w:color="FFFFFF" w:themeColor="background1"/>
            </w:tcBorders>
            <w:noWrap/>
            <w:hideMark/>
          </w:tcPr>
          <w:p w14:paraId="78F3000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595" w:type="dxa"/>
            <w:tcBorders>
              <w:top w:val="single" w:sz="4" w:space="0" w:color="FFFFFF" w:themeColor="background1"/>
              <w:bottom w:val="single" w:sz="4" w:space="0" w:color="FFFFFF" w:themeColor="background1"/>
            </w:tcBorders>
            <w:noWrap/>
            <w:hideMark/>
          </w:tcPr>
          <w:p w14:paraId="1D53F258"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540" w:type="dxa"/>
            <w:tcBorders>
              <w:top w:val="single" w:sz="4" w:space="0" w:color="FFFFFF" w:themeColor="background1"/>
              <w:bottom w:val="single" w:sz="4" w:space="0" w:color="FFFFFF" w:themeColor="background1"/>
            </w:tcBorders>
            <w:noWrap/>
            <w:hideMark/>
          </w:tcPr>
          <w:p w14:paraId="3884D4A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779" w:type="dxa"/>
            <w:tcBorders>
              <w:top w:val="single" w:sz="4" w:space="0" w:color="FFFFFF" w:themeColor="background1"/>
              <w:bottom w:val="single" w:sz="4" w:space="0" w:color="FFFFFF" w:themeColor="background1"/>
            </w:tcBorders>
            <w:noWrap/>
            <w:hideMark/>
          </w:tcPr>
          <w:p w14:paraId="5ADE53A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FD07F3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ADA624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46F9AA3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1080" w:type="dxa"/>
            <w:tcBorders>
              <w:top w:val="single" w:sz="4" w:space="0" w:color="FFFFFF" w:themeColor="background1"/>
              <w:bottom w:val="single" w:sz="4" w:space="0" w:color="FFFFFF" w:themeColor="background1"/>
            </w:tcBorders>
            <w:noWrap/>
            <w:hideMark/>
          </w:tcPr>
          <w:p w14:paraId="7302F68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3B9C73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91C0E7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463359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531</w:t>
            </w:r>
          </w:p>
        </w:tc>
        <w:tc>
          <w:tcPr>
            <w:tcW w:w="720" w:type="dxa"/>
            <w:tcBorders>
              <w:top w:val="single" w:sz="4" w:space="0" w:color="FFFFFF" w:themeColor="background1"/>
              <w:bottom w:val="single" w:sz="4" w:space="0" w:color="FFFFFF" w:themeColor="background1"/>
            </w:tcBorders>
            <w:noWrap/>
            <w:hideMark/>
          </w:tcPr>
          <w:p w14:paraId="4D0B6CD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244</w:t>
            </w:r>
          </w:p>
        </w:tc>
        <w:tc>
          <w:tcPr>
            <w:tcW w:w="630" w:type="dxa"/>
            <w:tcBorders>
              <w:top w:val="single" w:sz="4" w:space="0" w:color="FFFFFF" w:themeColor="background1"/>
              <w:bottom w:val="single" w:sz="4" w:space="0" w:color="FFFFFF" w:themeColor="background1"/>
            </w:tcBorders>
            <w:noWrap/>
            <w:hideMark/>
          </w:tcPr>
          <w:p w14:paraId="4A5C756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595" w:type="dxa"/>
            <w:tcBorders>
              <w:top w:val="single" w:sz="4" w:space="0" w:color="FFFFFF" w:themeColor="background1"/>
              <w:bottom w:val="single" w:sz="4" w:space="0" w:color="FFFFFF" w:themeColor="background1"/>
            </w:tcBorders>
            <w:noWrap/>
            <w:hideMark/>
          </w:tcPr>
          <w:p w14:paraId="581030A7"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540" w:type="dxa"/>
            <w:tcBorders>
              <w:top w:val="single" w:sz="4" w:space="0" w:color="FFFFFF" w:themeColor="background1"/>
              <w:bottom w:val="single" w:sz="4" w:space="0" w:color="FFFFFF" w:themeColor="background1"/>
            </w:tcBorders>
            <w:noWrap/>
            <w:hideMark/>
          </w:tcPr>
          <w:p w14:paraId="002760C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779" w:type="dxa"/>
            <w:tcBorders>
              <w:top w:val="single" w:sz="4" w:space="0" w:color="FFFFFF" w:themeColor="background1"/>
              <w:bottom w:val="single" w:sz="4" w:space="0" w:color="FFFFFF" w:themeColor="background1"/>
            </w:tcBorders>
            <w:noWrap/>
            <w:hideMark/>
          </w:tcPr>
          <w:p w14:paraId="01B820D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0.047</w:t>
            </w:r>
          </w:p>
        </w:tc>
      </w:tr>
      <w:tr w:rsidR="00920012" w:rsidRPr="00674FF0" w14:paraId="735C65F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CAD688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38F5A1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1080" w:type="dxa"/>
            <w:tcBorders>
              <w:top w:val="single" w:sz="4" w:space="0" w:color="FFFFFF" w:themeColor="background1"/>
              <w:bottom w:val="single" w:sz="4" w:space="0" w:color="FFFFFF" w:themeColor="background1"/>
            </w:tcBorders>
            <w:noWrap/>
            <w:hideMark/>
          </w:tcPr>
          <w:p w14:paraId="1D802D7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95D643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EDB0D2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493F28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1564</w:t>
            </w:r>
          </w:p>
        </w:tc>
        <w:tc>
          <w:tcPr>
            <w:tcW w:w="720" w:type="dxa"/>
            <w:tcBorders>
              <w:top w:val="single" w:sz="4" w:space="0" w:color="FFFFFF" w:themeColor="background1"/>
              <w:bottom w:val="single" w:sz="4" w:space="0" w:color="FFFFFF" w:themeColor="background1"/>
            </w:tcBorders>
            <w:noWrap/>
            <w:hideMark/>
          </w:tcPr>
          <w:p w14:paraId="1ACBCD6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638</w:t>
            </w:r>
          </w:p>
        </w:tc>
        <w:tc>
          <w:tcPr>
            <w:tcW w:w="630" w:type="dxa"/>
            <w:tcBorders>
              <w:top w:val="single" w:sz="4" w:space="0" w:color="FFFFFF" w:themeColor="background1"/>
              <w:bottom w:val="single" w:sz="4" w:space="0" w:color="FFFFFF" w:themeColor="background1"/>
            </w:tcBorders>
            <w:noWrap/>
            <w:hideMark/>
          </w:tcPr>
          <w:p w14:paraId="1794CB2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595" w:type="dxa"/>
            <w:tcBorders>
              <w:top w:val="single" w:sz="4" w:space="0" w:color="FFFFFF" w:themeColor="background1"/>
              <w:bottom w:val="single" w:sz="4" w:space="0" w:color="FFFFFF" w:themeColor="background1"/>
            </w:tcBorders>
            <w:noWrap/>
            <w:hideMark/>
          </w:tcPr>
          <w:p w14:paraId="4241867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40" w:type="dxa"/>
            <w:tcBorders>
              <w:top w:val="single" w:sz="4" w:space="0" w:color="FFFFFF" w:themeColor="background1"/>
              <w:bottom w:val="single" w:sz="4" w:space="0" w:color="FFFFFF" w:themeColor="background1"/>
            </w:tcBorders>
            <w:noWrap/>
            <w:hideMark/>
          </w:tcPr>
          <w:p w14:paraId="66D1003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79" w:type="dxa"/>
            <w:tcBorders>
              <w:top w:val="single" w:sz="4" w:space="0" w:color="FFFFFF" w:themeColor="background1"/>
              <w:bottom w:val="single" w:sz="4" w:space="0" w:color="FFFFFF" w:themeColor="background1"/>
            </w:tcBorders>
            <w:noWrap/>
            <w:hideMark/>
          </w:tcPr>
          <w:p w14:paraId="7B0113A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9FD59C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AC12686"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1EEFC284" w14:textId="77777777" w:rsidR="00920012" w:rsidRPr="002967F8"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da-DK"/>
              </w:rPr>
            </w:pPr>
            <w:proofErr w:type="spellStart"/>
            <w:proofErr w:type="gramStart"/>
            <w:r w:rsidRPr="002967F8">
              <w:rPr>
                <w:rFonts w:ascii="Times New Roman" w:eastAsia="Aptos" w:hAnsi="Times New Roman" w:cs="Times New Roman"/>
                <w:sz w:val="16"/>
                <w:szCs w:val="16"/>
                <w:lang w:val="da-DK"/>
              </w:rPr>
              <w:t>p,p</w:t>
            </w:r>
            <w:proofErr w:type="spellEnd"/>
            <w:proofErr w:type="gramEnd"/>
            <w:r w:rsidRPr="002967F8">
              <w:rPr>
                <w:rFonts w:ascii="Times New Roman" w:eastAsia="Aptos" w:hAnsi="Times New Roman" w:cs="Times New Roman"/>
                <w:sz w:val="16"/>
                <w:szCs w:val="16"/>
                <w:lang w:val="da-DK"/>
              </w:rPr>
              <w:t xml:space="preserve">'-DDE Lipid </w:t>
            </w:r>
            <w:proofErr w:type="spellStart"/>
            <w:r w:rsidRPr="002967F8">
              <w:rPr>
                <w:rFonts w:ascii="Times New Roman" w:eastAsia="Aptos" w:hAnsi="Times New Roman" w:cs="Times New Roman"/>
                <w:sz w:val="16"/>
                <w:szCs w:val="16"/>
                <w:lang w:val="da-DK"/>
              </w:rPr>
              <w:t>Adj</w:t>
            </w:r>
            <w:proofErr w:type="spellEnd"/>
            <w:r w:rsidRPr="002967F8">
              <w:rPr>
                <w:rFonts w:ascii="Times New Roman" w:eastAsia="Aptos" w:hAnsi="Times New Roman" w:cs="Times New Roman"/>
                <w:sz w:val="16"/>
                <w:szCs w:val="16"/>
                <w:lang w:val="da-DK"/>
              </w:rPr>
              <w:t xml:space="preserve"> (</w:t>
            </w:r>
            <w:proofErr w:type="spellStart"/>
            <w:r w:rsidRPr="002967F8">
              <w:rPr>
                <w:rFonts w:ascii="Times New Roman" w:eastAsia="Aptos" w:hAnsi="Times New Roman" w:cs="Times New Roman"/>
                <w:sz w:val="16"/>
                <w:szCs w:val="16"/>
                <w:lang w:val="da-DK"/>
              </w:rPr>
              <w:t>ng</w:t>
            </w:r>
            <w:proofErr w:type="spellEnd"/>
            <w:r w:rsidRPr="002967F8">
              <w:rPr>
                <w:rFonts w:ascii="Times New Roman" w:eastAsia="Aptos" w:hAnsi="Times New Roman" w:cs="Times New Roman"/>
                <w:sz w:val="16"/>
                <w:szCs w:val="16"/>
                <w:lang w:val="da-DK"/>
              </w:rPr>
              <w:t>/g)</w:t>
            </w:r>
          </w:p>
        </w:tc>
        <w:tc>
          <w:tcPr>
            <w:tcW w:w="1080" w:type="dxa"/>
            <w:tcBorders>
              <w:top w:val="single" w:sz="4" w:space="0" w:color="FFFFFF" w:themeColor="background1"/>
              <w:bottom w:val="single" w:sz="4" w:space="0" w:color="FFFFFF" w:themeColor="background1"/>
            </w:tcBorders>
            <w:noWrap/>
            <w:hideMark/>
          </w:tcPr>
          <w:p w14:paraId="6F0601A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5479D98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19BE27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44CE7A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720" w:type="dxa"/>
            <w:tcBorders>
              <w:top w:val="single" w:sz="4" w:space="0" w:color="FFFFFF" w:themeColor="background1"/>
              <w:bottom w:val="single" w:sz="4" w:space="0" w:color="FFFFFF" w:themeColor="background1"/>
            </w:tcBorders>
            <w:noWrap/>
            <w:hideMark/>
          </w:tcPr>
          <w:p w14:paraId="05607A8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630" w:type="dxa"/>
            <w:tcBorders>
              <w:top w:val="single" w:sz="4" w:space="0" w:color="FFFFFF" w:themeColor="background1"/>
              <w:bottom w:val="single" w:sz="4" w:space="0" w:color="FFFFFF" w:themeColor="background1"/>
            </w:tcBorders>
            <w:noWrap/>
            <w:hideMark/>
          </w:tcPr>
          <w:p w14:paraId="6149DDC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0.30</w:t>
            </w:r>
          </w:p>
        </w:tc>
        <w:tc>
          <w:tcPr>
            <w:tcW w:w="595" w:type="dxa"/>
            <w:tcBorders>
              <w:top w:val="single" w:sz="4" w:space="0" w:color="FFFFFF" w:themeColor="background1"/>
              <w:bottom w:val="single" w:sz="4" w:space="0" w:color="FFFFFF" w:themeColor="background1"/>
            </w:tcBorders>
            <w:noWrap/>
            <w:hideMark/>
          </w:tcPr>
          <w:p w14:paraId="69CE9088"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540" w:type="dxa"/>
            <w:tcBorders>
              <w:top w:val="single" w:sz="4" w:space="0" w:color="FFFFFF" w:themeColor="background1"/>
              <w:bottom w:val="single" w:sz="4" w:space="0" w:color="FFFFFF" w:themeColor="background1"/>
            </w:tcBorders>
            <w:noWrap/>
            <w:hideMark/>
          </w:tcPr>
          <w:p w14:paraId="348B9EC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79" w:type="dxa"/>
            <w:tcBorders>
              <w:top w:val="single" w:sz="4" w:space="0" w:color="FFFFFF" w:themeColor="background1"/>
              <w:bottom w:val="single" w:sz="4" w:space="0" w:color="FFFFFF" w:themeColor="background1"/>
            </w:tcBorders>
            <w:noWrap/>
            <w:hideMark/>
          </w:tcPr>
          <w:p w14:paraId="6B57FFC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20012" w:rsidRPr="00674FF0" w14:paraId="6EC4737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76AF0E6"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5CA8A92E" w14:textId="77777777" w:rsidR="00920012" w:rsidRPr="002967F8"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proofErr w:type="spellStart"/>
            <w:proofErr w:type="gramStart"/>
            <w:r w:rsidRPr="002967F8">
              <w:rPr>
                <w:rFonts w:ascii="Times New Roman" w:eastAsia="Aptos" w:hAnsi="Times New Roman" w:cs="Times New Roman"/>
                <w:sz w:val="16"/>
                <w:szCs w:val="16"/>
                <w:lang w:val="da-DK"/>
              </w:rPr>
              <w:t>p,p</w:t>
            </w:r>
            <w:proofErr w:type="spellEnd"/>
            <w:proofErr w:type="gramEnd"/>
            <w:r w:rsidRPr="002967F8">
              <w:rPr>
                <w:rFonts w:ascii="Times New Roman" w:eastAsia="Aptos" w:hAnsi="Times New Roman" w:cs="Times New Roman"/>
                <w:sz w:val="16"/>
                <w:szCs w:val="16"/>
                <w:lang w:val="da-DK"/>
              </w:rPr>
              <w:t xml:space="preserve">'-DDE Lipid </w:t>
            </w:r>
            <w:proofErr w:type="spellStart"/>
            <w:r w:rsidRPr="002967F8">
              <w:rPr>
                <w:rFonts w:ascii="Times New Roman" w:eastAsia="Aptos" w:hAnsi="Times New Roman" w:cs="Times New Roman"/>
                <w:sz w:val="16"/>
                <w:szCs w:val="16"/>
                <w:lang w:val="da-DK"/>
              </w:rPr>
              <w:t>Adj</w:t>
            </w:r>
            <w:proofErr w:type="spellEnd"/>
            <w:r w:rsidRPr="002967F8">
              <w:rPr>
                <w:rFonts w:ascii="Times New Roman" w:eastAsia="Aptos" w:hAnsi="Times New Roman" w:cs="Times New Roman"/>
                <w:sz w:val="16"/>
                <w:szCs w:val="16"/>
                <w:lang w:val="da-DK"/>
              </w:rPr>
              <w:t xml:space="preserve"> (</w:t>
            </w:r>
            <w:proofErr w:type="spellStart"/>
            <w:r w:rsidRPr="002967F8">
              <w:rPr>
                <w:rFonts w:ascii="Times New Roman" w:eastAsia="Aptos" w:hAnsi="Times New Roman" w:cs="Times New Roman"/>
                <w:sz w:val="16"/>
                <w:szCs w:val="16"/>
                <w:lang w:val="da-DK"/>
              </w:rPr>
              <w:t>ng</w:t>
            </w:r>
            <w:proofErr w:type="spellEnd"/>
            <w:r w:rsidRPr="002967F8">
              <w:rPr>
                <w:rFonts w:ascii="Times New Roman" w:eastAsia="Aptos" w:hAnsi="Times New Roman" w:cs="Times New Roman"/>
                <w:sz w:val="16"/>
                <w:szCs w:val="16"/>
                <w:lang w:val="da-DK"/>
              </w:rPr>
              <w:t>/g)</w:t>
            </w:r>
          </w:p>
        </w:tc>
        <w:tc>
          <w:tcPr>
            <w:tcW w:w="1080" w:type="dxa"/>
            <w:tcBorders>
              <w:top w:val="single" w:sz="4" w:space="0" w:color="FFFFFF" w:themeColor="background1"/>
              <w:bottom w:val="single" w:sz="4" w:space="0" w:color="FFFFFF" w:themeColor="background1"/>
            </w:tcBorders>
            <w:noWrap/>
            <w:hideMark/>
          </w:tcPr>
          <w:p w14:paraId="4D6F2CD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D1819D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0A4DA0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F4CEE8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720" w:type="dxa"/>
            <w:tcBorders>
              <w:top w:val="single" w:sz="4" w:space="0" w:color="FFFFFF" w:themeColor="background1"/>
              <w:bottom w:val="single" w:sz="4" w:space="0" w:color="FFFFFF" w:themeColor="background1"/>
            </w:tcBorders>
            <w:noWrap/>
            <w:hideMark/>
          </w:tcPr>
          <w:p w14:paraId="3566619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139</w:t>
            </w:r>
          </w:p>
        </w:tc>
        <w:tc>
          <w:tcPr>
            <w:tcW w:w="630" w:type="dxa"/>
            <w:tcBorders>
              <w:top w:val="single" w:sz="4" w:space="0" w:color="FFFFFF" w:themeColor="background1"/>
              <w:bottom w:val="single" w:sz="4" w:space="0" w:color="FFFFFF" w:themeColor="background1"/>
            </w:tcBorders>
            <w:noWrap/>
            <w:hideMark/>
          </w:tcPr>
          <w:p w14:paraId="33B9D2F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595" w:type="dxa"/>
            <w:tcBorders>
              <w:top w:val="single" w:sz="4" w:space="0" w:color="FFFFFF" w:themeColor="background1"/>
              <w:bottom w:val="single" w:sz="4" w:space="0" w:color="FFFFFF" w:themeColor="background1"/>
            </w:tcBorders>
            <w:noWrap/>
            <w:hideMark/>
          </w:tcPr>
          <w:p w14:paraId="7ADE242A"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0.06,</w:t>
            </w:r>
          </w:p>
        </w:tc>
        <w:tc>
          <w:tcPr>
            <w:tcW w:w="540" w:type="dxa"/>
            <w:tcBorders>
              <w:top w:val="single" w:sz="4" w:space="0" w:color="FFFFFF" w:themeColor="background1"/>
              <w:bottom w:val="single" w:sz="4" w:space="0" w:color="FFFFFF" w:themeColor="background1"/>
            </w:tcBorders>
            <w:noWrap/>
            <w:hideMark/>
          </w:tcPr>
          <w:p w14:paraId="371E5D7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79" w:type="dxa"/>
            <w:tcBorders>
              <w:top w:val="single" w:sz="4" w:space="0" w:color="FFFFFF" w:themeColor="background1"/>
              <w:bottom w:val="single" w:sz="4" w:space="0" w:color="FFFFFF" w:themeColor="background1"/>
            </w:tcBorders>
            <w:noWrap/>
            <w:hideMark/>
          </w:tcPr>
          <w:p w14:paraId="22F3670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20012" w:rsidRPr="00674FF0" w14:paraId="6EE6992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18ED36F"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5F52012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Lipid Adj (ng/g)</w:t>
            </w:r>
          </w:p>
        </w:tc>
        <w:tc>
          <w:tcPr>
            <w:tcW w:w="1080" w:type="dxa"/>
            <w:tcBorders>
              <w:top w:val="single" w:sz="4" w:space="0" w:color="FFFFFF" w:themeColor="background1"/>
              <w:bottom w:val="single" w:sz="4" w:space="0" w:color="FFFFFF" w:themeColor="background1"/>
            </w:tcBorders>
            <w:noWrap/>
            <w:hideMark/>
          </w:tcPr>
          <w:p w14:paraId="6802CEA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EBE6BF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7A404B9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FA041B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720" w:type="dxa"/>
            <w:tcBorders>
              <w:top w:val="single" w:sz="4" w:space="0" w:color="FFFFFF" w:themeColor="background1"/>
              <w:bottom w:val="single" w:sz="4" w:space="0" w:color="FFFFFF" w:themeColor="background1"/>
            </w:tcBorders>
            <w:noWrap/>
            <w:hideMark/>
          </w:tcPr>
          <w:p w14:paraId="1206A28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630" w:type="dxa"/>
            <w:tcBorders>
              <w:top w:val="single" w:sz="4" w:space="0" w:color="FFFFFF" w:themeColor="background1"/>
              <w:bottom w:val="single" w:sz="4" w:space="0" w:color="FFFFFF" w:themeColor="background1"/>
            </w:tcBorders>
            <w:noWrap/>
            <w:hideMark/>
          </w:tcPr>
          <w:p w14:paraId="2396486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95" w:type="dxa"/>
            <w:tcBorders>
              <w:top w:val="single" w:sz="4" w:space="0" w:color="FFFFFF" w:themeColor="background1"/>
              <w:bottom w:val="single" w:sz="4" w:space="0" w:color="FFFFFF" w:themeColor="background1"/>
            </w:tcBorders>
            <w:noWrap/>
            <w:hideMark/>
          </w:tcPr>
          <w:p w14:paraId="57652B3A"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p>
        </w:tc>
        <w:tc>
          <w:tcPr>
            <w:tcW w:w="540" w:type="dxa"/>
            <w:tcBorders>
              <w:top w:val="single" w:sz="4" w:space="0" w:color="FFFFFF" w:themeColor="background1"/>
              <w:bottom w:val="single" w:sz="4" w:space="0" w:color="FFFFFF" w:themeColor="background1"/>
            </w:tcBorders>
            <w:noWrap/>
            <w:hideMark/>
          </w:tcPr>
          <w:p w14:paraId="5F3841A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79" w:type="dxa"/>
            <w:tcBorders>
              <w:top w:val="single" w:sz="4" w:space="0" w:color="FFFFFF" w:themeColor="background1"/>
              <w:bottom w:val="single" w:sz="4" w:space="0" w:color="FFFFFF" w:themeColor="background1"/>
            </w:tcBorders>
            <w:noWrap/>
            <w:hideMark/>
          </w:tcPr>
          <w:p w14:paraId="0C3BD85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53DBEC7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F8E656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34D5F4F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PCB66 Lipid Adj (ng/g)</w:t>
            </w:r>
          </w:p>
        </w:tc>
        <w:tc>
          <w:tcPr>
            <w:tcW w:w="1080" w:type="dxa"/>
            <w:tcBorders>
              <w:top w:val="single" w:sz="4" w:space="0" w:color="FFFFFF" w:themeColor="background1"/>
              <w:bottom w:val="single" w:sz="4" w:space="0" w:color="FFFFFF" w:themeColor="background1"/>
            </w:tcBorders>
            <w:noWrap/>
            <w:hideMark/>
          </w:tcPr>
          <w:p w14:paraId="0F2396E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361CAD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9AFF55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E641D3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w:t>
            </w:r>
          </w:p>
        </w:tc>
        <w:tc>
          <w:tcPr>
            <w:tcW w:w="720" w:type="dxa"/>
            <w:tcBorders>
              <w:top w:val="single" w:sz="4" w:space="0" w:color="FFFFFF" w:themeColor="background1"/>
              <w:bottom w:val="single" w:sz="4" w:space="0" w:color="FFFFFF" w:themeColor="background1"/>
            </w:tcBorders>
            <w:noWrap/>
            <w:hideMark/>
          </w:tcPr>
          <w:p w14:paraId="51C2990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630" w:type="dxa"/>
            <w:tcBorders>
              <w:top w:val="single" w:sz="4" w:space="0" w:color="FFFFFF" w:themeColor="background1"/>
              <w:bottom w:val="single" w:sz="4" w:space="0" w:color="FFFFFF" w:themeColor="background1"/>
            </w:tcBorders>
            <w:noWrap/>
            <w:hideMark/>
          </w:tcPr>
          <w:p w14:paraId="31769D8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95" w:type="dxa"/>
            <w:tcBorders>
              <w:top w:val="single" w:sz="4" w:space="0" w:color="FFFFFF" w:themeColor="background1"/>
              <w:bottom w:val="single" w:sz="4" w:space="0" w:color="FFFFFF" w:themeColor="background1"/>
            </w:tcBorders>
            <w:noWrap/>
            <w:hideMark/>
          </w:tcPr>
          <w:p w14:paraId="2E853B86"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48495F7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779" w:type="dxa"/>
            <w:tcBorders>
              <w:top w:val="single" w:sz="4" w:space="0" w:color="FFFFFF" w:themeColor="background1"/>
              <w:bottom w:val="single" w:sz="4" w:space="0" w:color="FFFFFF" w:themeColor="background1"/>
            </w:tcBorders>
            <w:noWrap/>
            <w:hideMark/>
          </w:tcPr>
          <w:p w14:paraId="41E045A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304A5D5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70B1C78"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40500AE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PCB74 Lipid Adj (ng/g)</w:t>
            </w:r>
          </w:p>
        </w:tc>
        <w:tc>
          <w:tcPr>
            <w:tcW w:w="1080" w:type="dxa"/>
            <w:tcBorders>
              <w:top w:val="single" w:sz="4" w:space="0" w:color="FFFFFF" w:themeColor="background1"/>
              <w:bottom w:val="single" w:sz="4" w:space="0" w:color="FFFFFF" w:themeColor="background1"/>
            </w:tcBorders>
            <w:noWrap/>
            <w:hideMark/>
          </w:tcPr>
          <w:p w14:paraId="59BE00B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692DBE3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AE8745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2C323D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141</w:t>
            </w:r>
          </w:p>
        </w:tc>
        <w:tc>
          <w:tcPr>
            <w:tcW w:w="720" w:type="dxa"/>
            <w:tcBorders>
              <w:top w:val="single" w:sz="4" w:space="0" w:color="FFFFFF" w:themeColor="background1"/>
              <w:bottom w:val="single" w:sz="4" w:space="0" w:color="FFFFFF" w:themeColor="background1"/>
            </w:tcBorders>
            <w:noWrap/>
            <w:hideMark/>
          </w:tcPr>
          <w:p w14:paraId="7341BAF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630" w:type="dxa"/>
            <w:tcBorders>
              <w:top w:val="single" w:sz="4" w:space="0" w:color="FFFFFF" w:themeColor="background1"/>
              <w:bottom w:val="single" w:sz="4" w:space="0" w:color="FFFFFF" w:themeColor="background1"/>
            </w:tcBorders>
            <w:noWrap/>
            <w:hideMark/>
          </w:tcPr>
          <w:p w14:paraId="3BAEEF8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595" w:type="dxa"/>
            <w:tcBorders>
              <w:top w:val="single" w:sz="4" w:space="0" w:color="FFFFFF" w:themeColor="background1"/>
              <w:bottom w:val="single" w:sz="4" w:space="0" w:color="FFFFFF" w:themeColor="background1"/>
            </w:tcBorders>
            <w:noWrap/>
            <w:hideMark/>
          </w:tcPr>
          <w:p w14:paraId="4128A8E6"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p>
        </w:tc>
        <w:tc>
          <w:tcPr>
            <w:tcW w:w="540" w:type="dxa"/>
            <w:tcBorders>
              <w:top w:val="single" w:sz="4" w:space="0" w:color="FFFFFF" w:themeColor="background1"/>
              <w:bottom w:val="single" w:sz="4" w:space="0" w:color="FFFFFF" w:themeColor="background1"/>
            </w:tcBorders>
            <w:noWrap/>
            <w:hideMark/>
          </w:tcPr>
          <w:p w14:paraId="4FE44DA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779" w:type="dxa"/>
            <w:tcBorders>
              <w:top w:val="single" w:sz="4" w:space="0" w:color="FFFFFF" w:themeColor="background1"/>
              <w:bottom w:val="single" w:sz="4" w:space="0" w:color="FFFFFF" w:themeColor="background1"/>
            </w:tcBorders>
            <w:noWrap/>
            <w:hideMark/>
          </w:tcPr>
          <w:p w14:paraId="0482FDA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2712793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tcBorders>
            <w:noWrap/>
            <w:hideMark/>
          </w:tcPr>
          <w:p w14:paraId="2FEBB2B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Polychlorinated Biphenyls (PCB)</w:t>
            </w:r>
          </w:p>
        </w:tc>
        <w:tc>
          <w:tcPr>
            <w:tcW w:w="2880" w:type="dxa"/>
            <w:tcBorders>
              <w:top w:val="single" w:sz="4" w:space="0" w:color="FFFFFF" w:themeColor="background1"/>
            </w:tcBorders>
            <w:noWrap/>
            <w:hideMark/>
          </w:tcPr>
          <w:p w14:paraId="0034D83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PCB74 Lipid Adj (ng/g)</w:t>
            </w:r>
          </w:p>
        </w:tc>
        <w:tc>
          <w:tcPr>
            <w:tcW w:w="1080" w:type="dxa"/>
            <w:tcBorders>
              <w:top w:val="single" w:sz="4" w:space="0" w:color="FFFFFF" w:themeColor="background1"/>
            </w:tcBorders>
            <w:noWrap/>
            <w:hideMark/>
          </w:tcPr>
          <w:p w14:paraId="0657DB3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tcBorders>
            <w:noWrap/>
            <w:hideMark/>
          </w:tcPr>
          <w:p w14:paraId="7380FAD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tcBorders>
            <w:noWrap/>
            <w:hideMark/>
          </w:tcPr>
          <w:p w14:paraId="3624AF2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tcBorders>
            <w:noWrap/>
            <w:hideMark/>
          </w:tcPr>
          <w:p w14:paraId="385FA3E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141</w:t>
            </w:r>
          </w:p>
        </w:tc>
        <w:tc>
          <w:tcPr>
            <w:tcW w:w="720" w:type="dxa"/>
            <w:tcBorders>
              <w:top w:val="single" w:sz="4" w:space="0" w:color="FFFFFF" w:themeColor="background1"/>
            </w:tcBorders>
            <w:noWrap/>
            <w:hideMark/>
          </w:tcPr>
          <w:p w14:paraId="4820057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w:t>
            </w:r>
          </w:p>
        </w:tc>
        <w:tc>
          <w:tcPr>
            <w:tcW w:w="630" w:type="dxa"/>
            <w:tcBorders>
              <w:top w:val="single" w:sz="4" w:space="0" w:color="FFFFFF" w:themeColor="background1"/>
            </w:tcBorders>
            <w:noWrap/>
            <w:hideMark/>
          </w:tcPr>
          <w:p w14:paraId="0F7DE48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595" w:type="dxa"/>
            <w:tcBorders>
              <w:top w:val="single" w:sz="4" w:space="0" w:color="FFFFFF" w:themeColor="background1"/>
            </w:tcBorders>
            <w:noWrap/>
            <w:hideMark/>
          </w:tcPr>
          <w:p w14:paraId="6BB490B0"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0.07,</w:t>
            </w:r>
          </w:p>
        </w:tc>
        <w:tc>
          <w:tcPr>
            <w:tcW w:w="540" w:type="dxa"/>
            <w:tcBorders>
              <w:top w:val="single" w:sz="4" w:space="0" w:color="FFFFFF" w:themeColor="background1"/>
            </w:tcBorders>
            <w:noWrap/>
            <w:hideMark/>
          </w:tcPr>
          <w:p w14:paraId="091FAFF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79" w:type="dxa"/>
            <w:tcBorders>
              <w:top w:val="single" w:sz="4" w:space="0" w:color="FFFFFF" w:themeColor="background1"/>
            </w:tcBorders>
            <w:noWrap/>
            <w:hideMark/>
          </w:tcPr>
          <w:p w14:paraId="1FAF671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04B38B6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AC195C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3F9C398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PCB99 Lipid Adj (ng/g)</w:t>
            </w:r>
          </w:p>
        </w:tc>
        <w:tc>
          <w:tcPr>
            <w:tcW w:w="1080" w:type="dxa"/>
            <w:tcBorders>
              <w:top w:val="single" w:sz="4" w:space="0" w:color="FFFFFF" w:themeColor="background1"/>
              <w:bottom w:val="single" w:sz="4" w:space="0" w:color="FFFFFF" w:themeColor="background1"/>
            </w:tcBorders>
            <w:noWrap/>
            <w:hideMark/>
          </w:tcPr>
          <w:p w14:paraId="6758C7E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53F93E5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BDA22A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A70CC6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w:t>
            </w:r>
          </w:p>
        </w:tc>
        <w:tc>
          <w:tcPr>
            <w:tcW w:w="720" w:type="dxa"/>
            <w:tcBorders>
              <w:top w:val="single" w:sz="4" w:space="0" w:color="FFFFFF" w:themeColor="background1"/>
              <w:bottom w:val="single" w:sz="4" w:space="0" w:color="FFFFFF" w:themeColor="background1"/>
            </w:tcBorders>
            <w:noWrap/>
            <w:hideMark/>
          </w:tcPr>
          <w:p w14:paraId="745E031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630" w:type="dxa"/>
            <w:tcBorders>
              <w:top w:val="single" w:sz="4" w:space="0" w:color="FFFFFF" w:themeColor="background1"/>
              <w:bottom w:val="single" w:sz="4" w:space="0" w:color="FFFFFF" w:themeColor="background1"/>
            </w:tcBorders>
            <w:noWrap/>
            <w:hideMark/>
          </w:tcPr>
          <w:p w14:paraId="55A9D01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95" w:type="dxa"/>
            <w:tcBorders>
              <w:top w:val="single" w:sz="4" w:space="0" w:color="FFFFFF" w:themeColor="background1"/>
              <w:bottom w:val="single" w:sz="4" w:space="0" w:color="FFFFFF" w:themeColor="background1"/>
            </w:tcBorders>
            <w:noWrap/>
            <w:hideMark/>
          </w:tcPr>
          <w:p w14:paraId="6E9FEAEC"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0.08,</w:t>
            </w:r>
          </w:p>
        </w:tc>
        <w:tc>
          <w:tcPr>
            <w:tcW w:w="540" w:type="dxa"/>
            <w:tcBorders>
              <w:top w:val="single" w:sz="4" w:space="0" w:color="FFFFFF" w:themeColor="background1"/>
              <w:bottom w:val="single" w:sz="4" w:space="0" w:color="FFFFFF" w:themeColor="background1"/>
            </w:tcBorders>
            <w:noWrap/>
            <w:hideMark/>
          </w:tcPr>
          <w:p w14:paraId="08045C4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79" w:type="dxa"/>
            <w:tcBorders>
              <w:top w:val="single" w:sz="4" w:space="0" w:color="FFFFFF" w:themeColor="background1"/>
              <w:bottom w:val="single" w:sz="4" w:space="0" w:color="FFFFFF" w:themeColor="background1"/>
            </w:tcBorders>
            <w:noWrap/>
            <w:hideMark/>
          </w:tcPr>
          <w:p w14:paraId="2A54725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0CCA098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6F8152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64F98F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PCB99 Lipid Adj (ng/g)</w:t>
            </w:r>
          </w:p>
        </w:tc>
        <w:tc>
          <w:tcPr>
            <w:tcW w:w="1080" w:type="dxa"/>
            <w:tcBorders>
              <w:top w:val="single" w:sz="4" w:space="0" w:color="FFFFFF" w:themeColor="background1"/>
              <w:bottom w:val="single" w:sz="4" w:space="0" w:color="FFFFFF" w:themeColor="background1"/>
            </w:tcBorders>
            <w:noWrap/>
            <w:hideMark/>
          </w:tcPr>
          <w:p w14:paraId="56ABE68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BB724E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C1083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084F81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w:t>
            </w:r>
          </w:p>
        </w:tc>
        <w:tc>
          <w:tcPr>
            <w:tcW w:w="720" w:type="dxa"/>
            <w:tcBorders>
              <w:top w:val="single" w:sz="4" w:space="0" w:color="FFFFFF" w:themeColor="background1"/>
              <w:bottom w:val="single" w:sz="4" w:space="0" w:color="FFFFFF" w:themeColor="background1"/>
            </w:tcBorders>
            <w:noWrap/>
            <w:hideMark/>
          </w:tcPr>
          <w:p w14:paraId="082F55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w:t>
            </w:r>
          </w:p>
        </w:tc>
        <w:tc>
          <w:tcPr>
            <w:tcW w:w="630" w:type="dxa"/>
            <w:tcBorders>
              <w:top w:val="single" w:sz="4" w:space="0" w:color="FFFFFF" w:themeColor="background1"/>
              <w:bottom w:val="single" w:sz="4" w:space="0" w:color="FFFFFF" w:themeColor="background1"/>
            </w:tcBorders>
            <w:noWrap/>
            <w:hideMark/>
          </w:tcPr>
          <w:p w14:paraId="1AE303E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0.17</w:t>
            </w:r>
          </w:p>
        </w:tc>
        <w:tc>
          <w:tcPr>
            <w:tcW w:w="595" w:type="dxa"/>
            <w:tcBorders>
              <w:top w:val="single" w:sz="4" w:space="0" w:color="FFFFFF" w:themeColor="background1"/>
              <w:bottom w:val="single" w:sz="4" w:space="0" w:color="FFFFFF" w:themeColor="background1"/>
            </w:tcBorders>
            <w:noWrap/>
            <w:hideMark/>
          </w:tcPr>
          <w:p w14:paraId="121A6E02"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540" w:type="dxa"/>
            <w:tcBorders>
              <w:top w:val="single" w:sz="4" w:space="0" w:color="FFFFFF" w:themeColor="background1"/>
              <w:bottom w:val="single" w:sz="4" w:space="0" w:color="FFFFFF" w:themeColor="background1"/>
            </w:tcBorders>
            <w:noWrap/>
            <w:hideMark/>
          </w:tcPr>
          <w:p w14:paraId="1AFB08D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0.30</w:t>
            </w:r>
          </w:p>
        </w:tc>
        <w:tc>
          <w:tcPr>
            <w:tcW w:w="779" w:type="dxa"/>
            <w:tcBorders>
              <w:top w:val="single" w:sz="4" w:space="0" w:color="FFFFFF" w:themeColor="background1"/>
              <w:bottom w:val="single" w:sz="4" w:space="0" w:color="FFFFFF" w:themeColor="background1"/>
            </w:tcBorders>
            <w:noWrap/>
            <w:hideMark/>
          </w:tcPr>
          <w:p w14:paraId="2B8E4A6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463231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DDC850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4FE74A5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PCB118 Lipid Adj (ng/g)</w:t>
            </w:r>
          </w:p>
        </w:tc>
        <w:tc>
          <w:tcPr>
            <w:tcW w:w="1080" w:type="dxa"/>
            <w:tcBorders>
              <w:top w:val="single" w:sz="4" w:space="0" w:color="FFFFFF" w:themeColor="background1"/>
              <w:bottom w:val="single" w:sz="4" w:space="0" w:color="FFFFFF" w:themeColor="background1"/>
            </w:tcBorders>
            <w:noWrap/>
            <w:hideMark/>
          </w:tcPr>
          <w:p w14:paraId="771C055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90669C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614923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E3943A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720" w:type="dxa"/>
            <w:tcBorders>
              <w:top w:val="single" w:sz="4" w:space="0" w:color="FFFFFF" w:themeColor="background1"/>
              <w:bottom w:val="single" w:sz="4" w:space="0" w:color="FFFFFF" w:themeColor="background1"/>
            </w:tcBorders>
            <w:noWrap/>
            <w:hideMark/>
          </w:tcPr>
          <w:p w14:paraId="25E5666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630" w:type="dxa"/>
            <w:tcBorders>
              <w:top w:val="single" w:sz="4" w:space="0" w:color="FFFFFF" w:themeColor="background1"/>
              <w:bottom w:val="single" w:sz="4" w:space="0" w:color="FFFFFF" w:themeColor="background1"/>
            </w:tcBorders>
            <w:noWrap/>
            <w:hideMark/>
          </w:tcPr>
          <w:p w14:paraId="6C96B70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0.20</w:t>
            </w:r>
          </w:p>
        </w:tc>
        <w:tc>
          <w:tcPr>
            <w:tcW w:w="595" w:type="dxa"/>
            <w:tcBorders>
              <w:top w:val="single" w:sz="4" w:space="0" w:color="FFFFFF" w:themeColor="background1"/>
              <w:bottom w:val="single" w:sz="4" w:space="0" w:color="FFFFFF" w:themeColor="background1"/>
            </w:tcBorders>
            <w:noWrap/>
            <w:hideMark/>
          </w:tcPr>
          <w:p w14:paraId="6CF7EB5E"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7E0D69F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p>
        </w:tc>
        <w:tc>
          <w:tcPr>
            <w:tcW w:w="779" w:type="dxa"/>
            <w:tcBorders>
              <w:top w:val="single" w:sz="4" w:space="0" w:color="FFFFFF" w:themeColor="background1"/>
              <w:bottom w:val="single" w:sz="4" w:space="0" w:color="FFFFFF" w:themeColor="background1"/>
            </w:tcBorders>
            <w:noWrap/>
            <w:hideMark/>
          </w:tcPr>
          <w:p w14:paraId="63A6E31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670C186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A46814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3DDB2D2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PCB146 Lipid Adj (ng/g)</w:t>
            </w:r>
          </w:p>
        </w:tc>
        <w:tc>
          <w:tcPr>
            <w:tcW w:w="1080" w:type="dxa"/>
            <w:tcBorders>
              <w:top w:val="single" w:sz="4" w:space="0" w:color="FFFFFF" w:themeColor="background1"/>
              <w:bottom w:val="single" w:sz="4" w:space="0" w:color="FFFFFF" w:themeColor="background1"/>
            </w:tcBorders>
            <w:noWrap/>
            <w:hideMark/>
          </w:tcPr>
          <w:p w14:paraId="1C611F1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54F3A0D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216DEA8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0CB7DD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720" w:type="dxa"/>
            <w:tcBorders>
              <w:top w:val="single" w:sz="4" w:space="0" w:color="FFFFFF" w:themeColor="background1"/>
              <w:bottom w:val="single" w:sz="4" w:space="0" w:color="FFFFFF" w:themeColor="background1"/>
            </w:tcBorders>
            <w:noWrap/>
            <w:hideMark/>
          </w:tcPr>
          <w:p w14:paraId="69A73C1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630" w:type="dxa"/>
            <w:tcBorders>
              <w:top w:val="single" w:sz="4" w:space="0" w:color="FFFFFF" w:themeColor="background1"/>
              <w:bottom w:val="single" w:sz="4" w:space="0" w:color="FFFFFF" w:themeColor="background1"/>
            </w:tcBorders>
            <w:noWrap/>
            <w:hideMark/>
          </w:tcPr>
          <w:p w14:paraId="4FB8B41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595" w:type="dxa"/>
            <w:tcBorders>
              <w:top w:val="single" w:sz="4" w:space="0" w:color="FFFFFF" w:themeColor="background1"/>
              <w:bottom w:val="single" w:sz="4" w:space="0" w:color="FFFFFF" w:themeColor="background1"/>
            </w:tcBorders>
            <w:noWrap/>
            <w:hideMark/>
          </w:tcPr>
          <w:p w14:paraId="7BE1B49D"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0.13,</w:t>
            </w:r>
          </w:p>
        </w:tc>
        <w:tc>
          <w:tcPr>
            <w:tcW w:w="540" w:type="dxa"/>
            <w:tcBorders>
              <w:top w:val="single" w:sz="4" w:space="0" w:color="FFFFFF" w:themeColor="background1"/>
              <w:bottom w:val="single" w:sz="4" w:space="0" w:color="FFFFFF" w:themeColor="background1"/>
            </w:tcBorders>
            <w:noWrap/>
            <w:hideMark/>
          </w:tcPr>
          <w:p w14:paraId="1CDAD83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79" w:type="dxa"/>
            <w:tcBorders>
              <w:top w:val="single" w:sz="4" w:space="0" w:color="FFFFFF" w:themeColor="background1"/>
              <w:bottom w:val="single" w:sz="4" w:space="0" w:color="FFFFFF" w:themeColor="background1"/>
            </w:tcBorders>
            <w:noWrap/>
            <w:hideMark/>
          </w:tcPr>
          <w:p w14:paraId="12A535C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2275EA9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611522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718A86F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PCB146 Lipid Adj (ng/g)</w:t>
            </w:r>
          </w:p>
        </w:tc>
        <w:tc>
          <w:tcPr>
            <w:tcW w:w="1080" w:type="dxa"/>
            <w:tcBorders>
              <w:top w:val="single" w:sz="4" w:space="0" w:color="FFFFFF" w:themeColor="background1"/>
              <w:bottom w:val="single" w:sz="4" w:space="0" w:color="FFFFFF" w:themeColor="background1"/>
            </w:tcBorders>
            <w:noWrap/>
            <w:hideMark/>
          </w:tcPr>
          <w:p w14:paraId="6A68FD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8D62CF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2B8759F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29343F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720" w:type="dxa"/>
            <w:tcBorders>
              <w:top w:val="single" w:sz="4" w:space="0" w:color="FFFFFF" w:themeColor="background1"/>
              <w:bottom w:val="single" w:sz="4" w:space="0" w:color="FFFFFF" w:themeColor="background1"/>
            </w:tcBorders>
            <w:noWrap/>
            <w:hideMark/>
          </w:tcPr>
          <w:p w14:paraId="66A2BEB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630" w:type="dxa"/>
            <w:tcBorders>
              <w:top w:val="single" w:sz="4" w:space="0" w:color="FFFFFF" w:themeColor="background1"/>
              <w:bottom w:val="single" w:sz="4" w:space="0" w:color="FFFFFF" w:themeColor="background1"/>
            </w:tcBorders>
            <w:noWrap/>
            <w:hideMark/>
          </w:tcPr>
          <w:p w14:paraId="0C7B022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595" w:type="dxa"/>
            <w:tcBorders>
              <w:top w:val="single" w:sz="4" w:space="0" w:color="FFFFFF" w:themeColor="background1"/>
              <w:bottom w:val="single" w:sz="4" w:space="0" w:color="FFFFFF" w:themeColor="background1"/>
            </w:tcBorders>
            <w:noWrap/>
            <w:hideMark/>
          </w:tcPr>
          <w:p w14:paraId="660E0E7F"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40" w:type="dxa"/>
            <w:tcBorders>
              <w:top w:val="single" w:sz="4" w:space="0" w:color="FFFFFF" w:themeColor="background1"/>
              <w:bottom w:val="single" w:sz="4" w:space="0" w:color="FFFFFF" w:themeColor="background1"/>
            </w:tcBorders>
            <w:noWrap/>
            <w:hideMark/>
          </w:tcPr>
          <w:p w14:paraId="444EFBC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779" w:type="dxa"/>
            <w:tcBorders>
              <w:top w:val="single" w:sz="4" w:space="0" w:color="FFFFFF" w:themeColor="background1"/>
              <w:bottom w:val="single" w:sz="4" w:space="0" w:color="FFFFFF" w:themeColor="background1"/>
            </w:tcBorders>
            <w:noWrap/>
            <w:hideMark/>
          </w:tcPr>
          <w:p w14:paraId="251E9CE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55A105E"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0B55DD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68DD3F9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PCB153 Lipid Adj (ng/g)</w:t>
            </w:r>
          </w:p>
        </w:tc>
        <w:tc>
          <w:tcPr>
            <w:tcW w:w="1080" w:type="dxa"/>
            <w:tcBorders>
              <w:top w:val="single" w:sz="4" w:space="0" w:color="FFFFFF" w:themeColor="background1"/>
              <w:bottom w:val="single" w:sz="4" w:space="0" w:color="FFFFFF" w:themeColor="background1"/>
            </w:tcBorders>
            <w:noWrap/>
            <w:hideMark/>
          </w:tcPr>
          <w:p w14:paraId="0ADE73A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308A78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E101DF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B5B705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w:t>
            </w:r>
          </w:p>
        </w:tc>
        <w:tc>
          <w:tcPr>
            <w:tcW w:w="720" w:type="dxa"/>
            <w:tcBorders>
              <w:top w:val="single" w:sz="4" w:space="0" w:color="FFFFFF" w:themeColor="background1"/>
              <w:bottom w:val="single" w:sz="4" w:space="0" w:color="FFFFFF" w:themeColor="background1"/>
            </w:tcBorders>
            <w:noWrap/>
            <w:hideMark/>
          </w:tcPr>
          <w:p w14:paraId="5DF195F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630" w:type="dxa"/>
            <w:tcBorders>
              <w:top w:val="single" w:sz="4" w:space="0" w:color="FFFFFF" w:themeColor="background1"/>
              <w:bottom w:val="single" w:sz="4" w:space="0" w:color="FFFFFF" w:themeColor="background1"/>
            </w:tcBorders>
            <w:noWrap/>
            <w:hideMark/>
          </w:tcPr>
          <w:p w14:paraId="181409B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95" w:type="dxa"/>
            <w:tcBorders>
              <w:top w:val="single" w:sz="4" w:space="0" w:color="FFFFFF" w:themeColor="background1"/>
              <w:bottom w:val="single" w:sz="4" w:space="0" w:color="FFFFFF" w:themeColor="background1"/>
            </w:tcBorders>
            <w:noWrap/>
            <w:hideMark/>
          </w:tcPr>
          <w:p w14:paraId="53C48BAA"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0.07</w:t>
            </w:r>
          </w:p>
        </w:tc>
        <w:tc>
          <w:tcPr>
            <w:tcW w:w="540" w:type="dxa"/>
            <w:tcBorders>
              <w:top w:val="single" w:sz="4" w:space="0" w:color="FFFFFF" w:themeColor="background1"/>
              <w:bottom w:val="single" w:sz="4" w:space="0" w:color="FFFFFF" w:themeColor="background1"/>
            </w:tcBorders>
            <w:noWrap/>
            <w:hideMark/>
          </w:tcPr>
          <w:p w14:paraId="362ED3B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779" w:type="dxa"/>
            <w:tcBorders>
              <w:top w:val="single" w:sz="4" w:space="0" w:color="FFFFFF" w:themeColor="background1"/>
              <w:bottom w:val="single" w:sz="4" w:space="0" w:color="FFFFFF" w:themeColor="background1"/>
            </w:tcBorders>
            <w:noWrap/>
            <w:hideMark/>
          </w:tcPr>
          <w:p w14:paraId="3D7D275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0.025</w:t>
            </w:r>
          </w:p>
        </w:tc>
      </w:tr>
      <w:tr w:rsidR="00920012" w:rsidRPr="00674FF0" w14:paraId="6952170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B3293A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0E566B2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PCB153 Lipid Adj (ng/g)</w:t>
            </w:r>
          </w:p>
        </w:tc>
        <w:tc>
          <w:tcPr>
            <w:tcW w:w="1080" w:type="dxa"/>
            <w:tcBorders>
              <w:top w:val="single" w:sz="4" w:space="0" w:color="FFFFFF" w:themeColor="background1"/>
              <w:bottom w:val="single" w:sz="4" w:space="0" w:color="FFFFFF" w:themeColor="background1"/>
            </w:tcBorders>
            <w:noWrap/>
            <w:hideMark/>
          </w:tcPr>
          <w:p w14:paraId="2459346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D3BEB4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EBCA09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569660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130</w:t>
            </w:r>
          </w:p>
        </w:tc>
        <w:tc>
          <w:tcPr>
            <w:tcW w:w="720" w:type="dxa"/>
            <w:tcBorders>
              <w:top w:val="single" w:sz="4" w:space="0" w:color="FFFFFF" w:themeColor="background1"/>
              <w:bottom w:val="single" w:sz="4" w:space="0" w:color="FFFFFF" w:themeColor="background1"/>
            </w:tcBorders>
            <w:noWrap/>
            <w:hideMark/>
          </w:tcPr>
          <w:p w14:paraId="277BAB4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630" w:type="dxa"/>
            <w:tcBorders>
              <w:top w:val="single" w:sz="4" w:space="0" w:color="FFFFFF" w:themeColor="background1"/>
              <w:bottom w:val="single" w:sz="4" w:space="0" w:color="FFFFFF" w:themeColor="background1"/>
            </w:tcBorders>
            <w:noWrap/>
            <w:hideMark/>
          </w:tcPr>
          <w:p w14:paraId="4E65A37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595" w:type="dxa"/>
            <w:tcBorders>
              <w:top w:val="single" w:sz="4" w:space="0" w:color="FFFFFF" w:themeColor="background1"/>
              <w:bottom w:val="single" w:sz="4" w:space="0" w:color="FFFFFF" w:themeColor="background1"/>
            </w:tcBorders>
            <w:noWrap/>
            <w:hideMark/>
          </w:tcPr>
          <w:p w14:paraId="2C3E128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0.09</w:t>
            </w:r>
          </w:p>
        </w:tc>
        <w:tc>
          <w:tcPr>
            <w:tcW w:w="540" w:type="dxa"/>
            <w:tcBorders>
              <w:top w:val="single" w:sz="4" w:space="0" w:color="FFFFFF" w:themeColor="background1"/>
              <w:bottom w:val="single" w:sz="4" w:space="0" w:color="FFFFFF" w:themeColor="background1"/>
            </w:tcBorders>
            <w:noWrap/>
            <w:hideMark/>
          </w:tcPr>
          <w:p w14:paraId="6459CB9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779" w:type="dxa"/>
            <w:tcBorders>
              <w:top w:val="single" w:sz="4" w:space="0" w:color="FFFFFF" w:themeColor="background1"/>
              <w:bottom w:val="single" w:sz="4" w:space="0" w:color="FFFFFF" w:themeColor="background1"/>
            </w:tcBorders>
            <w:noWrap/>
            <w:hideMark/>
          </w:tcPr>
          <w:p w14:paraId="63E5289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920012" w:rsidRPr="00674FF0" w14:paraId="6DD33D0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D4AEF1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0EC2328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PCB153 Lipid Adj (ng/g)</w:t>
            </w:r>
          </w:p>
        </w:tc>
        <w:tc>
          <w:tcPr>
            <w:tcW w:w="1080" w:type="dxa"/>
            <w:tcBorders>
              <w:top w:val="single" w:sz="4" w:space="0" w:color="FFFFFF" w:themeColor="background1"/>
              <w:bottom w:val="single" w:sz="4" w:space="0" w:color="FFFFFF" w:themeColor="background1"/>
            </w:tcBorders>
            <w:noWrap/>
            <w:hideMark/>
          </w:tcPr>
          <w:p w14:paraId="4B180B6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479488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BE0370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3AC45F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130</w:t>
            </w:r>
          </w:p>
        </w:tc>
        <w:tc>
          <w:tcPr>
            <w:tcW w:w="720" w:type="dxa"/>
            <w:tcBorders>
              <w:top w:val="single" w:sz="4" w:space="0" w:color="FFFFFF" w:themeColor="background1"/>
              <w:bottom w:val="single" w:sz="4" w:space="0" w:color="FFFFFF" w:themeColor="background1"/>
            </w:tcBorders>
            <w:noWrap/>
            <w:hideMark/>
          </w:tcPr>
          <w:p w14:paraId="5303D0C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630" w:type="dxa"/>
            <w:tcBorders>
              <w:top w:val="single" w:sz="4" w:space="0" w:color="FFFFFF" w:themeColor="background1"/>
              <w:bottom w:val="single" w:sz="4" w:space="0" w:color="FFFFFF" w:themeColor="background1"/>
            </w:tcBorders>
            <w:noWrap/>
            <w:hideMark/>
          </w:tcPr>
          <w:p w14:paraId="546DD5F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95" w:type="dxa"/>
            <w:tcBorders>
              <w:top w:val="single" w:sz="4" w:space="0" w:color="FFFFFF" w:themeColor="background1"/>
              <w:bottom w:val="single" w:sz="4" w:space="0" w:color="FFFFFF" w:themeColor="background1"/>
            </w:tcBorders>
            <w:noWrap/>
            <w:hideMark/>
          </w:tcPr>
          <w:p w14:paraId="14B60C85"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w:t>
            </w:r>
          </w:p>
        </w:tc>
        <w:tc>
          <w:tcPr>
            <w:tcW w:w="540" w:type="dxa"/>
            <w:tcBorders>
              <w:top w:val="single" w:sz="4" w:space="0" w:color="FFFFFF" w:themeColor="background1"/>
              <w:bottom w:val="single" w:sz="4" w:space="0" w:color="FFFFFF" w:themeColor="background1"/>
            </w:tcBorders>
            <w:noWrap/>
            <w:hideMark/>
          </w:tcPr>
          <w:p w14:paraId="270B0F1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p>
        </w:tc>
        <w:tc>
          <w:tcPr>
            <w:tcW w:w="779" w:type="dxa"/>
            <w:tcBorders>
              <w:top w:val="single" w:sz="4" w:space="0" w:color="FFFFFF" w:themeColor="background1"/>
              <w:bottom w:val="single" w:sz="4" w:space="0" w:color="FFFFFF" w:themeColor="background1"/>
            </w:tcBorders>
            <w:noWrap/>
            <w:hideMark/>
          </w:tcPr>
          <w:p w14:paraId="6E4F288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5820341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BD82767"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0E6C84B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PCB156 Lipid Adj (ng/g)</w:t>
            </w:r>
          </w:p>
        </w:tc>
        <w:tc>
          <w:tcPr>
            <w:tcW w:w="1080" w:type="dxa"/>
            <w:tcBorders>
              <w:top w:val="single" w:sz="4" w:space="0" w:color="FFFFFF" w:themeColor="background1"/>
              <w:bottom w:val="single" w:sz="4" w:space="0" w:color="FFFFFF" w:themeColor="background1"/>
            </w:tcBorders>
            <w:noWrap/>
            <w:hideMark/>
          </w:tcPr>
          <w:p w14:paraId="742D3D3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6918EA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919FD9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521BBA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720" w:type="dxa"/>
            <w:tcBorders>
              <w:top w:val="single" w:sz="4" w:space="0" w:color="FFFFFF" w:themeColor="background1"/>
              <w:bottom w:val="single" w:sz="4" w:space="0" w:color="FFFFFF" w:themeColor="background1"/>
            </w:tcBorders>
            <w:noWrap/>
            <w:hideMark/>
          </w:tcPr>
          <w:p w14:paraId="4A27F76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w:t>
            </w:r>
          </w:p>
        </w:tc>
        <w:tc>
          <w:tcPr>
            <w:tcW w:w="630" w:type="dxa"/>
            <w:tcBorders>
              <w:top w:val="single" w:sz="4" w:space="0" w:color="FFFFFF" w:themeColor="background1"/>
              <w:bottom w:val="single" w:sz="4" w:space="0" w:color="FFFFFF" w:themeColor="background1"/>
            </w:tcBorders>
            <w:noWrap/>
            <w:hideMark/>
          </w:tcPr>
          <w:p w14:paraId="7A4B74D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95" w:type="dxa"/>
            <w:tcBorders>
              <w:top w:val="single" w:sz="4" w:space="0" w:color="FFFFFF" w:themeColor="background1"/>
              <w:bottom w:val="single" w:sz="4" w:space="0" w:color="FFFFFF" w:themeColor="background1"/>
            </w:tcBorders>
            <w:noWrap/>
            <w:hideMark/>
          </w:tcPr>
          <w:p w14:paraId="3BCF8746"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2385507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79" w:type="dxa"/>
            <w:tcBorders>
              <w:top w:val="single" w:sz="4" w:space="0" w:color="FFFFFF" w:themeColor="background1"/>
              <w:bottom w:val="single" w:sz="4" w:space="0" w:color="FFFFFF" w:themeColor="background1"/>
            </w:tcBorders>
            <w:noWrap/>
            <w:hideMark/>
          </w:tcPr>
          <w:p w14:paraId="4C6BA18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513F9FF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67A7EB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045B123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PCB156 Lipid Adj (ng/g)</w:t>
            </w:r>
          </w:p>
        </w:tc>
        <w:tc>
          <w:tcPr>
            <w:tcW w:w="1080" w:type="dxa"/>
            <w:tcBorders>
              <w:top w:val="single" w:sz="4" w:space="0" w:color="FFFFFF" w:themeColor="background1"/>
              <w:bottom w:val="single" w:sz="4" w:space="0" w:color="FFFFFF" w:themeColor="background1"/>
            </w:tcBorders>
            <w:noWrap/>
            <w:hideMark/>
          </w:tcPr>
          <w:p w14:paraId="34D6672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0400C3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421C45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E7725F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720" w:type="dxa"/>
            <w:tcBorders>
              <w:top w:val="single" w:sz="4" w:space="0" w:color="FFFFFF" w:themeColor="background1"/>
              <w:bottom w:val="single" w:sz="4" w:space="0" w:color="FFFFFF" w:themeColor="background1"/>
            </w:tcBorders>
            <w:noWrap/>
            <w:hideMark/>
          </w:tcPr>
          <w:p w14:paraId="2BF72F3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630" w:type="dxa"/>
            <w:tcBorders>
              <w:top w:val="single" w:sz="4" w:space="0" w:color="FFFFFF" w:themeColor="background1"/>
              <w:bottom w:val="single" w:sz="4" w:space="0" w:color="FFFFFF" w:themeColor="background1"/>
            </w:tcBorders>
            <w:noWrap/>
            <w:hideMark/>
          </w:tcPr>
          <w:p w14:paraId="44DB58A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595" w:type="dxa"/>
            <w:tcBorders>
              <w:top w:val="single" w:sz="4" w:space="0" w:color="FFFFFF" w:themeColor="background1"/>
              <w:bottom w:val="single" w:sz="4" w:space="0" w:color="FFFFFF" w:themeColor="background1"/>
            </w:tcBorders>
            <w:noWrap/>
            <w:hideMark/>
          </w:tcPr>
          <w:p w14:paraId="2DE5BCD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61895AD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779" w:type="dxa"/>
            <w:tcBorders>
              <w:top w:val="single" w:sz="4" w:space="0" w:color="FFFFFF" w:themeColor="background1"/>
              <w:bottom w:val="single" w:sz="4" w:space="0" w:color="FFFFFF" w:themeColor="background1"/>
            </w:tcBorders>
            <w:noWrap/>
            <w:hideMark/>
          </w:tcPr>
          <w:p w14:paraId="6D6EDDC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879F17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0E8C43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4CBD152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PCB170 Lipid Adj (ng/g)</w:t>
            </w:r>
          </w:p>
        </w:tc>
        <w:tc>
          <w:tcPr>
            <w:tcW w:w="1080" w:type="dxa"/>
            <w:tcBorders>
              <w:top w:val="single" w:sz="4" w:space="0" w:color="FFFFFF" w:themeColor="background1"/>
              <w:bottom w:val="single" w:sz="4" w:space="0" w:color="FFFFFF" w:themeColor="background1"/>
            </w:tcBorders>
            <w:noWrap/>
            <w:hideMark/>
          </w:tcPr>
          <w:p w14:paraId="0CE14D7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A658EF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52A978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E043BA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720" w:type="dxa"/>
            <w:tcBorders>
              <w:top w:val="single" w:sz="4" w:space="0" w:color="FFFFFF" w:themeColor="background1"/>
              <w:bottom w:val="single" w:sz="4" w:space="0" w:color="FFFFFF" w:themeColor="background1"/>
            </w:tcBorders>
            <w:noWrap/>
            <w:hideMark/>
          </w:tcPr>
          <w:p w14:paraId="7370A00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630" w:type="dxa"/>
            <w:tcBorders>
              <w:top w:val="single" w:sz="4" w:space="0" w:color="FFFFFF" w:themeColor="background1"/>
              <w:bottom w:val="single" w:sz="4" w:space="0" w:color="FFFFFF" w:themeColor="background1"/>
            </w:tcBorders>
            <w:noWrap/>
            <w:hideMark/>
          </w:tcPr>
          <w:p w14:paraId="42B7EEC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95" w:type="dxa"/>
            <w:tcBorders>
              <w:top w:val="single" w:sz="4" w:space="0" w:color="FFFFFF" w:themeColor="background1"/>
              <w:bottom w:val="single" w:sz="4" w:space="0" w:color="FFFFFF" w:themeColor="background1"/>
            </w:tcBorders>
            <w:noWrap/>
            <w:hideMark/>
          </w:tcPr>
          <w:p w14:paraId="2550380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11819E4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79" w:type="dxa"/>
            <w:tcBorders>
              <w:top w:val="single" w:sz="4" w:space="0" w:color="FFFFFF" w:themeColor="background1"/>
              <w:bottom w:val="single" w:sz="4" w:space="0" w:color="FFFFFF" w:themeColor="background1"/>
            </w:tcBorders>
            <w:noWrap/>
            <w:hideMark/>
          </w:tcPr>
          <w:p w14:paraId="34A13BA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20012" w:rsidRPr="00674FF0" w14:paraId="41EC08E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931823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B5CD72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PCB170 Lipid Adj (ng/g)</w:t>
            </w:r>
          </w:p>
        </w:tc>
        <w:tc>
          <w:tcPr>
            <w:tcW w:w="1080" w:type="dxa"/>
            <w:tcBorders>
              <w:top w:val="single" w:sz="4" w:space="0" w:color="FFFFFF" w:themeColor="background1"/>
              <w:bottom w:val="single" w:sz="4" w:space="0" w:color="FFFFFF" w:themeColor="background1"/>
            </w:tcBorders>
            <w:noWrap/>
            <w:hideMark/>
          </w:tcPr>
          <w:p w14:paraId="23B72AA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4ECB5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80508C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42E6A1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720" w:type="dxa"/>
            <w:tcBorders>
              <w:top w:val="single" w:sz="4" w:space="0" w:color="FFFFFF" w:themeColor="background1"/>
              <w:bottom w:val="single" w:sz="4" w:space="0" w:color="FFFFFF" w:themeColor="background1"/>
            </w:tcBorders>
            <w:noWrap/>
            <w:hideMark/>
          </w:tcPr>
          <w:p w14:paraId="03A9169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630" w:type="dxa"/>
            <w:tcBorders>
              <w:top w:val="single" w:sz="4" w:space="0" w:color="FFFFFF" w:themeColor="background1"/>
              <w:bottom w:val="single" w:sz="4" w:space="0" w:color="FFFFFF" w:themeColor="background1"/>
            </w:tcBorders>
            <w:noWrap/>
            <w:hideMark/>
          </w:tcPr>
          <w:p w14:paraId="08D3E8E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0.13</w:t>
            </w:r>
          </w:p>
        </w:tc>
        <w:tc>
          <w:tcPr>
            <w:tcW w:w="595" w:type="dxa"/>
            <w:tcBorders>
              <w:top w:val="single" w:sz="4" w:space="0" w:color="FFFFFF" w:themeColor="background1"/>
              <w:bottom w:val="single" w:sz="4" w:space="0" w:color="FFFFFF" w:themeColor="background1"/>
            </w:tcBorders>
            <w:noWrap/>
            <w:hideMark/>
          </w:tcPr>
          <w:p w14:paraId="449AEE83"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0.08</w:t>
            </w:r>
          </w:p>
        </w:tc>
        <w:tc>
          <w:tcPr>
            <w:tcW w:w="540" w:type="dxa"/>
            <w:tcBorders>
              <w:top w:val="single" w:sz="4" w:space="0" w:color="FFFFFF" w:themeColor="background1"/>
              <w:bottom w:val="single" w:sz="4" w:space="0" w:color="FFFFFF" w:themeColor="background1"/>
            </w:tcBorders>
            <w:noWrap/>
            <w:hideMark/>
          </w:tcPr>
          <w:p w14:paraId="06BCF67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0.20</w:t>
            </w:r>
          </w:p>
        </w:tc>
        <w:tc>
          <w:tcPr>
            <w:tcW w:w="779" w:type="dxa"/>
            <w:tcBorders>
              <w:top w:val="single" w:sz="4" w:space="0" w:color="FFFFFF" w:themeColor="background1"/>
              <w:bottom w:val="single" w:sz="4" w:space="0" w:color="FFFFFF" w:themeColor="background1"/>
            </w:tcBorders>
            <w:noWrap/>
            <w:hideMark/>
          </w:tcPr>
          <w:p w14:paraId="1A4771F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01404E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71EE056"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1691093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PCB178 Lipid Adj (ng/g)</w:t>
            </w:r>
          </w:p>
        </w:tc>
        <w:tc>
          <w:tcPr>
            <w:tcW w:w="1080" w:type="dxa"/>
            <w:tcBorders>
              <w:top w:val="single" w:sz="4" w:space="0" w:color="FFFFFF" w:themeColor="background1"/>
              <w:bottom w:val="single" w:sz="4" w:space="0" w:color="FFFFFF" w:themeColor="background1"/>
            </w:tcBorders>
            <w:noWrap/>
            <w:hideMark/>
          </w:tcPr>
          <w:p w14:paraId="551BC29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2504465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00B2F4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8218F0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720" w:type="dxa"/>
            <w:tcBorders>
              <w:top w:val="single" w:sz="4" w:space="0" w:color="FFFFFF" w:themeColor="background1"/>
              <w:bottom w:val="single" w:sz="4" w:space="0" w:color="FFFFFF" w:themeColor="background1"/>
            </w:tcBorders>
            <w:noWrap/>
            <w:hideMark/>
          </w:tcPr>
          <w:p w14:paraId="7A7A0B3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93</w:t>
            </w:r>
          </w:p>
        </w:tc>
        <w:tc>
          <w:tcPr>
            <w:tcW w:w="630" w:type="dxa"/>
            <w:tcBorders>
              <w:top w:val="single" w:sz="4" w:space="0" w:color="FFFFFF" w:themeColor="background1"/>
              <w:bottom w:val="single" w:sz="4" w:space="0" w:color="FFFFFF" w:themeColor="background1"/>
            </w:tcBorders>
            <w:noWrap/>
            <w:hideMark/>
          </w:tcPr>
          <w:p w14:paraId="370E065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95" w:type="dxa"/>
            <w:tcBorders>
              <w:top w:val="single" w:sz="4" w:space="0" w:color="FFFFFF" w:themeColor="background1"/>
              <w:bottom w:val="single" w:sz="4" w:space="0" w:color="FFFFFF" w:themeColor="background1"/>
            </w:tcBorders>
            <w:noWrap/>
            <w:hideMark/>
          </w:tcPr>
          <w:p w14:paraId="30170A82"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540" w:type="dxa"/>
            <w:tcBorders>
              <w:top w:val="single" w:sz="4" w:space="0" w:color="FFFFFF" w:themeColor="background1"/>
              <w:bottom w:val="single" w:sz="4" w:space="0" w:color="FFFFFF" w:themeColor="background1"/>
            </w:tcBorders>
            <w:noWrap/>
            <w:hideMark/>
          </w:tcPr>
          <w:p w14:paraId="7EFAE63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79" w:type="dxa"/>
            <w:tcBorders>
              <w:top w:val="single" w:sz="4" w:space="0" w:color="FFFFFF" w:themeColor="background1"/>
              <w:bottom w:val="single" w:sz="4" w:space="0" w:color="FFFFFF" w:themeColor="background1"/>
            </w:tcBorders>
            <w:noWrap/>
            <w:hideMark/>
          </w:tcPr>
          <w:p w14:paraId="7A5E55F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46F0DE5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B0CB94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622BDA5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PCB180 Lipid Adj (ng/g)</w:t>
            </w:r>
          </w:p>
        </w:tc>
        <w:tc>
          <w:tcPr>
            <w:tcW w:w="1080" w:type="dxa"/>
            <w:tcBorders>
              <w:top w:val="single" w:sz="4" w:space="0" w:color="FFFFFF" w:themeColor="background1"/>
              <w:bottom w:val="single" w:sz="4" w:space="0" w:color="FFFFFF" w:themeColor="background1"/>
            </w:tcBorders>
            <w:noWrap/>
            <w:hideMark/>
          </w:tcPr>
          <w:p w14:paraId="476317E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F983DB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E84CF6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81488A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135</w:t>
            </w:r>
          </w:p>
        </w:tc>
        <w:tc>
          <w:tcPr>
            <w:tcW w:w="720" w:type="dxa"/>
            <w:tcBorders>
              <w:top w:val="single" w:sz="4" w:space="0" w:color="FFFFFF" w:themeColor="background1"/>
              <w:bottom w:val="single" w:sz="4" w:space="0" w:color="FFFFFF" w:themeColor="background1"/>
            </w:tcBorders>
            <w:noWrap/>
            <w:hideMark/>
          </w:tcPr>
          <w:p w14:paraId="26CBC61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630" w:type="dxa"/>
            <w:tcBorders>
              <w:top w:val="single" w:sz="4" w:space="0" w:color="FFFFFF" w:themeColor="background1"/>
              <w:bottom w:val="single" w:sz="4" w:space="0" w:color="FFFFFF" w:themeColor="background1"/>
            </w:tcBorders>
            <w:noWrap/>
            <w:hideMark/>
          </w:tcPr>
          <w:p w14:paraId="727B1C2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p>
        </w:tc>
        <w:tc>
          <w:tcPr>
            <w:tcW w:w="595" w:type="dxa"/>
            <w:tcBorders>
              <w:top w:val="single" w:sz="4" w:space="0" w:color="FFFFFF" w:themeColor="background1"/>
              <w:bottom w:val="single" w:sz="4" w:space="0" w:color="FFFFFF" w:themeColor="background1"/>
            </w:tcBorders>
            <w:noWrap/>
            <w:hideMark/>
          </w:tcPr>
          <w:p w14:paraId="77F3B5B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40" w:type="dxa"/>
            <w:tcBorders>
              <w:top w:val="single" w:sz="4" w:space="0" w:color="FFFFFF" w:themeColor="background1"/>
              <w:bottom w:val="single" w:sz="4" w:space="0" w:color="FFFFFF" w:themeColor="background1"/>
            </w:tcBorders>
            <w:noWrap/>
            <w:hideMark/>
          </w:tcPr>
          <w:p w14:paraId="5B8E4A0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79" w:type="dxa"/>
            <w:tcBorders>
              <w:top w:val="single" w:sz="4" w:space="0" w:color="FFFFFF" w:themeColor="background1"/>
              <w:bottom w:val="single" w:sz="4" w:space="0" w:color="FFFFFF" w:themeColor="background1"/>
            </w:tcBorders>
            <w:noWrap/>
            <w:hideMark/>
          </w:tcPr>
          <w:p w14:paraId="7CBBAD3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20012" w:rsidRPr="00674FF0" w14:paraId="4FAA595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18D79E8"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4B8A80C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PCB180 Lipid Adj (ng/g)</w:t>
            </w:r>
          </w:p>
        </w:tc>
        <w:tc>
          <w:tcPr>
            <w:tcW w:w="1080" w:type="dxa"/>
            <w:tcBorders>
              <w:top w:val="single" w:sz="4" w:space="0" w:color="FFFFFF" w:themeColor="background1"/>
              <w:bottom w:val="single" w:sz="4" w:space="0" w:color="FFFFFF" w:themeColor="background1"/>
            </w:tcBorders>
            <w:noWrap/>
            <w:hideMark/>
          </w:tcPr>
          <w:p w14:paraId="1B7A9D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9FD9C0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2156918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119C69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135</w:t>
            </w:r>
          </w:p>
        </w:tc>
        <w:tc>
          <w:tcPr>
            <w:tcW w:w="720" w:type="dxa"/>
            <w:tcBorders>
              <w:top w:val="single" w:sz="4" w:space="0" w:color="FFFFFF" w:themeColor="background1"/>
              <w:bottom w:val="single" w:sz="4" w:space="0" w:color="FFFFFF" w:themeColor="background1"/>
            </w:tcBorders>
            <w:noWrap/>
            <w:hideMark/>
          </w:tcPr>
          <w:p w14:paraId="24E4E4A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630" w:type="dxa"/>
            <w:tcBorders>
              <w:top w:val="single" w:sz="4" w:space="0" w:color="FFFFFF" w:themeColor="background1"/>
              <w:bottom w:val="single" w:sz="4" w:space="0" w:color="FFFFFF" w:themeColor="background1"/>
            </w:tcBorders>
            <w:noWrap/>
            <w:hideMark/>
          </w:tcPr>
          <w:p w14:paraId="7C23B06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0.17</w:t>
            </w:r>
          </w:p>
        </w:tc>
        <w:tc>
          <w:tcPr>
            <w:tcW w:w="595" w:type="dxa"/>
            <w:tcBorders>
              <w:top w:val="single" w:sz="4" w:space="0" w:color="FFFFFF" w:themeColor="background1"/>
              <w:bottom w:val="single" w:sz="4" w:space="0" w:color="FFFFFF" w:themeColor="background1"/>
            </w:tcBorders>
            <w:noWrap/>
            <w:hideMark/>
          </w:tcPr>
          <w:p w14:paraId="003451CB"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0.08</w:t>
            </w:r>
          </w:p>
        </w:tc>
        <w:tc>
          <w:tcPr>
            <w:tcW w:w="540" w:type="dxa"/>
            <w:tcBorders>
              <w:top w:val="single" w:sz="4" w:space="0" w:color="FFFFFF" w:themeColor="background1"/>
              <w:bottom w:val="single" w:sz="4" w:space="0" w:color="FFFFFF" w:themeColor="background1"/>
            </w:tcBorders>
            <w:noWrap/>
            <w:hideMark/>
          </w:tcPr>
          <w:p w14:paraId="7232868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p>
        </w:tc>
        <w:tc>
          <w:tcPr>
            <w:tcW w:w="779" w:type="dxa"/>
            <w:tcBorders>
              <w:top w:val="single" w:sz="4" w:space="0" w:color="FFFFFF" w:themeColor="background1"/>
              <w:bottom w:val="single" w:sz="4" w:space="0" w:color="FFFFFF" w:themeColor="background1"/>
            </w:tcBorders>
            <w:noWrap/>
            <w:hideMark/>
          </w:tcPr>
          <w:p w14:paraId="175FC23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677BB2D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5319879"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6AB3333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PCB183 Lipid Adj (ng/g)</w:t>
            </w:r>
          </w:p>
        </w:tc>
        <w:tc>
          <w:tcPr>
            <w:tcW w:w="1080" w:type="dxa"/>
            <w:tcBorders>
              <w:top w:val="single" w:sz="4" w:space="0" w:color="FFFFFF" w:themeColor="background1"/>
              <w:bottom w:val="single" w:sz="4" w:space="0" w:color="FFFFFF" w:themeColor="background1"/>
            </w:tcBorders>
            <w:noWrap/>
            <w:hideMark/>
          </w:tcPr>
          <w:p w14:paraId="77BFEBD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18C684E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2E61D0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0F4D12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132</w:t>
            </w:r>
          </w:p>
        </w:tc>
        <w:tc>
          <w:tcPr>
            <w:tcW w:w="720" w:type="dxa"/>
            <w:tcBorders>
              <w:top w:val="single" w:sz="4" w:space="0" w:color="FFFFFF" w:themeColor="background1"/>
              <w:bottom w:val="single" w:sz="4" w:space="0" w:color="FFFFFF" w:themeColor="background1"/>
            </w:tcBorders>
            <w:noWrap/>
            <w:hideMark/>
          </w:tcPr>
          <w:p w14:paraId="6B090B8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630" w:type="dxa"/>
            <w:tcBorders>
              <w:top w:val="single" w:sz="4" w:space="0" w:color="FFFFFF" w:themeColor="background1"/>
              <w:bottom w:val="single" w:sz="4" w:space="0" w:color="FFFFFF" w:themeColor="background1"/>
            </w:tcBorders>
            <w:noWrap/>
            <w:hideMark/>
          </w:tcPr>
          <w:p w14:paraId="550B262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595" w:type="dxa"/>
            <w:tcBorders>
              <w:top w:val="single" w:sz="4" w:space="0" w:color="FFFFFF" w:themeColor="background1"/>
              <w:bottom w:val="single" w:sz="4" w:space="0" w:color="FFFFFF" w:themeColor="background1"/>
            </w:tcBorders>
            <w:noWrap/>
            <w:hideMark/>
          </w:tcPr>
          <w:p w14:paraId="27C2D147"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540" w:type="dxa"/>
            <w:tcBorders>
              <w:top w:val="single" w:sz="4" w:space="0" w:color="FFFFFF" w:themeColor="background1"/>
              <w:bottom w:val="single" w:sz="4" w:space="0" w:color="FFFFFF" w:themeColor="background1"/>
            </w:tcBorders>
            <w:noWrap/>
            <w:hideMark/>
          </w:tcPr>
          <w:p w14:paraId="77E34BF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779" w:type="dxa"/>
            <w:tcBorders>
              <w:top w:val="single" w:sz="4" w:space="0" w:color="FFFFFF" w:themeColor="background1"/>
              <w:bottom w:val="single" w:sz="4" w:space="0" w:color="FFFFFF" w:themeColor="background1"/>
            </w:tcBorders>
            <w:noWrap/>
            <w:hideMark/>
          </w:tcPr>
          <w:p w14:paraId="65E6EF6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1A09125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F899DB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D73DEE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PCB183 Lipid Adj (ng/g)</w:t>
            </w:r>
          </w:p>
        </w:tc>
        <w:tc>
          <w:tcPr>
            <w:tcW w:w="1080" w:type="dxa"/>
            <w:tcBorders>
              <w:top w:val="single" w:sz="4" w:space="0" w:color="FFFFFF" w:themeColor="background1"/>
              <w:bottom w:val="single" w:sz="4" w:space="0" w:color="FFFFFF" w:themeColor="background1"/>
            </w:tcBorders>
            <w:noWrap/>
            <w:hideMark/>
          </w:tcPr>
          <w:p w14:paraId="513C107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84FEA4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7CDAE80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505212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132</w:t>
            </w:r>
          </w:p>
        </w:tc>
        <w:tc>
          <w:tcPr>
            <w:tcW w:w="720" w:type="dxa"/>
            <w:tcBorders>
              <w:top w:val="single" w:sz="4" w:space="0" w:color="FFFFFF" w:themeColor="background1"/>
              <w:bottom w:val="single" w:sz="4" w:space="0" w:color="FFFFFF" w:themeColor="background1"/>
            </w:tcBorders>
            <w:noWrap/>
            <w:hideMark/>
          </w:tcPr>
          <w:p w14:paraId="60D5945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630" w:type="dxa"/>
            <w:tcBorders>
              <w:top w:val="single" w:sz="4" w:space="0" w:color="FFFFFF" w:themeColor="background1"/>
              <w:bottom w:val="single" w:sz="4" w:space="0" w:color="FFFFFF" w:themeColor="background1"/>
            </w:tcBorders>
            <w:noWrap/>
            <w:hideMark/>
          </w:tcPr>
          <w:p w14:paraId="7CA85F8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595" w:type="dxa"/>
            <w:tcBorders>
              <w:top w:val="single" w:sz="4" w:space="0" w:color="FFFFFF" w:themeColor="background1"/>
              <w:bottom w:val="single" w:sz="4" w:space="0" w:color="FFFFFF" w:themeColor="background1"/>
            </w:tcBorders>
            <w:noWrap/>
            <w:hideMark/>
          </w:tcPr>
          <w:p w14:paraId="62650E3D"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p>
        </w:tc>
        <w:tc>
          <w:tcPr>
            <w:tcW w:w="540" w:type="dxa"/>
            <w:tcBorders>
              <w:top w:val="single" w:sz="4" w:space="0" w:color="FFFFFF" w:themeColor="background1"/>
              <w:bottom w:val="single" w:sz="4" w:space="0" w:color="FFFFFF" w:themeColor="background1"/>
            </w:tcBorders>
            <w:noWrap/>
            <w:hideMark/>
          </w:tcPr>
          <w:p w14:paraId="59E0187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0.34</w:t>
            </w:r>
          </w:p>
        </w:tc>
        <w:tc>
          <w:tcPr>
            <w:tcW w:w="779" w:type="dxa"/>
            <w:tcBorders>
              <w:top w:val="single" w:sz="4" w:space="0" w:color="FFFFFF" w:themeColor="background1"/>
              <w:bottom w:val="single" w:sz="4" w:space="0" w:color="FFFFFF" w:themeColor="background1"/>
            </w:tcBorders>
            <w:noWrap/>
            <w:hideMark/>
          </w:tcPr>
          <w:p w14:paraId="05188DE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AC5858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9106BC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36031CD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PCB187 Lipid Adj (ng/g)</w:t>
            </w:r>
          </w:p>
        </w:tc>
        <w:tc>
          <w:tcPr>
            <w:tcW w:w="1080" w:type="dxa"/>
            <w:tcBorders>
              <w:top w:val="single" w:sz="4" w:space="0" w:color="FFFFFF" w:themeColor="background1"/>
              <w:bottom w:val="single" w:sz="4" w:space="0" w:color="FFFFFF" w:themeColor="background1"/>
            </w:tcBorders>
            <w:noWrap/>
            <w:hideMark/>
          </w:tcPr>
          <w:p w14:paraId="3076276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FD2058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772A58C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E9D344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720" w:type="dxa"/>
            <w:tcBorders>
              <w:top w:val="single" w:sz="4" w:space="0" w:color="FFFFFF" w:themeColor="background1"/>
              <w:bottom w:val="single" w:sz="4" w:space="0" w:color="FFFFFF" w:themeColor="background1"/>
            </w:tcBorders>
            <w:noWrap/>
            <w:hideMark/>
          </w:tcPr>
          <w:p w14:paraId="5FEC054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630" w:type="dxa"/>
            <w:tcBorders>
              <w:top w:val="single" w:sz="4" w:space="0" w:color="FFFFFF" w:themeColor="background1"/>
              <w:bottom w:val="single" w:sz="4" w:space="0" w:color="FFFFFF" w:themeColor="background1"/>
            </w:tcBorders>
            <w:noWrap/>
            <w:hideMark/>
          </w:tcPr>
          <w:p w14:paraId="7C933B1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0.27</w:t>
            </w:r>
          </w:p>
        </w:tc>
        <w:tc>
          <w:tcPr>
            <w:tcW w:w="595" w:type="dxa"/>
            <w:tcBorders>
              <w:top w:val="single" w:sz="4" w:space="0" w:color="FFFFFF" w:themeColor="background1"/>
              <w:bottom w:val="single" w:sz="4" w:space="0" w:color="FFFFFF" w:themeColor="background1"/>
            </w:tcBorders>
            <w:noWrap/>
            <w:hideMark/>
          </w:tcPr>
          <w:p w14:paraId="374E3047"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40" w:type="dxa"/>
            <w:tcBorders>
              <w:top w:val="single" w:sz="4" w:space="0" w:color="FFFFFF" w:themeColor="background1"/>
              <w:bottom w:val="single" w:sz="4" w:space="0" w:color="FFFFFF" w:themeColor="background1"/>
            </w:tcBorders>
            <w:noWrap/>
            <w:hideMark/>
          </w:tcPr>
          <w:p w14:paraId="4D9EEEA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79" w:type="dxa"/>
            <w:tcBorders>
              <w:top w:val="single" w:sz="4" w:space="0" w:color="FFFFFF" w:themeColor="background1"/>
              <w:bottom w:val="single" w:sz="4" w:space="0" w:color="FFFFFF" w:themeColor="background1"/>
            </w:tcBorders>
            <w:noWrap/>
            <w:hideMark/>
          </w:tcPr>
          <w:p w14:paraId="65376FB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20012" w:rsidRPr="00674FF0" w14:paraId="11F347D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6A0D29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02BC452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PCB187 Lipid Adj (ng/g)</w:t>
            </w:r>
          </w:p>
        </w:tc>
        <w:tc>
          <w:tcPr>
            <w:tcW w:w="1080" w:type="dxa"/>
            <w:tcBorders>
              <w:top w:val="single" w:sz="4" w:space="0" w:color="FFFFFF" w:themeColor="background1"/>
              <w:bottom w:val="single" w:sz="4" w:space="0" w:color="FFFFFF" w:themeColor="background1"/>
            </w:tcBorders>
            <w:noWrap/>
            <w:hideMark/>
          </w:tcPr>
          <w:p w14:paraId="0BB494A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9B85F3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212A359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B5794C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720" w:type="dxa"/>
            <w:tcBorders>
              <w:top w:val="single" w:sz="4" w:space="0" w:color="FFFFFF" w:themeColor="background1"/>
              <w:bottom w:val="single" w:sz="4" w:space="0" w:color="FFFFFF" w:themeColor="background1"/>
            </w:tcBorders>
            <w:noWrap/>
            <w:hideMark/>
          </w:tcPr>
          <w:p w14:paraId="19F4469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w:t>
            </w:r>
          </w:p>
        </w:tc>
        <w:tc>
          <w:tcPr>
            <w:tcW w:w="630" w:type="dxa"/>
            <w:tcBorders>
              <w:top w:val="single" w:sz="4" w:space="0" w:color="FFFFFF" w:themeColor="background1"/>
              <w:bottom w:val="single" w:sz="4" w:space="0" w:color="FFFFFF" w:themeColor="background1"/>
            </w:tcBorders>
            <w:noWrap/>
            <w:hideMark/>
          </w:tcPr>
          <w:p w14:paraId="4B45D7D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0.20</w:t>
            </w:r>
          </w:p>
        </w:tc>
        <w:tc>
          <w:tcPr>
            <w:tcW w:w="595" w:type="dxa"/>
            <w:tcBorders>
              <w:top w:val="single" w:sz="4" w:space="0" w:color="FFFFFF" w:themeColor="background1"/>
              <w:bottom w:val="single" w:sz="4" w:space="0" w:color="FFFFFF" w:themeColor="background1"/>
            </w:tcBorders>
            <w:noWrap/>
            <w:hideMark/>
          </w:tcPr>
          <w:p w14:paraId="51772987"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40" w:type="dxa"/>
            <w:tcBorders>
              <w:top w:val="single" w:sz="4" w:space="0" w:color="FFFFFF" w:themeColor="background1"/>
              <w:bottom w:val="single" w:sz="4" w:space="0" w:color="FFFFFF" w:themeColor="background1"/>
            </w:tcBorders>
            <w:noWrap/>
            <w:hideMark/>
          </w:tcPr>
          <w:p w14:paraId="6380FDA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779" w:type="dxa"/>
            <w:tcBorders>
              <w:top w:val="single" w:sz="4" w:space="0" w:color="FFFFFF" w:themeColor="background1"/>
              <w:bottom w:val="single" w:sz="4" w:space="0" w:color="FFFFFF" w:themeColor="background1"/>
            </w:tcBorders>
            <w:noWrap/>
            <w:hideMark/>
          </w:tcPr>
          <w:p w14:paraId="668EDE4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4F696CC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D185727"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69D44EA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PCB194 Lipid Adj (ng/g)</w:t>
            </w:r>
          </w:p>
        </w:tc>
        <w:tc>
          <w:tcPr>
            <w:tcW w:w="1080" w:type="dxa"/>
            <w:tcBorders>
              <w:top w:val="single" w:sz="4" w:space="0" w:color="FFFFFF" w:themeColor="background1"/>
              <w:bottom w:val="single" w:sz="4" w:space="0" w:color="FFFFFF" w:themeColor="background1"/>
            </w:tcBorders>
            <w:noWrap/>
            <w:hideMark/>
          </w:tcPr>
          <w:p w14:paraId="10DA548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22EA970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CB1311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4B57D7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128</w:t>
            </w:r>
          </w:p>
        </w:tc>
        <w:tc>
          <w:tcPr>
            <w:tcW w:w="720" w:type="dxa"/>
            <w:tcBorders>
              <w:top w:val="single" w:sz="4" w:space="0" w:color="FFFFFF" w:themeColor="background1"/>
              <w:bottom w:val="single" w:sz="4" w:space="0" w:color="FFFFFF" w:themeColor="background1"/>
            </w:tcBorders>
            <w:noWrap/>
            <w:hideMark/>
          </w:tcPr>
          <w:p w14:paraId="519A77C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98</w:t>
            </w:r>
          </w:p>
        </w:tc>
        <w:tc>
          <w:tcPr>
            <w:tcW w:w="630" w:type="dxa"/>
            <w:tcBorders>
              <w:top w:val="single" w:sz="4" w:space="0" w:color="FFFFFF" w:themeColor="background1"/>
              <w:bottom w:val="single" w:sz="4" w:space="0" w:color="FFFFFF" w:themeColor="background1"/>
            </w:tcBorders>
            <w:noWrap/>
            <w:hideMark/>
          </w:tcPr>
          <w:p w14:paraId="2DF2B0D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95" w:type="dxa"/>
            <w:tcBorders>
              <w:top w:val="single" w:sz="4" w:space="0" w:color="FFFFFF" w:themeColor="background1"/>
              <w:bottom w:val="single" w:sz="4" w:space="0" w:color="FFFFFF" w:themeColor="background1"/>
            </w:tcBorders>
            <w:noWrap/>
            <w:hideMark/>
          </w:tcPr>
          <w:p w14:paraId="5276F8E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40" w:type="dxa"/>
            <w:tcBorders>
              <w:top w:val="single" w:sz="4" w:space="0" w:color="FFFFFF" w:themeColor="background1"/>
              <w:bottom w:val="single" w:sz="4" w:space="0" w:color="FFFFFF" w:themeColor="background1"/>
            </w:tcBorders>
            <w:noWrap/>
            <w:hideMark/>
          </w:tcPr>
          <w:p w14:paraId="3936A23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79" w:type="dxa"/>
            <w:tcBorders>
              <w:top w:val="single" w:sz="4" w:space="0" w:color="FFFFFF" w:themeColor="background1"/>
              <w:bottom w:val="single" w:sz="4" w:space="0" w:color="FFFFFF" w:themeColor="background1"/>
            </w:tcBorders>
            <w:noWrap/>
            <w:hideMark/>
          </w:tcPr>
          <w:p w14:paraId="7FFAB11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3CC0CC3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A7F77B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71FBA3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PCB194 Lipid Adj (ng/g)</w:t>
            </w:r>
          </w:p>
        </w:tc>
        <w:tc>
          <w:tcPr>
            <w:tcW w:w="1080" w:type="dxa"/>
            <w:tcBorders>
              <w:top w:val="single" w:sz="4" w:space="0" w:color="FFFFFF" w:themeColor="background1"/>
              <w:bottom w:val="single" w:sz="4" w:space="0" w:color="FFFFFF" w:themeColor="background1"/>
            </w:tcBorders>
            <w:noWrap/>
            <w:hideMark/>
          </w:tcPr>
          <w:p w14:paraId="0738701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B3098C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3261677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DCA953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128</w:t>
            </w:r>
          </w:p>
        </w:tc>
        <w:tc>
          <w:tcPr>
            <w:tcW w:w="720" w:type="dxa"/>
            <w:tcBorders>
              <w:top w:val="single" w:sz="4" w:space="0" w:color="FFFFFF" w:themeColor="background1"/>
              <w:bottom w:val="single" w:sz="4" w:space="0" w:color="FFFFFF" w:themeColor="background1"/>
            </w:tcBorders>
            <w:noWrap/>
            <w:hideMark/>
          </w:tcPr>
          <w:p w14:paraId="3FCB7B8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630" w:type="dxa"/>
            <w:tcBorders>
              <w:top w:val="single" w:sz="4" w:space="0" w:color="FFFFFF" w:themeColor="background1"/>
              <w:bottom w:val="single" w:sz="4" w:space="0" w:color="FFFFFF" w:themeColor="background1"/>
            </w:tcBorders>
            <w:noWrap/>
            <w:hideMark/>
          </w:tcPr>
          <w:p w14:paraId="7C4DEED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95" w:type="dxa"/>
            <w:tcBorders>
              <w:top w:val="single" w:sz="4" w:space="0" w:color="FFFFFF" w:themeColor="background1"/>
              <w:bottom w:val="single" w:sz="4" w:space="0" w:color="FFFFFF" w:themeColor="background1"/>
            </w:tcBorders>
            <w:noWrap/>
            <w:hideMark/>
          </w:tcPr>
          <w:p w14:paraId="54D15672"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0.09</w:t>
            </w:r>
          </w:p>
        </w:tc>
        <w:tc>
          <w:tcPr>
            <w:tcW w:w="540" w:type="dxa"/>
            <w:tcBorders>
              <w:top w:val="single" w:sz="4" w:space="0" w:color="FFFFFF" w:themeColor="background1"/>
              <w:bottom w:val="single" w:sz="4" w:space="0" w:color="FFFFFF" w:themeColor="background1"/>
            </w:tcBorders>
            <w:noWrap/>
            <w:hideMark/>
          </w:tcPr>
          <w:p w14:paraId="7DEE3C3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p>
        </w:tc>
        <w:tc>
          <w:tcPr>
            <w:tcW w:w="779" w:type="dxa"/>
            <w:tcBorders>
              <w:top w:val="single" w:sz="4" w:space="0" w:color="FFFFFF" w:themeColor="background1"/>
              <w:bottom w:val="single" w:sz="4" w:space="0" w:color="FFFFFF" w:themeColor="background1"/>
            </w:tcBorders>
            <w:noWrap/>
            <w:hideMark/>
          </w:tcPr>
          <w:p w14:paraId="3789CE6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4C2E73C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B664E2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ED17D5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PCB199 Lipid Adj (ng/g)</w:t>
            </w:r>
          </w:p>
        </w:tc>
        <w:tc>
          <w:tcPr>
            <w:tcW w:w="1080" w:type="dxa"/>
            <w:tcBorders>
              <w:top w:val="single" w:sz="4" w:space="0" w:color="FFFFFF" w:themeColor="background1"/>
              <w:bottom w:val="single" w:sz="4" w:space="0" w:color="FFFFFF" w:themeColor="background1"/>
            </w:tcBorders>
            <w:noWrap/>
            <w:hideMark/>
          </w:tcPr>
          <w:p w14:paraId="35C27BE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117113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6CFC91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05A1A2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720" w:type="dxa"/>
            <w:tcBorders>
              <w:top w:val="single" w:sz="4" w:space="0" w:color="FFFFFF" w:themeColor="background1"/>
              <w:bottom w:val="single" w:sz="4" w:space="0" w:color="FFFFFF" w:themeColor="background1"/>
            </w:tcBorders>
            <w:noWrap/>
            <w:hideMark/>
          </w:tcPr>
          <w:p w14:paraId="0BAB29F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630" w:type="dxa"/>
            <w:tcBorders>
              <w:top w:val="single" w:sz="4" w:space="0" w:color="FFFFFF" w:themeColor="background1"/>
              <w:bottom w:val="single" w:sz="4" w:space="0" w:color="FFFFFF" w:themeColor="background1"/>
            </w:tcBorders>
            <w:noWrap/>
            <w:hideMark/>
          </w:tcPr>
          <w:p w14:paraId="40756E4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95" w:type="dxa"/>
            <w:tcBorders>
              <w:top w:val="single" w:sz="4" w:space="0" w:color="FFFFFF" w:themeColor="background1"/>
              <w:bottom w:val="single" w:sz="4" w:space="0" w:color="FFFFFF" w:themeColor="background1"/>
            </w:tcBorders>
            <w:noWrap/>
            <w:hideMark/>
          </w:tcPr>
          <w:p w14:paraId="74145E33"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0.13</w:t>
            </w:r>
          </w:p>
        </w:tc>
        <w:tc>
          <w:tcPr>
            <w:tcW w:w="540" w:type="dxa"/>
            <w:tcBorders>
              <w:top w:val="single" w:sz="4" w:space="0" w:color="FFFFFF" w:themeColor="background1"/>
              <w:bottom w:val="single" w:sz="4" w:space="0" w:color="FFFFFF" w:themeColor="background1"/>
            </w:tcBorders>
            <w:noWrap/>
            <w:hideMark/>
          </w:tcPr>
          <w:p w14:paraId="4C6EC48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p>
        </w:tc>
        <w:tc>
          <w:tcPr>
            <w:tcW w:w="779" w:type="dxa"/>
            <w:tcBorders>
              <w:top w:val="single" w:sz="4" w:space="0" w:color="FFFFFF" w:themeColor="background1"/>
              <w:bottom w:val="single" w:sz="4" w:space="0" w:color="FFFFFF" w:themeColor="background1"/>
            </w:tcBorders>
            <w:noWrap/>
            <w:hideMark/>
          </w:tcPr>
          <w:p w14:paraId="5075A45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E3F4E6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D1C486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1133AB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b-Carotene(ug/dL)</w:t>
            </w:r>
          </w:p>
        </w:tc>
        <w:tc>
          <w:tcPr>
            <w:tcW w:w="1080" w:type="dxa"/>
            <w:tcBorders>
              <w:top w:val="single" w:sz="4" w:space="0" w:color="FFFFFF" w:themeColor="background1"/>
              <w:bottom w:val="single" w:sz="4" w:space="0" w:color="FFFFFF" w:themeColor="background1"/>
            </w:tcBorders>
            <w:noWrap/>
            <w:hideMark/>
          </w:tcPr>
          <w:p w14:paraId="49C146E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6C977B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4A01732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34AA8AD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144</w:t>
            </w:r>
          </w:p>
        </w:tc>
        <w:tc>
          <w:tcPr>
            <w:tcW w:w="720" w:type="dxa"/>
            <w:tcBorders>
              <w:top w:val="single" w:sz="4" w:space="0" w:color="FFFFFF" w:themeColor="background1"/>
              <w:bottom w:val="single" w:sz="4" w:space="0" w:color="FFFFFF" w:themeColor="background1"/>
            </w:tcBorders>
            <w:noWrap/>
            <w:hideMark/>
          </w:tcPr>
          <w:p w14:paraId="0D9C0E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168</w:t>
            </w:r>
          </w:p>
        </w:tc>
        <w:tc>
          <w:tcPr>
            <w:tcW w:w="630" w:type="dxa"/>
            <w:tcBorders>
              <w:top w:val="single" w:sz="4" w:space="0" w:color="FFFFFF" w:themeColor="background1"/>
              <w:bottom w:val="single" w:sz="4" w:space="0" w:color="FFFFFF" w:themeColor="background1"/>
            </w:tcBorders>
            <w:noWrap/>
            <w:hideMark/>
          </w:tcPr>
          <w:p w14:paraId="36E6170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595" w:type="dxa"/>
            <w:tcBorders>
              <w:top w:val="single" w:sz="4" w:space="0" w:color="FFFFFF" w:themeColor="background1"/>
              <w:bottom w:val="single" w:sz="4" w:space="0" w:color="FFFFFF" w:themeColor="background1"/>
            </w:tcBorders>
            <w:noWrap/>
            <w:hideMark/>
          </w:tcPr>
          <w:p w14:paraId="340E340C"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540" w:type="dxa"/>
            <w:tcBorders>
              <w:top w:val="single" w:sz="4" w:space="0" w:color="FFFFFF" w:themeColor="background1"/>
              <w:bottom w:val="single" w:sz="4" w:space="0" w:color="FFFFFF" w:themeColor="background1"/>
            </w:tcBorders>
            <w:noWrap/>
            <w:hideMark/>
          </w:tcPr>
          <w:p w14:paraId="1FEF754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779" w:type="dxa"/>
            <w:tcBorders>
              <w:top w:val="single" w:sz="4" w:space="0" w:color="FFFFFF" w:themeColor="background1"/>
              <w:bottom w:val="single" w:sz="4" w:space="0" w:color="FFFFFF" w:themeColor="background1"/>
            </w:tcBorders>
            <w:noWrap/>
            <w:hideMark/>
          </w:tcPr>
          <w:p w14:paraId="40739C4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67FA370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DB05E06"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0213EF6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51D36F5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7628C2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AA6E20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4F3ABD3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152</w:t>
            </w:r>
          </w:p>
        </w:tc>
        <w:tc>
          <w:tcPr>
            <w:tcW w:w="720" w:type="dxa"/>
            <w:tcBorders>
              <w:top w:val="single" w:sz="4" w:space="0" w:color="FFFFFF" w:themeColor="background1"/>
              <w:bottom w:val="single" w:sz="4" w:space="0" w:color="FFFFFF" w:themeColor="background1"/>
            </w:tcBorders>
            <w:noWrap/>
            <w:hideMark/>
          </w:tcPr>
          <w:p w14:paraId="1B793B6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155</w:t>
            </w:r>
          </w:p>
        </w:tc>
        <w:tc>
          <w:tcPr>
            <w:tcW w:w="630" w:type="dxa"/>
            <w:tcBorders>
              <w:top w:val="single" w:sz="4" w:space="0" w:color="FFFFFF" w:themeColor="background1"/>
              <w:bottom w:val="single" w:sz="4" w:space="0" w:color="FFFFFF" w:themeColor="background1"/>
            </w:tcBorders>
            <w:noWrap/>
            <w:hideMark/>
          </w:tcPr>
          <w:p w14:paraId="14E7904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3.46</w:t>
            </w:r>
          </w:p>
        </w:tc>
        <w:tc>
          <w:tcPr>
            <w:tcW w:w="595" w:type="dxa"/>
            <w:tcBorders>
              <w:top w:val="single" w:sz="4" w:space="0" w:color="FFFFFF" w:themeColor="background1"/>
              <w:bottom w:val="single" w:sz="4" w:space="0" w:color="FFFFFF" w:themeColor="background1"/>
            </w:tcBorders>
            <w:noWrap/>
            <w:hideMark/>
          </w:tcPr>
          <w:p w14:paraId="12974C7D"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1.90</w:t>
            </w:r>
          </w:p>
        </w:tc>
        <w:tc>
          <w:tcPr>
            <w:tcW w:w="540" w:type="dxa"/>
            <w:tcBorders>
              <w:top w:val="single" w:sz="4" w:space="0" w:color="FFFFFF" w:themeColor="background1"/>
              <w:bottom w:val="single" w:sz="4" w:space="0" w:color="FFFFFF" w:themeColor="background1"/>
            </w:tcBorders>
            <w:noWrap/>
            <w:hideMark/>
          </w:tcPr>
          <w:p w14:paraId="515E169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6.32</w:t>
            </w:r>
          </w:p>
        </w:tc>
        <w:tc>
          <w:tcPr>
            <w:tcW w:w="779" w:type="dxa"/>
            <w:tcBorders>
              <w:top w:val="single" w:sz="4" w:space="0" w:color="FFFFFF" w:themeColor="background1"/>
              <w:bottom w:val="single" w:sz="4" w:space="0" w:color="FFFFFF" w:themeColor="background1"/>
            </w:tcBorders>
            <w:noWrap/>
            <w:hideMark/>
          </w:tcPr>
          <w:p w14:paraId="2194E3F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7E11BD7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51EA9A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045FC49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6905828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36EA08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16107F0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11E62DA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152</w:t>
            </w:r>
          </w:p>
        </w:tc>
        <w:tc>
          <w:tcPr>
            <w:tcW w:w="720" w:type="dxa"/>
            <w:tcBorders>
              <w:top w:val="single" w:sz="4" w:space="0" w:color="FFFFFF" w:themeColor="background1"/>
              <w:bottom w:val="single" w:sz="4" w:space="0" w:color="FFFFFF" w:themeColor="background1"/>
            </w:tcBorders>
            <w:noWrap/>
            <w:hideMark/>
          </w:tcPr>
          <w:p w14:paraId="467207A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153</w:t>
            </w:r>
          </w:p>
        </w:tc>
        <w:tc>
          <w:tcPr>
            <w:tcW w:w="630" w:type="dxa"/>
            <w:tcBorders>
              <w:top w:val="single" w:sz="4" w:space="0" w:color="FFFFFF" w:themeColor="background1"/>
              <w:bottom w:val="single" w:sz="4" w:space="0" w:color="FFFFFF" w:themeColor="background1"/>
            </w:tcBorders>
            <w:noWrap/>
            <w:hideMark/>
          </w:tcPr>
          <w:p w14:paraId="1F9D77E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3.63</w:t>
            </w:r>
          </w:p>
        </w:tc>
        <w:tc>
          <w:tcPr>
            <w:tcW w:w="595" w:type="dxa"/>
            <w:tcBorders>
              <w:top w:val="single" w:sz="4" w:space="0" w:color="FFFFFF" w:themeColor="background1"/>
              <w:bottom w:val="single" w:sz="4" w:space="0" w:color="FFFFFF" w:themeColor="background1"/>
            </w:tcBorders>
            <w:noWrap/>
            <w:hideMark/>
          </w:tcPr>
          <w:p w14:paraId="770D9CA6"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1.72</w:t>
            </w:r>
          </w:p>
        </w:tc>
        <w:tc>
          <w:tcPr>
            <w:tcW w:w="540" w:type="dxa"/>
            <w:tcBorders>
              <w:top w:val="single" w:sz="4" w:space="0" w:color="FFFFFF" w:themeColor="background1"/>
              <w:bottom w:val="single" w:sz="4" w:space="0" w:color="FFFFFF" w:themeColor="background1"/>
            </w:tcBorders>
            <w:noWrap/>
            <w:hideMark/>
          </w:tcPr>
          <w:p w14:paraId="603F944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7.65</w:t>
            </w:r>
          </w:p>
        </w:tc>
        <w:tc>
          <w:tcPr>
            <w:tcW w:w="779" w:type="dxa"/>
            <w:tcBorders>
              <w:top w:val="single" w:sz="4" w:space="0" w:color="FFFFFF" w:themeColor="background1"/>
              <w:bottom w:val="single" w:sz="4" w:space="0" w:color="FFFFFF" w:themeColor="background1"/>
            </w:tcBorders>
            <w:noWrap/>
            <w:hideMark/>
          </w:tcPr>
          <w:p w14:paraId="02291B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6BB5762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99D892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7BA2386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C (mg/dL)</w:t>
            </w:r>
          </w:p>
        </w:tc>
        <w:tc>
          <w:tcPr>
            <w:tcW w:w="1080" w:type="dxa"/>
            <w:tcBorders>
              <w:top w:val="single" w:sz="4" w:space="0" w:color="FFFFFF" w:themeColor="background1"/>
              <w:bottom w:val="single" w:sz="4" w:space="0" w:color="FFFFFF" w:themeColor="background1"/>
            </w:tcBorders>
            <w:noWrap/>
            <w:hideMark/>
          </w:tcPr>
          <w:p w14:paraId="195AFF4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300B07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bottom w:val="single" w:sz="4" w:space="0" w:color="FFFFFF" w:themeColor="background1"/>
            </w:tcBorders>
            <w:noWrap/>
            <w:hideMark/>
          </w:tcPr>
          <w:p w14:paraId="5C7FC03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2BFDF42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76</w:t>
            </w:r>
          </w:p>
        </w:tc>
        <w:tc>
          <w:tcPr>
            <w:tcW w:w="720" w:type="dxa"/>
            <w:tcBorders>
              <w:top w:val="single" w:sz="4" w:space="0" w:color="FFFFFF" w:themeColor="background1"/>
              <w:bottom w:val="single" w:sz="4" w:space="0" w:color="FFFFFF" w:themeColor="background1"/>
            </w:tcBorders>
            <w:noWrap/>
            <w:hideMark/>
          </w:tcPr>
          <w:p w14:paraId="488BF41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85</w:t>
            </w:r>
          </w:p>
        </w:tc>
        <w:tc>
          <w:tcPr>
            <w:tcW w:w="630" w:type="dxa"/>
            <w:tcBorders>
              <w:top w:val="single" w:sz="4" w:space="0" w:color="FFFFFF" w:themeColor="background1"/>
              <w:bottom w:val="single" w:sz="4" w:space="0" w:color="FFFFFF" w:themeColor="background1"/>
            </w:tcBorders>
            <w:noWrap/>
            <w:hideMark/>
          </w:tcPr>
          <w:p w14:paraId="3C1F656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595" w:type="dxa"/>
            <w:tcBorders>
              <w:top w:val="single" w:sz="4" w:space="0" w:color="FFFFFF" w:themeColor="background1"/>
              <w:bottom w:val="single" w:sz="4" w:space="0" w:color="FFFFFF" w:themeColor="background1"/>
            </w:tcBorders>
            <w:noWrap/>
            <w:hideMark/>
          </w:tcPr>
          <w:p w14:paraId="1B82EF5A"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0.17</w:t>
            </w:r>
          </w:p>
        </w:tc>
        <w:tc>
          <w:tcPr>
            <w:tcW w:w="540" w:type="dxa"/>
            <w:tcBorders>
              <w:top w:val="single" w:sz="4" w:space="0" w:color="FFFFFF" w:themeColor="background1"/>
              <w:bottom w:val="single" w:sz="4" w:space="0" w:color="FFFFFF" w:themeColor="background1"/>
            </w:tcBorders>
            <w:noWrap/>
            <w:hideMark/>
          </w:tcPr>
          <w:p w14:paraId="092500A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79" w:type="dxa"/>
            <w:tcBorders>
              <w:top w:val="single" w:sz="4" w:space="0" w:color="FFFFFF" w:themeColor="background1"/>
              <w:bottom w:val="single" w:sz="4" w:space="0" w:color="FFFFFF" w:themeColor="background1"/>
            </w:tcBorders>
            <w:noWrap/>
            <w:hideMark/>
          </w:tcPr>
          <w:p w14:paraId="6B95C50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20012" w:rsidRPr="00674FF0" w14:paraId="2F1980B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B8204A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5F8DF0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b-Carotene(ug/dL)</w:t>
            </w:r>
          </w:p>
        </w:tc>
        <w:tc>
          <w:tcPr>
            <w:tcW w:w="1080" w:type="dxa"/>
            <w:tcBorders>
              <w:top w:val="single" w:sz="4" w:space="0" w:color="FFFFFF" w:themeColor="background1"/>
              <w:bottom w:val="single" w:sz="4" w:space="0" w:color="FFFFFF" w:themeColor="background1"/>
            </w:tcBorders>
            <w:noWrap/>
            <w:hideMark/>
          </w:tcPr>
          <w:p w14:paraId="27909BA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1B14C6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9CC343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69FB783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720" w:type="dxa"/>
            <w:tcBorders>
              <w:top w:val="single" w:sz="4" w:space="0" w:color="FFFFFF" w:themeColor="background1"/>
              <w:bottom w:val="single" w:sz="4" w:space="0" w:color="FFFFFF" w:themeColor="background1"/>
            </w:tcBorders>
            <w:noWrap/>
            <w:hideMark/>
          </w:tcPr>
          <w:p w14:paraId="6F40DC0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280</w:t>
            </w:r>
          </w:p>
        </w:tc>
        <w:tc>
          <w:tcPr>
            <w:tcW w:w="630" w:type="dxa"/>
            <w:tcBorders>
              <w:top w:val="single" w:sz="4" w:space="0" w:color="FFFFFF" w:themeColor="background1"/>
              <w:bottom w:val="single" w:sz="4" w:space="0" w:color="FFFFFF" w:themeColor="background1"/>
            </w:tcBorders>
            <w:noWrap/>
            <w:hideMark/>
          </w:tcPr>
          <w:p w14:paraId="2646F6C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595" w:type="dxa"/>
            <w:tcBorders>
              <w:top w:val="single" w:sz="4" w:space="0" w:color="FFFFFF" w:themeColor="background1"/>
              <w:bottom w:val="single" w:sz="4" w:space="0" w:color="FFFFFF" w:themeColor="background1"/>
            </w:tcBorders>
            <w:noWrap/>
            <w:hideMark/>
          </w:tcPr>
          <w:p w14:paraId="0B7512B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p>
        </w:tc>
        <w:tc>
          <w:tcPr>
            <w:tcW w:w="540" w:type="dxa"/>
            <w:tcBorders>
              <w:top w:val="single" w:sz="4" w:space="0" w:color="FFFFFF" w:themeColor="background1"/>
              <w:bottom w:val="single" w:sz="4" w:space="0" w:color="FFFFFF" w:themeColor="background1"/>
            </w:tcBorders>
            <w:noWrap/>
            <w:hideMark/>
          </w:tcPr>
          <w:p w14:paraId="255BF70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779" w:type="dxa"/>
            <w:tcBorders>
              <w:top w:val="single" w:sz="4" w:space="0" w:color="FFFFFF" w:themeColor="background1"/>
              <w:bottom w:val="single" w:sz="4" w:space="0" w:color="FFFFFF" w:themeColor="background1"/>
            </w:tcBorders>
            <w:noWrap/>
            <w:hideMark/>
          </w:tcPr>
          <w:p w14:paraId="5421C89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0.049</w:t>
            </w:r>
          </w:p>
        </w:tc>
      </w:tr>
      <w:tr w:rsidR="00920012" w:rsidRPr="00674FF0" w14:paraId="009254D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06C5609"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72D516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0099278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E8F1B9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321979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5AC1623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266</w:t>
            </w:r>
          </w:p>
        </w:tc>
        <w:tc>
          <w:tcPr>
            <w:tcW w:w="720" w:type="dxa"/>
            <w:tcBorders>
              <w:top w:val="single" w:sz="4" w:space="0" w:color="FFFFFF" w:themeColor="background1"/>
              <w:bottom w:val="single" w:sz="4" w:space="0" w:color="FFFFFF" w:themeColor="background1"/>
            </w:tcBorders>
            <w:noWrap/>
            <w:hideMark/>
          </w:tcPr>
          <w:p w14:paraId="47E2D9A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357</w:t>
            </w:r>
          </w:p>
        </w:tc>
        <w:tc>
          <w:tcPr>
            <w:tcW w:w="630" w:type="dxa"/>
            <w:tcBorders>
              <w:top w:val="single" w:sz="4" w:space="0" w:color="FFFFFF" w:themeColor="background1"/>
              <w:bottom w:val="single" w:sz="4" w:space="0" w:color="FFFFFF" w:themeColor="background1"/>
            </w:tcBorders>
            <w:noWrap/>
            <w:hideMark/>
          </w:tcPr>
          <w:p w14:paraId="64C5884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2.86</w:t>
            </w:r>
          </w:p>
        </w:tc>
        <w:tc>
          <w:tcPr>
            <w:tcW w:w="595" w:type="dxa"/>
            <w:tcBorders>
              <w:top w:val="single" w:sz="4" w:space="0" w:color="FFFFFF" w:themeColor="background1"/>
              <w:bottom w:val="single" w:sz="4" w:space="0" w:color="FFFFFF" w:themeColor="background1"/>
            </w:tcBorders>
            <w:noWrap/>
            <w:hideMark/>
          </w:tcPr>
          <w:p w14:paraId="090A021C"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540" w:type="dxa"/>
            <w:tcBorders>
              <w:top w:val="single" w:sz="4" w:space="0" w:color="FFFFFF" w:themeColor="background1"/>
              <w:bottom w:val="single" w:sz="4" w:space="0" w:color="FFFFFF" w:themeColor="background1"/>
            </w:tcBorders>
            <w:noWrap/>
            <w:hideMark/>
          </w:tcPr>
          <w:p w14:paraId="5FFF986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5.30</w:t>
            </w:r>
          </w:p>
        </w:tc>
        <w:tc>
          <w:tcPr>
            <w:tcW w:w="779" w:type="dxa"/>
            <w:tcBorders>
              <w:top w:val="single" w:sz="4" w:space="0" w:color="FFFFFF" w:themeColor="background1"/>
              <w:bottom w:val="single" w:sz="4" w:space="0" w:color="FFFFFF" w:themeColor="background1"/>
            </w:tcBorders>
            <w:noWrap/>
            <w:hideMark/>
          </w:tcPr>
          <w:p w14:paraId="6B85A18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0874592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8CCA62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E0FD46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1080" w:type="dxa"/>
            <w:tcBorders>
              <w:top w:val="single" w:sz="4" w:space="0" w:color="FFFFFF" w:themeColor="background1"/>
              <w:bottom w:val="single" w:sz="4" w:space="0" w:color="FFFFFF" w:themeColor="background1"/>
            </w:tcBorders>
            <w:noWrap/>
            <w:hideMark/>
          </w:tcPr>
          <w:p w14:paraId="30555B4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59AEC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37478B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1647409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466</w:t>
            </w:r>
          </w:p>
        </w:tc>
        <w:tc>
          <w:tcPr>
            <w:tcW w:w="720" w:type="dxa"/>
            <w:tcBorders>
              <w:top w:val="single" w:sz="4" w:space="0" w:color="FFFFFF" w:themeColor="background1"/>
              <w:bottom w:val="single" w:sz="4" w:space="0" w:color="FFFFFF" w:themeColor="background1"/>
            </w:tcBorders>
            <w:noWrap/>
            <w:hideMark/>
          </w:tcPr>
          <w:p w14:paraId="4685F1B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201</w:t>
            </w:r>
          </w:p>
        </w:tc>
        <w:tc>
          <w:tcPr>
            <w:tcW w:w="630" w:type="dxa"/>
            <w:tcBorders>
              <w:top w:val="single" w:sz="4" w:space="0" w:color="FFFFFF" w:themeColor="background1"/>
              <w:bottom w:val="single" w:sz="4" w:space="0" w:color="FFFFFF" w:themeColor="background1"/>
            </w:tcBorders>
            <w:noWrap/>
            <w:hideMark/>
          </w:tcPr>
          <w:p w14:paraId="1B95F16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p>
        </w:tc>
        <w:tc>
          <w:tcPr>
            <w:tcW w:w="595" w:type="dxa"/>
            <w:tcBorders>
              <w:top w:val="single" w:sz="4" w:space="0" w:color="FFFFFF" w:themeColor="background1"/>
              <w:bottom w:val="single" w:sz="4" w:space="0" w:color="FFFFFF" w:themeColor="background1"/>
            </w:tcBorders>
            <w:noWrap/>
            <w:hideMark/>
          </w:tcPr>
          <w:p w14:paraId="625B2860"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540" w:type="dxa"/>
            <w:tcBorders>
              <w:top w:val="single" w:sz="4" w:space="0" w:color="FFFFFF" w:themeColor="background1"/>
              <w:bottom w:val="single" w:sz="4" w:space="0" w:color="FFFFFF" w:themeColor="background1"/>
            </w:tcBorders>
            <w:noWrap/>
            <w:hideMark/>
          </w:tcPr>
          <w:p w14:paraId="5E28E5E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779" w:type="dxa"/>
            <w:tcBorders>
              <w:top w:val="single" w:sz="4" w:space="0" w:color="FFFFFF" w:themeColor="background1"/>
              <w:bottom w:val="single" w:sz="4" w:space="0" w:color="FFFFFF" w:themeColor="background1"/>
            </w:tcBorders>
            <w:noWrap/>
            <w:hideMark/>
          </w:tcPr>
          <w:p w14:paraId="6208D8D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920012" w:rsidRPr="00674FF0" w14:paraId="79694E6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28BD4FF"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7977399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1080" w:type="dxa"/>
            <w:tcBorders>
              <w:top w:val="single" w:sz="4" w:space="0" w:color="FFFFFF" w:themeColor="background1"/>
              <w:bottom w:val="single" w:sz="4" w:space="0" w:color="FFFFFF" w:themeColor="background1"/>
            </w:tcBorders>
            <w:noWrap/>
            <w:hideMark/>
          </w:tcPr>
          <w:p w14:paraId="6DE83E2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1A4325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132CBA1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5EB761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927</w:t>
            </w:r>
          </w:p>
        </w:tc>
        <w:tc>
          <w:tcPr>
            <w:tcW w:w="720" w:type="dxa"/>
            <w:tcBorders>
              <w:top w:val="single" w:sz="4" w:space="0" w:color="FFFFFF" w:themeColor="background1"/>
              <w:bottom w:val="single" w:sz="4" w:space="0" w:color="FFFFFF" w:themeColor="background1"/>
            </w:tcBorders>
            <w:noWrap/>
            <w:hideMark/>
          </w:tcPr>
          <w:p w14:paraId="251F54F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414</w:t>
            </w:r>
          </w:p>
        </w:tc>
        <w:tc>
          <w:tcPr>
            <w:tcW w:w="630" w:type="dxa"/>
            <w:tcBorders>
              <w:top w:val="single" w:sz="4" w:space="0" w:color="FFFFFF" w:themeColor="background1"/>
              <w:bottom w:val="single" w:sz="4" w:space="0" w:color="FFFFFF" w:themeColor="background1"/>
            </w:tcBorders>
            <w:noWrap/>
            <w:hideMark/>
          </w:tcPr>
          <w:p w14:paraId="3E0B9E3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595" w:type="dxa"/>
            <w:tcBorders>
              <w:top w:val="single" w:sz="4" w:space="0" w:color="FFFFFF" w:themeColor="background1"/>
              <w:bottom w:val="single" w:sz="4" w:space="0" w:color="FFFFFF" w:themeColor="background1"/>
            </w:tcBorders>
            <w:noWrap/>
            <w:hideMark/>
          </w:tcPr>
          <w:p w14:paraId="5EC06716"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540" w:type="dxa"/>
            <w:tcBorders>
              <w:top w:val="single" w:sz="4" w:space="0" w:color="FFFFFF" w:themeColor="background1"/>
              <w:bottom w:val="single" w:sz="4" w:space="0" w:color="FFFFFF" w:themeColor="background1"/>
            </w:tcBorders>
            <w:noWrap/>
            <w:hideMark/>
          </w:tcPr>
          <w:p w14:paraId="163F940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79" w:type="dxa"/>
            <w:tcBorders>
              <w:top w:val="single" w:sz="4" w:space="0" w:color="FFFFFF" w:themeColor="background1"/>
              <w:bottom w:val="single" w:sz="4" w:space="0" w:color="FFFFFF" w:themeColor="background1"/>
            </w:tcBorders>
            <w:noWrap/>
            <w:hideMark/>
          </w:tcPr>
          <w:p w14:paraId="201FA77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6CB5192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7F1F07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Metals</w:t>
            </w:r>
          </w:p>
        </w:tc>
        <w:tc>
          <w:tcPr>
            <w:tcW w:w="2880" w:type="dxa"/>
            <w:tcBorders>
              <w:top w:val="single" w:sz="4" w:space="0" w:color="FFFFFF" w:themeColor="background1"/>
              <w:bottom w:val="single" w:sz="4" w:space="0" w:color="FFFFFF" w:themeColor="background1"/>
            </w:tcBorders>
            <w:noWrap/>
            <w:hideMark/>
          </w:tcPr>
          <w:p w14:paraId="77A36C8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Urinary </w:t>
            </w:r>
            <w:proofErr w:type="spellStart"/>
            <w:r w:rsidRPr="00674FF0">
              <w:rPr>
                <w:rFonts w:ascii="Times New Roman" w:eastAsia="Aptos" w:hAnsi="Times New Roman" w:cs="Times New Roman"/>
                <w:sz w:val="16"/>
                <w:szCs w:val="16"/>
                <w:lang w:val="en-US"/>
              </w:rPr>
              <w:t>Monomethylarsonic</w:t>
            </w:r>
            <w:proofErr w:type="spellEnd"/>
            <w:r w:rsidRPr="00674FF0">
              <w:rPr>
                <w:rFonts w:ascii="Times New Roman" w:eastAsia="Aptos" w:hAnsi="Times New Roman" w:cs="Times New Roman"/>
                <w:sz w:val="16"/>
                <w:szCs w:val="16"/>
                <w:lang w:val="en-US"/>
              </w:rPr>
              <w:t xml:space="preserve"> acid (ug/L)</w:t>
            </w:r>
          </w:p>
        </w:tc>
        <w:tc>
          <w:tcPr>
            <w:tcW w:w="1080" w:type="dxa"/>
            <w:tcBorders>
              <w:top w:val="single" w:sz="4" w:space="0" w:color="FFFFFF" w:themeColor="background1"/>
              <w:bottom w:val="single" w:sz="4" w:space="0" w:color="FFFFFF" w:themeColor="background1"/>
            </w:tcBorders>
            <w:noWrap/>
            <w:hideMark/>
          </w:tcPr>
          <w:p w14:paraId="5387930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320EDB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714CE58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2E0DD6D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302</w:t>
            </w:r>
          </w:p>
        </w:tc>
        <w:tc>
          <w:tcPr>
            <w:tcW w:w="720" w:type="dxa"/>
            <w:tcBorders>
              <w:top w:val="single" w:sz="4" w:space="0" w:color="FFFFFF" w:themeColor="background1"/>
              <w:bottom w:val="single" w:sz="4" w:space="0" w:color="FFFFFF" w:themeColor="background1"/>
            </w:tcBorders>
            <w:noWrap/>
            <w:hideMark/>
          </w:tcPr>
          <w:p w14:paraId="63F7C08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148</w:t>
            </w:r>
          </w:p>
        </w:tc>
        <w:tc>
          <w:tcPr>
            <w:tcW w:w="630" w:type="dxa"/>
            <w:tcBorders>
              <w:top w:val="single" w:sz="4" w:space="0" w:color="FFFFFF" w:themeColor="background1"/>
              <w:bottom w:val="single" w:sz="4" w:space="0" w:color="FFFFFF" w:themeColor="background1"/>
            </w:tcBorders>
            <w:noWrap/>
            <w:hideMark/>
          </w:tcPr>
          <w:p w14:paraId="32A1233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595" w:type="dxa"/>
            <w:tcBorders>
              <w:top w:val="single" w:sz="4" w:space="0" w:color="FFFFFF" w:themeColor="background1"/>
              <w:bottom w:val="single" w:sz="4" w:space="0" w:color="FFFFFF" w:themeColor="background1"/>
            </w:tcBorders>
            <w:noWrap/>
            <w:hideMark/>
          </w:tcPr>
          <w:p w14:paraId="6AD14667"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0.30</w:t>
            </w:r>
          </w:p>
        </w:tc>
        <w:tc>
          <w:tcPr>
            <w:tcW w:w="540" w:type="dxa"/>
            <w:tcBorders>
              <w:top w:val="single" w:sz="4" w:space="0" w:color="FFFFFF" w:themeColor="background1"/>
              <w:bottom w:val="single" w:sz="4" w:space="0" w:color="FFFFFF" w:themeColor="background1"/>
            </w:tcBorders>
            <w:noWrap/>
            <w:hideMark/>
          </w:tcPr>
          <w:p w14:paraId="7986D18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779" w:type="dxa"/>
            <w:tcBorders>
              <w:top w:val="single" w:sz="4" w:space="0" w:color="FFFFFF" w:themeColor="background1"/>
              <w:bottom w:val="single" w:sz="4" w:space="0" w:color="FFFFFF" w:themeColor="background1"/>
            </w:tcBorders>
            <w:noWrap/>
            <w:hideMark/>
          </w:tcPr>
          <w:p w14:paraId="4422236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4CEAF38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tcBorders>
            <w:noWrap/>
            <w:hideMark/>
          </w:tcPr>
          <w:p w14:paraId="7A920AB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Polyaromatic Hydrocarbons (PAH)</w:t>
            </w:r>
          </w:p>
        </w:tc>
        <w:tc>
          <w:tcPr>
            <w:tcW w:w="2880" w:type="dxa"/>
            <w:tcBorders>
              <w:top w:val="single" w:sz="4" w:space="0" w:color="FFFFFF" w:themeColor="background1"/>
            </w:tcBorders>
            <w:noWrap/>
            <w:hideMark/>
          </w:tcPr>
          <w:p w14:paraId="4FB1CE8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2-napthol(ng/L)</w:t>
            </w:r>
          </w:p>
        </w:tc>
        <w:tc>
          <w:tcPr>
            <w:tcW w:w="1080" w:type="dxa"/>
            <w:tcBorders>
              <w:top w:val="single" w:sz="4" w:space="0" w:color="FFFFFF" w:themeColor="background1"/>
            </w:tcBorders>
            <w:noWrap/>
            <w:hideMark/>
          </w:tcPr>
          <w:p w14:paraId="734D900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tcBorders>
            <w:noWrap/>
            <w:hideMark/>
          </w:tcPr>
          <w:p w14:paraId="019B14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tcBorders>
            <w:noWrap/>
            <w:hideMark/>
          </w:tcPr>
          <w:p w14:paraId="3577797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tcBorders>
            <w:noWrap/>
            <w:hideMark/>
          </w:tcPr>
          <w:p w14:paraId="437CA0A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205</w:t>
            </w:r>
          </w:p>
        </w:tc>
        <w:tc>
          <w:tcPr>
            <w:tcW w:w="720" w:type="dxa"/>
            <w:tcBorders>
              <w:top w:val="single" w:sz="4" w:space="0" w:color="FFFFFF" w:themeColor="background1"/>
            </w:tcBorders>
            <w:noWrap/>
            <w:hideMark/>
          </w:tcPr>
          <w:p w14:paraId="1F2C0FB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295</w:t>
            </w:r>
          </w:p>
        </w:tc>
        <w:tc>
          <w:tcPr>
            <w:tcW w:w="630" w:type="dxa"/>
            <w:tcBorders>
              <w:top w:val="single" w:sz="4" w:space="0" w:color="FFFFFF" w:themeColor="background1"/>
            </w:tcBorders>
            <w:noWrap/>
            <w:hideMark/>
          </w:tcPr>
          <w:p w14:paraId="7863D2A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2.32</w:t>
            </w:r>
          </w:p>
        </w:tc>
        <w:tc>
          <w:tcPr>
            <w:tcW w:w="595" w:type="dxa"/>
            <w:tcBorders>
              <w:top w:val="single" w:sz="4" w:space="0" w:color="FFFFFF" w:themeColor="background1"/>
            </w:tcBorders>
            <w:noWrap/>
            <w:hideMark/>
          </w:tcPr>
          <w:p w14:paraId="2894E4C0"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1.38</w:t>
            </w:r>
          </w:p>
        </w:tc>
        <w:tc>
          <w:tcPr>
            <w:tcW w:w="540" w:type="dxa"/>
            <w:tcBorders>
              <w:top w:val="single" w:sz="4" w:space="0" w:color="FFFFFF" w:themeColor="background1"/>
            </w:tcBorders>
            <w:noWrap/>
            <w:hideMark/>
          </w:tcPr>
          <w:p w14:paraId="7318674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3.88</w:t>
            </w:r>
          </w:p>
        </w:tc>
        <w:tc>
          <w:tcPr>
            <w:tcW w:w="779" w:type="dxa"/>
            <w:tcBorders>
              <w:top w:val="single" w:sz="4" w:space="0" w:color="FFFFFF" w:themeColor="background1"/>
            </w:tcBorders>
            <w:noWrap/>
            <w:hideMark/>
          </w:tcPr>
          <w:p w14:paraId="0A3FCE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920012" w:rsidRPr="00674FF0" w14:paraId="2142FC0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C8CD409"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71AF493D" w14:textId="41EF7646" w:rsidR="00920012" w:rsidRPr="00674FF0" w:rsidRDefault="00D53225"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roofErr w:type="spellStart"/>
            <w:r w:rsidRPr="00D53225">
              <w:rPr>
                <w:rFonts w:ascii="Times New Roman" w:eastAsia="Aptos" w:hAnsi="Times New Roman" w:cs="Times New Roman"/>
                <w:sz w:val="16"/>
                <w:szCs w:val="16"/>
                <w:lang w:val="en-US"/>
              </w:rPr>
              <w:t>Hydroxycotinine</w:t>
            </w:r>
            <w:proofErr w:type="spellEnd"/>
            <w:r w:rsidRPr="00D53225">
              <w:rPr>
                <w:rFonts w:ascii="Times New Roman" w:eastAsia="Aptos" w:hAnsi="Times New Roman" w:cs="Times New Roman"/>
                <w:sz w:val="16"/>
                <w:szCs w:val="16"/>
                <w:lang w:val="en-US"/>
              </w:rPr>
              <w:t>, Serum (ng/mL)</w:t>
            </w:r>
          </w:p>
        </w:tc>
        <w:tc>
          <w:tcPr>
            <w:tcW w:w="1080" w:type="dxa"/>
            <w:tcBorders>
              <w:top w:val="single" w:sz="4" w:space="0" w:color="FFFFFF" w:themeColor="background1"/>
              <w:bottom w:val="single" w:sz="4" w:space="0" w:color="FFFFFF" w:themeColor="background1"/>
            </w:tcBorders>
            <w:noWrap/>
            <w:hideMark/>
          </w:tcPr>
          <w:p w14:paraId="6C999F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C8D775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A284A0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6ADC1D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301</w:t>
            </w:r>
          </w:p>
        </w:tc>
        <w:tc>
          <w:tcPr>
            <w:tcW w:w="720" w:type="dxa"/>
            <w:tcBorders>
              <w:top w:val="single" w:sz="4" w:space="0" w:color="FFFFFF" w:themeColor="background1"/>
              <w:bottom w:val="single" w:sz="4" w:space="0" w:color="FFFFFF" w:themeColor="background1"/>
            </w:tcBorders>
            <w:noWrap/>
            <w:hideMark/>
          </w:tcPr>
          <w:p w14:paraId="42F15AB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170</w:t>
            </w:r>
          </w:p>
        </w:tc>
        <w:tc>
          <w:tcPr>
            <w:tcW w:w="630" w:type="dxa"/>
            <w:tcBorders>
              <w:top w:val="single" w:sz="4" w:space="0" w:color="FFFFFF" w:themeColor="background1"/>
              <w:bottom w:val="single" w:sz="4" w:space="0" w:color="FFFFFF" w:themeColor="background1"/>
            </w:tcBorders>
            <w:noWrap/>
            <w:hideMark/>
          </w:tcPr>
          <w:p w14:paraId="403339D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1.53</w:t>
            </w:r>
          </w:p>
        </w:tc>
        <w:tc>
          <w:tcPr>
            <w:tcW w:w="595" w:type="dxa"/>
            <w:tcBorders>
              <w:top w:val="single" w:sz="4" w:space="0" w:color="FFFFFF" w:themeColor="background1"/>
              <w:bottom w:val="single" w:sz="4" w:space="0" w:color="FFFFFF" w:themeColor="background1"/>
            </w:tcBorders>
            <w:noWrap/>
            <w:hideMark/>
          </w:tcPr>
          <w:p w14:paraId="083EA887"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540" w:type="dxa"/>
            <w:tcBorders>
              <w:top w:val="single" w:sz="4" w:space="0" w:color="FFFFFF" w:themeColor="background1"/>
              <w:bottom w:val="single" w:sz="4" w:space="0" w:color="FFFFFF" w:themeColor="background1"/>
            </w:tcBorders>
            <w:noWrap/>
            <w:hideMark/>
          </w:tcPr>
          <w:p w14:paraId="66D3F81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2.33</w:t>
            </w:r>
          </w:p>
        </w:tc>
        <w:tc>
          <w:tcPr>
            <w:tcW w:w="779" w:type="dxa"/>
            <w:tcBorders>
              <w:top w:val="single" w:sz="4" w:space="0" w:color="FFFFFF" w:themeColor="background1"/>
              <w:bottom w:val="single" w:sz="4" w:space="0" w:color="FFFFFF" w:themeColor="background1"/>
            </w:tcBorders>
            <w:noWrap/>
            <w:hideMark/>
          </w:tcPr>
          <w:p w14:paraId="6CE17B4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0.048</w:t>
            </w:r>
          </w:p>
        </w:tc>
      </w:tr>
      <w:tr w:rsidR="00920012" w:rsidRPr="00674FF0" w14:paraId="703814C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1CA889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71E77EC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Cotinine, urine (ng/mL)</w:t>
            </w:r>
          </w:p>
        </w:tc>
        <w:tc>
          <w:tcPr>
            <w:tcW w:w="1080" w:type="dxa"/>
            <w:tcBorders>
              <w:top w:val="single" w:sz="4" w:space="0" w:color="FFFFFF" w:themeColor="background1"/>
              <w:bottom w:val="single" w:sz="4" w:space="0" w:color="FFFFFF" w:themeColor="background1"/>
            </w:tcBorders>
            <w:noWrap/>
            <w:hideMark/>
          </w:tcPr>
          <w:p w14:paraId="58F72AF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D378EF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77742F4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F47CF8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52</w:t>
            </w:r>
          </w:p>
        </w:tc>
        <w:tc>
          <w:tcPr>
            <w:tcW w:w="720" w:type="dxa"/>
            <w:tcBorders>
              <w:top w:val="single" w:sz="4" w:space="0" w:color="FFFFFF" w:themeColor="background1"/>
              <w:bottom w:val="single" w:sz="4" w:space="0" w:color="FFFFFF" w:themeColor="background1"/>
            </w:tcBorders>
            <w:noWrap/>
            <w:hideMark/>
          </w:tcPr>
          <w:p w14:paraId="40F1423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w:t>
            </w:r>
          </w:p>
        </w:tc>
        <w:tc>
          <w:tcPr>
            <w:tcW w:w="630" w:type="dxa"/>
            <w:tcBorders>
              <w:top w:val="single" w:sz="4" w:space="0" w:color="FFFFFF" w:themeColor="background1"/>
              <w:bottom w:val="single" w:sz="4" w:space="0" w:color="FFFFFF" w:themeColor="background1"/>
            </w:tcBorders>
            <w:noWrap/>
            <w:hideMark/>
          </w:tcPr>
          <w:p w14:paraId="0285049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4.78</w:t>
            </w:r>
          </w:p>
        </w:tc>
        <w:tc>
          <w:tcPr>
            <w:tcW w:w="595" w:type="dxa"/>
            <w:tcBorders>
              <w:top w:val="single" w:sz="4" w:space="0" w:color="FFFFFF" w:themeColor="background1"/>
              <w:bottom w:val="single" w:sz="4" w:space="0" w:color="FFFFFF" w:themeColor="background1"/>
            </w:tcBorders>
            <w:noWrap/>
            <w:hideMark/>
          </w:tcPr>
          <w:p w14:paraId="440E67A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2.31</w:t>
            </w:r>
          </w:p>
        </w:tc>
        <w:tc>
          <w:tcPr>
            <w:tcW w:w="540" w:type="dxa"/>
            <w:tcBorders>
              <w:top w:val="single" w:sz="4" w:space="0" w:color="FFFFFF" w:themeColor="background1"/>
              <w:bottom w:val="single" w:sz="4" w:space="0" w:color="FFFFFF" w:themeColor="background1"/>
            </w:tcBorders>
            <w:noWrap/>
            <w:hideMark/>
          </w:tcPr>
          <w:p w14:paraId="77AA639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9.88</w:t>
            </w:r>
          </w:p>
        </w:tc>
        <w:tc>
          <w:tcPr>
            <w:tcW w:w="779" w:type="dxa"/>
            <w:tcBorders>
              <w:top w:val="single" w:sz="4" w:space="0" w:color="FFFFFF" w:themeColor="background1"/>
              <w:bottom w:val="single" w:sz="4" w:space="0" w:color="FFFFFF" w:themeColor="background1"/>
            </w:tcBorders>
            <w:noWrap/>
            <w:hideMark/>
          </w:tcPr>
          <w:p w14:paraId="5EBC132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2566C45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2825DC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4E537CF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Total NNAL (ng/mL)</w:t>
            </w:r>
          </w:p>
        </w:tc>
        <w:tc>
          <w:tcPr>
            <w:tcW w:w="1080" w:type="dxa"/>
            <w:tcBorders>
              <w:top w:val="single" w:sz="4" w:space="0" w:color="FFFFFF" w:themeColor="background1"/>
              <w:bottom w:val="single" w:sz="4" w:space="0" w:color="FFFFFF" w:themeColor="background1"/>
            </w:tcBorders>
            <w:noWrap/>
            <w:hideMark/>
          </w:tcPr>
          <w:p w14:paraId="73EE175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002A8B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510E75C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2C9273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179</w:t>
            </w:r>
          </w:p>
        </w:tc>
        <w:tc>
          <w:tcPr>
            <w:tcW w:w="720" w:type="dxa"/>
            <w:tcBorders>
              <w:top w:val="single" w:sz="4" w:space="0" w:color="FFFFFF" w:themeColor="background1"/>
              <w:bottom w:val="single" w:sz="4" w:space="0" w:color="FFFFFF" w:themeColor="background1"/>
            </w:tcBorders>
            <w:noWrap/>
            <w:hideMark/>
          </w:tcPr>
          <w:p w14:paraId="69F22D3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203</w:t>
            </w:r>
          </w:p>
        </w:tc>
        <w:tc>
          <w:tcPr>
            <w:tcW w:w="630" w:type="dxa"/>
            <w:tcBorders>
              <w:top w:val="single" w:sz="4" w:space="0" w:color="FFFFFF" w:themeColor="background1"/>
              <w:bottom w:val="single" w:sz="4" w:space="0" w:color="FFFFFF" w:themeColor="background1"/>
            </w:tcBorders>
            <w:noWrap/>
            <w:hideMark/>
          </w:tcPr>
          <w:p w14:paraId="0ABE693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2.06</w:t>
            </w:r>
          </w:p>
        </w:tc>
        <w:tc>
          <w:tcPr>
            <w:tcW w:w="595" w:type="dxa"/>
            <w:tcBorders>
              <w:top w:val="single" w:sz="4" w:space="0" w:color="FFFFFF" w:themeColor="background1"/>
              <w:bottom w:val="single" w:sz="4" w:space="0" w:color="FFFFFF" w:themeColor="background1"/>
            </w:tcBorders>
            <w:noWrap/>
            <w:hideMark/>
          </w:tcPr>
          <w:p w14:paraId="45D6ED3F"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w:t>
            </w:r>
          </w:p>
        </w:tc>
        <w:tc>
          <w:tcPr>
            <w:tcW w:w="540" w:type="dxa"/>
            <w:tcBorders>
              <w:top w:val="single" w:sz="4" w:space="0" w:color="FFFFFF" w:themeColor="background1"/>
              <w:bottom w:val="single" w:sz="4" w:space="0" w:color="FFFFFF" w:themeColor="background1"/>
            </w:tcBorders>
            <w:noWrap/>
            <w:hideMark/>
          </w:tcPr>
          <w:p w14:paraId="61585F4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3.60</w:t>
            </w:r>
          </w:p>
        </w:tc>
        <w:tc>
          <w:tcPr>
            <w:tcW w:w="779" w:type="dxa"/>
            <w:tcBorders>
              <w:top w:val="single" w:sz="4" w:space="0" w:color="FFFFFF" w:themeColor="background1"/>
              <w:bottom w:val="single" w:sz="4" w:space="0" w:color="FFFFFF" w:themeColor="background1"/>
            </w:tcBorders>
            <w:noWrap/>
            <w:hideMark/>
          </w:tcPr>
          <w:p w14:paraId="164D0FE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0.016</w:t>
            </w:r>
          </w:p>
        </w:tc>
      </w:tr>
      <w:tr w:rsidR="00920012" w:rsidRPr="00674FF0" w14:paraId="429D2D8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288024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6CBECC7" w14:textId="77777777" w:rsidR="00920012" w:rsidRPr="00863773"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863773">
              <w:rPr>
                <w:rFonts w:ascii="Times New Roman" w:eastAsia="Aptos" w:hAnsi="Times New Roman" w:cs="Times New Roman"/>
                <w:sz w:val="16"/>
                <w:szCs w:val="16"/>
                <w:lang w:val="da-DK"/>
              </w:rPr>
              <w:t xml:space="preserve">cis-Beta </w:t>
            </w:r>
            <w:proofErr w:type="spellStart"/>
            <w:r w:rsidRPr="00863773">
              <w:rPr>
                <w:rFonts w:ascii="Times New Roman" w:eastAsia="Aptos" w:hAnsi="Times New Roman" w:cs="Times New Roman"/>
                <w:sz w:val="16"/>
                <w:szCs w:val="16"/>
                <w:lang w:val="da-DK"/>
              </w:rPr>
              <w:t>carotene</w:t>
            </w:r>
            <w:proofErr w:type="spellEnd"/>
            <w:r w:rsidRPr="00863773">
              <w:rPr>
                <w:rFonts w:ascii="Times New Roman" w:eastAsia="Aptos" w:hAnsi="Times New Roman" w:cs="Times New Roman"/>
                <w:sz w:val="16"/>
                <w:szCs w:val="16"/>
                <w:lang w:val="da-DK"/>
              </w:rPr>
              <w:t xml:space="preserve"> (ug/</w:t>
            </w:r>
            <w:proofErr w:type="spellStart"/>
            <w:r w:rsidRPr="00863773">
              <w:rPr>
                <w:rFonts w:ascii="Times New Roman" w:eastAsia="Aptos" w:hAnsi="Times New Roman" w:cs="Times New Roman"/>
                <w:sz w:val="16"/>
                <w:szCs w:val="16"/>
                <w:lang w:val="da-DK"/>
              </w:rPr>
              <w:t>dL</w:t>
            </w:r>
            <w:proofErr w:type="spellEnd"/>
            <w:r w:rsidRPr="00863773">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384774B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8559C4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7759E73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F07765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653</w:t>
            </w:r>
          </w:p>
        </w:tc>
        <w:tc>
          <w:tcPr>
            <w:tcW w:w="720" w:type="dxa"/>
            <w:tcBorders>
              <w:top w:val="single" w:sz="4" w:space="0" w:color="FFFFFF" w:themeColor="background1"/>
              <w:bottom w:val="single" w:sz="4" w:space="0" w:color="FFFFFF" w:themeColor="background1"/>
            </w:tcBorders>
            <w:noWrap/>
            <w:hideMark/>
          </w:tcPr>
          <w:p w14:paraId="6C53567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610</w:t>
            </w:r>
          </w:p>
        </w:tc>
        <w:tc>
          <w:tcPr>
            <w:tcW w:w="630" w:type="dxa"/>
            <w:tcBorders>
              <w:top w:val="single" w:sz="4" w:space="0" w:color="FFFFFF" w:themeColor="background1"/>
              <w:bottom w:val="single" w:sz="4" w:space="0" w:color="FFFFFF" w:themeColor="background1"/>
            </w:tcBorders>
            <w:noWrap/>
            <w:hideMark/>
          </w:tcPr>
          <w:p w14:paraId="54283CC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595" w:type="dxa"/>
            <w:tcBorders>
              <w:top w:val="single" w:sz="4" w:space="0" w:color="FFFFFF" w:themeColor="background1"/>
              <w:bottom w:val="single" w:sz="4" w:space="0" w:color="FFFFFF" w:themeColor="background1"/>
            </w:tcBorders>
            <w:noWrap/>
            <w:hideMark/>
          </w:tcPr>
          <w:p w14:paraId="26AFEDA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540" w:type="dxa"/>
            <w:tcBorders>
              <w:top w:val="single" w:sz="4" w:space="0" w:color="FFFFFF" w:themeColor="background1"/>
              <w:bottom w:val="single" w:sz="4" w:space="0" w:color="FFFFFF" w:themeColor="background1"/>
            </w:tcBorders>
            <w:noWrap/>
            <w:hideMark/>
          </w:tcPr>
          <w:p w14:paraId="463D710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779" w:type="dxa"/>
            <w:tcBorders>
              <w:top w:val="single" w:sz="4" w:space="0" w:color="FFFFFF" w:themeColor="background1"/>
              <w:bottom w:val="single" w:sz="4" w:space="0" w:color="FFFFFF" w:themeColor="background1"/>
            </w:tcBorders>
            <w:noWrap/>
            <w:hideMark/>
          </w:tcPr>
          <w:p w14:paraId="3E2593A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7BD887E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2E95E8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DDD296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total (mg/dL)</w:t>
            </w:r>
          </w:p>
        </w:tc>
        <w:tc>
          <w:tcPr>
            <w:tcW w:w="1080" w:type="dxa"/>
            <w:tcBorders>
              <w:top w:val="single" w:sz="4" w:space="0" w:color="FFFFFF" w:themeColor="background1"/>
              <w:bottom w:val="single" w:sz="4" w:space="0" w:color="FFFFFF" w:themeColor="background1"/>
            </w:tcBorders>
            <w:noWrap/>
            <w:hideMark/>
          </w:tcPr>
          <w:p w14:paraId="5889462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25543C6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B9D074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22D88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1094</w:t>
            </w:r>
          </w:p>
        </w:tc>
        <w:tc>
          <w:tcPr>
            <w:tcW w:w="720" w:type="dxa"/>
            <w:tcBorders>
              <w:top w:val="single" w:sz="4" w:space="0" w:color="FFFFFF" w:themeColor="background1"/>
              <w:bottom w:val="single" w:sz="4" w:space="0" w:color="FFFFFF" w:themeColor="background1"/>
            </w:tcBorders>
            <w:noWrap/>
            <w:hideMark/>
          </w:tcPr>
          <w:p w14:paraId="67DEA3A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1134</w:t>
            </w:r>
          </w:p>
        </w:tc>
        <w:tc>
          <w:tcPr>
            <w:tcW w:w="630" w:type="dxa"/>
            <w:tcBorders>
              <w:top w:val="single" w:sz="4" w:space="0" w:color="FFFFFF" w:themeColor="background1"/>
              <w:bottom w:val="single" w:sz="4" w:space="0" w:color="FFFFFF" w:themeColor="background1"/>
            </w:tcBorders>
            <w:noWrap/>
            <w:hideMark/>
          </w:tcPr>
          <w:p w14:paraId="63386B5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595" w:type="dxa"/>
            <w:tcBorders>
              <w:top w:val="single" w:sz="4" w:space="0" w:color="FFFFFF" w:themeColor="background1"/>
              <w:bottom w:val="single" w:sz="4" w:space="0" w:color="FFFFFF" w:themeColor="background1"/>
            </w:tcBorders>
            <w:noWrap/>
            <w:hideMark/>
          </w:tcPr>
          <w:p w14:paraId="067A1118"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540" w:type="dxa"/>
            <w:tcBorders>
              <w:top w:val="single" w:sz="4" w:space="0" w:color="FFFFFF" w:themeColor="background1"/>
              <w:bottom w:val="single" w:sz="4" w:space="0" w:color="FFFFFF" w:themeColor="background1"/>
            </w:tcBorders>
            <w:noWrap/>
            <w:hideMark/>
          </w:tcPr>
          <w:p w14:paraId="13EE733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779" w:type="dxa"/>
            <w:tcBorders>
              <w:top w:val="single" w:sz="4" w:space="0" w:color="FFFFFF" w:themeColor="background1"/>
              <w:bottom w:val="single" w:sz="4" w:space="0" w:color="FFFFFF" w:themeColor="background1"/>
            </w:tcBorders>
            <w:noWrap/>
            <w:hideMark/>
          </w:tcPr>
          <w:p w14:paraId="3DC64F2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E9CC84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CE1995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5C5110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total (mg/dL)</w:t>
            </w:r>
          </w:p>
        </w:tc>
        <w:tc>
          <w:tcPr>
            <w:tcW w:w="1080" w:type="dxa"/>
            <w:tcBorders>
              <w:top w:val="single" w:sz="4" w:space="0" w:color="FFFFFF" w:themeColor="background1"/>
              <w:bottom w:val="single" w:sz="4" w:space="0" w:color="FFFFFF" w:themeColor="background1"/>
            </w:tcBorders>
            <w:noWrap/>
            <w:hideMark/>
          </w:tcPr>
          <w:p w14:paraId="6429F7C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91371C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A0082A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0A15D0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1094</w:t>
            </w:r>
          </w:p>
        </w:tc>
        <w:tc>
          <w:tcPr>
            <w:tcW w:w="720" w:type="dxa"/>
            <w:tcBorders>
              <w:top w:val="single" w:sz="4" w:space="0" w:color="FFFFFF" w:themeColor="background1"/>
              <w:bottom w:val="single" w:sz="4" w:space="0" w:color="FFFFFF" w:themeColor="background1"/>
            </w:tcBorders>
            <w:noWrap/>
            <w:hideMark/>
          </w:tcPr>
          <w:p w14:paraId="097B4C1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791</w:t>
            </w:r>
          </w:p>
        </w:tc>
        <w:tc>
          <w:tcPr>
            <w:tcW w:w="630" w:type="dxa"/>
            <w:tcBorders>
              <w:top w:val="single" w:sz="4" w:space="0" w:color="FFFFFF" w:themeColor="background1"/>
              <w:bottom w:val="single" w:sz="4" w:space="0" w:color="FFFFFF" w:themeColor="background1"/>
            </w:tcBorders>
            <w:noWrap/>
            <w:hideMark/>
          </w:tcPr>
          <w:p w14:paraId="5A21A5D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595" w:type="dxa"/>
            <w:tcBorders>
              <w:top w:val="single" w:sz="4" w:space="0" w:color="FFFFFF" w:themeColor="background1"/>
              <w:bottom w:val="single" w:sz="4" w:space="0" w:color="FFFFFF" w:themeColor="background1"/>
            </w:tcBorders>
            <w:noWrap/>
            <w:hideMark/>
          </w:tcPr>
          <w:p w14:paraId="57E48432"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p>
        </w:tc>
        <w:tc>
          <w:tcPr>
            <w:tcW w:w="540" w:type="dxa"/>
            <w:tcBorders>
              <w:top w:val="single" w:sz="4" w:space="0" w:color="FFFFFF" w:themeColor="background1"/>
              <w:bottom w:val="single" w:sz="4" w:space="0" w:color="FFFFFF" w:themeColor="background1"/>
            </w:tcBorders>
            <w:noWrap/>
            <w:hideMark/>
          </w:tcPr>
          <w:p w14:paraId="74B0507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79" w:type="dxa"/>
            <w:tcBorders>
              <w:top w:val="single" w:sz="4" w:space="0" w:color="FFFFFF" w:themeColor="background1"/>
              <w:bottom w:val="single" w:sz="4" w:space="0" w:color="FFFFFF" w:themeColor="background1"/>
            </w:tcBorders>
            <w:noWrap/>
            <w:hideMark/>
          </w:tcPr>
          <w:p w14:paraId="2B0D0C4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0507A8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FBB0B87"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5B6106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Alpha-carotene (ug/dL)</w:t>
            </w:r>
          </w:p>
        </w:tc>
        <w:tc>
          <w:tcPr>
            <w:tcW w:w="1080" w:type="dxa"/>
            <w:tcBorders>
              <w:top w:val="single" w:sz="4" w:space="0" w:color="FFFFFF" w:themeColor="background1"/>
              <w:bottom w:val="single" w:sz="4" w:space="0" w:color="FFFFFF" w:themeColor="background1"/>
            </w:tcBorders>
            <w:noWrap/>
            <w:hideMark/>
          </w:tcPr>
          <w:p w14:paraId="44A15CB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D6EFC5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5D3C5B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853C56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771</w:t>
            </w:r>
          </w:p>
        </w:tc>
        <w:tc>
          <w:tcPr>
            <w:tcW w:w="720" w:type="dxa"/>
            <w:tcBorders>
              <w:top w:val="single" w:sz="4" w:space="0" w:color="FFFFFF" w:themeColor="background1"/>
              <w:bottom w:val="single" w:sz="4" w:space="0" w:color="FFFFFF" w:themeColor="background1"/>
            </w:tcBorders>
            <w:noWrap/>
            <w:hideMark/>
          </w:tcPr>
          <w:p w14:paraId="50C80F4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547</w:t>
            </w:r>
          </w:p>
        </w:tc>
        <w:tc>
          <w:tcPr>
            <w:tcW w:w="630" w:type="dxa"/>
            <w:tcBorders>
              <w:top w:val="single" w:sz="4" w:space="0" w:color="FFFFFF" w:themeColor="background1"/>
              <w:bottom w:val="single" w:sz="4" w:space="0" w:color="FFFFFF" w:themeColor="background1"/>
            </w:tcBorders>
            <w:noWrap/>
            <w:hideMark/>
          </w:tcPr>
          <w:p w14:paraId="25FEE5F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595" w:type="dxa"/>
            <w:tcBorders>
              <w:top w:val="single" w:sz="4" w:space="0" w:color="FFFFFF" w:themeColor="background1"/>
              <w:bottom w:val="single" w:sz="4" w:space="0" w:color="FFFFFF" w:themeColor="background1"/>
            </w:tcBorders>
            <w:noWrap/>
            <w:hideMark/>
          </w:tcPr>
          <w:p w14:paraId="3ECA1AE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540" w:type="dxa"/>
            <w:tcBorders>
              <w:top w:val="single" w:sz="4" w:space="0" w:color="FFFFFF" w:themeColor="background1"/>
              <w:bottom w:val="single" w:sz="4" w:space="0" w:color="FFFFFF" w:themeColor="background1"/>
            </w:tcBorders>
            <w:noWrap/>
            <w:hideMark/>
          </w:tcPr>
          <w:p w14:paraId="6A76599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79" w:type="dxa"/>
            <w:tcBorders>
              <w:top w:val="single" w:sz="4" w:space="0" w:color="FFFFFF" w:themeColor="background1"/>
              <w:bottom w:val="single" w:sz="4" w:space="0" w:color="FFFFFF" w:themeColor="background1"/>
            </w:tcBorders>
            <w:noWrap/>
            <w:hideMark/>
          </w:tcPr>
          <w:p w14:paraId="595801F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0C6BDA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A7A964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BE3922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b-Carotene(ug/dL)</w:t>
            </w:r>
          </w:p>
        </w:tc>
        <w:tc>
          <w:tcPr>
            <w:tcW w:w="1080" w:type="dxa"/>
            <w:tcBorders>
              <w:top w:val="single" w:sz="4" w:space="0" w:color="FFFFFF" w:themeColor="background1"/>
              <w:bottom w:val="single" w:sz="4" w:space="0" w:color="FFFFFF" w:themeColor="background1"/>
            </w:tcBorders>
            <w:noWrap/>
            <w:hideMark/>
          </w:tcPr>
          <w:p w14:paraId="4469FD9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133530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1904984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05264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674</w:t>
            </w:r>
          </w:p>
        </w:tc>
        <w:tc>
          <w:tcPr>
            <w:tcW w:w="720" w:type="dxa"/>
            <w:tcBorders>
              <w:top w:val="single" w:sz="4" w:space="0" w:color="FFFFFF" w:themeColor="background1"/>
              <w:bottom w:val="single" w:sz="4" w:space="0" w:color="FFFFFF" w:themeColor="background1"/>
            </w:tcBorders>
            <w:noWrap/>
            <w:hideMark/>
          </w:tcPr>
          <w:p w14:paraId="53E2E5B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629</w:t>
            </w:r>
          </w:p>
        </w:tc>
        <w:tc>
          <w:tcPr>
            <w:tcW w:w="630" w:type="dxa"/>
            <w:tcBorders>
              <w:top w:val="single" w:sz="4" w:space="0" w:color="FFFFFF" w:themeColor="background1"/>
              <w:bottom w:val="single" w:sz="4" w:space="0" w:color="FFFFFF" w:themeColor="background1"/>
            </w:tcBorders>
            <w:noWrap/>
            <w:hideMark/>
          </w:tcPr>
          <w:p w14:paraId="4293619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0.30</w:t>
            </w:r>
          </w:p>
        </w:tc>
        <w:tc>
          <w:tcPr>
            <w:tcW w:w="595" w:type="dxa"/>
            <w:tcBorders>
              <w:top w:val="single" w:sz="4" w:space="0" w:color="FFFFFF" w:themeColor="background1"/>
              <w:bottom w:val="single" w:sz="4" w:space="0" w:color="FFFFFF" w:themeColor="background1"/>
            </w:tcBorders>
            <w:noWrap/>
            <w:hideMark/>
          </w:tcPr>
          <w:p w14:paraId="2B13BBF8"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40" w:type="dxa"/>
            <w:tcBorders>
              <w:top w:val="single" w:sz="4" w:space="0" w:color="FFFFFF" w:themeColor="background1"/>
              <w:bottom w:val="single" w:sz="4" w:space="0" w:color="FFFFFF" w:themeColor="background1"/>
            </w:tcBorders>
            <w:noWrap/>
            <w:hideMark/>
          </w:tcPr>
          <w:p w14:paraId="2F1ED1F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79" w:type="dxa"/>
            <w:tcBorders>
              <w:top w:val="single" w:sz="4" w:space="0" w:color="FFFFFF" w:themeColor="background1"/>
              <w:bottom w:val="single" w:sz="4" w:space="0" w:color="FFFFFF" w:themeColor="background1"/>
            </w:tcBorders>
            <w:noWrap/>
            <w:hideMark/>
          </w:tcPr>
          <w:p w14:paraId="4C69C56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2A836D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365D90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544A27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themeColor="background1"/>
              <w:bottom w:val="single" w:sz="4" w:space="0" w:color="FFFFFF" w:themeColor="background1"/>
            </w:tcBorders>
            <w:noWrap/>
            <w:hideMark/>
          </w:tcPr>
          <w:p w14:paraId="1519616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9BBADA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000A5D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3E73DB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674</w:t>
            </w:r>
          </w:p>
        </w:tc>
        <w:tc>
          <w:tcPr>
            <w:tcW w:w="720" w:type="dxa"/>
            <w:tcBorders>
              <w:top w:val="single" w:sz="4" w:space="0" w:color="FFFFFF" w:themeColor="background1"/>
              <w:bottom w:val="single" w:sz="4" w:space="0" w:color="FFFFFF" w:themeColor="background1"/>
            </w:tcBorders>
            <w:noWrap/>
            <w:hideMark/>
          </w:tcPr>
          <w:p w14:paraId="49366A3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678</w:t>
            </w:r>
          </w:p>
        </w:tc>
        <w:tc>
          <w:tcPr>
            <w:tcW w:w="630" w:type="dxa"/>
            <w:tcBorders>
              <w:top w:val="single" w:sz="4" w:space="0" w:color="FFFFFF" w:themeColor="background1"/>
              <w:bottom w:val="single" w:sz="4" w:space="0" w:color="FFFFFF" w:themeColor="background1"/>
            </w:tcBorders>
            <w:noWrap/>
            <w:hideMark/>
          </w:tcPr>
          <w:p w14:paraId="4794DEF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595" w:type="dxa"/>
            <w:tcBorders>
              <w:top w:val="single" w:sz="4" w:space="0" w:color="FFFFFF" w:themeColor="background1"/>
              <w:bottom w:val="single" w:sz="4" w:space="0" w:color="FFFFFF" w:themeColor="background1"/>
            </w:tcBorders>
            <w:noWrap/>
            <w:hideMark/>
          </w:tcPr>
          <w:p w14:paraId="3539E180"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540" w:type="dxa"/>
            <w:tcBorders>
              <w:top w:val="single" w:sz="4" w:space="0" w:color="FFFFFF" w:themeColor="background1"/>
              <w:bottom w:val="single" w:sz="4" w:space="0" w:color="FFFFFF" w:themeColor="background1"/>
            </w:tcBorders>
            <w:noWrap/>
            <w:hideMark/>
          </w:tcPr>
          <w:p w14:paraId="088CC17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779" w:type="dxa"/>
            <w:tcBorders>
              <w:top w:val="single" w:sz="4" w:space="0" w:color="FFFFFF" w:themeColor="background1"/>
              <w:bottom w:val="single" w:sz="4" w:space="0" w:color="FFFFFF" w:themeColor="background1"/>
            </w:tcBorders>
            <w:noWrap/>
            <w:hideMark/>
          </w:tcPr>
          <w:p w14:paraId="1AE5F30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408E84E"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A4DC3C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45BAC8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themeColor="background1"/>
              <w:bottom w:val="single" w:sz="4" w:space="0" w:color="FFFFFF" w:themeColor="background1"/>
            </w:tcBorders>
            <w:noWrap/>
            <w:hideMark/>
          </w:tcPr>
          <w:p w14:paraId="2BF70A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F5711F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A5A31C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134D7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674</w:t>
            </w:r>
          </w:p>
        </w:tc>
        <w:tc>
          <w:tcPr>
            <w:tcW w:w="720" w:type="dxa"/>
            <w:tcBorders>
              <w:top w:val="single" w:sz="4" w:space="0" w:color="FFFFFF" w:themeColor="background1"/>
              <w:bottom w:val="single" w:sz="4" w:space="0" w:color="FFFFFF" w:themeColor="background1"/>
            </w:tcBorders>
            <w:noWrap/>
            <w:hideMark/>
          </w:tcPr>
          <w:p w14:paraId="232F5CB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624</w:t>
            </w:r>
          </w:p>
        </w:tc>
        <w:tc>
          <w:tcPr>
            <w:tcW w:w="630" w:type="dxa"/>
            <w:tcBorders>
              <w:top w:val="single" w:sz="4" w:space="0" w:color="FFFFFF" w:themeColor="background1"/>
              <w:bottom w:val="single" w:sz="4" w:space="0" w:color="FFFFFF" w:themeColor="background1"/>
            </w:tcBorders>
            <w:noWrap/>
            <w:hideMark/>
          </w:tcPr>
          <w:p w14:paraId="6B04DF5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595" w:type="dxa"/>
            <w:tcBorders>
              <w:top w:val="single" w:sz="4" w:space="0" w:color="FFFFFF" w:themeColor="background1"/>
              <w:bottom w:val="single" w:sz="4" w:space="0" w:color="FFFFFF" w:themeColor="background1"/>
            </w:tcBorders>
            <w:noWrap/>
            <w:hideMark/>
          </w:tcPr>
          <w:p w14:paraId="34F957BD"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540" w:type="dxa"/>
            <w:tcBorders>
              <w:top w:val="single" w:sz="4" w:space="0" w:color="FFFFFF" w:themeColor="background1"/>
              <w:bottom w:val="single" w:sz="4" w:space="0" w:color="FFFFFF" w:themeColor="background1"/>
            </w:tcBorders>
            <w:noWrap/>
            <w:hideMark/>
          </w:tcPr>
          <w:p w14:paraId="5CA7B19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779" w:type="dxa"/>
            <w:tcBorders>
              <w:top w:val="single" w:sz="4" w:space="0" w:color="FFFFFF" w:themeColor="background1"/>
              <w:bottom w:val="single" w:sz="4" w:space="0" w:color="FFFFFF" w:themeColor="background1"/>
            </w:tcBorders>
            <w:noWrap/>
            <w:hideMark/>
          </w:tcPr>
          <w:p w14:paraId="2855F0F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0C2B405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4C4A5E4"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71D067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1080" w:type="dxa"/>
            <w:tcBorders>
              <w:top w:val="single" w:sz="4" w:space="0" w:color="FFFFFF" w:themeColor="background1"/>
              <w:bottom w:val="single" w:sz="4" w:space="0" w:color="FFFFFF" w:themeColor="background1"/>
            </w:tcBorders>
            <w:noWrap/>
            <w:hideMark/>
          </w:tcPr>
          <w:p w14:paraId="5F8D55D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C2256A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5C62CD5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56D1EF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498</w:t>
            </w:r>
          </w:p>
        </w:tc>
        <w:tc>
          <w:tcPr>
            <w:tcW w:w="720" w:type="dxa"/>
            <w:tcBorders>
              <w:top w:val="single" w:sz="4" w:space="0" w:color="FFFFFF" w:themeColor="background1"/>
              <w:bottom w:val="single" w:sz="4" w:space="0" w:color="FFFFFF" w:themeColor="background1"/>
            </w:tcBorders>
            <w:noWrap/>
            <w:hideMark/>
          </w:tcPr>
          <w:p w14:paraId="5649835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836</w:t>
            </w:r>
          </w:p>
        </w:tc>
        <w:tc>
          <w:tcPr>
            <w:tcW w:w="630" w:type="dxa"/>
            <w:tcBorders>
              <w:top w:val="single" w:sz="4" w:space="0" w:color="FFFFFF" w:themeColor="background1"/>
              <w:bottom w:val="single" w:sz="4" w:space="0" w:color="FFFFFF" w:themeColor="background1"/>
            </w:tcBorders>
            <w:noWrap/>
            <w:hideMark/>
          </w:tcPr>
          <w:p w14:paraId="5D41188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595" w:type="dxa"/>
            <w:tcBorders>
              <w:top w:val="single" w:sz="4" w:space="0" w:color="FFFFFF" w:themeColor="background1"/>
              <w:bottom w:val="single" w:sz="4" w:space="0" w:color="FFFFFF" w:themeColor="background1"/>
            </w:tcBorders>
            <w:noWrap/>
            <w:hideMark/>
          </w:tcPr>
          <w:p w14:paraId="25576836"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p>
        </w:tc>
        <w:tc>
          <w:tcPr>
            <w:tcW w:w="540" w:type="dxa"/>
            <w:tcBorders>
              <w:top w:val="single" w:sz="4" w:space="0" w:color="FFFFFF" w:themeColor="background1"/>
              <w:bottom w:val="single" w:sz="4" w:space="0" w:color="FFFFFF" w:themeColor="background1"/>
            </w:tcBorders>
            <w:noWrap/>
            <w:hideMark/>
          </w:tcPr>
          <w:p w14:paraId="25459FA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79" w:type="dxa"/>
            <w:tcBorders>
              <w:top w:val="single" w:sz="4" w:space="0" w:color="FFFFFF" w:themeColor="background1"/>
              <w:bottom w:val="single" w:sz="4" w:space="0" w:color="FFFFFF" w:themeColor="background1"/>
            </w:tcBorders>
            <w:noWrap/>
            <w:hideMark/>
          </w:tcPr>
          <w:p w14:paraId="7B0BBBA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31BBACD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2507D3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4E0432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7A7D146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2B844FB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DF3F8F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3A3573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595</w:t>
            </w:r>
          </w:p>
        </w:tc>
        <w:tc>
          <w:tcPr>
            <w:tcW w:w="720" w:type="dxa"/>
            <w:tcBorders>
              <w:top w:val="single" w:sz="4" w:space="0" w:color="FFFFFF" w:themeColor="background1"/>
              <w:bottom w:val="single" w:sz="4" w:space="0" w:color="FFFFFF" w:themeColor="background1"/>
            </w:tcBorders>
            <w:noWrap/>
            <w:hideMark/>
          </w:tcPr>
          <w:p w14:paraId="0C552B3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690</w:t>
            </w:r>
          </w:p>
        </w:tc>
        <w:tc>
          <w:tcPr>
            <w:tcW w:w="630" w:type="dxa"/>
            <w:tcBorders>
              <w:top w:val="single" w:sz="4" w:space="0" w:color="FFFFFF" w:themeColor="background1"/>
              <w:bottom w:val="single" w:sz="4" w:space="0" w:color="FFFFFF" w:themeColor="background1"/>
            </w:tcBorders>
            <w:noWrap/>
            <w:hideMark/>
          </w:tcPr>
          <w:p w14:paraId="3A671E0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2.67</w:t>
            </w:r>
          </w:p>
        </w:tc>
        <w:tc>
          <w:tcPr>
            <w:tcW w:w="595" w:type="dxa"/>
            <w:tcBorders>
              <w:top w:val="single" w:sz="4" w:space="0" w:color="FFFFFF" w:themeColor="background1"/>
              <w:bottom w:val="single" w:sz="4" w:space="0" w:color="FFFFFF" w:themeColor="background1"/>
            </w:tcBorders>
            <w:noWrap/>
            <w:hideMark/>
          </w:tcPr>
          <w:p w14:paraId="20F84FA9"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1.83,</w:t>
            </w:r>
          </w:p>
        </w:tc>
        <w:tc>
          <w:tcPr>
            <w:tcW w:w="540" w:type="dxa"/>
            <w:tcBorders>
              <w:top w:val="single" w:sz="4" w:space="0" w:color="FFFFFF" w:themeColor="background1"/>
              <w:bottom w:val="single" w:sz="4" w:space="0" w:color="FFFFFF" w:themeColor="background1"/>
            </w:tcBorders>
            <w:noWrap/>
            <w:hideMark/>
          </w:tcPr>
          <w:p w14:paraId="7114BAB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3.90</w:t>
            </w:r>
          </w:p>
        </w:tc>
        <w:tc>
          <w:tcPr>
            <w:tcW w:w="779" w:type="dxa"/>
            <w:tcBorders>
              <w:top w:val="single" w:sz="4" w:space="0" w:color="FFFFFF" w:themeColor="background1"/>
              <w:bottom w:val="single" w:sz="4" w:space="0" w:color="FFFFFF" w:themeColor="background1"/>
            </w:tcBorders>
            <w:noWrap/>
            <w:hideMark/>
          </w:tcPr>
          <w:p w14:paraId="434B104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3F591A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7E2670F"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39871B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5A4EFCA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33E781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E91EEC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F81719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595</w:t>
            </w:r>
          </w:p>
        </w:tc>
        <w:tc>
          <w:tcPr>
            <w:tcW w:w="720" w:type="dxa"/>
            <w:tcBorders>
              <w:top w:val="single" w:sz="4" w:space="0" w:color="FFFFFF" w:themeColor="background1"/>
              <w:bottom w:val="single" w:sz="4" w:space="0" w:color="FFFFFF" w:themeColor="background1"/>
            </w:tcBorders>
            <w:noWrap/>
            <w:hideMark/>
          </w:tcPr>
          <w:p w14:paraId="13EFF4B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679</w:t>
            </w:r>
          </w:p>
        </w:tc>
        <w:tc>
          <w:tcPr>
            <w:tcW w:w="630" w:type="dxa"/>
            <w:tcBorders>
              <w:top w:val="single" w:sz="4" w:space="0" w:color="FFFFFF" w:themeColor="background1"/>
              <w:bottom w:val="single" w:sz="4" w:space="0" w:color="FFFFFF" w:themeColor="background1"/>
            </w:tcBorders>
            <w:noWrap/>
            <w:hideMark/>
          </w:tcPr>
          <w:p w14:paraId="778BED2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3.97</w:t>
            </w:r>
          </w:p>
        </w:tc>
        <w:tc>
          <w:tcPr>
            <w:tcW w:w="595" w:type="dxa"/>
            <w:tcBorders>
              <w:top w:val="single" w:sz="4" w:space="0" w:color="FFFFFF" w:themeColor="background1"/>
              <w:bottom w:val="single" w:sz="4" w:space="0" w:color="FFFFFF" w:themeColor="background1"/>
            </w:tcBorders>
            <w:noWrap/>
            <w:hideMark/>
          </w:tcPr>
          <w:p w14:paraId="4E16588C"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2.49,</w:t>
            </w:r>
          </w:p>
        </w:tc>
        <w:tc>
          <w:tcPr>
            <w:tcW w:w="540" w:type="dxa"/>
            <w:tcBorders>
              <w:top w:val="single" w:sz="4" w:space="0" w:color="FFFFFF" w:themeColor="background1"/>
              <w:bottom w:val="single" w:sz="4" w:space="0" w:color="FFFFFF" w:themeColor="background1"/>
            </w:tcBorders>
            <w:noWrap/>
            <w:hideMark/>
          </w:tcPr>
          <w:p w14:paraId="4A4FC91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6.33</w:t>
            </w:r>
          </w:p>
        </w:tc>
        <w:tc>
          <w:tcPr>
            <w:tcW w:w="779" w:type="dxa"/>
            <w:tcBorders>
              <w:top w:val="single" w:sz="4" w:space="0" w:color="FFFFFF" w:themeColor="background1"/>
              <w:bottom w:val="single" w:sz="4" w:space="0" w:color="FFFFFF" w:themeColor="background1"/>
            </w:tcBorders>
            <w:noWrap/>
            <w:hideMark/>
          </w:tcPr>
          <w:p w14:paraId="71E2C6E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4AA9C6E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EE20971"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090EFF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1080" w:type="dxa"/>
            <w:tcBorders>
              <w:top w:val="single" w:sz="4" w:space="0" w:color="FFFFFF" w:themeColor="background1"/>
              <w:bottom w:val="single" w:sz="4" w:space="0" w:color="FFFFFF" w:themeColor="background1"/>
            </w:tcBorders>
            <w:noWrap/>
            <w:hideMark/>
          </w:tcPr>
          <w:p w14:paraId="3353C91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056BE8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AD7A02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D27B59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547</w:t>
            </w:r>
          </w:p>
        </w:tc>
        <w:tc>
          <w:tcPr>
            <w:tcW w:w="720" w:type="dxa"/>
            <w:tcBorders>
              <w:top w:val="single" w:sz="4" w:space="0" w:color="FFFFFF" w:themeColor="background1"/>
              <w:bottom w:val="single" w:sz="4" w:space="0" w:color="FFFFFF" w:themeColor="background1"/>
            </w:tcBorders>
            <w:noWrap/>
            <w:hideMark/>
          </w:tcPr>
          <w:p w14:paraId="476EF96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641</w:t>
            </w:r>
          </w:p>
        </w:tc>
        <w:tc>
          <w:tcPr>
            <w:tcW w:w="630" w:type="dxa"/>
            <w:tcBorders>
              <w:top w:val="single" w:sz="4" w:space="0" w:color="FFFFFF" w:themeColor="background1"/>
              <w:bottom w:val="single" w:sz="4" w:space="0" w:color="FFFFFF" w:themeColor="background1"/>
            </w:tcBorders>
            <w:noWrap/>
            <w:hideMark/>
          </w:tcPr>
          <w:p w14:paraId="076325E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595" w:type="dxa"/>
            <w:tcBorders>
              <w:top w:val="single" w:sz="4" w:space="0" w:color="FFFFFF" w:themeColor="background1"/>
              <w:bottom w:val="single" w:sz="4" w:space="0" w:color="FFFFFF" w:themeColor="background1"/>
            </w:tcBorders>
            <w:noWrap/>
            <w:hideMark/>
          </w:tcPr>
          <w:p w14:paraId="01B128C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540" w:type="dxa"/>
            <w:tcBorders>
              <w:top w:val="single" w:sz="4" w:space="0" w:color="FFFFFF" w:themeColor="background1"/>
              <w:bottom w:val="single" w:sz="4" w:space="0" w:color="FFFFFF" w:themeColor="background1"/>
            </w:tcBorders>
            <w:noWrap/>
            <w:hideMark/>
          </w:tcPr>
          <w:p w14:paraId="0476B77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0.88</w:t>
            </w:r>
          </w:p>
        </w:tc>
        <w:tc>
          <w:tcPr>
            <w:tcW w:w="779" w:type="dxa"/>
            <w:tcBorders>
              <w:top w:val="single" w:sz="4" w:space="0" w:color="FFFFFF" w:themeColor="background1"/>
              <w:bottom w:val="single" w:sz="4" w:space="0" w:color="FFFFFF" w:themeColor="background1"/>
            </w:tcBorders>
            <w:noWrap/>
            <w:hideMark/>
          </w:tcPr>
          <w:p w14:paraId="5969CB5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920012" w:rsidRPr="00674FF0" w14:paraId="26F3207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E401FFF"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2D186D8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1080" w:type="dxa"/>
            <w:tcBorders>
              <w:top w:val="single" w:sz="4" w:space="0" w:color="FFFFFF" w:themeColor="background1"/>
              <w:bottom w:val="single" w:sz="4" w:space="0" w:color="FFFFFF" w:themeColor="background1"/>
            </w:tcBorders>
            <w:noWrap/>
            <w:hideMark/>
          </w:tcPr>
          <w:p w14:paraId="1D2F941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54FFB7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86F9D7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CF79FE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547</w:t>
            </w:r>
          </w:p>
        </w:tc>
        <w:tc>
          <w:tcPr>
            <w:tcW w:w="720" w:type="dxa"/>
            <w:tcBorders>
              <w:top w:val="single" w:sz="4" w:space="0" w:color="FFFFFF" w:themeColor="background1"/>
              <w:bottom w:val="single" w:sz="4" w:space="0" w:color="FFFFFF" w:themeColor="background1"/>
            </w:tcBorders>
            <w:noWrap/>
            <w:hideMark/>
          </w:tcPr>
          <w:p w14:paraId="22BE9FC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788</w:t>
            </w:r>
          </w:p>
        </w:tc>
        <w:tc>
          <w:tcPr>
            <w:tcW w:w="630" w:type="dxa"/>
            <w:tcBorders>
              <w:top w:val="single" w:sz="4" w:space="0" w:color="FFFFFF" w:themeColor="background1"/>
              <w:bottom w:val="single" w:sz="4" w:space="0" w:color="FFFFFF" w:themeColor="background1"/>
            </w:tcBorders>
            <w:noWrap/>
            <w:hideMark/>
          </w:tcPr>
          <w:p w14:paraId="0603C7D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595" w:type="dxa"/>
            <w:tcBorders>
              <w:top w:val="single" w:sz="4" w:space="0" w:color="FFFFFF" w:themeColor="background1"/>
              <w:bottom w:val="single" w:sz="4" w:space="0" w:color="FFFFFF" w:themeColor="background1"/>
            </w:tcBorders>
            <w:noWrap/>
            <w:hideMark/>
          </w:tcPr>
          <w:p w14:paraId="5A157DCF"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540" w:type="dxa"/>
            <w:tcBorders>
              <w:top w:val="single" w:sz="4" w:space="0" w:color="FFFFFF" w:themeColor="background1"/>
              <w:bottom w:val="single" w:sz="4" w:space="0" w:color="FFFFFF" w:themeColor="background1"/>
            </w:tcBorders>
            <w:noWrap/>
            <w:hideMark/>
          </w:tcPr>
          <w:p w14:paraId="058842B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79" w:type="dxa"/>
            <w:tcBorders>
              <w:top w:val="single" w:sz="4" w:space="0" w:color="FFFFFF" w:themeColor="background1"/>
              <w:bottom w:val="single" w:sz="4" w:space="0" w:color="FFFFFF" w:themeColor="background1"/>
            </w:tcBorders>
            <w:noWrap/>
            <w:hideMark/>
          </w:tcPr>
          <w:p w14:paraId="5774627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2BB6C21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8323566"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93769AA" w14:textId="77777777" w:rsidR="00920012" w:rsidRPr="00DA36D9"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DA36D9">
              <w:rPr>
                <w:rFonts w:ascii="Times New Roman" w:eastAsia="Aptos" w:hAnsi="Times New Roman" w:cs="Times New Roman"/>
                <w:sz w:val="16"/>
                <w:szCs w:val="16"/>
                <w:lang w:val="da-DK"/>
              </w:rPr>
              <w:t>Vitamin B12, serum (</w:t>
            </w:r>
            <w:proofErr w:type="spellStart"/>
            <w:r w:rsidRPr="00DA36D9">
              <w:rPr>
                <w:rFonts w:ascii="Times New Roman" w:eastAsia="Aptos" w:hAnsi="Times New Roman" w:cs="Times New Roman"/>
                <w:sz w:val="16"/>
                <w:szCs w:val="16"/>
                <w:lang w:val="da-DK"/>
              </w:rPr>
              <w:t>pg</w:t>
            </w:r>
            <w:proofErr w:type="spellEnd"/>
            <w:r w:rsidRPr="00DA36D9">
              <w:rPr>
                <w:rFonts w:ascii="Times New Roman" w:eastAsia="Aptos" w:hAnsi="Times New Roman" w:cs="Times New Roman"/>
                <w:sz w:val="16"/>
                <w:szCs w:val="16"/>
                <w:lang w:val="da-DK"/>
              </w:rPr>
              <w:t>/</w:t>
            </w:r>
            <w:proofErr w:type="spellStart"/>
            <w:r w:rsidRPr="00DA36D9">
              <w:rPr>
                <w:rFonts w:ascii="Times New Roman" w:eastAsia="Aptos" w:hAnsi="Times New Roman" w:cs="Times New Roman"/>
                <w:sz w:val="16"/>
                <w:szCs w:val="16"/>
                <w:lang w:val="da-DK"/>
              </w:rPr>
              <w:t>mL</w:t>
            </w:r>
            <w:proofErr w:type="spellEnd"/>
            <w:r w:rsidRPr="00DA36D9">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7DDD6FE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31AE64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A0036D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54486C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587</w:t>
            </w:r>
          </w:p>
        </w:tc>
        <w:tc>
          <w:tcPr>
            <w:tcW w:w="720" w:type="dxa"/>
            <w:tcBorders>
              <w:top w:val="single" w:sz="4" w:space="0" w:color="FFFFFF" w:themeColor="background1"/>
              <w:bottom w:val="single" w:sz="4" w:space="0" w:color="FFFFFF" w:themeColor="background1"/>
            </w:tcBorders>
            <w:noWrap/>
            <w:hideMark/>
          </w:tcPr>
          <w:p w14:paraId="10F48F9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720</w:t>
            </w:r>
          </w:p>
        </w:tc>
        <w:tc>
          <w:tcPr>
            <w:tcW w:w="630" w:type="dxa"/>
            <w:tcBorders>
              <w:top w:val="single" w:sz="4" w:space="0" w:color="FFFFFF" w:themeColor="background1"/>
              <w:bottom w:val="single" w:sz="4" w:space="0" w:color="FFFFFF" w:themeColor="background1"/>
            </w:tcBorders>
            <w:noWrap/>
            <w:hideMark/>
          </w:tcPr>
          <w:p w14:paraId="113545E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595" w:type="dxa"/>
            <w:tcBorders>
              <w:top w:val="single" w:sz="4" w:space="0" w:color="FFFFFF" w:themeColor="background1"/>
              <w:bottom w:val="single" w:sz="4" w:space="0" w:color="FFFFFF" w:themeColor="background1"/>
            </w:tcBorders>
            <w:noWrap/>
            <w:hideMark/>
          </w:tcPr>
          <w:p w14:paraId="43C7BC02"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540" w:type="dxa"/>
            <w:tcBorders>
              <w:top w:val="single" w:sz="4" w:space="0" w:color="FFFFFF" w:themeColor="background1"/>
              <w:bottom w:val="single" w:sz="4" w:space="0" w:color="FFFFFF" w:themeColor="background1"/>
            </w:tcBorders>
            <w:noWrap/>
            <w:hideMark/>
          </w:tcPr>
          <w:p w14:paraId="608473B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779" w:type="dxa"/>
            <w:tcBorders>
              <w:top w:val="single" w:sz="4" w:space="0" w:color="FFFFFF" w:themeColor="background1"/>
              <w:bottom w:val="single" w:sz="4" w:space="0" w:color="FFFFFF" w:themeColor="background1"/>
            </w:tcBorders>
            <w:noWrap/>
            <w:hideMark/>
          </w:tcPr>
          <w:p w14:paraId="545714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0.012</w:t>
            </w:r>
          </w:p>
        </w:tc>
      </w:tr>
      <w:tr w:rsidR="00920012" w:rsidRPr="00674FF0" w14:paraId="3680207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D40737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4C9ACC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1080" w:type="dxa"/>
            <w:tcBorders>
              <w:top w:val="single" w:sz="4" w:space="0" w:color="FFFFFF" w:themeColor="background1"/>
              <w:bottom w:val="single" w:sz="4" w:space="0" w:color="FFFFFF" w:themeColor="background1"/>
            </w:tcBorders>
            <w:noWrap/>
            <w:hideMark/>
          </w:tcPr>
          <w:p w14:paraId="69A86CD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D644AB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B93742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2DBA0A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525</w:t>
            </w:r>
          </w:p>
        </w:tc>
        <w:tc>
          <w:tcPr>
            <w:tcW w:w="720" w:type="dxa"/>
            <w:tcBorders>
              <w:top w:val="single" w:sz="4" w:space="0" w:color="FFFFFF" w:themeColor="background1"/>
              <w:bottom w:val="single" w:sz="4" w:space="0" w:color="FFFFFF" w:themeColor="background1"/>
            </w:tcBorders>
            <w:noWrap/>
            <w:hideMark/>
          </w:tcPr>
          <w:p w14:paraId="2EAF387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182</w:t>
            </w:r>
          </w:p>
        </w:tc>
        <w:tc>
          <w:tcPr>
            <w:tcW w:w="630" w:type="dxa"/>
            <w:tcBorders>
              <w:top w:val="single" w:sz="4" w:space="0" w:color="FFFFFF" w:themeColor="background1"/>
              <w:bottom w:val="single" w:sz="4" w:space="0" w:color="FFFFFF" w:themeColor="background1"/>
            </w:tcBorders>
            <w:noWrap/>
            <w:hideMark/>
          </w:tcPr>
          <w:p w14:paraId="13168C4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595" w:type="dxa"/>
            <w:tcBorders>
              <w:top w:val="single" w:sz="4" w:space="0" w:color="FFFFFF" w:themeColor="background1"/>
              <w:bottom w:val="single" w:sz="4" w:space="0" w:color="FFFFFF" w:themeColor="background1"/>
            </w:tcBorders>
            <w:noWrap/>
            <w:hideMark/>
          </w:tcPr>
          <w:p w14:paraId="6310E945"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540" w:type="dxa"/>
            <w:tcBorders>
              <w:top w:val="single" w:sz="4" w:space="0" w:color="FFFFFF" w:themeColor="background1"/>
              <w:bottom w:val="single" w:sz="4" w:space="0" w:color="FFFFFF" w:themeColor="background1"/>
            </w:tcBorders>
            <w:noWrap/>
            <w:hideMark/>
          </w:tcPr>
          <w:p w14:paraId="1AD1D5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779" w:type="dxa"/>
            <w:tcBorders>
              <w:top w:val="single" w:sz="4" w:space="0" w:color="FFFFFF" w:themeColor="background1"/>
              <w:bottom w:val="single" w:sz="4" w:space="0" w:color="FFFFFF" w:themeColor="background1"/>
            </w:tcBorders>
            <w:noWrap/>
            <w:hideMark/>
          </w:tcPr>
          <w:p w14:paraId="7EFC777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0.016</w:t>
            </w:r>
          </w:p>
        </w:tc>
      </w:tr>
      <w:tr w:rsidR="00920012" w:rsidRPr="00674FF0" w14:paraId="2CD3543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C6A6865"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4933CB8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1080" w:type="dxa"/>
            <w:tcBorders>
              <w:top w:val="single" w:sz="4" w:space="0" w:color="FFFFFF" w:themeColor="background1"/>
              <w:bottom w:val="single" w:sz="4" w:space="0" w:color="FFFFFF" w:themeColor="background1"/>
            </w:tcBorders>
            <w:noWrap/>
            <w:hideMark/>
          </w:tcPr>
          <w:p w14:paraId="6312BB0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09EBB7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448B751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518B70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1573</w:t>
            </w:r>
          </w:p>
        </w:tc>
        <w:tc>
          <w:tcPr>
            <w:tcW w:w="720" w:type="dxa"/>
            <w:tcBorders>
              <w:top w:val="single" w:sz="4" w:space="0" w:color="FFFFFF" w:themeColor="background1"/>
              <w:bottom w:val="single" w:sz="4" w:space="0" w:color="FFFFFF" w:themeColor="background1"/>
            </w:tcBorders>
            <w:noWrap/>
            <w:hideMark/>
          </w:tcPr>
          <w:p w14:paraId="1033153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536</w:t>
            </w:r>
          </w:p>
        </w:tc>
        <w:tc>
          <w:tcPr>
            <w:tcW w:w="630" w:type="dxa"/>
            <w:tcBorders>
              <w:top w:val="single" w:sz="4" w:space="0" w:color="FFFFFF" w:themeColor="background1"/>
              <w:bottom w:val="single" w:sz="4" w:space="0" w:color="FFFFFF" w:themeColor="background1"/>
            </w:tcBorders>
            <w:noWrap/>
            <w:hideMark/>
          </w:tcPr>
          <w:p w14:paraId="12C187E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95" w:type="dxa"/>
            <w:tcBorders>
              <w:top w:val="single" w:sz="4" w:space="0" w:color="FFFFFF" w:themeColor="background1"/>
              <w:bottom w:val="single" w:sz="4" w:space="0" w:color="FFFFFF" w:themeColor="background1"/>
            </w:tcBorders>
            <w:noWrap/>
            <w:hideMark/>
          </w:tcPr>
          <w:p w14:paraId="2587166A"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540" w:type="dxa"/>
            <w:tcBorders>
              <w:top w:val="single" w:sz="4" w:space="0" w:color="FFFFFF" w:themeColor="background1"/>
              <w:bottom w:val="single" w:sz="4" w:space="0" w:color="FFFFFF" w:themeColor="background1"/>
            </w:tcBorders>
            <w:noWrap/>
            <w:hideMark/>
          </w:tcPr>
          <w:p w14:paraId="4A73992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79" w:type="dxa"/>
            <w:tcBorders>
              <w:top w:val="single" w:sz="4" w:space="0" w:color="FFFFFF" w:themeColor="background1"/>
              <w:bottom w:val="single" w:sz="4" w:space="0" w:color="FFFFFF" w:themeColor="background1"/>
            </w:tcBorders>
            <w:noWrap/>
            <w:hideMark/>
          </w:tcPr>
          <w:p w14:paraId="4FC7534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5FC237E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2519D8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Metals</w:t>
            </w:r>
          </w:p>
        </w:tc>
        <w:tc>
          <w:tcPr>
            <w:tcW w:w="2880" w:type="dxa"/>
            <w:tcBorders>
              <w:top w:val="single" w:sz="4" w:space="0" w:color="FFFFFF" w:themeColor="background1"/>
              <w:bottom w:val="single" w:sz="4" w:space="0" w:color="FFFFFF" w:themeColor="background1"/>
            </w:tcBorders>
            <w:noWrap/>
            <w:hideMark/>
          </w:tcPr>
          <w:p w14:paraId="50148FE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Serum Copper (ug/dL)</w:t>
            </w:r>
          </w:p>
        </w:tc>
        <w:tc>
          <w:tcPr>
            <w:tcW w:w="1080" w:type="dxa"/>
            <w:tcBorders>
              <w:top w:val="single" w:sz="4" w:space="0" w:color="FFFFFF" w:themeColor="background1"/>
              <w:bottom w:val="single" w:sz="4" w:space="0" w:color="FFFFFF" w:themeColor="background1"/>
            </w:tcBorders>
            <w:noWrap/>
            <w:hideMark/>
          </w:tcPr>
          <w:p w14:paraId="3FE10DD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7DD068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54FB0C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D3D65F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w:t>
            </w:r>
          </w:p>
        </w:tc>
        <w:tc>
          <w:tcPr>
            <w:tcW w:w="720" w:type="dxa"/>
            <w:tcBorders>
              <w:top w:val="single" w:sz="4" w:space="0" w:color="FFFFFF" w:themeColor="background1"/>
              <w:bottom w:val="single" w:sz="4" w:space="0" w:color="FFFFFF" w:themeColor="background1"/>
            </w:tcBorders>
            <w:noWrap/>
            <w:hideMark/>
          </w:tcPr>
          <w:p w14:paraId="477D53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630" w:type="dxa"/>
            <w:tcBorders>
              <w:top w:val="single" w:sz="4" w:space="0" w:color="FFFFFF" w:themeColor="background1"/>
              <w:bottom w:val="single" w:sz="4" w:space="0" w:color="FFFFFF" w:themeColor="background1"/>
            </w:tcBorders>
            <w:noWrap/>
            <w:hideMark/>
          </w:tcPr>
          <w:p w14:paraId="2DFA2E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2.20</w:t>
            </w:r>
          </w:p>
        </w:tc>
        <w:tc>
          <w:tcPr>
            <w:tcW w:w="595" w:type="dxa"/>
            <w:tcBorders>
              <w:top w:val="single" w:sz="4" w:space="0" w:color="FFFFFF" w:themeColor="background1"/>
              <w:bottom w:val="single" w:sz="4" w:space="0" w:color="FFFFFF" w:themeColor="background1"/>
            </w:tcBorders>
            <w:noWrap/>
            <w:hideMark/>
          </w:tcPr>
          <w:p w14:paraId="71DB55A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540" w:type="dxa"/>
            <w:tcBorders>
              <w:top w:val="single" w:sz="4" w:space="0" w:color="FFFFFF" w:themeColor="background1"/>
              <w:bottom w:val="single" w:sz="4" w:space="0" w:color="FFFFFF" w:themeColor="background1"/>
            </w:tcBorders>
            <w:noWrap/>
            <w:hideMark/>
          </w:tcPr>
          <w:p w14:paraId="067234A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4.53</w:t>
            </w:r>
          </w:p>
        </w:tc>
        <w:tc>
          <w:tcPr>
            <w:tcW w:w="779" w:type="dxa"/>
            <w:tcBorders>
              <w:top w:val="single" w:sz="4" w:space="0" w:color="FFFFFF" w:themeColor="background1"/>
              <w:bottom w:val="single" w:sz="4" w:space="0" w:color="FFFFFF" w:themeColor="background1"/>
            </w:tcBorders>
            <w:noWrap/>
            <w:hideMark/>
          </w:tcPr>
          <w:p w14:paraId="665B831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920012" w:rsidRPr="00674FF0" w14:paraId="261244E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8E71AC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Per- and Polyfluoroalkyl Substances (PFAS)</w:t>
            </w:r>
          </w:p>
        </w:tc>
        <w:tc>
          <w:tcPr>
            <w:tcW w:w="2880" w:type="dxa"/>
            <w:tcBorders>
              <w:top w:val="single" w:sz="4" w:space="0" w:color="FFFFFF" w:themeColor="background1"/>
              <w:bottom w:val="single" w:sz="4" w:space="0" w:color="FFFFFF" w:themeColor="background1"/>
            </w:tcBorders>
            <w:noWrap/>
            <w:hideMark/>
          </w:tcPr>
          <w:p w14:paraId="14FBA5FB" w14:textId="0C09E331" w:rsidR="00920012" w:rsidRPr="00674FF0" w:rsidRDefault="00083699"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r w:rsidRPr="00083699">
              <w:rPr>
                <w:rFonts w:ascii="Times New Roman" w:eastAsia="Aptos" w:hAnsi="Times New Roman" w:cs="Times New Roman"/>
                <w:sz w:val="16"/>
                <w:szCs w:val="16"/>
                <w:lang w:val="en-US"/>
              </w:rPr>
              <w:t>Perfluoroundecanoic</w:t>
            </w:r>
            <w:proofErr w:type="spellEnd"/>
            <w:r w:rsidRPr="00083699">
              <w:rPr>
                <w:rFonts w:ascii="Times New Roman" w:eastAsia="Aptos" w:hAnsi="Times New Roman" w:cs="Times New Roman"/>
                <w:sz w:val="16"/>
                <w:szCs w:val="16"/>
                <w:lang w:val="en-US"/>
              </w:rPr>
              <w:t xml:space="preserve"> acid (ng/mL)</w:t>
            </w:r>
          </w:p>
        </w:tc>
        <w:tc>
          <w:tcPr>
            <w:tcW w:w="1080" w:type="dxa"/>
            <w:tcBorders>
              <w:top w:val="single" w:sz="4" w:space="0" w:color="FFFFFF" w:themeColor="background1"/>
              <w:bottom w:val="single" w:sz="4" w:space="0" w:color="FFFFFF" w:themeColor="background1"/>
            </w:tcBorders>
            <w:noWrap/>
            <w:hideMark/>
          </w:tcPr>
          <w:p w14:paraId="151B458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2483B5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81961E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0CCD67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219</w:t>
            </w:r>
          </w:p>
        </w:tc>
        <w:tc>
          <w:tcPr>
            <w:tcW w:w="720" w:type="dxa"/>
            <w:tcBorders>
              <w:top w:val="single" w:sz="4" w:space="0" w:color="FFFFFF" w:themeColor="background1"/>
              <w:bottom w:val="single" w:sz="4" w:space="0" w:color="FFFFFF" w:themeColor="background1"/>
            </w:tcBorders>
            <w:noWrap/>
            <w:hideMark/>
          </w:tcPr>
          <w:p w14:paraId="0D4BA7D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630" w:type="dxa"/>
            <w:tcBorders>
              <w:top w:val="single" w:sz="4" w:space="0" w:color="FFFFFF" w:themeColor="background1"/>
              <w:bottom w:val="single" w:sz="4" w:space="0" w:color="FFFFFF" w:themeColor="background1"/>
            </w:tcBorders>
            <w:noWrap/>
            <w:hideMark/>
          </w:tcPr>
          <w:p w14:paraId="2A73719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95" w:type="dxa"/>
            <w:tcBorders>
              <w:top w:val="single" w:sz="4" w:space="0" w:color="FFFFFF" w:themeColor="background1"/>
              <w:bottom w:val="single" w:sz="4" w:space="0" w:color="FFFFFF" w:themeColor="background1"/>
            </w:tcBorders>
            <w:noWrap/>
            <w:hideMark/>
          </w:tcPr>
          <w:p w14:paraId="29D9C9C8"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540" w:type="dxa"/>
            <w:tcBorders>
              <w:top w:val="single" w:sz="4" w:space="0" w:color="FFFFFF" w:themeColor="background1"/>
              <w:bottom w:val="single" w:sz="4" w:space="0" w:color="FFFFFF" w:themeColor="background1"/>
            </w:tcBorders>
            <w:noWrap/>
            <w:hideMark/>
          </w:tcPr>
          <w:p w14:paraId="231ED74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779" w:type="dxa"/>
            <w:tcBorders>
              <w:top w:val="single" w:sz="4" w:space="0" w:color="FFFFFF" w:themeColor="background1"/>
              <w:bottom w:val="single" w:sz="4" w:space="0" w:color="FFFFFF" w:themeColor="background1"/>
            </w:tcBorders>
            <w:noWrap/>
            <w:hideMark/>
          </w:tcPr>
          <w:p w14:paraId="7135553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920012" w:rsidRPr="00674FF0" w14:paraId="5FC2BF0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5EAB8A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Personal Care &amp; Consumer Product Compounds</w:t>
            </w:r>
          </w:p>
        </w:tc>
        <w:tc>
          <w:tcPr>
            <w:tcW w:w="2880" w:type="dxa"/>
            <w:tcBorders>
              <w:top w:val="single" w:sz="4" w:space="0" w:color="FFFFFF" w:themeColor="background1"/>
              <w:bottom w:val="single" w:sz="4" w:space="0" w:color="FFFFFF" w:themeColor="background1"/>
            </w:tcBorders>
            <w:noWrap/>
            <w:hideMark/>
          </w:tcPr>
          <w:p w14:paraId="38B99004" w14:textId="52172259" w:rsidR="00920012" w:rsidRPr="00674FF0" w:rsidRDefault="00760536"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760536">
              <w:rPr>
                <w:rFonts w:ascii="Times New Roman" w:eastAsia="Aptos" w:hAnsi="Times New Roman" w:cs="Times New Roman"/>
                <w:sz w:val="16"/>
                <w:szCs w:val="16"/>
                <w:lang w:val="en-US"/>
              </w:rPr>
              <w:t>Urinary Benzophenone-3 (ng/mL)</w:t>
            </w:r>
          </w:p>
        </w:tc>
        <w:tc>
          <w:tcPr>
            <w:tcW w:w="1080" w:type="dxa"/>
            <w:tcBorders>
              <w:top w:val="single" w:sz="4" w:space="0" w:color="FFFFFF" w:themeColor="background1"/>
              <w:bottom w:val="single" w:sz="4" w:space="0" w:color="FFFFFF" w:themeColor="background1"/>
            </w:tcBorders>
            <w:noWrap/>
            <w:hideMark/>
          </w:tcPr>
          <w:p w14:paraId="41D6C4A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742A39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28AB3C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E2047B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252</w:t>
            </w:r>
          </w:p>
        </w:tc>
        <w:tc>
          <w:tcPr>
            <w:tcW w:w="720" w:type="dxa"/>
            <w:tcBorders>
              <w:top w:val="single" w:sz="4" w:space="0" w:color="FFFFFF" w:themeColor="background1"/>
              <w:bottom w:val="single" w:sz="4" w:space="0" w:color="FFFFFF" w:themeColor="background1"/>
            </w:tcBorders>
            <w:noWrap/>
            <w:hideMark/>
          </w:tcPr>
          <w:p w14:paraId="576C109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193</w:t>
            </w:r>
          </w:p>
        </w:tc>
        <w:tc>
          <w:tcPr>
            <w:tcW w:w="630" w:type="dxa"/>
            <w:tcBorders>
              <w:top w:val="single" w:sz="4" w:space="0" w:color="FFFFFF" w:themeColor="background1"/>
              <w:bottom w:val="single" w:sz="4" w:space="0" w:color="FFFFFF" w:themeColor="background1"/>
            </w:tcBorders>
            <w:noWrap/>
            <w:hideMark/>
          </w:tcPr>
          <w:p w14:paraId="67C4A0C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p>
        </w:tc>
        <w:tc>
          <w:tcPr>
            <w:tcW w:w="595" w:type="dxa"/>
            <w:tcBorders>
              <w:top w:val="single" w:sz="4" w:space="0" w:color="FFFFFF" w:themeColor="background1"/>
              <w:bottom w:val="single" w:sz="4" w:space="0" w:color="FFFFFF" w:themeColor="background1"/>
            </w:tcBorders>
            <w:noWrap/>
            <w:hideMark/>
          </w:tcPr>
          <w:p w14:paraId="7D5805A5"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40" w:type="dxa"/>
            <w:tcBorders>
              <w:top w:val="single" w:sz="4" w:space="0" w:color="FFFFFF" w:themeColor="background1"/>
              <w:bottom w:val="single" w:sz="4" w:space="0" w:color="FFFFFF" w:themeColor="background1"/>
            </w:tcBorders>
            <w:noWrap/>
            <w:hideMark/>
          </w:tcPr>
          <w:p w14:paraId="34DD7C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79" w:type="dxa"/>
            <w:tcBorders>
              <w:top w:val="single" w:sz="4" w:space="0" w:color="FFFFFF" w:themeColor="background1"/>
              <w:bottom w:val="single" w:sz="4" w:space="0" w:color="FFFFFF" w:themeColor="background1"/>
            </w:tcBorders>
            <w:noWrap/>
            <w:hideMark/>
          </w:tcPr>
          <w:p w14:paraId="3002354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6F76E64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D267DE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58B7E585" w14:textId="77777777" w:rsidR="00920012" w:rsidRPr="00DA36D9"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proofErr w:type="spellStart"/>
            <w:proofErr w:type="gramStart"/>
            <w:r w:rsidRPr="00DA36D9">
              <w:rPr>
                <w:rFonts w:ascii="Times New Roman" w:eastAsia="Aptos" w:hAnsi="Times New Roman" w:cs="Times New Roman"/>
                <w:sz w:val="16"/>
                <w:szCs w:val="16"/>
                <w:lang w:val="da-DK"/>
              </w:rPr>
              <w:t>p,p</w:t>
            </w:r>
            <w:proofErr w:type="spellEnd"/>
            <w:proofErr w:type="gramEnd"/>
            <w:r w:rsidRPr="00DA36D9">
              <w:rPr>
                <w:rFonts w:ascii="Times New Roman" w:eastAsia="Aptos" w:hAnsi="Times New Roman" w:cs="Times New Roman"/>
                <w:sz w:val="16"/>
                <w:szCs w:val="16"/>
                <w:lang w:val="da-DK"/>
              </w:rPr>
              <w:t xml:space="preserve">'-DDE Lipid </w:t>
            </w:r>
            <w:proofErr w:type="spellStart"/>
            <w:r w:rsidRPr="00DA36D9">
              <w:rPr>
                <w:rFonts w:ascii="Times New Roman" w:eastAsia="Aptos" w:hAnsi="Times New Roman" w:cs="Times New Roman"/>
                <w:sz w:val="16"/>
                <w:szCs w:val="16"/>
                <w:lang w:val="da-DK"/>
              </w:rPr>
              <w:t>Adj</w:t>
            </w:r>
            <w:proofErr w:type="spellEnd"/>
            <w:r w:rsidRPr="00DA36D9">
              <w:rPr>
                <w:rFonts w:ascii="Times New Roman" w:eastAsia="Aptos" w:hAnsi="Times New Roman" w:cs="Times New Roman"/>
                <w:sz w:val="16"/>
                <w:szCs w:val="16"/>
                <w:lang w:val="da-DK"/>
              </w:rPr>
              <w:t xml:space="preserve"> (</w:t>
            </w:r>
            <w:proofErr w:type="spellStart"/>
            <w:r w:rsidRPr="00DA36D9">
              <w:rPr>
                <w:rFonts w:ascii="Times New Roman" w:eastAsia="Aptos" w:hAnsi="Times New Roman" w:cs="Times New Roman"/>
                <w:sz w:val="16"/>
                <w:szCs w:val="16"/>
                <w:lang w:val="da-DK"/>
              </w:rPr>
              <w:t>ng</w:t>
            </w:r>
            <w:proofErr w:type="spellEnd"/>
            <w:r w:rsidRPr="00DA36D9">
              <w:rPr>
                <w:rFonts w:ascii="Times New Roman" w:eastAsia="Aptos" w:hAnsi="Times New Roman" w:cs="Times New Roman"/>
                <w:sz w:val="16"/>
                <w:szCs w:val="16"/>
                <w:lang w:val="da-DK"/>
              </w:rPr>
              <w:t>/g)</w:t>
            </w:r>
          </w:p>
        </w:tc>
        <w:tc>
          <w:tcPr>
            <w:tcW w:w="1080" w:type="dxa"/>
            <w:tcBorders>
              <w:top w:val="single" w:sz="4" w:space="0" w:color="FFFFFF" w:themeColor="background1"/>
              <w:bottom w:val="single" w:sz="4" w:space="0" w:color="FFFFFF" w:themeColor="background1"/>
            </w:tcBorders>
            <w:noWrap/>
            <w:hideMark/>
          </w:tcPr>
          <w:p w14:paraId="21ED15C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1F6953C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6C0B78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A4D06D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w:t>
            </w:r>
          </w:p>
        </w:tc>
        <w:tc>
          <w:tcPr>
            <w:tcW w:w="720" w:type="dxa"/>
            <w:tcBorders>
              <w:top w:val="single" w:sz="4" w:space="0" w:color="FFFFFF" w:themeColor="background1"/>
              <w:bottom w:val="single" w:sz="4" w:space="0" w:color="FFFFFF" w:themeColor="background1"/>
            </w:tcBorders>
            <w:noWrap/>
            <w:hideMark/>
          </w:tcPr>
          <w:p w14:paraId="080C2F5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174</w:t>
            </w:r>
          </w:p>
        </w:tc>
        <w:tc>
          <w:tcPr>
            <w:tcW w:w="630" w:type="dxa"/>
            <w:tcBorders>
              <w:top w:val="single" w:sz="4" w:space="0" w:color="FFFFFF" w:themeColor="background1"/>
              <w:bottom w:val="single" w:sz="4" w:space="0" w:color="FFFFFF" w:themeColor="background1"/>
            </w:tcBorders>
            <w:noWrap/>
            <w:hideMark/>
          </w:tcPr>
          <w:p w14:paraId="567FD54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0.09</w:t>
            </w:r>
          </w:p>
        </w:tc>
        <w:tc>
          <w:tcPr>
            <w:tcW w:w="595" w:type="dxa"/>
            <w:tcBorders>
              <w:top w:val="single" w:sz="4" w:space="0" w:color="FFFFFF" w:themeColor="background1"/>
              <w:bottom w:val="single" w:sz="4" w:space="0" w:color="FFFFFF" w:themeColor="background1"/>
            </w:tcBorders>
            <w:noWrap/>
            <w:hideMark/>
          </w:tcPr>
          <w:p w14:paraId="01269829"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w:t>
            </w:r>
          </w:p>
        </w:tc>
        <w:tc>
          <w:tcPr>
            <w:tcW w:w="540" w:type="dxa"/>
            <w:tcBorders>
              <w:top w:val="single" w:sz="4" w:space="0" w:color="FFFFFF" w:themeColor="background1"/>
              <w:bottom w:val="single" w:sz="4" w:space="0" w:color="FFFFFF" w:themeColor="background1"/>
            </w:tcBorders>
            <w:noWrap/>
            <w:hideMark/>
          </w:tcPr>
          <w:p w14:paraId="40A7FE5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0.27</w:t>
            </w:r>
          </w:p>
        </w:tc>
        <w:tc>
          <w:tcPr>
            <w:tcW w:w="779" w:type="dxa"/>
            <w:tcBorders>
              <w:top w:val="single" w:sz="4" w:space="0" w:color="FFFFFF" w:themeColor="background1"/>
              <w:bottom w:val="single" w:sz="4" w:space="0" w:color="FFFFFF" w:themeColor="background1"/>
            </w:tcBorders>
            <w:noWrap/>
            <w:hideMark/>
          </w:tcPr>
          <w:p w14:paraId="07D41D5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1BBC92A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F6D10CD"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562A6E9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(ng/g)</w:t>
            </w:r>
          </w:p>
        </w:tc>
        <w:tc>
          <w:tcPr>
            <w:tcW w:w="1080" w:type="dxa"/>
            <w:tcBorders>
              <w:top w:val="single" w:sz="4" w:space="0" w:color="FFFFFF" w:themeColor="background1"/>
              <w:bottom w:val="single" w:sz="4" w:space="0" w:color="FFFFFF" w:themeColor="background1"/>
            </w:tcBorders>
            <w:noWrap/>
            <w:hideMark/>
          </w:tcPr>
          <w:p w14:paraId="34E1D3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567CA3C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6A3086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786BA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248</w:t>
            </w:r>
          </w:p>
        </w:tc>
        <w:tc>
          <w:tcPr>
            <w:tcW w:w="720" w:type="dxa"/>
            <w:tcBorders>
              <w:top w:val="single" w:sz="4" w:space="0" w:color="FFFFFF" w:themeColor="background1"/>
              <w:bottom w:val="single" w:sz="4" w:space="0" w:color="FFFFFF" w:themeColor="background1"/>
            </w:tcBorders>
            <w:noWrap/>
            <w:hideMark/>
          </w:tcPr>
          <w:p w14:paraId="46AE95B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630" w:type="dxa"/>
            <w:tcBorders>
              <w:top w:val="single" w:sz="4" w:space="0" w:color="FFFFFF" w:themeColor="background1"/>
              <w:bottom w:val="single" w:sz="4" w:space="0" w:color="FFFFFF" w:themeColor="background1"/>
            </w:tcBorders>
            <w:noWrap/>
            <w:hideMark/>
          </w:tcPr>
          <w:p w14:paraId="32B2BB6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595" w:type="dxa"/>
            <w:tcBorders>
              <w:top w:val="single" w:sz="4" w:space="0" w:color="FFFFFF" w:themeColor="background1"/>
              <w:bottom w:val="single" w:sz="4" w:space="0" w:color="FFFFFF" w:themeColor="background1"/>
            </w:tcBorders>
            <w:noWrap/>
            <w:hideMark/>
          </w:tcPr>
          <w:p w14:paraId="0DCBB55C"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540" w:type="dxa"/>
            <w:tcBorders>
              <w:top w:val="single" w:sz="4" w:space="0" w:color="FFFFFF" w:themeColor="background1"/>
              <w:bottom w:val="single" w:sz="4" w:space="0" w:color="FFFFFF" w:themeColor="background1"/>
            </w:tcBorders>
            <w:noWrap/>
            <w:hideMark/>
          </w:tcPr>
          <w:p w14:paraId="5AF94F9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779" w:type="dxa"/>
            <w:tcBorders>
              <w:top w:val="single" w:sz="4" w:space="0" w:color="FFFFFF" w:themeColor="background1"/>
              <w:bottom w:val="single" w:sz="4" w:space="0" w:color="FFFFFF" w:themeColor="background1"/>
            </w:tcBorders>
            <w:noWrap/>
            <w:hideMark/>
          </w:tcPr>
          <w:p w14:paraId="296ED3B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0.040</w:t>
            </w:r>
          </w:p>
        </w:tc>
      </w:tr>
      <w:tr w:rsidR="00920012" w:rsidRPr="00674FF0" w14:paraId="55E6C21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2C5310F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2880" w:type="dxa"/>
            <w:tcBorders>
              <w:top w:val="single" w:sz="4" w:space="0" w:color="FFFFFF" w:themeColor="background1"/>
              <w:bottom w:val="single" w:sz="4" w:space="0" w:color="FFFFFF" w:themeColor="background1"/>
            </w:tcBorders>
            <w:noWrap/>
            <w:hideMark/>
          </w:tcPr>
          <w:p w14:paraId="09BDEC8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Lipid Adj (ng/g)</w:t>
            </w:r>
          </w:p>
        </w:tc>
        <w:tc>
          <w:tcPr>
            <w:tcW w:w="1080" w:type="dxa"/>
            <w:tcBorders>
              <w:top w:val="single" w:sz="4" w:space="0" w:color="FFFFFF" w:themeColor="background1"/>
              <w:bottom w:val="single" w:sz="4" w:space="0" w:color="FFFFFF" w:themeColor="background1"/>
            </w:tcBorders>
            <w:noWrap/>
            <w:hideMark/>
          </w:tcPr>
          <w:p w14:paraId="5628D8D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814182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5EFA52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59E9A5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136</w:t>
            </w:r>
          </w:p>
        </w:tc>
        <w:tc>
          <w:tcPr>
            <w:tcW w:w="720" w:type="dxa"/>
            <w:tcBorders>
              <w:top w:val="single" w:sz="4" w:space="0" w:color="FFFFFF" w:themeColor="background1"/>
              <w:bottom w:val="single" w:sz="4" w:space="0" w:color="FFFFFF" w:themeColor="background1"/>
            </w:tcBorders>
            <w:noWrap/>
            <w:hideMark/>
          </w:tcPr>
          <w:p w14:paraId="70949E2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w:t>
            </w:r>
          </w:p>
        </w:tc>
        <w:tc>
          <w:tcPr>
            <w:tcW w:w="630" w:type="dxa"/>
            <w:tcBorders>
              <w:top w:val="single" w:sz="4" w:space="0" w:color="FFFFFF" w:themeColor="background1"/>
              <w:bottom w:val="single" w:sz="4" w:space="0" w:color="FFFFFF" w:themeColor="background1"/>
            </w:tcBorders>
            <w:noWrap/>
            <w:hideMark/>
          </w:tcPr>
          <w:p w14:paraId="10850DA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95" w:type="dxa"/>
            <w:tcBorders>
              <w:top w:val="single" w:sz="4" w:space="0" w:color="FFFFFF" w:themeColor="background1"/>
              <w:bottom w:val="single" w:sz="4" w:space="0" w:color="FFFFFF" w:themeColor="background1"/>
            </w:tcBorders>
            <w:noWrap/>
            <w:hideMark/>
          </w:tcPr>
          <w:p w14:paraId="5B686E8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0.05,</w:t>
            </w:r>
          </w:p>
        </w:tc>
        <w:tc>
          <w:tcPr>
            <w:tcW w:w="540" w:type="dxa"/>
            <w:tcBorders>
              <w:top w:val="single" w:sz="4" w:space="0" w:color="FFFFFF" w:themeColor="background1"/>
              <w:bottom w:val="single" w:sz="4" w:space="0" w:color="FFFFFF" w:themeColor="background1"/>
            </w:tcBorders>
            <w:noWrap/>
            <w:hideMark/>
          </w:tcPr>
          <w:p w14:paraId="5065A5E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779" w:type="dxa"/>
            <w:tcBorders>
              <w:top w:val="single" w:sz="4" w:space="0" w:color="FFFFFF" w:themeColor="background1"/>
              <w:bottom w:val="single" w:sz="4" w:space="0" w:color="FFFFFF" w:themeColor="background1"/>
            </w:tcBorders>
            <w:noWrap/>
            <w:hideMark/>
          </w:tcPr>
          <w:p w14:paraId="669AA63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920012" w:rsidRPr="00674FF0" w14:paraId="5C9C79D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0B1358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795FBDA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PCB178 Lipid Adj (ng/g)</w:t>
            </w:r>
          </w:p>
        </w:tc>
        <w:tc>
          <w:tcPr>
            <w:tcW w:w="1080" w:type="dxa"/>
            <w:tcBorders>
              <w:top w:val="single" w:sz="4" w:space="0" w:color="FFFFFF" w:themeColor="background1"/>
              <w:bottom w:val="single" w:sz="4" w:space="0" w:color="FFFFFF" w:themeColor="background1"/>
            </w:tcBorders>
            <w:noWrap/>
            <w:hideMark/>
          </w:tcPr>
          <w:p w14:paraId="68FBBDA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1CA7B7F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694941B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A6AF22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720" w:type="dxa"/>
            <w:tcBorders>
              <w:top w:val="single" w:sz="4" w:space="0" w:color="FFFFFF" w:themeColor="background1"/>
              <w:bottom w:val="single" w:sz="4" w:space="0" w:color="FFFFFF" w:themeColor="background1"/>
            </w:tcBorders>
            <w:noWrap/>
            <w:hideMark/>
          </w:tcPr>
          <w:p w14:paraId="33D8B8D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630" w:type="dxa"/>
            <w:tcBorders>
              <w:top w:val="single" w:sz="4" w:space="0" w:color="FFFFFF" w:themeColor="background1"/>
              <w:bottom w:val="single" w:sz="4" w:space="0" w:color="FFFFFF" w:themeColor="background1"/>
            </w:tcBorders>
            <w:noWrap/>
            <w:hideMark/>
          </w:tcPr>
          <w:p w14:paraId="1C38789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595" w:type="dxa"/>
            <w:tcBorders>
              <w:top w:val="single" w:sz="4" w:space="0" w:color="FFFFFF" w:themeColor="background1"/>
              <w:bottom w:val="single" w:sz="4" w:space="0" w:color="FFFFFF" w:themeColor="background1"/>
            </w:tcBorders>
            <w:noWrap/>
            <w:hideMark/>
          </w:tcPr>
          <w:p w14:paraId="3D77C45A"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540" w:type="dxa"/>
            <w:tcBorders>
              <w:top w:val="single" w:sz="4" w:space="0" w:color="FFFFFF" w:themeColor="background1"/>
              <w:bottom w:val="single" w:sz="4" w:space="0" w:color="FFFFFF" w:themeColor="background1"/>
            </w:tcBorders>
            <w:noWrap/>
            <w:hideMark/>
          </w:tcPr>
          <w:p w14:paraId="36B475B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779" w:type="dxa"/>
            <w:tcBorders>
              <w:top w:val="single" w:sz="4" w:space="0" w:color="FFFFFF" w:themeColor="background1"/>
              <w:bottom w:val="single" w:sz="4" w:space="0" w:color="FFFFFF" w:themeColor="background1"/>
            </w:tcBorders>
            <w:noWrap/>
            <w:hideMark/>
          </w:tcPr>
          <w:p w14:paraId="44145F6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0.039</w:t>
            </w:r>
          </w:p>
        </w:tc>
      </w:tr>
      <w:tr w:rsidR="00920012" w:rsidRPr="00674FF0" w14:paraId="7DAB900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9FADFE7"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Polychlorinated Biphenyls (PCB)</w:t>
            </w:r>
          </w:p>
        </w:tc>
        <w:tc>
          <w:tcPr>
            <w:tcW w:w="2880" w:type="dxa"/>
            <w:tcBorders>
              <w:top w:val="single" w:sz="4" w:space="0" w:color="FFFFFF" w:themeColor="background1"/>
              <w:bottom w:val="single" w:sz="4" w:space="0" w:color="FFFFFF" w:themeColor="background1"/>
            </w:tcBorders>
            <w:noWrap/>
            <w:hideMark/>
          </w:tcPr>
          <w:p w14:paraId="286CA6F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PCB183 Lipid Adj (ng/g)</w:t>
            </w:r>
          </w:p>
        </w:tc>
        <w:tc>
          <w:tcPr>
            <w:tcW w:w="1080" w:type="dxa"/>
            <w:tcBorders>
              <w:top w:val="single" w:sz="4" w:space="0" w:color="FFFFFF" w:themeColor="background1"/>
              <w:bottom w:val="single" w:sz="4" w:space="0" w:color="FFFFFF" w:themeColor="background1"/>
            </w:tcBorders>
            <w:noWrap/>
            <w:hideMark/>
          </w:tcPr>
          <w:p w14:paraId="6B4E29E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30AB148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E4072E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98540F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720" w:type="dxa"/>
            <w:tcBorders>
              <w:top w:val="single" w:sz="4" w:space="0" w:color="FFFFFF" w:themeColor="background1"/>
              <w:bottom w:val="single" w:sz="4" w:space="0" w:color="FFFFFF" w:themeColor="background1"/>
            </w:tcBorders>
            <w:noWrap/>
            <w:hideMark/>
          </w:tcPr>
          <w:p w14:paraId="081B1CC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630" w:type="dxa"/>
            <w:tcBorders>
              <w:top w:val="single" w:sz="4" w:space="0" w:color="FFFFFF" w:themeColor="background1"/>
              <w:bottom w:val="single" w:sz="4" w:space="0" w:color="FFFFFF" w:themeColor="background1"/>
            </w:tcBorders>
            <w:noWrap/>
            <w:hideMark/>
          </w:tcPr>
          <w:p w14:paraId="132BC34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595" w:type="dxa"/>
            <w:tcBorders>
              <w:top w:val="single" w:sz="4" w:space="0" w:color="FFFFFF" w:themeColor="background1"/>
              <w:bottom w:val="single" w:sz="4" w:space="0" w:color="FFFFFF" w:themeColor="background1"/>
            </w:tcBorders>
            <w:noWrap/>
            <w:hideMark/>
          </w:tcPr>
          <w:p w14:paraId="10F045FB"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540" w:type="dxa"/>
            <w:tcBorders>
              <w:top w:val="single" w:sz="4" w:space="0" w:color="FFFFFF" w:themeColor="background1"/>
              <w:bottom w:val="single" w:sz="4" w:space="0" w:color="FFFFFF" w:themeColor="background1"/>
            </w:tcBorders>
            <w:noWrap/>
            <w:hideMark/>
          </w:tcPr>
          <w:p w14:paraId="6CB95BF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779" w:type="dxa"/>
            <w:tcBorders>
              <w:top w:val="single" w:sz="4" w:space="0" w:color="FFFFFF" w:themeColor="background1"/>
              <w:bottom w:val="single" w:sz="4" w:space="0" w:color="FFFFFF" w:themeColor="background1"/>
            </w:tcBorders>
            <w:noWrap/>
            <w:hideMark/>
          </w:tcPr>
          <w:p w14:paraId="1E09EBE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0.039</w:t>
            </w:r>
          </w:p>
        </w:tc>
      </w:tr>
      <w:tr w:rsidR="00920012" w:rsidRPr="00674FF0" w14:paraId="7E39CFF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9C11C3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4064EC8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Cotinine (ng/mL)</w:t>
            </w:r>
          </w:p>
        </w:tc>
        <w:tc>
          <w:tcPr>
            <w:tcW w:w="1080" w:type="dxa"/>
            <w:tcBorders>
              <w:top w:val="single" w:sz="4" w:space="0" w:color="FFFFFF" w:themeColor="background1"/>
              <w:bottom w:val="single" w:sz="4" w:space="0" w:color="FFFFFF" w:themeColor="background1"/>
            </w:tcBorders>
            <w:noWrap/>
            <w:hideMark/>
          </w:tcPr>
          <w:p w14:paraId="7AD3FDB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1B9588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E86276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BA29DF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876</w:t>
            </w:r>
          </w:p>
        </w:tc>
        <w:tc>
          <w:tcPr>
            <w:tcW w:w="720" w:type="dxa"/>
            <w:tcBorders>
              <w:top w:val="single" w:sz="4" w:space="0" w:color="FFFFFF" w:themeColor="background1"/>
              <w:bottom w:val="single" w:sz="4" w:space="0" w:color="FFFFFF" w:themeColor="background1"/>
            </w:tcBorders>
            <w:noWrap/>
            <w:hideMark/>
          </w:tcPr>
          <w:p w14:paraId="5893F19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1154</w:t>
            </w:r>
          </w:p>
        </w:tc>
        <w:tc>
          <w:tcPr>
            <w:tcW w:w="630" w:type="dxa"/>
            <w:tcBorders>
              <w:top w:val="single" w:sz="4" w:space="0" w:color="FFFFFF" w:themeColor="background1"/>
              <w:bottom w:val="single" w:sz="4" w:space="0" w:color="FFFFFF" w:themeColor="background1"/>
            </w:tcBorders>
            <w:noWrap/>
            <w:hideMark/>
          </w:tcPr>
          <w:p w14:paraId="3EA8F3D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w:t>
            </w:r>
          </w:p>
        </w:tc>
        <w:tc>
          <w:tcPr>
            <w:tcW w:w="595" w:type="dxa"/>
            <w:tcBorders>
              <w:top w:val="single" w:sz="4" w:space="0" w:color="FFFFFF" w:themeColor="background1"/>
              <w:bottom w:val="single" w:sz="4" w:space="0" w:color="FFFFFF" w:themeColor="background1"/>
            </w:tcBorders>
            <w:noWrap/>
            <w:hideMark/>
          </w:tcPr>
          <w:p w14:paraId="72A071B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1.45,</w:t>
            </w:r>
          </w:p>
        </w:tc>
        <w:tc>
          <w:tcPr>
            <w:tcW w:w="540" w:type="dxa"/>
            <w:tcBorders>
              <w:top w:val="single" w:sz="4" w:space="0" w:color="FFFFFF" w:themeColor="background1"/>
              <w:bottom w:val="single" w:sz="4" w:space="0" w:color="FFFFFF" w:themeColor="background1"/>
            </w:tcBorders>
            <w:noWrap/>
            <w:hideMark/>
          </w:tcPr>
          <w:p w14:paraId="1036C90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2.82</w:t>
            </w:r>
          </w:p>
        </w:tc>
        <w:tc>
          <w:tcPr>
            <w:tcW w:w="779" w:type="dxa"/>
            <w:tcBorders>
              <w:top w:val="single" w:sz="4" w:space="0" w:color="FFFFFF" w:themeColor="background1"/>
              <w:bottom w:val="single" w:sz="4" w:space="0" w:color="FFFFFF" w:themeColor="background1"/>
            </w:tcBorders>
            <w:noWrap/>
            <w:hideMark/>
          </w:tcPr>
          <w:p w14:paraId="20C9F14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6EA3206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AEBFFC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1AC09FC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1080" w:type="dxa"/>
            <w:tcBorders>
              <w:top w:val="single" w:sz="4" w:space="0" w:color="FFFFFF" w:themeColor="background1"/>
              <w:bottom w:val="single" w:sz="4" w:space="0" w:color="FFFFFF" w:themeColor="background1"/>
            </w:tcBorders>
            <w:noWrap/>
            <w:hideMark/>
          </w:tcPr>
          <w:p w14:paraId="6ABD91D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hemeColor="background1"/>
            </w:tcBorders>
            <w:noWrap/>
            <w:hideMark/>
          </w:tcPr>
          <w:p w14:paraId="0591DAE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4788717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874D07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564</w:t>
            </w:r>
          </w:p>
        </w:tc>
        <w:tc>
          <w:tcPr>
            <w:tcW w:w="720" w:type="dxa"/>
            <w:tcBorders>
              <w:top w:val="single" w:sz="4" w:space="0" w:color="FFFFFF" w:themeColor="background1"/>
              <w:bottom w:val="single" w:sz="4" w:space="0" w:color="FFFFFF" w:themeColor="background1"/>
            </w:tcBorders>
            <w:noWrap/>
            <w:hideMark/>
          </w:tcPr>
          <w:p w14:paraId="146F66D0"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10C808C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1.50</w:t>
            </w:r>
          </w:p>
        </w:tc>
        <w:tc>
          <w:tcPr>
            <w:tcW w:w="595" w:type="dxa"/>
            <w:tcBorders>
              <w:top w:val="single" w:sz="4" w:space="0" w:color="FFFFFF" w:themeColor="background1"/>
              <w:bottom w:val="single" w:sz="4" w:space="0" w:color="FFFFFF" w:themeColor="background1"/>
            </w:tcBorders>
            <w:noWrap/>
            <w:hideMark/>
          </w:tcPr>
          <w:p w14:paraId="6504FA74"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w:t>
            </w:r>
          </w:p>
        </w:tc>
        <w:tc>
          <w:tcPr>
            <w:tcW w:w="540" w:type="dxa"/>
            <w:tcBorders>
              <w:top w:val="single" w:sz="4" w:space="0" w:color="FFFFFF" w:themeColor="background1"/>
              <w:bottom w:val="single" w:sz="4" w:space="0" w:color="FFFFFF" w:themeColor="background1"/>
            </w:tcBorders>
            <w:noWrap/>
            <w:hideMark/>
          </w:tcPr>
          <w:p w14:paraId="0B09174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2.18</w:t>
            </w:r>
          </w:p>
        </w:tc>
        <w:tc>
          <w:tcPr>
            <w:tcW w:w="779" w:type="dxa"/>
            <w:tcBorders>
              <w:top w:val="single" w:sz="4" w:space="0" w:color="FFFFFF" w:themeColor="background1"/>
              <w:bottom w:val="single" w:sz="4" w:space="0" w:color="FFFFFF" w:themeColor="background1"/>
            </w:tcBorders>
            <w:noWrap/>
            <w:hideMark/>
          </w:tcPr>
          <w:p w14:paraId="76CE97D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920012" w:rsidRPr="00674FF0" w14:paraId="5A2952E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31E72B9"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FFFFFF" w:themeColor="background1"/>
            </w:tcBorders>
            <w:noWrap/>
            <w:hideMark/>
          </w:tcPr>
          <w:p w14:paraId="4223E75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1080" w:type="dxa"/>
            <w:tcBorders>
              <w:top w:val="single" w:sz="4" w:space="0" w:color="FFFFFF" w:themeColor="background1"/>
              <w:bottom w:val="single" w:sz="4" w:space="0" w:color="FFFFFF" w:themeColor="background1"/>
            </w:tcBorders>
            <w:noWrap/>
            <w:hideMark/>
          </w:tcPr>
          <w:p w14:paraId="766DEC8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2183A0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26762A7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E487CB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564</w:t>
            </w:r>
          </w:p>
        </w:tc>
        <w:tc>
          <w:tcPr>
            <w:tcW w:w="720" w:type="dxa"/>
            <w:tcBorders>
              <w:top w:val="single" w:sz="4" w:space="0" w:color="FFFFFF" w:themeColor="background1"/>
              <w:bottom w:val="single" w:sz="4" w:space="0" w:color="FFFFFF" w:themeColor="background1"/>
            </w:tcBorders>
            <w:noWrap/>
            <w:hideMark/>
          </w:tcPr>
          <w:p w14:paraId="5DE6202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594</w:t>
            </w:r>
          </w:p>
        </w:tc>
        <w:tc>
          <w:tcPr>
            <w:tcW w:w="630" w:type="dxa"/>
            <w:tcBorders>
              <w:top w:val="single" w:sz="4" w:space="0" w:color="FFFFFF" w:themeColor="background1"/>
              <w:bottom w:val="single" w:sz="4" w:space="0" w:color="FFFFFF" w:themeColor="background1"/>
            </w:tcBorders>
            <w:noWrap/>
            <w:hideMark/>
          </w:tcPr>
          <w:p w14:paraId="606C223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1.59</w:t>
            </w:r>
          </w:p>
        </w:tc>
        <w:tc>
          <w:tcPr>
            <w:tcW w:w="595" w:type="dxa"/>
            <w:tcBorders>
              <w:top w:val="single" w:sz="4" w:space="0" w:color="FFFFFF" w:themeColor="background1"/>
              <w:bottom w:val="single" w:sz="4" w:space="0" w:color="FFFFFF" w:themeColor="background1"/>
            </w:tcBorders>
            <w:noWrap/>
            <w:hideMark/>
          </w:tcPr>
          <w:p w14:paraId="2F68FAE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w:t>
            </w:r>
          </w:p>
        </w:tc>
        <w:tc>
          <w:tcPr>
            <w:tcW w:w="540" w:type="dxa"/>
            <w:tcBorders>
              <w:top w:val="single" w:sz="4" w:space="0" w:color="FFFFFF" w:themeColor="background1"/>
              <w:bottom w:val="single" w:sz="4" w:space="0" w:color="FFFFFF" w:themeColor="background1"/>
            </w:tcBorders>
            <w:noWrap/>
            <w:hideMark/>
          </w:tcPr>
          <w:p w14:paraId="696E843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2.32</w:t>
            </w:r>
          </w:p>
        </w:tc>
        <w:tc>
          <w:tcPr>
            <w:tcW w:w="779" w:type="dxa"/>
            <w:tcBorders>
              <w:top w:val="single" w:sz="4" w:space="0" w:color="FFFFFF" w:themeColor="background1"/>
              <w:bottom w:val="single" w:sz="4" w:space="0" w:color="FFFFFF" w:themeColor="background1"/>
            </w:tcBorders>
            <w:noWrap/>
            <w:hideMark/>
          </w:tcPr>
          <w:p w14:paraId="4FD2844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920012" w:rsidRPr="00674FF0" w14:paraId="2553AFE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7E5E9A8B"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0E5BC7E7" w14:textId="77777777" w:rsidR="00920012" w:rsidRPr="00863773"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863773">
              <w:rPr>
                <w:rFonts w:ascii="Times New Roman" w:eastAsia="Aptos" w:hAnsi="Times New Roman" w:cs="Times New Roman"/>
                <w:sz w:val="16"/>
                <w:szCs w:val="16"/>
                <w:lang w:val="da-DK"/>
              </w:rPr>
              <w:t xml:space="preserve">cis-Beta </w:t>
            </w:r>
            <w:proofErr w:type="spellStart"/>
            <w:r w:rsidRPr="00863773">
              <w:rPr>
                <w:rFonts w:ascii="Times New Roman" w:eastAsia="Aptos" w:hAnsi="Times New Roman" w:cs="Times New Roman"/>
                <w:sz w:val="16"/>
                <w:szCs w:val="16"/>
                <w:lang w:val="da-DK"/>
              </w:rPr>
              <w:t>carotene</w:t>
            </w:r>
            <w:proofErr w:type="spellEnd"/>
            <w:r w:rsidRPr="00863773">
              <w:rPr>
                <w:rFonts w:ascii="Times New Roman" w:eastAsia="Aptos" w:hAnsi="Times New Roman" w:cs="Times New Roman"/>
                <w:sz w:val="16"/>
                <w:szCs w:val="16"/>
                <w:lang w:val="da-DK"/>
              </w:rPr>
              <w:t xml:space="preserve"> (ug/</w:t>
            </w:r>
            <w:proofErr w:type="spellStart"/>
            <w:r w:rsidRPr="00863773">
              <w:rPr>
                <w:rFonts w:ascii="Times New Roman" w:eastAsia="Aptos" w:hAnsi="Times New Roman" w:cs="Times New Roman"/>
                <w:sz w:val="16"/>
                <w:szCs w:val="16"/>
                <w:lang w:val="da-DK"/>
              </w:rPr>
              <w:t>dL</w:t>
            </w:r>
            <w:proofErr w:type="spellEnd"/>
            <w:r w:rsidRPr="00863773">
              <w:rPr>
                <w:rFonts w:ascii="Times New Roman" w:eastAsia="Aptos" w:hAnsi="Times New Roman" w:cs="Times New Roman"/>
                <w:sz w:val="16"/>
                <w:szCs w:val="16"/>
                <w:lang w:val="da-DK"/>
              </w:rPr>
              <w:t>)</w:t>
            </w:r>
          </w:p>
        </w:tc>
        <w:tc>
          <w:tcPr>
            <w:tcW w:w="1080" w:type="dxa"/>
            <w:tcBorders>
              <w:top w:val="single" w:sz="4" w:space="0" w:color="FFFFFF" w:themeColor="background1"/>
              <w:bottom w:val="single" w:sz="4" w:space="0" w:color="FFFFFF" w:themeColor="background1"/>
            </w:tcBorders>
            <w:noWrap/>
            <w:hideMark/>
          </w:tcPr>
          <w:p w14:paraId="721090B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08C348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1DC8626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2B7311A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130</w:t>
            </w:r>
          </w:p>
        </w:tc>
        <w:tc>
          <w:tcPr>
            <w:tcW w:w="720" w:type="dxa"/>
            <w:tcBorders>
              <w:top w:val="single" w:sz="4" w:space="0" w:color="FFFFFF" w:themeColor="background1"/>
              <w:bottom w:val="single" w:sz="4" w:space="0" w:color="FFFFFF" w:themeColor="background1"/>
            </w:tcBorders>
            <w:noWrap/>
            <w:hideMark/>
          </w:tcPr>
          <w:p w14:paraId="787A41D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143</w:t>
            </w:r>
          </w:p>
        </w:tc>
        <w:tc>
          <w:tcPr>
            <w:tcW w:w="630" w:type="dxa"/>
            <w:tcBorders>
              <w:top w:val="single" w:sz="4" w:space="0" w:color="FFFFFF" w:themeColor="background1"/>
              <w:bottom w:val="single" w:sz="4" w:space="0" w:color="FFFFFF" w:themeColor="background1"/>
            </w:tcBorders>
            <w:noWrap/>
            <w:hideMark/>
          </w:tcPr>
          <w:p w14:paraId="053E01A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595" w:type="dxa"/>
            <w:tcBorders>
              <w:top w:val="single" w:sz="4" w:space="0" w:color="FFFFFF" w:themeColor="background1"/>
              <w:bottom w:val="single" w:sz="4" w:space="0" w:color="FFFFFF" w:themeColor="background1"/>
            </w:tcBorders>
            <w:noWrap/>
            <w:hideMark/>
          </w:tcPr>
          <w:p w14:paraId="36D27302"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0.16,</w:t>
            </w:r>
          </w:p>
        </w:tc>
        <w:tc>
          <w:tcPr>
            <w:tcW w:w="540" w:type="dxa"/>
            <w:tcBorders>
              <w:top w:val="single" w:sz="4" w:space="0" w:color="FFFFFF" w:themeColor="background1"/>
              <w:bottom w:val="single" w:sz="4" w:space="0" w:color="FFFFFF" w:themeColor="background1"/>
            </w:tcBorders>
            <w:noWrap/>
            <w:hideMark/>
          </w:tcPr>
          <w:p w14:paraId="4292D98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779" w:type="dxa"/>
            <w:tcBorders>
              <w:top w:val="single" w:sz="4" w:space="0" w:color="FFFFFF" w:themeColor="background1"/>
              <w:bottom w:val="single" w:sz="4" w:space="0" w:color="FFFFFF" w:themeColor="background1"/>
            </w:tcBorders>
            <w:noWrap/>
            <w:hideMark/>
          </w:tcPr>
          <w:p w14:paraId="16B127E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0.048</w:t>
            </w:r>
          </w:p>
        </w:tc>
      </w:tr>
      <w:tr w:rsidR="00920012" w:rsidRPr="00674FF0" w14:paraId="0F0FB96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cBorders>
            <w:noWrap/>
            <w:hideMark/>
          </w:tcPr>
          <w:p w14:paraId="1690814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lastRenderedPageBreak/>
              <w:t xml:space="preserve">Diet-related compounds  </w:t>
            </w:r>
          </w:p>
        </w:tc>
        <w:tc>
          <w:tcPr>
            <w:tcW w:w="2880" w:type="dxa"/>
            <w:tcBorders>
              <w:top w:val="single" w:sz="4" w:space="0" w:color="FFFFFF" w:themeColor="background1"/>
              <w:bottom w:val="single" w:sz="4" w:space="0" w:color="FFFFFF"/>
            </w:tcBorders>
            <w:noWrap/>
            <w:hideMark/>
          </w:tcPr>
          <w:p w14:paraId="40BCF98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total (mg/dL)</w:t>
            </w:r>
          </w:p>
        </w:tc>
        <w:tc>
          <w:tcPr>
            <w:tcW w:w="1080" w:type="dxa"/>
            <w:tcBorders>
              <w:top w:val="single" w:sz="4" w:space="0" w:color="FFFFFF" w:themeColor="background1"/>
              <w:bottom w:val="single" w:sz="4" w:space="0" w:color="FFFFFF"/>
            </w:tcBorders>
            <w:noWrap/>
            <w:hideMark/>
          </w:tcPr>
          <w:p w14:paraId="2CBE983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630" w:type="dxa"/>
            <w:tcBorders>
              <w:top w:val="single" w:sz="4" w:space="0" w:color="FFFFFF" w:themeColor="background1"/>
              <w:bottom w:val="single" w:sz="4" w:space="0" w:color="FFFFFF"/>
            </w:tcBorders>
            <w:noWrap/>
            <w:hideMark/>
          </w:tcPr>
          <w:p w14:paraId="26E2A22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cBorders>
            <w:noWrap/>
            <w:hideMark/>
          </w:tcPr>
          <w:p w14:paraId="5F740ED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cBorders>
            <w:noWrap/>
            <w:hideMark/>
          </w:tcPr>
          <w:p w14:paraId="0269D89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405</w:t>
            </w:r>
          </w:p>
        </w:tc>
        <w:tc>
          <w:tcPr>
            <w:tcW w:w="720" w:type="dxa"/>
            <w:tcBorders>
              <w:top w:val="single" w:sz="4" w:space="0" w:color="FFFFFF" w:themeColor="background1"/>
              <w:bottom w:val="single" w:sz="4" w:space="0" w:color="FFFFFF"/>
            </w:tcBorders>
            <w:noWrap/>
            <w:hideMark/>
          </w:tcPr>
          <w:p w14:paraId="31A7298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228</w:t>
            </w:r>
          </w:p>
        </w:tc>
        <w:tc>
          <w:tcPr>
            <w:tcW w:w="630" w:type="dxa"/>
            <w:tcBorders>
              <w:top w:val="single" w:sz="4" w:space="0" w:color="FFFFFF" w:themeColor="background1"/>
              <w:bottom w:val="single" w:sz="4" w:space="0" w:color="FFFFFF"/>
            </w:tcBorders>
            <w:noWrap/>
            <w:hideMark/>
          </w:tcPr>
          <w:p w14:paraId="74F189A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595" w:type="dxa"/>
            <w:tcBorders>
              <w:top w:val="single" w:sz="4" w:space="0" w:color="FFFFFF" w:themeColor="background1"/>
              <w:bottom w:val="single" w:sz="4" w:space="0" w:color="FFFFFF"/>
            </w:tcBorders>
            <w:noWrap/>
            <w:hideMark/>
          </w:tcPr>
          <w:p w14:paraId="713B6399"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p>
        </w:tc>
        <w:tc>
          <w:tcPr>
            <w:tcW w:w="540" w:type="dxa"/>
            <w:tcBorders>
              <w:top w:val="single" w:sz="4" w:space="0" w:color="FFFFFF" w:themeColor="background1"/>
              <w:bottom w:val="single" w:sz="4" w:space="0" w:color="FFFFFF"/>
            </w:tcBorders>
            <w:noWrap/>
            <w:hideMark/>
          </w:tcPr>
          <w:p w14:paraId="0E68D5C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779" w:type="dxa"/>
            <w:tcBorders>
              <w:top w:val="single" w:sz="4" w:space="0" w:color="FFFFFF" w:themeColor="background1"/>
              <w:bottom w:val="single" w:sz="4" w:space="0" w:color="FFFFFF"/>
            </w:tcBorders>
            <w:noWrap/>
            <w:hideMark/>
          </w:tcPr>
          <w:p w14:paraId="66DEDEA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920012" w:rsidRPr="00674FF0" w14:paraId="465F751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bottom w:val="single" w:sz="4" w:space="0" w:color="FFFFFF" w:themeColor="background1"/>
            </w:tcBorders>
            <w:noWrap/>
            <w:hideMark/>
          </w:tcPr>
          <w:p w14:paraId="69497CD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bottom w:val="single" w:sz="4" w:space="0" w:color="FFFFFF" w:themeColor="background1"/>
            </w:tcBorders>
            <w:noWrap/>
            <w:hideMark/>
          </w:tcPr>
          <w:p w14:paraId="4348043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1080" w:type="dxa"/>
            <w:tcBorders>
              <w:top w:val="single" w:sz="4" w:space="0" w:color="FFFFFF"/>
              <w:bottom w:val="single" w:sz="4" w:space="0" w:color="FFFFFF" w:themeColor="background1"/>
            </w:tcBorders>
            <w:noWrap/>
            <w:hideMark/>
          </w:tcPr>
          <w:p w14:paraId="3CD5F12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bottom w:val="single" w:sz="4" w:space="0" w:color="FFFFFF" w:themeColor="background1"/>
            </w:tcBorders>
            <w:noWrap/>
            <w:hideMark/>
          </w:tcPr>
          <w:p w14:paraId="7691D3E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bottom w:val="single" w:sz="4" w:space="0" w:color="FFFFFF" w:themeColor="background1"/>
            </w:tcBorders>
            <w:noWrap/>
            <w:hideMark/>
          </w:tcPr>
          <w:p w14:paraId="537AA06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hemeColor="background1"/>
            </w:tcBorders>
            <w:noWrap/>
            <w:hideMark/>
          </w:tcPr>
          <w:p w14:paraId="2269644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136</w:t>
            </w:r>
          </w:p>
        </w:tc>
        <w:tc>
          <w:tcPr>
            <w:tcW w:w="720" w:type="dxa"/>
            <w:tcBorders>
              <w:top w:val="single" w:sz="4" w:space="0" w:color="FFFFFF"/>
              <w:bottom w:val="single" w:sz="4" w:space="0" w:color="FFFFFF" w:themeColor="background1"/>
            </w:tcBorders>
            <w:noWrap/>
            <w:hideMark/>
          </w:tcPr>
          <w:p w14:paraId="403869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145</w:t>
            </w:r>
          </w:p>
        </w:tc>
        <w:tc>
          <w:tcPr>
            <w:tcW w:w="630" w:type="dxa"/>
            <w:tcBorders>
              <w:top w:val="single" w:sz="4" w:space="0" w:color="FFFFFF"/>
              <w:bottom w:val="single" w:sz="4" w:space="0" w:color="FFFFFF" w:themeColor="background1"/>
            </w:tcBorders>
            <w:noWrap/>
            <w:hideMark/>
          </w:tcPr>
          <w:p w14:paraId="4F30996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595" w:type="dxa"/>
            <w:tcBorders>
              <w:top w:val="single" w:sz="4" w:space="0" w:color="FFFFFF"/>
              <w:bottom w:val="single" w:sz="4" w:space="0" w:color="FFFFFF" w:themeColor="background1"/>
            </w:tcBorders>
            <w:noWrap/>
            <w:hideMark/>
          </w:tcPr>
          <w:p w14:paraId="167A6129"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40" w:type="dxa"/>
            <w:tcBorders>
              <w:top w:val="single" w:sz="4" w:space="0" w:color="FFFFFF"/>
              <w:bottom w:val="single" w:sz="4" w:space="0" w:color="FFFFFF" w:themeColor="background1"/>
            </w:tcBorders>
            <w:noWrap/>
            <w:hideMark/>
          </w:tcPr>
          <w:p w14:paraId="6FEE19B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779" w:type="dxa"/>
            <w:tcBorders>
              <w:top w:val="single" w:sz="4" w:space="0" w:color="FFFFFF"/>
              <w:bottom w:val="single" w:sz="4" w:space="0" w:color="FFFFFF" w:themeColor="background1"/>
            </w:tcBorders>
            <w:noWrap/>
            <w:hideMark/>
          </w:tcPr>
          <w:p w14:paraId="1C5D67A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0.037</w:t>
            </w:r>
          </w:p>
        </w:tc>
      </w:tr>
      <w:tr w:rsidR="00920012" w:rsidRPr="00674FF0" w14:paraId="57E4172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571D0A37"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01DC5A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1080" w:type="dxa"/>
            <w:tcBorders>
              <w:top w:val="single" w:sz="4" w:space="0" w:color="FFFFFF" w:themeColor="background1"/>
              <w:bottom w:val="single" w:sz="4" w:space="0" w:color="FFFFFF" w:themeColor="background1"/>
            </w:tcBorders>
            <w:noWrap/>
            <w:hideMark/>
          </w:tcPr>
          <w:p w14:paraId="6134AA8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C7ED77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691D6CB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28E16D7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720" w:type="dxa"/>
            <w:tcBorders>
              <w:top w:val="single" w:sz="4" w:space="0" w:color="FFFFFF" w:themeColor="background1"/>
              <w:bottom w:val="single" w:sz="4" w:space="0" w:color="FFFFFF" w:themeColor="background1"/>
            </w:tcBorders>
            <w:noWrap/>
            <w:hideMark/>
          </w:tcPr>
          <w:p w14:paraId="6B307FA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159</w:t>
            </w:r>
          </w:p>
        </w:tc>
        <w:tc>
          <w:tcPr>
            <w:tcW w:w="630" w:type="dxa"/>
            <w:tcBorders>
              <w:top w:val="single" w:sz="4" w:space="0" w:color="FFFFFF" w:themeColor="background1"/>
              <w:bottom w:val="single" w:sz="4" w:space="0" w:color="FFFFFF" w:themeColor="background1"/>
            </w:tcBorders>
            <w:noWrap/>
            <w:hideMark/>
          </w:tcPr>
          <w:p w14:paraId="3E9D662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0.37</w:t>
            </w:r>
          </w:p>
        </w:tc>
        <w:tc>
          <w:tcPr>
            <w:tcW w:w="595" w:type="dxa"/>
            <w:tcBorders>
              <w:top w:val="single" w:sz="4" w:space="0" w:color="FFFFFF" w:themeColor="background1"/>
              <w:bottom w:val="single" w:sz="4" w:space="0" w:color="FFFFFF" w:themeColor="background1"/>
            </w:tcBorders>
            <w:noWrap/>
            <w:hideMark/>
          </w:tcPr>
          <w:p w14:paraId="3764F38F"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540" w:type="dxa"/>
            <w:tcBorders>
              <w:top w:val="single" w:sz="4" w:space="0" w:color="FFFFFF" w:themeColor="background1"/>
              <w:bottom w:val="single" w:sz="4" w:space="0" w:color="FFFFFF" w:themeColor="background1"/>
            </w:tcBorders>
            <w:noWrap/>
            <w:hideMark/>
          </w:tcPr>
          <w:p w14:paraId="36E0856C"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779" w:type="dxa"/>
            <w:tcBorders>
              <w:top w:val="single" w:sz="4" w:space="0" w:color="FFFFFF" w:themeColor="background1"/>
              <w:bottom w:val="single" w:sz="4" w:space="0" w:color="FFFFFF" w:themeColor="background1"/>
            </w:tcBorders>
            <w:noWrap/>
            <w:hideMark/>
          </w:tcPr>
          <w:p w14:paraId="5E6B5D3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0.034</w:t>
            </w:r>
          </w:p>
        </w:tc>
      </w:tr>
      <w:tr w:rsidR="00920012" w:rsidRPr="00674FF0" w14:paraId="4DECBD1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6458AC3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38D2FE7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1080" w:type="dxa"/>
            <w:tcBorders>
              <w:top w:val="single" w:sz="4" w:space="0" w:color="FFFFFF" w:themeColor="background1"/>
              <w:bottom w:val="single" w:sz="4" w:space="0" w:color="FFFFFF" w:themeColor="background1"/>
            </w:tcBorders>
            <w:noWrap/>
            <w:hideMark/>
          </w:tcPr>
          <w:p w14:paraId="1179D2B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099546A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EC4CA9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1E9CCCBD"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720" w:type="dxa"/>
            <w:tcBorders>
              <w:top w:val="single" w:sz="4" w:space="0" w:color="FFFFFF" w:themeColor="background1"/>
              <w:bottom w:val="single" w:sz="4" w:space="0" w:color="FFFFFF" w:themeColor="background1"/>
            </w:tcBorders>
            <w:noWrap/>
            <w:hideMark/>
          </w:tcPr>
          <w:p w14:paraId="006725E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145</w:t>
            </w:r>
          </w:p>
        </w:tc>
        <w:tc>
          <w:tcPr>
            <w:tcW w:w="630" w:type="dxa"/>
            <w:tcBorders>
              <w:top w:val="single" w:sz="4" w:space="0" w:color="FFFFFF" w:themeColor="background1"/>
              <w:bottom w:val="single" w:sz="4" w:space="0" w:color="FFFFFF" w:themeColor="background1"/>
            </w:tcBorders>
            <w:noWrap/>
            <w:hideMark/>
          </w:tcPr>
          <w:p w14:paraId="102523E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3.12</w:t>
            </w:r>
          </w:p>
        </w:tc>
        <w:tc>
          <w:tcPr>
            <w:tcW w:w="595" w:type="dxa"/>
            <w:tcBorders>
              <w:top w:val="single" w:sz="4" w:space="0" w:color="FFFFFF" w:themeColor="background1"/>
              <w:bottom w:val="single" w:sz="4" w:space="0" w:color="FFFFFF" w:themeColor="background1"/>
            </w:tcBorders>
            <w:noWrap/>
            <w:hideMark/>
          </w:tcPr>
          <w:p w14:paraId="7BDFDFE3"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1.50,</w:t>
            </w:r>
          </w:p>
        </w:tc>
        <w:tc>
          <w:tcPr>
            <w:tcW w:w="540" w:type="dxa"/>
            <w:tcBorders>
              <w:top w:val="single" w:sz="4" w:space="0" w:color="FFFFFF" w:themeColor="background1"/>
              <w:bottom w:val="single" w:sz="4" w:space="0" w:color="FFFFFF" w:themeColor="background1"/>
            </w:tcBorders>
            <w:noWrap/>
            <w:hideMark/>
          </w:tcPr>
          <w:p w14:paraId="569CF6CA"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6.49</w:t>
            </w:r>
          </w:p>
        </w:tc>
        <w:tc>
          <w:tcPr>
            <w:tcW w:w="779" w:type="dxa"/>
            <w:tcBorders>
              <w:top w:val="single" w:sz="4" w:space="0" w:color="FFFFFF" w:themeColor="background1"/>
              <w:bottom w:val="single" w:sz="4" w:space="0" w:color="FFFFFF" w:themeColor="background1"/>
            </w:tcBorders>
            <w:noWrap/>
            <w:hideMark/>
          </w:tcPr>
          <w:p w14:paraId="5EB4820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20012" w:rsidRPr="00674FF0" w14:paraId="0B32AD4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0E1F6CA2"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669742B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1080" w:type="dxa"/>
            <w:tcBorders>
              <w:top w:val="single" w:sz="4" w:space="0" w:color="FFFFFF" w:themeColor="background1"/>
              <w:bottom w:val="single" w:sz="4" w:space="0" w:color="FFFFFF" w:themeColor="background1"/>
            </w:tcBorders>
            <w:noWrap/>
            <w:hideMark/>
          </w:tcPr>
          <w:p w14:paraId="53E650D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45B878C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50FE9CB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2CE452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w:t>
            </w:r>
          </w:p>
        </w:tc>
        <w:tc>
          <w:tcPr>
            <w:tcW w:w="720" w:type="dxa"/>
            <w:tcBorders>
              <w:top w:val="single" w:sz="4" w:space="0" w:color="FFFFFF" w:themeColor="background1"/>
              <w:bottom w:val="single" w:sz="4" w:space="0" w:color="FFFFFF" w:themeColor="background1"/>
            </w:tcBorders>
            <w:noWrap/>
            <w:hideMark/>
          </w:tcPr>
          <w:p w14:paraId="4E40105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148</w:t>
            </w:r>
          </w:p>
        </w:tc>
        <w:tc>
          <w:tcPr>
            <w:tcW w:w="630" w:type="dxa"/>
            <w:tcBorders>
              <w:top w:val="single" w:sz="4" w:space="0" w:color="FFFFFF" w:themeColor="background1"/>
              <w:bottom w:val="single" w:sz="4" w:space="0" w:color="FFFFFF" w:themeColor="background1"/>
            </w:tcBorders>
            <w:noWrap/>
            <w:hideMark/>
          </w:tcPr>
          <w:p w14:paraId="0ABF6FF0"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0.24</w:t>
            </w:r>
          </w:p>
        </w:tc>
        <w:tc>
          <w:tcPr>
            <w:tcW w:w="595" w:type="dxa"/>
            <w:tcBorders>
              <w:top w:val="single" w:sz="4" w:space="0" w:color="FFFFFF" w:themeColor="background1"/>
              <w:bottom w:val="single" w:sz="4" w:space="0" w:color="FFFFFF" w:themeColor="background1"/>
            </w:tcBorders>
            <w:noWrap/>
            <w:hideMark/>
          </w:tcPr>
          <w:p w14:paraId="6D36029B"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540" w:type="dxa"/>
            <w:tcBorders>
              <w:top w:val="single" w:sz="4" w:space="0" w:color="FFFFFF" w:themeColor="background1"/>
              <w:bottom w:val="single" w:sz="4" w:space="0" w:color="FFFFFF" w:themeColor="background1"/>
            </w:tcBorders>
            <w:noWrap/>
            <w:hideMark/>
          </w:tcPr>
          <w:p w14:paraId="4C0EEBE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779" w:type="dxa"/>
            <w:tcBorders>
              <w:top w:val="single" w:sz="4" w:space="0" w:color="FFFFFF" w:themeColor="background1"/>
              <w:bottom w:val="single" w:sz="4" w:space="0" w:color="FFFFFF" w:themeColor="background1"/>
            </w:tcBorders>
            <w:noWrap/>
            <w:hideMark/>
          </w:tcPr>
          <w:p w14:paraId="737C862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56D5135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22F52F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C8FA2F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1080" w:type="dxa"/>
            <w:tcBorders>
              <w:top w:val="single" w:sz="4" w:space="0" w:color="FFFFFF" w:themeColor="background1"/>
              <w:bottom w:val="single" w:sz="4" w:space="0" w:color="FFFFFF" w:themeColor="background1"/>
            </w:tcBorders>
            <w:noWrap/>
            <w:hideMark/>
          </w:tcPr>
          <w:p w14:paraId="0D6B4BD3"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6848A7A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4655A9B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F5D5DD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237</w:t>
            </w:r>
          </w:p>
        </w:tc>
        <w:tc>
          <w:tcPr>
            <w:tcW w:w="720" w:type="dxa"/>
            <w:tcBorders>
              <w:top w:val="single" w:sz="4" w:space="0" w:color="FFFFFF" w:themeColor="background1"/>
              <w:bottom w:val="single" w:sz="4" w:space="0" w:color="FFFFFF" w:themeColor="background1"/>
            </w:tcBorders>
            <w:noWrap/>
            <w:hideMark/>
          </w:tcPr>
          <w:p w14:paraId="1BE7264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w:t>
            </w:r>
          </w:p>
        </w:tc>
        <w:tc>
          <w:tcPr>
            <w:tcW w:w="630" w:type="dxa"/>
            <w:tcBorders>
              <w:top w:val="single" w:sz="4" w:space="0" w:color="FFFFFF" w:themeColor="background1"/>
              <w:bottom w:val="single" w:sz="4" w:space="0" w:color="FFFFFF" w:themeColor="background1"/>
            </w:tcBorders>
            <w:noWrap/>
            <w:hideMark/>
          </w:tcPr>
          <w:p w14:paraId="0DB44BB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p>
        </w:tc>
        <w:tc>
          <w:tcPr>
            <w:tcW w:w="595" w:type="dxa"/>
            <w:tcBorders>
              <w:top w:val="single" w:sz="4" w:space="0" w:color="FFFFFF" w:themeColor="background1"/>
              <w:bottom w:val="single" w:sz="4" w:space="0" w:color="FFFFFF" w:themeColor="background1"/>
            </w:tcBorders>
            <w:noWrap/>
            <w:hideMark/>
          </w:tcPr>
          <w:p w14:paraId="58C93765"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0.16,</w:t>
            </w:r>
          </w:p>
        </w:tc>
        <w:tc>
          <w:tcPr>
            <w:tcW w:w="540" w:type="dxa"/>
            <w:tcBorders>
              <w:top w:val="single" w:sz="4" w:space="0" w:color="FFFFFF" w:themeColor="background1"/>
              <w:bottom w:val="single" w:sz="4" w:space="0" w:color="FFFFFF" w:themeColor="background1"/>
            </w:tcBorders>
            <w:noWrap/>
            <w:hideMark/>
          </w:tcPr>
          <w:p w14:paraId="3A5EF2F6"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79" w:type="dxa"/>
            <w:tcBorders>
              <w:top w:val="single" w:sz="4" w:space="0" w:color="FFFFFF" w:themeColor="background1"/>
              <w:bottom w:val="single" w:sz="4" w:space="0" w:color="FFFFFF" w:themeColor="background1"/>
            </w:tcBorders>
            <w:noWrap/>
            <w:hideMark/>
          </w:tcPr>
          <w:p w14:paraId="679B95F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920012" w:rsidRPr="00674FF0" w14:paraId="70523DE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475334E3"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5E20CB38"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epi-25-hydroxyvitamin D3 (nmol/L)</w:t>
            </w:r>
          </w:p>
        </w:tc>
        <w:tc>
          <w:tcPr>
            <w:tcW w:w="1080" w:type="dxa"/>
            <w:tcBorders>
              <w:top w:val="single" w:sz="4" w:space="0" w:color="FFFFFF" w:themeColor="background1"/>
              <w:bottom w:val="single" w:sz="4" w:space="0" w:color="FFFFFF" w:themeColor="background1"/>
            </w:tcBorders>
            <w:noWrap/>
            <w:hideMark/>
          </w:tcPr>
          <w:p w14:paraId="2B210C9F"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2DEDEB1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1B613F4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7CC46F4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226</w:t>
            </w:r>
          </w:p>
        </w:tc>
        <w:tc>
          <w:tcPr>
            <w:tcW w:w="720" w:type="dxa"/>
            <w:tcBorders>
              <w:top w:val="single" w:sz="4" w:space="0" w:color="FFFFFF" w:themeColor="background1"/>
              <w:bottom w:val="single" w:sz="4" w:space="0" w:color="FFFFFF" w:themeColor="background1"/>
            </w:tcBorders>
            <w:noWrap/>
            <w:hideMark/>
          </w:tcPr>
          <w:p w14:paraId="16EE3916"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630" w:type="dxa"/>
            <w:tcBorders>
              <w:top w:val="single" w:sz="4" w:space="0" w:color="FFFFFF" w:themeColor="background1"/>
              <w:bottom w:val="single" w:sz="4" w:space="0" w:color="FFFFFF" w:themeColor="background1"/>
            </w:tcBorders>
            <w:noWrap/>
            <w:hideMark/>
          </w:tcPr>
          <w:p w14:paraId="4C10B45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595" w:type="dxa"/>
            <w:tcBorders>
              <w:top w:val="single" w:sz="4" w:space="0" w:color="FFFFFF" w:themeColor="background1"/>
              <w:bottom w:val="single" w:sz="4" w:space="0" w:color="FFFFFF" w:themeColor="background1"/>
            </w:tcBorders>
            <w:noWrap/>
            <w:hideMark/>
          </w:tcPr>
          <w:p w14:paraId="37E27186"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540" w:type="dxa"/>
            <w:tcBorders>
              <w:top w:val="single" w:sz="4" w:space="0" w:color="FFFFFF" w:themeColor="background1"/>
              <w:bottom w:val="single" w:sz="4" w:space="0" w:color="FFFFFF" w:themeColor="background1"/>
            </w:tcBorders>
            <w:noWrap/>
            <w:hideMark/>
          </w:tcPr>
          <w:p w14:paraId="052A035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779" w:type="dxa"/>
            <w:tcBorders>
              <w:top w:val="single" w:sz="4" w:space="0" w:color="FFFFFF" w:themeColor="background1"/>
              <w:bottom w:val="single" w:sz="4" w:space="0" w:color="FFFFFF" w:themeColor="background1"/>
            </w:tcBorders>
            <w:noWrap/>
            <w:hideMark/>
          </w:tcPr>
          <w:p w14:paraId="37CDE18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0.012</w:t>
            </w:r>
          </w:p>
        </w:tc>
      </w:tr>
      <w:tr w:rsidR="00920012" w:rsidRPr="00674FF0" w14:paraId="104154D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E1EA24A"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 xml:space="preserve">Diet-related compounds  </w:t>
            </w:r>
          </w:p>
        </w:tc>
        <w:tc>
          <w:tcPr>
            <w:tcW w:w="2880" w:type="dxa"/>
            <w:tcBorders>
              <w:top w:val="single" w:sz="4" w:space="0" w:color="FFFFFF" w:themeColor="background1"/>
              <w:bottom w:val="single" w:sz="4" w:space="0" w:color="FFFFFF" w:themeColor="background1"/>
            </w:tcBorders>
            <w:noWrap/>
            <w:hideMark/>
          </w:tcPr>
          <w:p w14:paraId="1844A7A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1080" w:type="dxa"/>
            <w:tcBorders>
              <w:top w:val="single" w:sz="4" w:space="0" w:color="FFFFFF" w:themeColor="background1"/>
              <w:bottom w:val="single" w:sz="4" w:space="0" w:color="FFFFFF" w:themeColor="background1"/>
            </w:tcBorders>
            <w:noWrap/>
            <w:hideMark/>
          </w:tcPr>
          <w:p w14:paraId="1CE0A9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1CFB84B"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48DE1A5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0BA4860C"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416</w:t>
            </w:r>
          </w:p>
        </w:tc>
        <w:tc>
          <w:tcPr>
            <w:tcW w:w="720" w:type="dxa"/>
            <w:tcBorders>
              <w:top w:val="single" w:sz="4" w:space="0" w:color="FFFFFF" w:themeColor="background1"/>
              <w:bottom w:val="single" w:sz="4" w:space="0" w:color="FFFFFF" w:themeColor="background1"/>
            </w:tcBorders>
            <w:noWrap/>
            <w:hideMark/>
          </w:tcPr>
          <w:p w14:paraId="41B72E0F"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222</w:t>
            </w:r>
          </w:p>
        </w:tc>
        <w:tc>
          <w:tcPr>
            <w:tcW w:w="630" w:type="dxa"/>
            <w:tcBorders>
              <w:top w:val="single" w:sz="4" w:space="0" w:color="FFFFFF" w:themeColor="background1"/>
              <w:bottom w:val="single" w:sz="4" w:space="0" w:color="FFFFFF" w:themeColor="background1"/>
            </w:tcBorders>
            <w:noWrap/>
            <w:hideMark/>
          </w:tcPr>
          <w:p w14:paraId="2B6EDC07"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595" w:type="dxa"/>
            <w:tcBorders>
              <w:top w:val="single" w:sz="4" w:space="0" w:color="FFFFFF" w:themeColor="background1"/>
              <w:bottom w:val="single" w:sz="4" w:space="0" w:color="FFFFFF" w:themeColor="background1"/>
            </w:tcBorders>
            <w:noWrap/>
            <w:hideMark/>
          </w:tcPr>
          <w:p w14:paraId="56FBC591"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0.20,</w:t>
            </w:r>
          </w:p>
        </w:tc>
        <w:tc>
          <w:tcPr>
            <w:tcW w:w="540" w:type="dxa"/>
            <w:tcBorders>
              <w:top w:val="single" w:sz="4" w:space="0" w:color="FFFFFF" w:themeColor="background1"/>
              <w:bottom w:val="single" w:sz="4" w:space="0" w:color="FFFFFF" w:themeColor="background1"/>
            </w:tcBorders>
            <w:noWrap/>
            <w:hideMark/>
          </w:tcPr>
          <w:p w14:paraId="13D7416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79" w:type="dxa"/>
            <w:tcBorders>
              <w:top w:val="single" w:sz="4" w:space="0" w:color="FFFFFF" w:themeColor="background1"/>
              <w:bottom w:val="single" w:sz="4" w:space="0" w:color="FFFFFF" w:themeColor="background1"/>
            </w:tcBorders>
            <w:noWrap/>
            <w:hideMark/>
          </w:tcPr>
          <w:p w14:paraId="43F45A84"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920012" w:rsidRPr="00674FF0" w14:paraId="1ADFB10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3560A29C"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Metals</w:t>
            </w:r>
          </w:p>
        </w:tc>
        <w:tc>
          <w:tcPr>
            <w:tcW w:w="2880" w:type="dxa"/>
            <w:tcBorders>
              <w:top w:val="single" w:sz="4" w:space="0" w:color="FFFFFF" w:themeColor="background1"/>
              <w:bottom w:val="single" w:sz="4" w:space="0" w:color="FFFFFF" w:themeColor="background1"/>
            </w:tcBorders>
            <w:noWrap/>
            <w:hideMark/>
          </w:tcPr>
          <w:p w14:paraId="574B00B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1080" w:type="dxa"/>
            <w:tcBorders>
              <w:top w:val="single" w:sz="4" w:space="0" w:color="FFFFFF" w:themeColor="background1"/>
              <w:bottom w:val="single" w:sz="4" w:space="0" w:color="FFFFFF" w:themeColor="background1"/>
            </w:tcBorders>
            <w:noWrap/>
            <w:hideMark/>
          </w:tcPr>
          <w:p w14:paraId="7367D96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720C2B97"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57F144B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DE5892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204</w:t>
            </w:r>
          </w:p>
        </w:tc>
        <w:tc>
          <w:tcPr>
            <w:tcW w:w="720" w:type="dxa"/>
            <w:tcBorders>
              <w:top w:val="single" w:sz="4" w:space="0" w:color="FFFFFF" w:themeColor="background1"/>
              <w:bottom w:val="single" w:sz="4" w:space="0" w:color="FFFFFF" w:themeColor="background1"/>
            </w:tcBorders>
            <w:noWrap/>
            <w:hideMark/>
          </w:tcPr>
          <w:p w14:paraId="49CC70B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348</w:t>
            </w:r>
          </w:p>
        </w:tc>
        <w:tc>
          <w:tcPr>
            <w:tcW w:w="630" w:type="dxa"/>
            <w:tcBorders>
              <w:top w:val="single" w:sz="4" w:space="0" w:color="FFFFFF" w:themeColor="background1"/>
              <w:bottom w:val="single" w:sz="4" w:space="0" w:color="FFFFFF" w:themeColor="background1"/>
            </w:tcBorders>
            <w:noWrap/>
            <w:hideMark/>
          </w:tcPr>
          <w:p w14:paraId="430E0A5B"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595" w:type="dxa"/>
            <w:tcBorders>
              <w:top w:val="single" w:sz="4" w:space="0" w:color="FFFFFF" w:themeColor="background1"/>
              <w:bottom w:val="single" w:sz="4" w:space="0" w:color="FFFFFF" w:themeColor="background1"/>
            </w:tcBorders>
            <w:noWrap/>
            <w:hideMark/>
          </w:tcPr>
          <w:p w14:paraId="0CB01D07"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540" w:type="dxa"/>
            <w:tcBorders>
              <w:top w:val="single" w:sz="4" w:space="0" w:color="FFFFFF" w:themeColor="background1"/>
              <w:bottom w:val="single" w:sz="4" w:space="0" w:color="FFFFFF" w:themeColor="background1"/>
            </w:tcBorders>
            <w:noWrap/>
            <w:hideMark/>
          </w:tcPr>
          <w:p w14:paraId="5B565275"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779" w:type="dxa"/>
            <w:tcBorders>
              <w:top w:val="single" w:sz="4" w:space="0" w:color="FFFFFF" w:themeColor="background1"/>
              <w:bottom w:val="single" w:sz="4" w:space="0" w:color="FFFFFF" w:themeColor="background1"/>
            </w:tcBorders>
            <w:noWrap/>
            <w:hideMark/>
          </w:tcPr>
          <w:p w14:paraId="19A64632"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920012" w:rsidRPr="00674FF0" w14:paraId="7077971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FFFFFF" w:themeColor="background1"/>
            </w:tcBorders>
            <w:noWrap/>
            <w:hideMark/>
          </w:tcPr>
          <w:p w14:paraId="12970A40"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Per- and Polyfluoroalkyl Substances (PFAS)</w:t>
            </w:r>
          </w:p>
        </w:tc>
        <w:tc>
          <w:tcPr>
            <w:tcW w:w="2880" w:type="dxa"/>
            <w:tcBorders>
              <w:top w:val="single" w:sz="4" w:space="0" w:color="FFFFFF" w:themeColor="background1"/>
              <w:bottom w:val="single" w:sz="4" w:space="0" w:color="FFFFFF" w:themeColor="background1"/>
            </w:tcBorders>
            <w:noWrap/>
            <w:hideMark/>
          </w:tcPr>
          <w:p w14:paraId="4770EF46" w14:textId="56582A26" w:rsidR="00920012" w:rsidRPr="00674FF0" w:rsidRDefault="00083699"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r w:rsidRPr="00083699">
              <w:rPr>
                <w:rFonts w:ascii="Times New Roman" w:eastAsia="Aptos" w:hAnsi="Times New Roman" w:cs="Times New Roman"/>
                <w:sz w:val="16"/>
                <w:szCs w:val="16"/>
                <w:lang w:val="en-US"/>
              </w:rPr>
              <w:t>Perfluoroundecanoic</w:t>
            </w:r>
            <w:proofErr w:type="spellEnd"/>
            <w:r w:rsidRPr="00083699">
              <w:rPr>
                <w:rFonts w:ascii="Times New Roman" w:eastAsia="Aptos" w:hAnsi="Times New Roman" w:cs="Times New Roman"/>
                <w:sz w:val="16"/>
                <w:szCs w:val="16"/>
                <w:lang w:val="en-US"/>
              </w:rPr>
              <w:t xml:space="preserve"> acid (ng/mL)</w:t>
            </w:r>
          </w:p>
        </w:tc>
        <w:tc>
          <w:tcPr>
            <w:tcW w:w="1080" w:type="dxa"/>
            <w:tcBorders>
              <w:top w:val="single" w:sz="4" w:space="0" w:color="FFFFFF" w:themeColor="background1"/>
              <w:bottom w:val="single" w:sz="4" w:space="0" w:color="FFFFFF" w:themeColor="background1"/>
            </w:tcBorders>
            <w:noWrap/>
            <w:hideMark/>
          </w:tcPr>
          <w:p w14:paraId="529828D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FFFFFF" w:themeColor="background1"/>
            </w:tcBorders>
            <w:noWrap/>
            <w:hideMark/>
          </w:tcPr>
          <w:p w14:paraId="3263CD32"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39C3D221"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2861031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93</w:t>
            </w:r>
          </w:p>
        </w:tc>
        <w:tc>
          <w:tcPr>
            <w:tcW w:w="720" w:type="dxa"/>
            <w:tcBorders>
              <w:top w:val="single" w:sz="4" w:space="0" w:color="FFFFFF" w:themeColor="background1"/>
              <w:bottom w:val="single" w:sz="4" w:space="0" w:color="FFFFFF" w:themeColor="background1"/>
            </w:tcBorders>
            <w:noWrap/>
            <w:hideMark/>
          </w:tcPr>
          <w:p w14:paraId="2CC09805"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55</w:t>
            </w:r>
          </w:p>
        </w:tc>
        <w:tc>
          <w:tcPr>
            <w:tcW w:w="630" w:type="dxa"/>
            <w:tcBorders>
              <w:top w:val="single" w:sz="4" w:space="0" w:color="FFFFFF" w:themeColor="background1"/>
              <w:bottom w:val="single" w:sz="4" w:space="0" w:color="FFFFFF" w:themeColor="background1"/>
            </w:tcBorders>
            <w:noWrap/>
            <w:hideMark/>
          </w:tcPr>
          <w:p w14:paraId="7394CBA9"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595" w:type="dxa"/>
            <w:tcBorders>
              <w:top w:val="single" w:sz="4" w:space="0" w:color="FFFFFF" w:themeColor="background1"/>
              <w:bottom w:val="single" w:sz="4" w:space="0" w:color="FFFFFF" w:themeColor="background1"/>
            </w:tcBorders>
            <w:noWrap/>
            <w:hideMark/>
          </w:tcPr>
          <w:p w14:paraId="2E55F60D" w14:textId="77777777" w:rsidR="00920012" w:rsidRPr="00674FF0" w:rsidRDefault="00920012"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540" w:type="dxa"/>
            <w:tcBorders>
              <w:top w:val="single" w:sz="4" w:space="0" w:color="FFFFFF" w:themeColor="background1"/>
              <w:bottom w:val="single" w:sz="4" w:space="0" w:color="FFFFFF" w:themeColor="background1"/>
            </w:tcBorders>
            <w:noWrap/>
            <w:hideMark/>
          </w:tcPr>
          <w:p w14:paraId="32CD1AAE"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79" w:type="dxa"/>
            <w:tcBorders>
              <w:top w:val="single" w:sz="4" w:space="0" w:color="FFFFFF" w:themeColor="background1"/>
              <w:bottom w:val="single" w:sz="4" w:space="0" w:color="FFFFFF" w:themeColor="background1"/>
            </w:tcBorders>
            <w:noWrap/>
            <w:hideMark/>
          </w:tcPr>
          <w:p w14:paraId="01854368" w14:textId="77777777" w:rsidR="00920012" w:rsidRPr="00674FF0" w:rsidRDefault="00920012"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920012" w:rsidRPr="00674FF0" w14:paraId="12C2E6E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90" w:type="dxa"/>
            <w:tcBorders>
              <w:top w:val="single" w:sz="4" w:space="0" w:color="FFFFFF" w:themeColor="background1"/>
              <w:bottom w:val="single" w:sz="4" w:space="0" w:color="7F7F7F" w:themeColor="text1" w:themeTint="80"/>
            </w:tcBorders>
            <w:noWrap/>
            <w:hideMark/>
          </w:tcPr>
          <w:p w14:paraId="36ED256E" w14:textId="77777777" w:rsidR="00920012" w:rsidRPr="00674FF0" w:rsidRDefault="00920012" w:rsidP="007D0718">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Smoking Related Compounds</w:t>
            </w:r>
          </w:p>
        </w:tc>
        <w:tc>
          <w:tcPr>
            <w:tcW w:w="2880" w:type="dxa"/>
            <w:tcBorders>
              <w:top w:val="single" w:sz="4" w:space="0" w:color="FFFFFF" w:themeColor="background1"/>
              <w:bottom w:val="single" w:sz="4" w:space="0" w:color="7F7F7F" w:themeColor="text1" w:themeTint="80"/>
            </w:tcBorders>
            <w:noWrap/>
            <w:hideMark/>
          </w:tcPr>
          <w:p w14:paraId="42C1AF93"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Cotinine (ng/mL)</w:t>
            </w:r>
          </w:p>
        </w:tc>
        <w:tc>
          <w:tcPr>
            <w:tcW w:w="1080" w:type="dxa"/>
            <w:tcBorders>
              <w:top w:val="single" w:sz="4" w:space="0" w:color="FFFFFF" w:themeColor="background1"/>
              <w:bottom w:val="single" w:sz="4" w:space="0" w:color="7F7F7F" w:themeColor="text1" w:themeTint="80"/>
            </w:tcBorders>
            <w:noWrap/>
            <w:hideMark/>
          </w:tcPr>
          <w:p w14:paraId="1B79603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630" w:type="dxa"/>
            <w:tcBorders>
              <w:top w:val="single" w:sz="4" w:space="0" w:color="FFFFFF" w:themeColor="background1"/>
              <w:bottom w:val="single" w:sz="4" w:space="0" w:color="7F7F7F" w:themeColor="text1" w:themeTint="80"/>
            </w:tcBorders>
            <w:noWrap/>
            <w:hideMark/>
          </w:tcPr>
          <w:p w14:paraId="1A6DC2BA"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7F7F7F" w:themeColor="text1" w:themeTint="80"/>
            </w:tcBorders>
            <w:noWrap/>
            <w:hideMark/>
          </w:tcPr>
          <w:p w14:paraId="7FD426BE"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7F7F7F" w:themeColor="text1" w:themeTint="80"/>
            </w:tcBorders>
            <w:noWrap/>
            <w:hideMark/>
          </w:tcPr>
          <w:p w14:paraId="08DF4AA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286</w:t>
            </w:r>
          </w:p>
        </w:tc>
        <w:tc>
          <w:tcPr>
            <w:tcW w:w="720" w:type="dxa"/>
            <w:tcBorders>
              <w:top w:val="single" w:sz="4" w:space="0" w:color="FFFFFF" w:themeColor="background1"/>
              <w:bottom w:val="single" w:sz="4" w:space="0" w:color="7F7F7F" w:themeColor="text1" w:themeTint="80"/>
            </w:tcBorders>
            <w:noWrap/>
            <w:hideMark/>
          </w:tcPr>
          <w:p w14:paraId="794087DD"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301</w:t>
            </w:r>
          </w:p>
        </w:tc>
        <w:tc>
          <w:tcPr>
            <w:tcW w:w="630" w:type="dxa"/>
            <w:tcBorders>
              <w:top w:val="single" w:sz="4" w:space="0" w:color="FFFFFF" w:themeColor="background1"/>
              <w:bottom w:val="single" w:sz="4" w:space="0" w:color="7F7F7F" w:themeColor="text1" w:themeTint="80"/>
            </w:tcBorders>
            <w:noWrap/>
            <w:hideMark/>
          </w:tcPr>
          <w:p w14:paraId="3BA93241"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1.55</w:t>
            </w:r>
          </w:p>
        </w:tc>
        <w:tc>
          <w:tcPr>
            <w:tcW w:w="595" w:type="dxa"/>
            <w:tcBorders>
              <w:top w:val="single" w:sz="4" w:space="0" w:color="FFFFFF" w:themeColor="background1"/>
              <w:bottom w:val="single" w:sz="4" w:space="0" w:color="7F7F7F" w:themeColor="text1" w:themeTint="80"/>
            </w:tcBorders>
            <w:noWrap/>
            <w:hideMark/>
          </w:tcPr>
          <w:p w14:paraId="64F9C2F3" w14:textId="77777777" w:rsidR="00920012" w:rsidRPr="00674FF0" w:rsidRDefault="00920012"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540" w:type="dxa"/>
            <w:tcBorders>
              <w:top w:val="single" w:sz="4" w:space="0" w:color="FFFFFF" w:themeColor="background1"/>
              <w:bottom w:val="single" w:sz="4" w:space="0" w:color="7F7F7F" w:themeColor="text1" w:themeTint="80"/>
            </w:tcBorders>
            <w:noWrap/>
            <w:hideMark/>
          </w:tcPr>
          <w:p w14:paraId="5CB8CE39"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2.11</w:t>
            </w:r>
          </w:p>
        </w:tc>
        <w:tc>
          <w:tcPr>
            <w:tcW w:w="779" w:type="dxa"/>
            <w:tcBorders>
              <w:top w:val="single" w:sz="4" w:space="0" w:color="FFFFFF" w:themeColor="background1"/>
              <w:bottom w:val="single" w:sz="4" w:space="0" w:color="7F7F7F" w:themeColor="text1" w:themeTint="80"/>
            </w:tcBorders>
            <w:noWrap/>
            <w:hideMark/>
          </w:tcPr>
          <w:p w14:paraId="38CC5AC4" w14:textId="77777777" w:rsidR="00920012" w:rsidRPr="00674FF0" w:rsidRDefault="00920012"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920012" w:rsidRPr="007329A3" w14:paraId="5B7A778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12174" w:type="dxa"/>
            <w:gridSpan w:val="11"/>
            <w:tcBorders>
              <w:top w:val="single" w:sz="4" w:space="0" w:color="7F7F7F" w:themeColor="text1" w:themeTint="80"/>
            </w:tcBorders>
            <w:noWrap/>
          </w:tcPr>
          <w:p w14:paraId="5A21BDC8" w14:textId="77777777" w:rsidR="00920012" w:rsidRPr="007329A3" w:rsidRDefault="00920012" w:rsidP="007D0718">
            <w:pPr>
              <w:spacing w:after="0" w:line="240" w:lineRule="auto"/>
              <w:jc w:val="left"/>
              <w:rPr>
                <w:rFonts w:ascii="Times New Roman" w:eastAsia="Aptos" w:hAnsi="Times New Roman" w:cs="Times New Roman"/>
                <w:b w:val="0"/>
                <w:bCs w:val="0"/>
                <w:sz w:val="16"/>
                <w:szCs w:val="16"/>
                <w:lang w:val="en-US"/>
              </w:rPr>
            </w:pPr>
            <w:proofErr w:type="spellStart"/>
            <w:r w:rsidRPr="007329A3">
              <w:rPr>
                <w:rFonts w:ascii="Times New Roman" w:eastAsia="Aptos" w:hAnsi="Times New Roman" w:cs="Times New Roman"/>
                <w:b w:val="0"/>
                <w:bCs w:val="0"/>
                <w:sz w:val="16"/>
                <w:szCs w:val="16"/>
                <w:vertAlign w:val="superscript"/>
                <w:lang w:val="en-US"/>
              </w:rPr>
              <w:t>a</w:t>
            </w:r>
            <w:r w:rsidRPr="007329A3">
              <w:rPr>
                <w:rFonts w:ascii="Times New Roman" w:eastAsia="Aptos" w:hAnsi="Times New Roman" w:cs="Times New Roman"/>
                <w:b w:val="0"/>
                <w:bCs w:val="0"/>
                <w:sz w:val="16"/>
                <w:szCs w:val="16"/>
                <w:lang w:val="en-US"/>
              </w:rPr>
              <w:t>Adjusted</w:t>
            </w:r>
            <w:proofErr w:type="spellEnd"/>
            <w:r w:rsidRPr="007329A3">
              <w:rPr>
                <w:rFonts w:ascii="Times New Roman" w:eastAsia="Aptos" w:hAnsi="Times New Roman" w:cs="Times New Roman"/>
                <w:b w:val="0"/>
                <w:bCs w:val="0"/>
                <w:sz w:val="16"/>
                <w:szCs w:val="16"/>
                <w:lang w:val="en-US"/>
              </w:rPr>
              <w:t xml:space="preserve"> for age and ethnicity </w:t>
            </w:r>
          </w:p>
        </w:tc>
      </w:tr>
    </w:tbl>
    <w:p w14:paraId="0A7211D6" w14:textId="2650871B" w:rsidR="00D907C2" w:rsidRDefault="00920012">
      <w:pPr>
        <w:spacing w:after="0" w:line="280" w:lineRule="atLeast"/>
        <w:jc w:val="left"/>
        <w:rPr>
          <w:lang w:val="en-US" w:eastAsia="en-US"/>
        </w:rPr>
      </w:pPr>
      <w:r>
        <w:rPr>
          <w:lang w:val="en-US" w:eastAsia="en-US"/>
        </w:rPr>
        <w:br w:type="page"/>
      </w:r>
    </w:p>
    <w:p w14:paraId="32CADB4A" w14:textId="77777777" w:rsidR="00D907C2" w:rsidRPr="00674FF0" w:rsidRDefault="00D907C2" w:rsidP="00D907C2">
      <w:pPr>
        <w:spacing w:line="480" w:lineRule="auto"/>
        <w:jc w:val="left"/>
        <w:rPr>
          <w:rFonts w:ascii="Times New Roman" w:eastAsia="Aptos" w:hAnsi="Times New Roman" w:cs="Times New Roman"/>
          <w:b/>
          <w:bCs/>
          <w:i/>
          <w:iCs/>
          <w:kern w:val="2"/>
          <w:sz w:val="24"/>
          <w:szCs w:val="24"/>
          <w:lang w:val="en-US" w:eastAsia="en-US"/>
          <w14:ligatures w14:val="standardContextual"/>
        </w:rPr>
      </w:pPr>
      <w:r>
        <w:rPr>
          <w:noProof/>
        </w:rPr>
        <w:lastRenderedPageBreak/>
        <mc:AlternateContent>
          <mc:Choice Requires="wps">
            <w:drawing>
              <wp:inline distT="0" distB="0" distL="0" distR="0" wp14:anchorId="65538304" wp14:editId="4FD61621">
                <wp:extent cx="304800" cy="304800"/>
                <wp:effectExtent l="0" t="0" r="0" b="0"/>
                <wp:docPr id="1671007430"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8B1A9F"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F1F62">
        <w:rPr>
          <w:rFonts w:ascii="Times New Roman" w:eastAsia="Aptos" w:hAnsi="Times New Roman" w:cs="Times New Roman"/>
          <w:b/>
          <w:bCs/>
          <w:i/>
          <w:iCs/>
          <w:noProof/>
          <w:kern w:val="2"/>
          <w:sz w:val="24"/>
          <w:szCs w:val="24"/>
          <w:lang w:val="en-US" w:eastAsia="en-US"/>
          <w14:ligatures w14:val="standardContextual"/>
        </w:rPr>
        <w:drawing>
          <wp:inline distT="0" distB="0" distL="0" distR="0" wp14:anchorId="631BDC7C" wp14:editId="3EE65B7C">
            <wp:extent cx="7877175" cy="5219586"/>
            <wp:effectExtent l="0" t="0" r="0" b="635"/>
            <wp:docPr id="10176285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19845" b="20502"/>
                    <a:stretch>
                      <a:fillRect/>
                    </a:stretch>
                  </pic:blipFill>
                  <pic:spPr bwMode="auto">
                    <a:xfrm>
                      <a:off x="0" y="0"/>
                      <a:ext cx="7929353" cy="5254160"/>
                    </a:xfrm>
                    <a:prstGeom prst="rect">
                      <a:avLst/>
                    </a:prstGeom>
                    <a:noFill/>
                    <a:ln>
                      <a:noFill/>
                    </a:ln>
                    <a:extLst>
                      <a:ext uri="{53640926-AAD7-44D8-BBD7-CCE9431645EC}">
                        <a14:shadowObscured xmlns:a14="http://schemas.microsoft.com/office/drawing/2010/main"/>
                      </a:ext>
                    </a:extLst>
                  </pic:spPr>
                </pic:pic>
              </a:graphicData>
            </a:graphic>
          </wp:inline>
        </w:drawing>
      </w:r>
    </w:p>
    <w:p w14:paraId="2B4B7C94" w14:textId="61FEE245" w:rsidR="00D907C2" w:rsidRPr="00764596" w:rsidRDefault="00D907C2" w:rsidP="00764596">
      <w:pPr>
        <w:pStyle w:val="Heading1"/>
      </w:pPr>
      <w:bookmarkStart w:id="6" w:name="_Toc233358796"/>
      <w:r w:rsidRPr="00764596">
        <w:t>Supplementary Fig</w:t>
      </w:r>
      <w:r w:rsidR="00322C21" w:rsidRPr="00764596">
        <w:t>ure</w:t>
      </w:r>
      <w:r w:rsidRPr="00764596">
        <w:t xml:space="preserve"> S3 Heatmap of survey weighted ORs of the association between each of the </w:t>
      </w:r>
      <w:r w:rsidR="00810DD0">
        <w:t>statistically</w:t>
      </w:r>
      <w:r w:rsidR="00796FFC">
        <w:t xml:space="preserve"> </w:t>
      </w:r>
      <w:r w:rsidRPr="00764596">
        <w:t xml:space="preserve">significant </w:t>
      </w:r>
      <w:r w:rsidR="00796FFC">
        <w:t>self</w:t>
      </w:r>
      <w:r w:rsidR="00810DD0">
        <w:t>-</w:t>
      </w:r>
      <w:r w:rsidR="00796FFC">
        <w:t xml:space="preserve">reported </w:t>
      </w:r>
      <w:r w:rsidRPr="00810DD0">
        <w:t xml:space="preserve">dietary </w:t>
      </w:r>
      <w:r w:rsidR="00810DD0" w:rsidRPr="00810DD0">
        <w:t>variables</w:t>
      </w:r>
      <w:r w:rsidRPr="00764596">
        <w:t xml:space="preserve"> from the validation phase by sex and age group. Red/blue = significant, grey = not tested, white = tested but not significant.</w:t>
      </w:r>
      <w:bookmarkEnd w:id="6"/>
      <w:r w:rsidRPr="00764596">
        <w:t xml:space="preserve"> </w:t>
      </w:r>
    </w:p>
    <w:p w14:paraId="4F587918" w14:textId="77777777" w:rsidR="00D907C2" w:rsidRPr="00674FF0" w:rsidRDefault="00D907C2" w:rsidP="00D907C2">
      <w:pPr>
        <w:spacing w:line="480" w:lineRule="auto"/>
        <w:jc w:val="left"/>
        <w:rPr>
          <w:rFonts w:ascii="Times New Roman" w:eastAsia="Aptos" w:hAnsi="Times New Roman" w:cs="Times New Roman"/>
          <w:b/>
          <w:bCs/>
          <w:i/>
          <w:iCs/>
          <w:kern w:val="2"/>
          <w:sz w:val="24"/>
          <w:szCs w:val="24"/>
          <w:lang w:val="en-US" w:eastAsia="en-US"/>
          <w14:ligatures w14:val="standardContextual"/>
        </w:rPr>
      </w:pPr>
      <w:r>
        <w:rPr>
          <w:lang w:val="en-US" w:eastAsia="en-US"/>
        </w:rPr>
        <w:br w:type="page"/>
      </w:r>
      <w:r w:rsidRPr="004301D9">
        <w:rPr>
          <w:rFonts w:ascii="Times New Roman" w:eastAsia="Aptos" w:hAnsi="Times New Roman" w:cs="Times New Roman"/>
          <w:b/>
          <w:bCs/>
          <w:i/>
          <w:iCs/>
          <w:noProof/>
          <w:kern w:val="2"/>
          <w:sz w:val="24"/>
          <w:szCs w:val="24"/>
          <w:lang w:val="en-US" w:eastAsia="en-US"/>
          <w14:ligatures w14:val="standardContextual"/>
        </w:rPr>
        <w:lastRenderedPageBreak/>
        <w:drawing>
          <wp:inline distT="0" distB="0" distL="0" distR="0" wp14:anchorId="4BA098F8" wp14:editId="6B193EA1">
            <wp:extent cx="6267450" cy="5074754"/>
            <wp:effectExtent l="0" t="0" r="0" b="0"/>
            <wp:docPr id="6566549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a:extLst>
                        <a:ext uri="{28A0092B-C50C-407E-A947-70E740481C1C}">
                          <a14:useLocalDpi xmlns:a14="http://schemas.microsoft.com/office/drawing/2010/main" val="0"/>
                        </a:ext>
                      </a:extLst>
                    </a:blip>
                    <a:srcRect t="1" r="19234" b="20661"/>
                    <a:stretch>
                      <a:fillRect/>
                    </a:stretch>
                  </pic:blipFill>
                  <pic:spPr bwMode="auto">
                    <a:xfrm>
                      <a:off x="0" y="0"/>
                      <a:ext cx="6291368" cy="5094121"/>
                    </a:xfrm>
                    <a:prstGeom prst="rect">
                      <a:avLst/>
                    </a:prstGeom>
                    <a:noFill/>
                    <a:ln>
                      <a:noFill/>
                    </a:ln>
                    <a:extLst>
                      <a:ext uri="{53640926-AAD7-44D8-BBD7-CCE9431645EC}">
                        <a14:shadowObscured xmlns:a14="http://schemas.microsoft.com/office/drawing/2010/main"/>
                      </a:ext>
                    </a:extLst>
                  </pic:spPr>
                </pic:pic>
              </a:graphicData>
            </a:graphic>
          </wp:inline>
        </w:drawing>
      </w:r>
    </w:p>
    <w:p w14:paraId="102A617E" w14:textId="3DB3B6BD" w:rsidR="00D907C2" w:rsidRPr="00322C21" w:rsidRDefault="00D907C2" w:rsidP="00764596">
      <w:pPr>
        <w:pStyle w:val="Heading1"/>
      </w:pPr>
      <w:bookmarkStart w:id="7" w:name="_Toc233358797"/>
      <w:r w:rsidRPr="00322C21">
        <w:t>Supplementary Fig</w:t>
      </w:r>
      <w:r w:rsidR="00322C21" w:rsidRPr="00322C21">
        <w:t>ure</w:t>
      </w:r>
      <w:r w:rsidRPr="00322C21">
        <w:t xml:space="preserve"> S4 Heatmap of survey weighted Odds Ratios of the association between each of the </w:t>
      </w:r>
      <w:r w:rsidR="007C3889">
        <w:t>statistically</w:t>
      </w:r>
      <w:r w:rsidR="00810DD0">
        <w:t xml:space="preserve"> </w:t>
      </w:r>
      <w:r w:rsidRPr="00322C21">
        <w:t xml:space="preserve">significant </w:t>
      </w:r>
      <w:r w:rsidR="007C3889">
        <w:t>dietary and chemical biomarkers</w:t>
      </w:r>
      <w:r w:rsidRPr="00322C21">
        <w:t xml:space="preserve"> from the validation phase by sex and age group. Red/blue = significant, grey = not tested, white = tested but not significant.</w:t>
      </w:r>
      <w:bookmarkEnd w:id="7"/>
      <w:r w:rsidRPr="00322C21">
        <w:t xml:space="preserve"> </w:t>
      </w:r>
    </w:p>
    <w:p w14:paraId="44EAD519" w14:textId="77777777" w:rsidR="00D907C2" w:rsidRDefault="00D907C2" w:rsidP="00D907C2">
      <w:pPr>
        <w:spacing w:after="0" w:line="280" w:lineRule="atLeast"/>
        <w:jc w:val="left"/>
        <w:rPr>
          <w:b/>
          <w:bCs/>
          <w:lang w:val="en-US"/>
        </w:rPr>
      </w:pPr>
      <w:r>
        <w:rPr>
          <w:b/>
          <w:bCs/>
          <w:lang w:val="en-US"/>
        </w:rPr>
        <w:t xml:space="preserve"> </w:t>
      </w:r>
    </w:p>
    <w:p w14:paraId="2F29DBA8" w14:textId="77777777" w:rsidR="00920012" w:rsidRDefault="00920012" w:rsidP="00D907C2">
      <w:pPr>
        <w:spacing w:after="0" w:line="280" w:lineRule="atLeast"/>
        <w:jc w:val="left"/>
        <w:rPr>
          <w:lang w:val="en-US" w:eastAsia="en-US"/>
        </w:rPr>
      </w:pPr>
    </w:p>
    <w:tbl>
      <w:tblPr>
        <w:tblStyle w:val="PlainTable21"/>
        <w:tblW w:w="13500" w:type="dxa"/>
        <w:tblCellMar>
          <w:left w:w="29" w:type="dxa"/>
          <w:right w:w="29" w:type="dxa"/>
        </w:tblCellMar>
        <w:tblLook w:val="04A0" w:firstRow="1" w:lastRow="0" w:firstColumn="1" w:lastColumn="0" w:noHBand="0" w:noVBand="1"/>
      </w:tblPr>
      <w:tblGrid>
        <w:gridCol w:w="1080"/>
        <w:gridCol w:w="1170"/>
        <w:gridCol w:w="900"/>
        <w:gridCol w:w="450"/>
        <w:gridCol w:w="900"/>
        <w:gridCol w:w="540"/>
        <w:gridCol w:w="630"/>
        <w:gridCol w:w="990"/>
        <w:gridCol w:w="1440"/>
        <w:gridCol w:w="540"/>
        <w:gridCol w:w="270"/>
        <w:gridCol w:w="630"/>
        <w:gridCol w:w="630"/>
        <w:gridCol w:w="990"/>
        <w:gridCol w:w="1620"/>
        <w:gridCol w:w="720"/>
      </w:tblGrid>
      <w:tr w:rsidR="00571050" w:rsidRPr="00674FF0" w14:paraId="4002A86B" w14:textId="77777777" w:rsidTr="007E042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500" w:type="dxa"/>
            <w:gridSpan w:val="16"/>
            <w:noWrap/>
            <w:hideMark/>
          </w:tcPr>
          <w:p w14:paraId="1B950C39" w14:textId="2FCF33D6" w:rsidR="00571050" w:rsidRPr="00764596" w:rsidRDefault="00571050" w:rsidP="00764596">
            <w:pPr>
              <w:pStyle w:val="Heading1"/>
            </w:pPr>
            <w:r w:rsidRPr="00674FF0">
              <w:lastRenderedPageBreak/>
              <w:br w:type="page"/>
            </w:r>
            <w:bookmarkStart w:id="8" w:name="_Toc233358798"/>
            <w:r w:rsidR="00D146B1" w:rsidRPr="00764596">
              <w:t xml:space="preserve">Supplementary </w:t>
            </w:r>
            <w:r w:rsidRPr="00764596">
              <w:t xml:space="preserve">Table </w:t>
            </w:r>
            <w:r w:rsidR="002822FF" w:rsidRPr="00764596">
              <w:t>S</w:t>
            </w:r>
            <w:r w:rsidR="006C3F29" w:rsidRPr="00764596">
              <w:t>4</w:t>
            </w:r>
            <w:r w:rsidRPr="00764596">
              <w:t xml:space="preserve">: </w:t>
            </w:r>
            <w:r w:rsidR="00455FF2" w:rsidRPr="00764596">
              <w:t>Odds Ratios</w:t>
            </w:r>
            <w:r w:rsidRPr="00764596">
              <w:t xml:space="preserve"> not pointing in the same direction for the </w:t>
            </w:r>
            <w:r w:rsidR="00F52E12" w:rsidRPr="00764596">
              <w:t>discovery phase</w:t>
            </w:r>
            <w:r w:rsidRPr="00764596">
              <w:t xml:space="preserve"> and the validation </w:t>
            </w:r>
            <w:r w:rsidR="00F52E12" w:rsidRPr="00764596">
              <w:t>phase</w:t>
            </w:r>
            <w:r w:rsidRPr="00764596">
              <w:t xml:space="preserve"> weighted analysis</w:t>
            </w:r>
            <w:bookmarkEnd w:id="8"/>
            <w:r w:rsidRPr="00764596">
              <w:t xml:space="preserve"> </w:t>
            </w:r>
          </w:p>
        </w:tc>
      </w:tr>
      <w:tr w:rsidR="00571050" w:rsidRPr="00674FF0" w14:paraId="409F91B7" w14:textId="77777777" w:rsidTr="00983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103F62D" w14:textId="77777777" w:rsidR="00571050" w:rsidRPr="00674FF0" w:rsidRDefault="00571050" w:rsidP="00571050">
            <w:pPr>
              <w:spacing w:after="0" w:line="240" w:lineRule="auto"/>
              <w:jc w:val="left"/>
              <w:rPr>
                <w:rFonts w:ascii="Times New Roman" w:eastAsia="Aptos" w:hAnsi="Times New Roman" w:cs="Times New Roman"/>
                <w:b w:val="0"/>
                <w:bCs w:val="0"/>
                <w:sz w:val="16"/>
                <w:szCs w:val="16"/>
                <w:lang w:val="en-US"/>
              </w:rPr>
            </w:pPr>
          </w:p>
        </w:tc>
        <w:tc>
          <w:tcPr>
            <w:tcW w:w="1170" w:type="dxa"/>
            <w:noWrap/>
            <w:hideMark/>
          </w:tcPr>
          <w:p w14:paraId="5007E600"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noWrap/>
            <w:hideMark/>
          </w:tcPr>
          <w:p w14:paraId="5A0F7D0B"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450" w:type="dxa"/>
            <w:noWrap/>
            <w:hideMark/>
          </w:tcPr>
          <w:p w14:paraId="1F3CF02E"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noWrap/>
            <w:hideMark/>
          </w:tcPr>
          <w:p w14:paraId="7FD6DEBD"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4140" w:type="dxa"/>
            <w:gridSpan w:val="5"/>
            <w:noWrap/>
            <w:hideMark/>
          </w:tcPr>
          <w:p w14:paraId="712BE42E" w14:textId="25C90C3A" w:rsidR="00571050" w:rsidRPr="00674FF0" w:rsidRDefault="00FF00CB"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Discovery phase</w:t>
            </w:r>
          </w:p>
        </w:tc>
        <w:tc>
          <w:tcPr>
            <w:tcW w:w="270" w:type="dxa"/>
            <w:tcBorders>
              <w:bottom w:val="single" w:sz="4" w:space="0" w:color="FFFFFF" w:themeColor="background1"/>
            </w:tcBorders>
            <w:noWrap/>
            <w:hideMark/>
          </w:tcPr>
          <w:p w14:paraId="3BDDABBA" w14:textId="77777777"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4590" w:type="dxa"/>
            <w:gridSpan w:val="5"/>
            <w:noWrap/>
            <w:hideMark/>
          </w:tcPr>
          <w:p w14:paraId="4211D184" w14:textId="590B1D66" w:rsidR="00571050" w:rsidRPr="00674FF0" w:rsidRDefault="00571050"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AF5A9F">
              <w:rPr>
                <w:rFonts w:ascii="Times New Roman" w:eastAsia="Aptos" w:hAnsi="Times New Roman" w:cs="Times New Roman"/>
                <w:sz w:val="16"/>
                <w:szCs w:val="16"/>
                <w:lang w:val="en-US"/>
              </w:rPr>
              <w:t xml:space="preserve">Validation </w:t>
            </w:r>
            <w:r w:rsidR="00FF00CB" w:rsidRPr="00AF5A9F">
              <w:rPr>
                <w:rFonts w:ascii="Times New Roman" w:eastAsia="Aptos" w:hAnsi="Times New Roman" w:cs="Times New Roman"/>
                <w:sz w:val="16"/>
                <w:szCs w:val="16"/>
                <w:lang w:val="en-US"/>
              </w:rPr>
              <w:t>p</w:t>
            </w:r>
            <w:r w:rsidR="00FF00CB">
              <w:rPr>
                <w:rFonts w:ascii="Times New Roman" w:eastAsia="Aptos" w:hAnsi="Times New Roman" w:cs="Times New Roman"/>
                <w:sz w:val="16"/>
                <w:szCs w:val="16"/>
                <w:lang w:val="en-US"/>
              </w:rPr>
              <w:t>hase</w:t>
            </w:r>
          </w:p>
        </w:tc>
      </w:tr>
      <w:tr w:rsidR="007E042C" w:rsidRPr="00674FF0" w14:paraId="4B46A78D" w14:textId="77777777" w:rsidTr="00983011">
        <w:trPr>
          <w:trHeight w:val="288"/>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4A5EE60" w14:textId="7E12D842" w:rsidR="007E042C" w:rsidRPr="00674FF0" w:rsidRDefault="007E042C" w:rsidP="00571050">
            <w:pPr>
              <w:spacing w:after="0" w:line="240" w:lineRule="auto"/>
              <w:jc w:val="left"/>
              <w:rPr>
                <w:rFonts w:ascii="Times New Roman" w:eastAsia="Aptos" w:hAnsi="Times New Roman" w:cs="Times New Roman"/>
                <w:b w:val="0"/>
                <w:bCs w:val="0"/>
                <w:sz w:val="16"/>
                <w:szCs w:val="16"/>
                <w:lang w:val="en-US"/>
              </w:rPr>
            </w:pPr>
            <w:r>
              <w:rPr>
                <w:rFonts w:ascii="Times New Roman" w:eastAsia="Aptos" w:hAnsi="Times New Roman" w:cs="Times New Roman"/>
                <w:b w:val="0"/>
                <w:bCs w:val="0"/>
                <w:sz w:val="16"/>
                <w:szCs w:val="16"/>
                <w:lang w:val="en-US"/>
              </w:rPr>
              <w:t>Category</w:t>
            </w:r>
          </w:p>
        </w:tc>
        <w:tc>
          <w:tcPr>
            <w:tcW w:w="1170" w:type="dxa"/>
            <w:noWrap/>
            <w:hideMark/>
          </w:tcPr>
          <w:p w14:paraId="2CB6AAFF" w14:textId="77777777"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Variable</w:t>
            </w:r>
          </w:p>
        </w:tc>
        <w:tc>
          <w:tcPr>
            <w:tcW w:w="900" w:type="dxa"/>
            <w:noWrap/>
            <w:hideMark/>
          </w:tcPr>
          <w:p w14:paraId="76CAD578" w14:textId="6A1F2A80" w:rsidR="007E042C" w:rsidRPr="00674FF0" w:rsidRDefault="00983011"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983011">
              <w:rPr>
                <w:rFonts w:ascii="Times New Roman" w:eastAsia="Aptos" w:hAnsi="Times New Roman" w:cs="Times New Roman"/>
                <w:sz w:val="16"/>
                <w:szCs w:val="16"/>
                <w:lang w:val="en-US"/>
              </w:rPr>
              <w:t>Comparison</w:t>
            </w:r>
          </w:p>
        </w:tc>
        <w:tc>
          <w:tcPr>
            <w:tcW w:w="450" w:type="dxa"/>
            <w:noWrap/>
            <w:hideMark/>
          </w:tcPr>
          <w:p w14:paraId="5E6C5ED1" w14:textId="77777777"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sex</w:t>
            </w:r>
          </w:p>
        </w:tc>
        <w:tc>
          <w:tcPr>
            <w:tcW w:w="900" w:type="dxa"/>
            <w:noWrap/>
            <w:hideMark/>
          </w:tcPr>
          <w:p w14:paraId="7E7E6C70" w14:textId="4F0D38F1"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Age</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group</w:t>
            </w:r>
          </w:p>
        </w:tc>
        <w:tc>
          <w:tcPr>
            <w:tcW w:w="540" w:type="dxa"/>
            <w:noWrap/>
            <w:hideMark/>
          </w:tcPr>
          <w:p w14:paraId="5312EFD6" w14:textId="007BFBBE"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003764AB">
              <w:rPr>
                <w:rFonts w:ascii="Times New Roman" w:eastAsia="Aptos" w:hAnsi="Times New Roman" w:cs="Times New Roman"/>
                <w:sz w:val="16"/>
                <w:szCs w:val="16"/>
                <w:lang w:val="en-US"/>
              </w:rPr>
              <w:t xml:space="preserve">ref. </w:t>
            </w:r>
          </w:p>
        </w:tc>
        <w:tc>
          <w:tcPr>
            <w:tcW w:w="630" w:type="dxa"/>
            <w:noWrap/>
            <w:hideMark/>
          </w:tcPr>
          <w:p w14:paraId="1887B4FE" w14:textId="7161460E"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003764AB">
              <w:rPr>
                <w:rFonts w:ascii="Times New Roman" w:eastAsia="Aptos" w:hAnsi="Times New Roman" w:cs="Times New Roman"/>
                <w:sz w:val="16"/>
                <w:szCs w:val="16"/>
                <w:lang w:val="en-US"/>
              </w:rPr>
              <w:t xml:space="preserve">comparison </w:t>
            </w:r>
          </w:p>
        </w:tc>
        <w:tc>
          <w:tcPr>
            <w:tcW w:w="990" w:type="dxa"/>
            <w:tcBorders>
              <w:top w:val="single" w:sz="4" w:space="0" w:color="FFFFFF" w:themeColor="background1"/>
            </w:tcBorders>
            <w:noWrap/>
            <w:hideMark/>
          </w:tcPr>
          <w:p w14:paraId="29373C5B" w14:textId="4B43FB87" w:rsidR="007E042C" w:rsidRPr="00552A39"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Pr>
                <w:rFonts w:ascii="Times New Roman" w:eastAsia="Aptos" w:hAnsi="Times New Roman" w:cs="Times New Roman"/>
                <w:sz w:val="16"/>
                <w:szCs w:val="16"/>
                <w:lang w:val="en-US"/>
              </w:rPr>
              <w:t>OR</w:t>
            </w:r>
            <w:r w:rsidR="00552A39">
              <w:rPr>
                <w:rFonts w:ascii="Times New Roman" w:eastAsia="Aptos" w:hAnsi="Times New Roman" w:cs="Times New Roman"/>
                <w:sz w:val="16"/>
                <w:szCs w:val="16"/>
                <w:vertAlign w:val="superscript"/>
                <w:lang w:val="en-US"/>
              </w:rPr>
              <w:t>a</w:t>
            </w:r>
            <w:proofErr w:type="spellEnd"/>
          </w:p>
        </w:tc>
        <w:tc>
          <w:tcPr>
            <w:tcW w:w="1440" w:type="dxa"/>
            <w:tcBorders>
              <w:top w:val="single" w:sz="4" w:space="0" w:color="FFFFFF" w:themeColor="background1"/>
            </w:tcBorders>
            <w:noWrap/>
            <w:hideMark/>
          </w:tcPr>
          <w:p w14:paraId="485F428E" w14:textId="4CE9CE49" w:rsidR="007E042C" w:rsidRPr="00212A0A"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highlight w:val="yellow"/>
                <w:lang w:val="en-US"/>
              </w:rPr>
            </w:pPr>
            <w:r w:rsidRPr="007E042C">
              <w:rPr>
                <w:rFonts w:ascii="Times New Roman" w:eastAsia="Aptos" w:hAnsi="Times New Roman" w:cs="Times New Roman"/>
                <w:sz w:val="16"/>
                <w:szCs w:val="16"/>
                <w:lang w:val="en-US"/>
              </w:rPr>
              <w:t>95% CI</w:t>
            </w:r>
          </w:p>
        </w:tc>
        <w:tc>
          <w:tcPr>
            <w:tcW w:w="540" w:type="dxa"/>
            <w:tcBorders>
              <w:top w:val="single" w:sz="4" w:space="0" w:color="FFFFFF" w:themeColor="background1"/>
            </w:tcBorders>
            <w:noWrap/>
            <w:hideMark/>
          </w:tcPr>
          <w:p w14:paraId="09892A1D" w14:textId="77777777"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c>
          <w:tcPr>
            <w:tcW w:w="270" w:type="dxa"/>
            <w:tcBorders>
              <w:top w:val="single" w:sz="4" w:space="0" w:color="FFFFFF" w:themeColor="background1"/>
              <w:bottom w:val="single" w:sz="4" w:space="0" w:color="FFFFFF" w:themeColor="background1"/>
            </w:tcBorders>
            <w:noWrap/>
            <w:hideMark/>
          </w:tcPr>
          <w:p w14:paraId="6E215CEB" w14:textId="06C9B1D8"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
        </w:tc>
        <w:tc>
          <w:tcPr>
            <w:tcW w:w="630" w:type="dxa"/>
            <w:noWrap/>
            <w:hideMark/>
          </w:tcPr>
          <w:p w14:paraId="10F6A107" w14:textId="459A1FC9"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n </w:t>
            </w:r>
            <w:r w:rsidR="003764AB">
              <w:rPr>
                <w:rFonts w:ascii="Times New Roman" w:eastAsia="Aptos" w:hAnsi="Times New Roman" w:cs="Times New Roman"/>
                <w:sz w:val="16"/>
                <w:szCs w:val="16"/>
                <w:lang w:val="en-US"/>
              </w:rPr>
              <w:t xml:space="preserve">ref. </w:t>
            </w:r>
          </w:p>
        </w:tc>
        <w:tc>
          <w:tcPr>
            <w:tcW w:w="630" w:type="dxa"/>
            <w:noWrap/>
            <w:hideMark/>
          </w:tcPr>
          <w:p w14:paraId="608C548B" w14:textId="306468AD"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003764AB">
              <w:rPr>
                <w:rFonts w:ascii="Times New Roman" w:eastAsia="Aptos" w:hAnsi="Times New Roman" w:cs="Times New Roman"/>
                <w:sz w:val="16"/>
                <w:szCs w:val="16"/>
                <w:lang w:val="en-US"/>
              </w:rPr>
              <w:t xml:space="preserve">comparison </w:t>
            </w:r>
          </w:p>
        </w:tc>
        <w:tc>
          <w:tcPr>
            <w:tcW w:w="990" w:type="dxa"/>
            <w:noWrap/>
            <w:hideMark/>
          </w:tcPr>
          <w:p w14:paraId="029451E2" w14:textId="0A1543BC" w:rsidR="007E042C" w:rsidRPr="00552A39"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sidRPr="007E042C">
              <w:rPr>
                <w:rFonts w:ascii="Times New Roman" w:eastAsia="Aptos" w:hAnsi="Times New Roman" w:cs="Times New Roman"/>
                <w:sz w:val="16"/>
                <w:szCs w:val="16"/>
                <w:lang w:val="en-US"/>
              </w:rPr>
              <w:t>OR</w:t>
            </w:r>
            <w:r w:rsidR="00552A39">
              <w:rPr>
                <w:rFonts w:ascii="Times New Roman" w:eastAsia="Aptos" w:hAnsi="Times New Roman" w:cs="Times New Roman"/>
                <w:sz w:val="16"/>
                <w:szCs w:val="16"/>
                <w:vertAlign w:val="superscript"/>
                <w:lang w:val="en-US"/>
              </w:rPr>
              <w:t>a</w:t>
            </w:r>
            <w:proofErr w:type="spellEnd"/>
          </w:p>
        </w:tc>
        <w:tc>
          <w:tcPr>
            <w:tcW w:w="1620" w:type="dxa"/>
            <w:noWrap/>
            <w:hideMark/>
          </w:tcPr>
          <w:p w14:paraId="5B4FB45E" w14:textId="6DE28469" w:rsidR="007E042C" w:rsidRPr="007E042C"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7E042C">
              <w:rPr>
                <w:rFonts w:ascii="Times New Roman" w:eastAsia="Aptos" w:hAnsi="Times New Roman" w:cs="Times New Roman"/>
                <w:sz w:val="16"/>
                <w:szCs w:val="16"/>
                <w:lang w:val="en-US"/>
              </w:rPr>
              <w:t>95% CI</w:t>
            </w:r>
          </w:p>
        </w:tc>
        <w:tc>
          <w:tcPr>
            <w:tcW w:w="720" w:type="dxa"/>
            <w:noWrap/>
            <w:hideMark/>
          </w:tcPr>
          <w:p w14:paraId="1BC763A6" w14:textId="77777777" w:rsidR="007E042C" w:rsidRPr="00674FF0" w:rsidRDefault="007E042C"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r>
      <w:tr w:rsidR="00901623" w:rsidRPr="00674FF0" w14:paraId="63D2160F" w14:textId="77777777" w:rsidTr="00983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tcBorders>
              <w:bottom w:val="single" w:sz="4" w:space="0" w:color="FFFFFF" w:themeColor="background1"/>
            </w:tcBorders>
            <w:noWrap/>
            <w:hideMark/>
          </w:tcPr>
          <w:p w14:paraId="7096BAAA" w14:textId="4A514486" w:rsidR="00901623" w:rsidRPr="00674FF0" w:rsidRDefault="007E042C" w:rsidP="00571050">
            <w:pPr>
              <w:spacing w:after="0" w:line="240" w:lineRule="auto"/>
              <w:jc w:val="left"/>
              <w:rPr>
                <w:rFonts w:ascii="Times New Roman" w:eastAsia="Aptos" w:hAnsi="Times New Roman" w:cs="Times New Roman"/>
                <w:b w:val="0"/>
                <w:bCs w:val="0"/>
                <w:sz w:val="16"/>
                <w:szCs w:val="16"/>
                <w:lang w:val="en-US"/>
              </w:rPr>
            </w:pPr>
            <w:r w:rsidRPr="007E042C">
              <w:rPr>
                <w:rFonts w:ascii="Times New Roman" w:eastAsia="Aptos" w:hAnsi="Times New Roman" w:cs="Times New Roman"/>
                <w:b w:val="0"/>
                <w:bCs w:val="0"/>
                <w:sz w:val="16"/>
                <w:szCs w:val="16"/>
                <w:lang w:val="en-US"/>
              </w:rPr>
              <w:t>Beverages</w:t>
            </w:r>
          </w:p>
        </w:tc>
        <w:tc>
          <w:tcPr>
            <w:tcW w:w="1170" w:type="dxa"/>
            <w:tcBorders>
              <w:bottom w:val="single" w:sz="4" w:space="0" w:color="FFFFFF" w:themeColor="background1"/>
            </w:tcBorders>
            <w:noWrap/>
            <w:hideMark/>
          </w:tcPr>
          <w:p w14:paraId="618401EB" w14:textId="208619EC"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Breast</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fed infant</w:t>
            </w:r>
          </w:p>
        </w:tc>
        <w:tc>
          <w:tcPr>
            <w:tcW w:w="900" w:type="dxa"/>
            <w:tcBorders>
              <w:bottom w:val="single" w:sz="4" w:space="0" w:color="FFFFFF" w:themeColor="background1"/>
            </w:tcBorders>
            <w:noWrap/>
            <w:hideMark/>
          </w:tcPr>
          <w:p w14:paraId="204A7F72" w14:textId="34863E4C"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No</w:t>
            </w:r>
          </w:p>
        </w:tc>
        <w:tc>
          <w:tcPr>
            <w:tcW w:w="450" w:type="dxa"/>
            <w:tcBorders>
              <w:bottom w:val="single" w:sz="4" w:space="0" w:color="FFFFFF" w:themeColor="background1"/>
            </w:tcBorders>
            <w:noWrap/>
            <w:hideMark/>
          </w:tcPr>
          <w:p w14:paraId="6508018B"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bottom w:val="single" w:sz="4" w:space="0" w:color="FFFFFF" w:themeColor="background1"/>
            </w:tcBorders>
            <w:noWrap/>
            <w:hideMark/>
          </w:tcPr>
          <w:p w14:paraId="7F30161F"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w:t>
            </w:r>
          </w:p>
        </w:tc>
        <w:tc>
          <w:tcPr>
            <w:tcW w:w="540" w:type="dxa"/>
            <w:tcBorders>
              <w:bottom w:val="single" w:sz="4" w:space="0" w:color="FFFFFF" w:themeColor="background1"/>
            </w:tcBorders>
            <w:noWrap/>
            <w:hideMark/>
          </w:tcPr>
          <w:p w14:paraId="72CDA14A"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1816</w:t>
            </w:r>
          </w:p>
        </w:tc>
        <w:tc>
          <w:tcPr>
            <w:tcW w:w="630" w:type="dxa"/>
            <w:tcBorders>
              <w:bottom w:val="single" w:sz="4" w:space="0" w:color="FFFFFF" w:themeColor="background1"/>
            </w:tcBorders>
            <w:noWrap/>
            <w:hideMark/>
          </w:tcPr>
          <w:p w14:paraId="55B181CD"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w:t>
            </w:r>
          </w:p>
        </w:tc>
        <w:tc>
          <w:tcPr>
            <w:tcW w:w="990" w:type="dxa"/>
            <w:tcBorders>
              <w:bottom w:val="single" w:sz="4" w:space="0" w:color="FFFFFF" w:themeColor="background1"/>
            </w:tcBorders>
            <w:noWrap/>
            <w:hideMark/>
          </w:tcPr>
          <w:p w14:paraId="15CD814C"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4.17475E-06</w:t>
            </w:r>
          </w:p>
        </w:tc>
        <w:tc>
          <w:tcPr>
            <w:tcW w:w="1440" w:type="dxa"/>
            <w:tcBorders>
              <w:bottom w:val="single" w:sz="4" w:space="0" w:color="FFFFFF" w:themeColor="background1"/>
            </w:tcBorders>
            <w:noWrap/>
            <w:hideMark/>
          </w:tcPr>
          <w:p w14:paraId="1E024873" w14:textId="373DF72D"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5.38E-07</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3.24E-05</w:t>
            </w:r>
          </w:p>
        </w:tc>
        <w:tc>
          <w:tcPr>
            <w:tcW w:w="540" w:type="dxa"/>
            <w:tcBorders>
              <w:bottom w:val="single" w:sz="4" w:space="0" w:color="FFFFFF" w:themeColor="background1"/>
            </w:tcBorders>
            <w:noWrap/>
            <w:hideMark/>
          </w:tcPr>
          <w:p w14:paraId="58A218D3" w14:textId="09139BBE" w:rsidR="00901623" w:rsidRPr="00674FF0" w:rsidRDefault="00E23402"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&lt;</w:t>
            </w:r>
            <w:r w:rsidR="00901623" w:rsidRPr="00674FF0">
              <w:rPr>
                <w:rFonts w:ascii="Times New Roman" w:eastAsia="Aptos" w:hAnsi="Times New Roman" w:cs="Times New Roman"/>
                <w:sz w:val="16"/>
                <w:szCs w:val="16"/>
                <w:lang w:val="en-US"/>
              </w:rPr>
              <w:t>0.00</w:t>
            </w:r>
            <w:r>
              <w:rPr>
                <w:rFonts w:ascii="Times New Roman" w:eastAsia="Aptos" w:hAnsi="Times New Roman" w:cs="Times New Roman"/>
                <w:sz w:val="16"/>
                <w:szCs w:val="16"/>
                <w:lang w:val="en-US"/>
              </w:rPr>
              <w:t>1</w:t>
            </w:r>
          </w:p>
        </w:tc>
        <w:tc>
          <w:tcPr>
            <w:tcW w:w="270" w:type="dxa"/>
            <w:tcBorders>
              <w:top w:val="single" w:sz="4" w:space="0" w:color="FFFFFF" w:themeColor="background1"/>
              <w:bottom w:val="single" w:sz="4" w:space="0" w:color="FFFFFF" w:themeColor="background1"/>
            </w:tcBorders>
            <w:noWrap/>
            <w:hideMark/>
          </w:tcPr>
          <w:p w14:paraId="5D9F4791" w14:textId="65F54A2B"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630" w:type="dxa"/>
            <w:tcBorders>
              <w:bottom w:val="single" w:sz="4" w:space="0" w:color="FFFFFF" w:themeColor="background1"/>
            </w:tcBorders>
            <w:noWrap/>
            <w:hideMark/>
          </w:tcPr>
          <w:p w14:paraId="42897B9D"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1148</w:t>
            </w:r>
          </w:p>
        </w:tc>
        <w:tc>
          <w:tcPr>
            <w:tcW w:w="630" w:type="dxa"/>
            <w:tcBorders>
              <w:bottom w:val="single" w:sz="4" w:space="0" w:color="FFFFFF" w:themeColor="background1"/>
            </w:tcBorders>
            <w:noWrap/>
            <w:hideMark/>
          </w:tcPr>
          <w:p w14:paraId="2F580C21"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w:t>
            </w:r>
          </w:p>
        </w:tc>
        <w:tc>
          <w:tcPr>
            <w:tcW w:w="990" w:type="dxa"/>
            <w:tcBorders>
              <w:bottom w:val="single" w:sz="4" w:space="0" w:color="FFFFFF" w:themeColor="background1"/>
            </w:tcBorders>
            <w:noWrap/>
            <w:hideMark/>
          </w:tcPr>
          <w:p w14:paraId="5FD61C83"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309662.94</w:t>
            </w:r>
          </w:p>
        </w:tc>
        <w:tc>
          <w:tcPr>
            <w:tcW w:w="1620" w:type="dxa"/>
            <w:tcBorders>
              <w:bottom w:val="single" w:sz="4" w:space="0" w:color="FFFFFF" w:themeColor="background1"/>
            </w:tcBorders>
            <w:noWrap/>
            <w:hideMark/>
          </w:tcPr>
          <w:p w14:paraId="0004E0D7" w14:textId="0BB80D86"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42298.10</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2267031.95</w:t>
            </w:r>
          </w:p>
        </w:tc>
        <w:tc>
          <w:tcPr>
            <w:tcW w:w="720" w:type="dxa"/>
            <w:tcBorders>
              <w:bottom w:val="single" w:sz="4" w:space="0" w:color="FFFFFF" w:themeColor="background1"/>
            </w:tcBorders>
            <w:noWrap/>
            <w:hideMark/>
          </w:tcPr>
          <w:p w14:paraId="5632541F" w14:textId="17ABBF2F" w:rsidR="00901623" w:rsidRPr="00674FF0" w:rsidRDefault="00E23402"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&lt;</w:t>
            </w:r>
            <w:r w:rsidR="00901623" w:rsidRPr="00674FF0">
              <w:rPr>
                <w:rFonts w:ascii="Times New Roman" w:eastAsia="Aptos" w:hAnsi="Times New Roman" w:cs="Times New Roman"/>
                <w:sz w:val="16"/>
                <w:szCs w:val="16"/>
                <w:lang w:val="en-US"/>
              </w:rPr>
              <w:t>0.00</w:t>
            </w:r>
            <w:r>
              <w:rPr>
                <w:rFonts w:ascii="Times New Roman" w:eastAsia="Aptos" w:hAnsi="Times New Roman" w:cs="Times New Roman"/>
                <w:sz w:val="16"/>
                <w:szCs w:val="16"/>
                <w:lang w:val="en-US"/>
              </w:rPr>
              <w:t>1</w:t>
            </w:r>
          </w:p>
        </w:tc>
      </w:tr>
      <w:tr w:rsidR="00901623" w:rsidRPr="00674FF0" w14:paraId="30D8729F" w14:textId="77777777" w:rsidTr="00983011">
        <w:trPr>
          <w:trHeight w:val="288"/>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FFFFFF" w:themeColor="background1"/>
              <w:bottom w:val="single" w:sz="4" w:space="0" w:color="FFFFFF" w:themeColor="background1"/>
            </w:tcBorders>
            <w:noWrap/>
            <w:hideMark/>
          </w:tcPr>
          <w:p w14:paraId="0DA51B43" w14:textId="23F7BA20" w:rsidR="00901623" w:rsidRPr="00674FF0" w:rsidRDefault="007E042C" w:rsidP="00571050">
            <w:pPr>
              <w:spacing w:after="0" w:line="240" w:lineRule="auto"/>
              <w:jc w:val="left"/>
              <w:rPr>
                <w:rFonts w:ascii="Times New Roman" w:eastAsia="Aptos" w:hAnsi="Times New Roman" w:cs="Times New Roman"/>
                <w:b w:val="0"/>
                <w:bCs w:val="0"/>
                <w:sz w:val="16"/>
                <w:szCs w:val="16"/>
                <w:lang w:val="en-US"/>
              </w:rPr>
            </w:pPr>
            <w:r w:rsidRPr="007E042C">
              <w:rPr>
                <w:rFonts w:ascii="Times New Roman" w:eastAsia="Aptos" w:hAnsi="Times New Roman" w:cs="Times New Roman"/>
                <w:b w:val="0"/>
                <w:bCs w:val="0"/>
                <w:sz w:val="16"/>
                <w:szCs w:val="16"/>
                <w:lang w:val="en-US"/>
              </w:rPr>
              <w:t>Beverages</w:t>
            </w:r>
          </w:p>
        </w:tc>
        <w:tc>
          <w:tcPr>
            <w:tcW w:w="1170" w:type="dxa"/>
            <w:tcBorders>
              <w:top w:val="single" w:sz="4" w:space="0" w:color="FFFFFF" w:themeColor="background1"/>
              <w:bottom w:val="single" w:sz="4" w:space="0" w:color="FFFFFF" w:themeColor="background1"/>
            </w:tcBorders>
            <w:noWrap/>
            <w:hideMark/>
          </w:tcPr>
          <w:p w14:paraId="12139CB4" w14:textId="539D31F9"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Breast</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fed infant</w:t>
            </w:r>
          </w:p>
        </w:tc>
        <w:tc>
          <w:tcPr>
            <w:tcW w:w="900" w:type="dxa"/>
            <w:tcBorders>
              <w:top w:val="single" w:sz="4" w:space="0" w:color="FFFFFF" w:themeColor="background1"/>
              <w:bottom w:val="single" w:sz="4" w:space="0" w:color="FFFFFF" w:themeColor="background1"/>
            </w:tcBorders>
            <w:noWrap/>
            <w:hideMark/>
          </w:tcPr>
          <w:p w14:paraId="156F642F" w14:textId="4083EF74"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No</w:t>
            </w:r>
          </w:p>
        </w:tc>
        <w:tc>
          <w:tcPr>
            <w:tcW w:w="450" w:type="dxa"/>
            <w:tcBorders>
              <w:top w:val="single" w:sz="4" w:space="0" w:color="FFFFFF" w:themeColor="background1"/>
              <w:bottom w:val="single" w:sz="4" w:space="0" w:color="FFFFFF" w:themeColor="background1"/>
            </w:tcBorders>
            <w:noWrap/>
            <w:hideMark/>
          </w:tcPr>
          <w:p w14:paraId="6D631ACA"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900" w:type="dxa"/>
            <w:tcBorders>
              <w:top w:val="single" w:sz="4" w:space="0" w:color="FFFFFF" w:themeColor="background1"/>
              <w:bottom w:val="single" w:sz="4" w:space="0" w:color="FFFFFF" w:themeColor="background1"/>
            </w:tcBorders>
            <w:noWrap/>
            <w:hideMark/>
          </w:tcPr>
          <w:p w14:paraId="0E07AEAC"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w:t>
            </w:r>
          </w:p>
        </w:tc>
        <w:tc>
          <w:tcPr>
            <w:tcW w:w="540" w:type="dxa"/>
            <w:tcBorders>
              <w:top w:val="single" w:sz="4" w:space="0" w:color="FFFFFF" w:themeColor="background1"/>
              <w:bottom w:val="single" w:sz="4" w:space="0" w:color="FFFFFF" w:themeColor="background1"/>
            </w:tcBorders>
            <w:noWrap/>
            <w:hideMark/>
          </w:tcPr>
          <w:p w14:paraId="57C4B68D"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1746</w:t>
            </w:r>
          </w:p>
        </w:tc>
        <w:tc>
          <w:tcPr>
            <w:tcW w:w="630" w:type="dxa"/>
            <w:tcBorders>
              <w:top w:val="single" w:sz="4" w:space="0" w:color="FFFFFF" w:themeColor="background1"/>
              <w:bottom w:val="single" w:sz="4" w:space="0" w:color="FFFFFF" w:themeColor="background1"/>
            </w:tcBorders>
            <w:noWrap/>
            <w:hideMark/>
          </w:tcPr>
          <w:p w14:paraId="309C36A9"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w:t>
            </w:r>
          </w:p>
        </w:tc>
        <w:tc>
          <w:tcPr>
            <w:tcW w:w="990" w:type="dxa"/>
            <w:tcBorders>
              <w:top w:val="single" w:sz="4" w:space="0" w:color="FFFFFF" w:themeColor="background1"/>
              <w:bottom w:val="single" w:sz="4" w:space="0" w:color="FFFFFF" w:themeColor="background1"/>
            </w:tcBorders>
            <w:noWrap/>
            <w:hideMark/>
          </w:tcPr>
          <w:p w14:paraId="73E9B966"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2.71197E-06</w:t>
            </w:r>
          </w:p>
        </w:tc>
        <w:tc>
          <w:tcPr>
            <w:tcW w:w="1440" w:type="dxa"/>
            <w:tcBorders>
              <w:top w:val="single" w:sz="4" w:space="0" w:color="FFFFFF" w:themeColor="background1"/>
              <w:bottom w:val="single" w:sz="4" w:space="0" w:color="FFFFFF" w:themeColor="background1"/>
            </w:tcBorders>
            <w:noWrap/>
            <w:hideMark/>
          </w:tcPr>
          <w:p w14:paraId="3BBDF902" w14:textId="0EBA995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8.15E-07</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9.02E-06</w:t>
            </w:r>
          </w:p>
        </w:tc>
        <w:tc>
          <w:tcPr>
            <w:tcW w:w="540" w:type="dxa"/>
            <w:tcBorders>
              <w:top w:val="single" w:sz="4" w:space="0" w:color="FFFFFF" w:themeColor="background1"/>
              <w:bottom w:val="single" w:sz="4" w:space="0" w:color="FFFFFF" w:themeColor="background1"/>
            </w:tcBorders>
            <w:noWrap/>
            <w:hideMark/>
          </w:tcPr>
          <w:p w14:paraId="02068385" w14:textId="2106D6EF" w:rsidR="00901623" w:rsidRPr="00674FF0" w:rsidRDefault="00E23402"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&lt;</w:t>
            </w:r>
            <w:r w:rsidR="00901623" w:rsidRPr="00674FF0">
              <w:rPr>
                <w:rFonts w:ascii="Times New Roman" w:eastAsia="Aptos" w:hAnsi="Times New Roman" w:cs="Times New Roman"/>
                <w:sz w:val="16"/>
                <w:szCs w:val="16"/>
                <w:lang w:val="en-US"/>
              </w:rPr>
              <w:t>0.00</w:t>
            </w:r>
            <w:r>
              <w:rPr>
                <w:rFonts w:ascii="Times New Roman" w:eastAsia="Aptos" w:hAnsi="Times New Roman" w:cs="Times New Roman"/>
                <w:sz w:val="16"/>
                <w:szCs w:val="16"/>
                <w:lang w:val="en-US"/>
              </w:rPr>
              <w:t>1</w:t>
            </w:r>
          </w:p>
        </w:tc>
        <w:tc>
          <w:tcPr>
            <w:tcW w:w="270" w:type="dxa"/>
            <w:tcBorders>
              <w:top w:val="single" w:sz="4" w:space="0" w:color="FFFFFF" w:themeColor="background1"/>
              <w:bottom w:val="single" w:sz="4" w:space="0" w:color="FFFFFF" w:themeColor="background1"/>
            </w:tcBorders>
            <w:noWrap/>
            <w:hideMark/>
          </w:tcPr>
          <w:p w14:paraId="4EF024DC" w14:textId="0F30E468"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
        </w:tc>
        <w:tc>
          <w:tcPr>
            <w:tcW w:w="630" w:type="dxa"/>
            <w:tcBorders>
              <w:top w:val="single" w:sz="4" w:space="0" w:color="FFFFFF" w:themeColor="background1"/>
              <w:bottom w:val="single" w:sz="4" w:space="0" w:color="FFFFFF" w:themeColor="background1"/>
            </w:tcBorders>
            <w:noWrap/>
            <w:hideMark/>
          </w:tcPr>
          <w:p w14:paraId="6DC2F7D2"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1164</w:t>
            </w:r>
          </w:p>
        </w:tc>
        <w:tc>
          <w:tcPr>
            <w:tcW w:w="630" w:type="dxa"/>
            <w:tcBorders>
              <w:top w:val="single" w:sz="4" w:space="0" w:color="FFFFFF" w:themeColor="background1"/>
              <w:bottom w:val="single" w:sz="4" w:space="0" w:color="FFFFFF" w:themeColor="background1"/>
            </w:tcBorders>
            <w:noWrap/>
            <w:hideMark/>
          </w:tcPr>
          <w:p w14:paraId="6BAA1358"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w:t>
            </w:r>
          </w:p>
        </w:tc>
        <w:tc>
          <w:tcPr>
            <w:tcW w:w="990" w:type="dxa"/>
            <w:tcBorders>
              <w:top w:val="single" w:sz="4" w:space="0" w:color="FFFFFF" w:themeColor="background1"/>
              <w:bottom w:val="single" w:sz="4" w:space="0" w:color="FFFFFF" w:themeColor="background1"/>
            </w:tcBorders>
            <w:noWrap/>
            <w:hideMark/>
          </w:tcPr>
          <w:p w14:paraId="76B51213" w14:textId="77777777"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1674801.74</w:t>
            </w:r>
          </w:p>
        </w:tc>
        <w:tc>
          <w:tcPr>
            <w:tcW w:w="1620" w:type="dxa"/>
            <w:tcBorders>
              <w:top w:val="single" w:sz="4" w:space="0" w:color="FFFFFF" w:themeColor="background1"/>
              <w:bottom w:val="single" w:sz="4" w:space="0" w:color="FFFFFF" w:themeColor="background1"/>
            </w:tcBorders>
            <w:noWrap/>
            <w:hideMark/>
          </w:tcPr>
          <w:p w14:paraId="1741F9CE" w14:textId="1C2FC06C" w:rsidR="00901623" w:rsidRPr="00674FF0" w:rsidRDefault="00901623"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345933.06</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8108392.19</w:t>
            </w:r>
          </w:p>
        </w:tc>
        <w:tc>
          <w:tcPr>
            <w:tcW w:w="720" w:type="dxa"/>
            <w:tcBorders>
              <w:top w:val="single" w:sz="4" w:space="0" w:color="FFFFFF" w:themeColor="background1"/>
              <w:bottom w:val="single" w:sz="4" w:space="0" w:color="FFFFFF" w:themeColor="background1"/>
            </w:tcBorders>
            <w:noWrap/>
            <w:hideMark/>
          </w:tcPr>
          <w:p w14:paraId="59190B6E" w14:textId="5E497E83" w:rsidR="00901623" w:rsidRPr="00674FF0" w:rsidRDefault="00E23402"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&lt;</w:t>
            </w:r>
            <w:r w:rsidR="00901623" w:rsidRPr="00674FF0">
              <w:rPr>
                <w:rFonts w:ascii="Times New Roman" w:eastAsia="Aptos" w:hAnsi="Times New Roman" w:cs="Times New Roman"/>
                <w:sz w:val="16"/>
                <w:szCs w:val="16"/>
                <w:lang w:val="en-US"/>
              </w:rPr>
              <w:t>0.00</w:t>
            </w:r>
            <w:r>
              <w:rPr>
                <w:rFonts w:ascii="Times New Roman" w:eastAsia="Aptos" w:hAnsi="Times New Roman" w:cs="Times New Roman"/>
                <w:sz w:val="16"/>
                <w:szCs w:val="16"/>
                <w:lang w:val="en-US"/>
              </w:rPr>
              <w:t>1</w:t>
            </w:r>
          </w:p>
        </w:tc>
      </w:tr>
      <w:tr w:rsidR="00901623" w:rsidRPr="00674FF0" w14:paraId="417580DA" w14:textId="77777777" w:rsidTr="00983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FFFFFF" w:themeColor="background1"/>
            </w:tcBorders>
            <w:noWrap/>
            <w:hideMark/>
          </w:tcPr>
          <w:p w14:paraId="7AB21AAB" w14:textId="77777777" w:rsidR="00901623" w:rsidRPr="00674FF0" w:rsidRDefault="00901623" w:rsidP="00571050">
            <w:pPr>
              <w:spacing w:after="0" w:line="240" w:lineRule="auto"/>
              <w:jc w:val="left"/>
              <w:rPr>
                <w:rFonts w:ascii="Times New Roman" w:eastAsia="Aptos" w:hAnsi="Times New Roman" w:cs="Times New Roman"/>
                <w:b w:val="0"/>
                <w:bCs w:val="0"/>
                <w:sz w:val="16"/>
                <w:szCs w:val="16"/>
                <w:lang w:val="en-US"/>
              </w:rPr>
            </w:pPr>
            <w:r w:rsidRPr="00674FF0">
              <w:rPr>
                <w:rFonts w:ascii="Times New Roman" w:eastAsia="Aptos" w:hAnsi="Times New Roman" w:cs="Times New Roman"/>
                <w:b w:val="0"/>
                <w:bCs w:val="0"/>
                <w:sz w:val="16"/>
                <w:szCs w:val="16"/>
                <w:lang w:val="en-US"/>
              </w:rPr>
              <w:t>Pesticides</w:t>
            </w:r>
          </w:p>
        </w:tc>
        <w:tc>
          <w:tcPr>
            <w:tcW w:w="1170" w:type="dxa"/>
            <w:tcBorders>
              <w:top w:val="single" w:sz="4" w:space="0" w:color="FFFFFF" w:themeColor="background1"/>
            </w:tcBorders>
            <w:noWrap/>
            <w:hideMark/>
          </w:tcPr>
          <w:p w14:paraId="1DB61B51"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Dieldrin Lipid Adjusted</w:t>
            </w:r>
          </w:p>
        </w:tc>
        <w:tc>
          <w:tcPr>
            <w:tcW w:w="900" w:type="dxa"/>
            <w:tcBorders>
              <w:top w:val="single" w:sz="4" w:space="0" w:color="FFFFFF" w:themeColor="background1"/>
            </w:tcBorders>
            <w:noWrap/>
            <w:hideMark/>
          </w:tcPr>
          <w:p w14:paraId="6E42BC61"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450" w:type="dxa"/>
            <w:tcBorders>
              <w:top w:val="single" w:sz="4" w:space="0" w:color="FFFFFF" w:themeColor="background1"/>
            </w:tcBorders>
            <w:noWrap/>
            <w:hideMark/>
          </w:tcPr>
          <w:p w14:paraId="1141B9CC"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900" w:type="dxa"/>
            <w:tcBorders>
              <w:top w:val="single" w:sz="4" w:space="0" w:color="FFFFFF" w:themeColor="background1"/>
            </w:tcBorders>
            <w:noWrap/>
            <w:hideMark/>
          </w:tcPr>
          <w:p w14:paraId="21817199"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540" w:type="dxa"/>
            <w:tcBorders>
              <w:top w:val="single" w:sz="4" w:space="0" w:color="FFFFFF" w:themeColor="background1"/>
            </w:tcBorders>
            <w:noWrap/>
            <w:hideMark/>
          </w:tcPr>
          <w:p w14:paraId="7DEFADAE"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630" w:type="dxa"/>
            <w:tcBorders>
              <w:top w:val="single" w:sz="4" w:space="0" w:color="FFFFFF" w:themeColor="background1"/>
            </w:tcBorders>
            <w:noWrap/>
            <w:hideMark/>
          </w:tcPr>
          <w:p w14:paraId="6EE6E7C4"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w:t>
            </w:r>
          </w:p>
        </w:tc>
        <w:tc>
          <w:tcPr>
            <w:tcW w:w="990" w:type="dxa"/>
            <w:tcBorders>
              <w:top w:val="single" w:sz="4" w:space="0" w:color="FFFFFF" w:themeColor="background1"/>
            </w:tcBorders>
            <w:noWrap/>
            <w:hideMark/>
          </w:tcPr>
          <w:p w14:paraId="2B563846"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3.41</w:t>
            </w:r>
          </w:p>
        </w:tc>
        <w:tc>
          <w:tcPr>
            <w:tcW w:w="1440" w:type="dxa"/>
            <w:tcBorders>
              <w:top w:val="single" w:sz="4" w:space="0" w:color="FFFFFF" w:themeColor="background1"/>
            </w:tcBorders>
            <w:noWrap/>
            <w:hideMark/>
          </w:tcPr>
          <w:p w14:paraId="5E8E86DC" w14:textId="09E962F6"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1.72</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6.79</w:t>
            </w:r>
          </w:p>
        </w:tc>
        <w:tc>
          <w:tcPr>
            <w:tcW w:w="540" w:type="dxa"/>
            <w:tcBorders>
              <w:top w:val="single" w:sz="4" w:space="0" w:color="FFFFFF" w:themeColor="background1"/>
            </w:tcBorders>
            <w:noWrap/>
            <w:hideMark/>
          </w:tcPr>
          <w:p w14:paraId="1CD88874"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c>
          <w:tcPr>
            <w:tcW w:w="270" w:type="dxa"/>
            <w:tcBorders>
              <w:top w:val="single" w:sz="4" w:space="0" w:color="FFFFFF" w:themeColor="background1"/>
            </w:tcBorders>
            <w:noWrap/>
            <w:hideMark/>
          </w:tcPr>
          <w:p w14:paraId="39F79E83" w14:textId="510D8840"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630" w:type="dxa"/>
            <w:tcBorders>
              <w:top w:val="single" w:sz="4" w:space="0" w:color="FFFFFF" w:themeColor="background1"/>
            </w:tcBorders>
            <w:noWrap/>
            <w:hideMark/>
          </w:tcPr>
          <w:p w14:paraId="6B88CF4B"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630" w:type="dxa"/>
            <w:tcBorders>
              <w:top w:val="single" w:sz="4" w:space="0" w:color="FFFFFF" w:themeColor="background1"/>
            </w:tcBorders>
            <w:noWrap/>
            <w:hideMark/>
          </w:tcPr>
          <w:p w14:paraId="7A8569ED"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990" w:type="dxa"/>
            <w:tcBorders>
              <w:top w:val="single" w:sz="4" w:space="0" w:color="FFFFFF" w:themeColor="background1"/>
            </w:tcBorders>
            <w:noWrap/>
            <w:hideMark/>
          </w:tcPr>
          <w:p w14:paraId="6B3DA8B3"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1620" w:type="dxa"/>
            <w:tcBorders>
              <w:top w:val="single" w:sz="4" w:space="0" w:color="FFFFFF" w:themeColor="background1"/>
            </w:tcBorders>
            <w:noWrap/>
            <w:hideMark/>
          </w:tcPr>
          <w:p w14:paraId="6E7EE426" w14:textId="24AB9D4C"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r w:rsidR="007E042C">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0.63</w:t>
            </w:r>
          </w:p>
        </w:tc>
        <w:tc>
          <w:tcPr>
            <w:tcW w:w="720" w:type="dxa"/>
            <w:tcBorders>
              <w:top w:val="single" w:sz="4" w:space="0" w:color="FFFFFF" w:themeColor="background1"/>
              <w:bottom w:val="single" w:sz="4" w:space="0" w:color="FFFFFF" w:themeColor="background1"/>
            </w:tcBorders>
            <w:noWrap/>
            <w:hideMark/>
          </w:tcPr>
          <w:p w14:paraId="15037A3F" w14:textId="77777777" w:rsidR="00901623" w:rsidRPr="00674FF0" w:rsidRDefault="00901623" w:rsidP="0057105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552A39" w:rsidRPr="00674FF0" w14:paraId="46332ACC" w14:textId="77777777" w:rsidTr="00552A39">
        <w:trPr>
          <w:trHeight w:val="288"/>
        </w:trPr>
        <w:tc>
          <w:tcPr>
            <w:cnfStyle w:val="001000000000" w:firstRow="0" w:lastRow="0" w:firstColumn="1" w:lastColumn="0" w:oddVBand="0" w:evenVBand="0" w:oddHBand="0" w:evenHBand="0" w:firstRowFirstColumn="0" w:firstRowLastColumn="0" w:lastRowFirstColumn="0" w:lastRowLastColumn="0"/>
            <w:tcW w:w="12780" w:type="dxa"/>
            <w:gridSpan w:val="15"/>
            <w:tcBorders>
              <w:top w:val="single" w:sz="4" w:space="0" w:color="7F7F7F"/>
            </w:tcBorders>
            <w:noWrap/>
          </w:tcPr>
          <w:p w14:paraId="681AF59B" w14:textId="1B0FE153" w:rsidR="00552A39" w:rsidRPr="00674FF0" w:rsidRDefault="00552A39" w:rsidP="00571050">
            <w:pPr>
              <w:spacing w:after="0" w:line="240" w:lineRule="auto"/>
              <w:jc w:val="left"/>
              <w:rPr>
                <w:rFonts w:ascii="Times New Roman" w:eastAsia="Aptos" w:hAnsi="Times New Roman" w:cs="Times New Roman"/>
                <w:sz w:val="16"/>
                <w:szCs w:val="16"/>
                <w:lang w:val="en-US"/>
              </w:rPr>
            </w:pPr>
            <w:proofErr w:type="spellStart"/>
            <w:r w:rsidRPr="00901623">
              <w:rPr>
                <w:rFonts w:ascii="Times New Roman" w:eastAsia="Aptos" w:hAnsi="Times New Roman" w:cs="Times New Roman"/>
                <w:b w:val="0"/>
                <w:bCs w:val="0"/>
                <w:sz w:val="16"/>
                <w:szCs w:val="16"/>
                <w:vertAlign w:val="superscript"/>
                <w:lang w:val="en-US"/>
              </w:rPr>
              <w:t>a</w:t>
            </w:r>
            <w:r w:rsidRPr="00901623">
              <w:rPr>
                <w:rFonts w:ascii="Times New Roman" w:eastAsia="Aptos" w:hAnsi="Times New Roman" w:cs="Times New Roman"/>
                <w:b w:val="0"/>
                <w:bCs w:val="0"/>
                <w:sz w:val="16"/>
                <w:szCs w:val="16"/>
                <w:lang w:val="en-US"/>
              </w:rPr>
              <w:t>Adjusted</w:t>
            </w:r>
            <w:proofErr w:type="spellEnd"/>
            <w:r w:rsidRPr="00901623">
              <w:rPr>
                <w:rFonts w:ascii="Times New Roman" w:eastAsia="Aptos" w:hAnsi="Times New Roman" w:cs="Times New Roman"/>
                <w:b w:val="0"/>
                <w:bCs w:val="0"/>
                <w:sz w:val="16"/>
                <w:szCs w:val="16"/>
                <w:lang w:val="en-US"/>
              </w:rPr>
              <w:t xml:space="preserve"> for age and ethnicity </w:t>
            </w:r>
          </w:p>
        </w:tc>
        <w:tc>
          <w:tcPr>
            <w:tcW w:w="720" w:type="dxa"/>
            <w:tcBorders>
              <w:top w:val="single" w:sz="4" w:space="0" w:color="7F7F7F"/>
            </w:tcBorders>
            <w:noWrap/>
          </w:tcPr>
          <w:p w14:paraId="6D4D3690" w14:textId="77777777" w:rsidR="00552A39" w:rsidRPr="00674FF0" w:rsidRDefault="00552A39" w:rsidP="00571050">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
        </w:tc>
      </w:tr>
    </w:tbl>
    <w:p w14:paraId="5F08BC74" w14:textId="77777777" w:rsidR="00470D32" w:rsidRDefault="00470D32">
      <w:pPr>
        <w:spacing w:after="0" w:line="280" w:lineRule="atLeast"/>
        <w:jc w:val="left"/>
        <w:rPr>
          <w:b/>
          <w:bCs/>
          <w:lang w:val="en-US"/>
        </w:rPr>
      </w:pPr>
    </w:p>
    <w:p w14:paraId="48A58230" w14:textId="77777777" w:rsidR="00470D32" w:rsidRDefault="00470D32">
      <w:pPr>
        <w:spacing w:after="0" w:line="280" w:lineRule="atLeast"/>
        <w:jc w:val="left"/>
        <w:rPr>
          <w:b/>
          <w:bCs/>
          <w:lang w:val="en-US"/>
        </w:rPr>
      </w:pPr>
    </w:p>
    <w:p w14:paraId="25D7307B" w14:textId="77777777" w:rsidR="00470D32" w:rsidRDefault="00470D32">
      <w:pPr>
        <w:spacing w:after="0" w:line="280" w:lineRule="atLeast"/>
        <w:jc w:val="left"/>
        <w:rPr>
          <w:b/>
          <w:bCs/>
          <w:lang w:val="en-US"/>
        </w:rPr>
      </w:pPr>
    </w:p>
    <w:p w14:paraId="7D005074" w14:textId="77777777" w:rsidR="00470D32" w:rsidRDefault="00470D32">
      <w:pPr>
        <w:spacing w:after="0" w:line="280" w:lineRule="atLeast"/>
        <w:jc w:val="left"/>
        <w:rPr>
          <w:b/>
          <w:bCs/>
          <w:lang w:val="en-US"/>
        </w:rPr>
      </w:pPr>
    </w:p>
    <w:p w14:paraId="0826A9E9" w14:textId="77777777" w:rsidR="00470D32" w:rsidRDefault="00470D32">
      <w:pPr>
        <w:spacing w:after="0" w:line="280" w:lineRule="atLeast"/>
        <w:jc w:val="left"/>
        <w:rPr>
          <w:b/>
          <w:bCs/>
          <w:lang w:val="en-US"/>
        </w:rPr>
      </w:pPr>
    </w:p>
    <w:p w14:paraId="35714A88" w14:textId="36836663" w:rsidR="005D4850" w:rsidRDefault="0040089C" w:rsidP="006C3F29">
      <w:pPr>
        <w:spacing w:after="0" w:line="280" w:lineRule="atLeast"/>
        <w:jc w:val="left"/>
        <w:rPr>
          <w:b/>
          <w:bCs/>
          <w:lang w:val="en-US"/>
        </w:rPr>
      </w:pPr>
      <w:r>
        <w:rPr>
          <w:rFonts w:ascii="Times New Roman" w:eastAsia="Aptos" w:hAnsi="Times New Roman" w:cs="Times New Roman"/>
          <w:b/>
          <w:bCs/>
          <w:i/>
          <w:iCs/>
          <w:kern w:val="2"/>
          <w:sz w:val="24"/>
          <w:szCs w:val="24"/>
          <w:lang w:val="en-US" w:eastAsia="en-US"/>
          <w14:ligatures w14:val="standardContextual"/>
        </w:rPr>
        <w:br w:type="page"/>
      </w:r>
    </w:p>
    <w:p w14:paraId="5A61AE35" w14:textId="08459862" w:rsidR="006B3D80" w:rsidRPr="00674FF0" w:rsidRDefault="006B3D80">
      <w:pPr>
        <w:spacing w:after="0" w:line="280" w:lineRule="atLeast"/>
        <w:jc w:val="left"/>
        <w:rPr>
          <w:b/>
          <w:bCs/>
          <w:lang w:val="en-US"/>
        </w:rPr>
      </w:pPr>
    </w:p>
    <w:tbl>
      <w:tblPr>
        <w:tblStyle w:val="TableGrid"/>
        <w:tblW w:w="0" w:type="auto"/>
        <w:tblLayout w:type="fixed"/>
        <w:tblCellMar>
          <w:left w:w="58" w:type="dxa"/>
          <w:right w:w="58" w:type="dxa"/>
        </w:tblCellMar>
        <w:tblLook w:val="04A0" w:firstRow="1" w:lastRow="0" w:firstColumn="1" w:lastColumn="0" w:noHBand="0" w:noVBand="1"/>
      </w:tblPr>
      <w:tblGrid>
        <w:gridCol w:w="1908"/>
        <w:gridCol w:w="2772"/>
        <w:gridCol w:w="1002"/>
        <w:gridCol w:w="1338"/>
        <w:gridCol w:w="1080"/>
        <w:gridCol w:w="810"/>
        <w:gridCol w:w="784"/>
        <w:gridCol w:w="1003"/>
        <w:gridCol w:w="1453"/>
      </w:tblGrid>
      <w:tr w:rsidR="00CF2562" w:rsidRPr="00674FF0" w14:paraId="5BEDF54D" w14:textId="77777777" w:rsidTr="00FA679F">
        <w:trPr>
          <w:trHeight w:val="288"/>
        </w:trPr>
        <w:tc>
          <w:tcPr>
            <w:tcW w:w="12150" w:type="dxa"/>
            <w:gridSpan w:val="9"/>
            <w:noWrap/>
          </w:tcPr>
          <w:p w14:paraId="7AB3B9DB" w14:textId="36AC887C" w:rsidR="00CF2562" w:rsidRPr="00764596" w:rsidRDefault="00106C4C" w:rsidP="00764596">
            <w:pPr>
              <w:pStyle w:val="Heading1"/>
            </w:pPr>
            <w:bookmarkStart w:id="9" w:name="_Toc233358799"/>
            <w:r w:rsidRPr="00764596">
              <w:t>Supplementary Table S5</w:t>
            </w:r>
            <w:r w:rsidR="00CF2562" w:rsidRPr="00764596">
              <w:t xml:space="preserve">: Summary table of statistically significant variables from the validation </w:t>
            </w:r>
            <w:r w:rsidR="00630D21" w:rsidRPr="00764596">
              <w:t>phase</w:t>
            </w:r>
            <w:r w:rsidR="00CF2562" w:rsidRPr="00764596">
              <w:t>, showing whether each variable was significant in both sexes, across multiple age groups, in both tertile 2 and tertile 3 for the same group, had Odds Ratios &gt;2 or &lt;0.5, was highly significant (p &lt; 0.001), and/or was significant in the unweighted analysis.</w:t>
            </w:r>
            <w:bookmarkEnd w:id="9"/>
          </w:p>
        </w:tc>
      </w:tr>
      <w:tr w:rsidR="00CF2562" w:rsidRPr="00674FF0" w14:paraId="5B853C67" w14:textId="77777777" w:rsidTr="007329A3">
        <w:trPr>
          <w:trHeight w:val="288"/>
        </w:trPr>
        <w:tc>
          <w:tcPr>
            <w:tcW w:w="1908" w:type="dxa"/>
            <w:noWrap/>
            <w:hideMark/>
          </w:tcPr>
          <w:p w14:paraId="6733EBCB" w14:textId="785C6B14" w:rsidR="00CF2562" w:rsidRPr="00674FF0" w:rsidRDefault="00CF2562" w:rsidP="000E0A7E">
            <w:pPr>
              <w:rPr>
                <w:rFonts w:ascii="Times New Roman" w:hAnsi="Times New Roman" w:cs="Times New Roman"/>
                <w:sz w:val="16"/>
                <w:szCs w:val="16"/>
                <w:lang w:val="en-US"/>
              </w:rPr>
            </w:pPr>
            <w:r>
              <w:rPr>
                <w:rFonts w:ascii="Times New Roman" w:hAnsi="Times New Roman" w:cs="Times New Roman"/>
                <w:sz w:val="16"/>
                <w:szCs w:val="16"/>
                <w:lang w:val="en-US"/>
              </w:rPr>
              <w:t>C</w:t>
            </w:r>
            <w:r w:rsidRPr="00674FF0">
              <w:rPr>
                <w:rFonts w:ascii="Times New Roman" w:hAnsi="Times New Roman" w:cs="Times New Roman"/>
                <w:sz w:val="16"/>
                <w:szCs w:val="16"/>
                <w:lang w:val="en-US"/>
              </w:rPr>
              <w:t>ategory</w:t>
            </w:r>
          </w:p>
        </w:tc>
        <w:tc>
          <w:tcPr>
            <w:tcW w:w="2772" w:type="dxa"/>
            <w:noWrap/>
            <w:hideMark/>
          </w:tcPr>
          <w:p w14:paraId="4DE9BA2A"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Variable</w:t>
            </w:r>
          </w:p>
        </w:tc>
        <w:tc>
          <w:tcPr>
            <w:tcW w:w="1002" w:type="dxa"/>
            <w:noWrap/>
            <w:hideMark/>
          </w:tcPr>
          <w:p w14:paraId="1A97BAEC" w14:textId="65A65F17"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Significant in both sexes</w:t>
            </w:r>
          </w:p>
        </w:tc>
        <w:tc>
          <w:tcPr>
            <w:tcW w:w="1338" w:type="dxa"/>
            <w:noWrap/>
            <w:hideMark/>
          </w:tcPr>
          <w:p w14:paraId="49EAA528" w14:textId="132E8A72"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Significant in multiple age groups</w:t>
            </w:r>
          </w:p>
        </w:tc>
        <w:tc>
          <w:tcPr>
            <w:tcW w:w="1080" w:type="dxa"/>
            <w:noWrap/>
            <w:hideMark/>
          </w:tcPr>
          <w:p w14:paraId="49CEDCED" w14:textId="2A41FB11"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Significant in both tertiles</w:t>
            </w:r>
          </w:p>
        </w:tc>
        <w:tc>
          <w:tcPr>
            <w:tcW w:w="810" w:type="dxa"/>
            <w:noWrap/>
            <w:hideMark/>
          </w:tcPr>
          <w:p w14:paraId="1FFE516F" w14:textId="67C38A96"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OR &gt;2</w:t>
            </w:r>
          </w:p>
        </w:tc>
        <w:tc>
          <w:tcPr>
            <w:tcW w:w="784" w:type="dxa"/>
            <w:noWrap/>
            <w:hideMark/>
          </w:tcPr>
          <w:p w14:paraId="7A86C0EC" w14:textId="7703CC5A"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OR &lt;0.5</w:t>
            </w:r>
          </w:p>
        </w:tc>
        <w:tc>
          <w:tcPr>
            <w:tcW w:w="1003" w:type="dxa"/>
            <w:noWrap/>
            <w:hideMark/>
          </w:tcPr>
          <w:p w14:paraId="1EA42761" w14:textId="43A43225"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P-value &lt;0.001</w:t>
            </w:r>
          </w:p>
        </w:tc>
        <w:tc>
          <w:tcPr>
            <w:tcW w:w="1453" w:type="dxa"/>
            <w:noWrap/>
            <w:hideMark/>
          </w:tcPr>
          <w:p w14:paraId="1A8781A4" w14:textId="1A0C97A1" w:rsidR="00CF2562" w:rsidRPr="00674FF0" w:rsidRDefault="00CF2562" w:rsidP="00B751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Significant in the unweighted analysis</w:t>
            </w:r>
          </w:p>
        </w:tc>
      </w:tr>
      <w:tr w:rsidR="00CF2562" w:rsidRPr="00674FF0" w14:paraId="60588288" w14:textId="77777777" w:rsidTr="000F6FFE">
        <w:trPr>
          <w:trHeight w:val="288"/>
        </w:trPr>
        <w:tc>
          <w:tcPr>
            <w:tcW w:w="12150" w:type="dxa"/>
            <w:gridSpan w:val="9"/>
            <w:noWrap/>
          </w:tcPr>
          <w:p w14:paraId="0A224909" w14:textId="153F2978" w:rsidR="00CF2562" w:rsidRPr="00674FF0" w:rsidRDefault="00CF2562">
            <w:pPr>
              <w:rPr>
                <w:rFonts w:ascii="Times New Roman" w:hAnsi="Times New Roman" w:cs="Times New Roman"/>
                <w:sz w:val="16"/>
                <w:szCs w:val="16"/>
                <w:lang w:val="en-US"/>
              </w:rPr>
            </w:pPr>
            <w:r w:rsidRPr="00CF2562">
              <w:rPr>
                <w:rFonts w:ascii="Times New Roman" w:hAnsi="Times New Roman" w:cs="Times New Roman"/>
                <w:sz w:val="16"/>
                <w:szCs w:val="16"/>
                <w:lang w:val="en-US"/>
              </w:rPr>
              <w:t xml:space="preserve">Dietary and chemical biomarkers </w:t>
            </w:r>
          </w:p>
        </w:tc>
      </w:tr>
      <w:tr w:rsidR="00CF2562" w:rsidRPr="00674FF0" w14:paraId="5AEC57DB" w14:textId="77777777" w:rsidTr="007329A3">
        <w:trPr>
          <w:trHeight w:val="288"/>
        </w:trPr>
        <w:tc>
          <w:tcPr>
            <w:tcW w:w="1908" w:type="dxa"/>
            <w:noWrap/>
            <w:hideMark/>
          </w:tcPr>
          <w:p w14:paraId="28D2A055" w14:textId="5C1242DD"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335DB1C6"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25-hydroxyvitamin D3(nmol/L)</w:t>
            </w:r>
          </w:p>
        </w:tc>
        <w:tc>
          <w:tcPr>
            <w:tcW w:w="1002" w:type="dxa"/>
            <w:noWrap/>
            <w:hideMark/>
          </w:tcPr>
          <w:p w14:paraId="2C79CB0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576F8E8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6DBCDFCF" w14:textId="77777777" w:rsidR="00CF2562" w:rsidRPr="00674FF0" w:rsidRDefault="00CF2562">
            <w:pPr>
              <w:rPr>
                <w:rFonts w:ascii="Times New Roman" w:hAnsi="Times New Roman" w:cs="Times New Roman"/>
                <w:sz w:val="16"/>
                <w:szCs w:val="16"/>
                <w:lang w:val="en-US"/>
              </w:rPr>
            </w:pPr>
          </w:p>
        </w:tc>
        <w:tc>
          <w:tcPr>
            <w:tcW w:w="810" w:type="dxa"/>
            <w:noWrap/>
            <w:hideMark/>
          </w:tcPr>
          <w:p w14:paraId="01E2FC91" w14:textId="77777777" w:rsidR="00CF2562" w:rsidRPr="00674FF0" w:rsidRDefault="00CF2562">
            <w:pPr>
              <w:rPr>
                <w:rFonts w:ascii="Times New Roman" w:hAnsi="Times New Roman" w:cs="Times New Roman"/>
                <w:sz w:val="16"/>
                <w:szCs w:val="16"/>
                <w:lang w:val="en-US"/>
              </w:rPr>
            </w:pPr>
          </w:p>
        </w:tc>
        <w:tc>
          <w:tcPr>
            <w:tcW w:w="784" w:type="dxa"/>
            <w:noWrap/>
            <w:hideMark/>
          </w:tcPr>
          <w:p w14:paraId="7BFFFD9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26B0B5E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43EDE8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3F0F308" w14:textId="77777777" w:rsidTr="007329A3">
        <w:trPr>
          <w:trHeight w:val="288"/>
        </w:trPr>
        <w:tc>
          <w:tcPr>
            <w:tcW w:w="1908" w:type="dxa"/>
            <w:noWrap/>
            <w:hideMark/>
          </w:tcPr>
          <w:p w14:paraId="0CBDB343" w14:textId="51F1F84B"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6492CAC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25OHD2+25OHD3 (nmol/L)</w:t>
            </w:r>
          </w:p>
        </w:tc>
        <w:tc>
          <w:tcPr>
            <w:tcW w:w="1002" w:type="dxa"/>
            <w:noWrap/>
            <w:hideMark/>
          </w:tcPr>
          <w:p w14:paraId="6E7B4D4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0B4F793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02EA6BFC" w14:textId="77777777" w:rsidR="00CF2562" w:rsidRPr="00674FF0" w:rsidRDefault="00CF2562">
            <w:pPr>
              <w:rPr>
                <w:rFonts w:ascii="Times New Roman" w:hAnsi="Times New Roman" w:cs="Times New Roman"/>
                <w:sz w:val="16"/>
                <w:szCs w:val="16"/>
                <w:lang w:val="en-US"/>
              </w:rPr>
            </w:pPr>
          </w:p>
        </w:tc>
        <w:tc>
          <w:tcPr>
            <w:tcW w:w="810" w:type="dxa"/>
            <w:noWrap/>
            <w:hideMark/>
          </w:tcPr>
          <w:p w14:paraId="763D41B7" w14:textId="77777777" w:rsidR="00CF2562" w:rsidRPr="00674FF0" w:rsidRDefault="00CF2562">
            <w:pPr>
              <w:rPr>
                <w:rFonts w:ascii="Times New Roman" w:hAnsi="Times New Roman" w:cs="Times New Roman"/>
                <w:sz w:val="16"/>
                <w:szCs w:val="16"/>
                <w:lang w:val="en-US"/>
              </w:rPr>
            </w:pPr>
          </w:p>
        </w:tc>
        <w:tc>
          <w:tcPr>
            <w:tcW w:w="784" w:type="dxa"/>
            <w:noWrap/>
            <w:hideMark/>
          </w:tcPr>
          <w:p w14:paraId="270EF8E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46F843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5302B1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0DCB9F7" w14:textId="77777777" w:rsidTr="007329A3">
        <w:trPr>
          <w:trHeight w:val="288"/>
        </w:trPr>
        <w:tc>
          <w:tcPr>
            <w:tcW w:w="1908" w:type="dxa"/>
            <w:noWrap/>
            <w:hideMark/>
          </w:tcPr>
          <w:p w14:paraId="2EBE2B42" w14:textId="0C564DC0"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508E4403"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Alpha-carotene (ug/dL)</w:t>
            </w:r>
          </w:p>
        </w:tc>
        <w:tc>
          <w:tcPr>
            <w:tcW w:w="1002" w:type="dxa"/>
            <w:noWrap/>
            <w:hideMark/>
          </w:tcPr>
          <w:p w14:paraId="7CD41A6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7005D029" w14:textId="77777777" w:rsidR="00CF2562" w:rsidRPr="00674FF0" w:rsidRDefault="00CF2562">
            <w:pPr>
              <w:rPr>
                <w:rFonts w:ascii="Times New Roman" w:hAnsi="Times New Roman" w:cs="Times New Roman"/>
                <w:sz w:val="16"/>
                <w:szCs w:val="16"/>
                <w:lang w:val="en-US"/>
              </w:rPr>
            </w:pPr>
          </w:p>
        </w:tc>
        <w:tc>
          <w:tcPr>
            <w:tcW w:w="1080" w:type="dxa"/>
            <w:noWrap/>
            <w:hideMark/>
          </w:tcPr>
          <w:p w14:paraId="2A0FA0B8" w14:textId="77777777" w:rsidR="00CF2562" w:rsidRPr="00674FF0" w:rsidRDefault="00CF2562">
            <w:pPr>
              <w:rPr>
                <w:rFonts w:ascii="Times New Roman" w:hAnsi="Times New Roman" w:cs="Times New Roman"/>
                <w:sz w:val="16"/>
                <w:szCs w:val="16"/>
                <w:lang w:val="en-US"/>
              </w:rPr>
            </w:pPr>
          </w:p>
        </w:tc>
        <w:tc>
          <w:tcPr>
            <w:tcW w:w="810" w:type="dxa"/>
            <w:noWrap/>
            <w:hideMark/>
          </w:tcPr>
          <w:p w14:paraId="34957502" w14:textId="77777777" w:rsidR="00CF2562" w:rsidRPr="00674FF0" w:rsidRDefault="00CF2562">
            <w:pPr>
              <w:rPr>
                <w:rFonts w:ascii="Times New Roman" w:hAnsi="Times New Roman" w:cs="Times New Roman"/>
                <w:sz w:val="16"/>
                <w:szCs w:val="16"/>
                <w:lang w:val="en-US"/>
              </w:rPr>
            </w:pPr>
          </w:p>
        </w:tc>
        <w:tc>
          <w:tcPr>
            <w:tcW w:w="784" w:type="dxa"/>
            <w:noWrap/>
            <w:hideMark/>
          </w:tcPr>
          <w:p w14:paraId="64B6901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AC37FD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90BB2F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0B2429D" w14:textId="77777777" w:rsidTr="007329A3">
        <w:trPr>
          <w:trHeight w:val="288"/>
        </w:trPr>
        <w:tc>
          <w:tcPr>
            <w:tcW w:w="1908" w:type="dxa"/>
            <w:noWrap/>
            <w:hideMark/>
          </w:tcPr>
          <w:p w14:paraId="6E09C486" w14:textId="7AA0EDC6"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07C5451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Calcium, total (mg/dL)</w:t>
            </w:r>
          </w:p>
        </w:tc>
        <w:tc>
          <w:tcPr>
            <w:tcW w:w="1002" w:type="dxa"/>
            <w:noWrap/>
            <w:hideMark/>
          </w:tcPr>
          <w:p w14:paraId="35F73E5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692087E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200A3DA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43ECD563" w14:textId="77777777" w:rsidR="00CF2562" w:rsidRPr="00674FF0" w:rsidRDefault="00CF2562">
            <w:pPr>
              <w:rPr>
                <w:rFonts w:ascii="Times New Roman" w:hAnsi="Times New Roman" w:cs="Times New Roman"/>
                <w:sz w:val="16"/>
                <w:szCs w:val="16"/>
                <w:lang w:val="en-US"/>
              </w:rPr>
            </w:pPr>
          </w:p>
        </w:tc>
        <w:tc>
          <w:tcPr>
            <w:tcW w:w="784" w:type="dxa"/>
            <w:noWrap/>
            <w:hideMark/>
          </w:tcPr>
          <w:p w14:paraId="6FC312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29967E7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D7D730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E242367" w14:textId="77777777" w:rsidTr="007329A3">
        <w:trPr>
          <w:trHeight w:val="288"/>
        </w:trPr>
        <w:tc>
          <w:tcPr>
            <w:tcW w:w="1908" w:type="dxa"/>
            <w:noWrap/>
            <w:hideMark/>
          </w:tcPr>
          <w:p w14:paraId="5C4A9A9F" w14:textId="388D4530"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351ABD93"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Combined Lutein/zeaxanthin(ug/dL)</w:t>
            </w:r>
          </w:p>
        </w:tc>
        <w:tc>
          <w:tcPr>
            <w:tcW w:w="1002" w:type="dxa"/>
            <w:noWrap/>
            <w:hideMark/>
          </w:tcPr>
          <w:p w14:paraId="5DE774E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137C030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178DFAB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3CD81506" w14:textId="77777777" w:rsidR="00CF2562" w:rsidRPr="00674FF0" w:rsidRDefault="00CF2562">
            <w:pPr>
              <w:rPr>
                <w:rFonts w:ascii="Times New Roman" w:hAnsi="Times New Roman" w:cs="Times New Roman"/>
                <w:sz w:val="16"/>
                <w:szCs w:val="16"/>
                <w:lang w:val="en-US"/>
              </w:rPr>
            </w:pPr>
          </w:p>
        </w:tc>
        <w:tc>
          <w:tcPr>
            <w:tcW w:w="784" w:type="dxa"/>
            <w:noWrap/>
            <w:hideMark/>
          </w:tcPr>
          <w:p w14:paraId="48AB592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7087FC1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BDDFC4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E858FCB" w14:textId="77777777" w:rsidTr="007329A3">
        <w:trPr>
          <w:trHeight w:val="288"/>
        </w:trPr>
        <w:tc>
          <w:tcPr>
            <w:tcW w:w="1908" w:type="dxa"/>
            <w:noWrap/>
            <w:hideMark/>
          </w:tcPr>
          <w:p w14:paraId="03B9019C" w14:textId="16459F58"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6B7F814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Gamma tocopherol (ug/dL)</w:t>
            </w:r>
          </w:p>
        </w:tc>
        <w:tc>
          <w:tcPr>
            <w:tcW w:w="1002" w:type="dxa"/>
            <w:noWrap/>
            <w:hideMark/>
          </w:tcPr>
          <w:p w14:paraId="158E94A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19EA604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4F7C5CC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710142F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58721E45" w14:textId="77777777" w:rsidR="00CF2562" w:rsidRPr="00674FF0" w:rsidRDefault="00CF2562">
            <w:pPr>
              <w:rPr>
                <w:rFonts w:ascii="Times New Roman" w:hAnsi="Times New Roman" w:cs="Times New Roman"/>
                <w:sz w:val="16"/>
                <w:szCs w:val="16"/>
                <w:lang w:val="en-US"/>
              </w:rPr>
            </w:pPr>
          </w:p>
        </w:tc>
        <w:tc>
          <w:tcPr>
            <w:tcW w:w="1003" w:type="dxa"/>
            <w:noWrap/>
            <w:hideMark/>
          </w:tcPr>
          <w:p w14:paraId="2D002DA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7AE56CA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58B479F" w14:textId="77777777" w:rsidTr="007329A3">
        <w:trPr>
          <w:trHeight w:val="288"/>
        </w:trPr>
        <w:tc>
          <w:tcPr>
            <w:tcW w:w="1908" w:type="dxa"/>
            <w:noWrap/>
            <w:hideMark/>
          </w:tcPr>
          <w:p w14:paraId="56A0FA26" w14:textId="4E21E226"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78A9673B" w14:textId="77777777" w:rsidR="00CF2562" w:rsidRPr="004D4E04" w:rsidRDefault="00CF2562" w:rsidP="001E39E5">
            <w:pPr>
              <w:jc w:val="left"/>
              <w:rPr>
                <w:rFonts w:ascii="Times New Roman" w:hAnsi="Times New Roman" w:cs="Times New Roman"/>
                <w:sz w:val="16"/>
                <w:szCs w:val="16"/>
                <w:lang w:val="da-DK"/>
              </w:rPr>
            </w:pPr>
            <w:r w:rsidRPr="004D4E04">
              <w:rPr>
                <w:rFonts w:ascii="Times New Roman" w:hAnsi="Times New Roman" w:cs="Times New Roman"/>
                <w:sz w:val="16"/>
                <w:szCs w:val="16"/>
                <w:lang w:val="da-DK"/>
              </w:rPr>
              <w:t>Vitamin B12, serum (</w:t>
            </w:r>
            <w:proofErr w:type="spellStart"/>
            <w:r w:rsidRPr="004D4E04">
              <w:rPr>
                <w:rFonts w:ascii="Times New Roman" w:hAnsi="Times New Roman" w:cs="Times New Roman"/>
                <w:sz w:val="16"/>
                <w:szCs w:val="16"/>
                <w:lang w:val="da-DK"/>
              </w:rPr>
              <w:t>pg</w:t>
            </w:r>
            <w:proofErr w:type="spellEnd"/>
            <w:r w:rsidRPr="004D4E04">
              <w:rPr>
                <w:rFonts w:ascii="Times New Roman" w:hAnsi="Times New Roman" w:cs="Times New Roman"/>
                <w:sz w:val="16"/>
                <w:szCs w:val="16"/>
                <w:lang w:val="da-DK"/>
              </w:rPr>
              <w:t>/</w:t>
            </w:r>
            <w:proofErr w:type="spellStart"/>
            <w:r w:rsidRPr="004D4E04">
              <w:rPr>
                <w:rFonts w:ascii="Times New Roman" w:hAnsi="Times New Roman" w:cs="Times New Roman"/>
                <w:sz w:val="16"/>
                <w:szCs w:val="16"/>
                <w:lang w:val="da-DK"/>
              </w:rPr>
              <w:t>mL</w:t>
            </w:r>
            <w:proofErr w:type="spellEnd"/>
            <w:r w:rsidRPr="004D4E04">
              <w:rPr>
                <w:rFonts w:ascii="Times New Roman" w:hAnsi="Times New Roman" w:cs="Times New Roman"/>
                <w:sz w:val="16"/>
                <w:szCs w:val="16"/>
                <w:lang w:val="da-DK"/>
              </w:rPr>
              <w:t>)</w:t>
            </w:r>
          </w:p>
        </w:tc>
        <w:tc>
          <w:tcPr>
            <w:tcW w:w="1002" w:type="dxa"/>
            <w:noWrap/>
            <w:hideMark/>
          </w:tcPr>
          <w:p w14:paraId="15EA441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5741D69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13D1D185" w14:textId="77777777" w:rsidR="00CF2562" w:rsidRPr="00674FF0" w:rsidRDefault="00CF2562">
            <w:pPr>
              <w:rPr>
                <w:rFonts w:ascii="Times New Roman" w:hAnsi="Times New Roman" w:cs="Times New Roman"/>
                <w:sz w:val="16"/>
                <w:szCs w:val="16"/>
                <w:lang w:val="en-US"/>
              </w:rPr>
            </w:pPr>
          </w:p>
        </w:tc>
        <w:tc>
          <w:tcPr>
            <w:tcW w:w="810" w:type="dxa"/>
            <w:noWrap/>
            <w:hideMark/>
          </w:tcPr>
          <w:p w14:paraId="735FA86A" w14:textId="77777777" w:rsidR="00CF2562" w:rsidRPr="00674FF0" w:rsidRDefault="00CF2562">
            <w:pPr>
              <w:rPr>
                <w:rFonts w:ascii="Times New Roman" w:hAnsi="Times New Roman" w:cs="Times New Roman"/>
                <w:sz w:val="16"/>
                <w:szCs w:val="16"/>
                <w:lang w:val="en-US"/>
              </w:rPr>
            </w:pPr>
          </w:p>
        </w:tc>
        <w:tc>
          <w:tcPr>
            <w:tcW w:w="784" w:type="dxa"/>
            <w:noWrap/>
            <w:hideMark/>
          </w:tcPr>
          <w:p w14:paraId="37CCE73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ACDFFD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BDDC2E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B59A9FA" w14:textId="77777777" w:rsidTr="007329A3">
        <w:trPr>
          <w:trHeight w:val="288"/>
        </w:trPr>
        <w:tc>
          <w:tcPr>
            <w:tcW w:w="1908" w:type="dxa"/>
            <w:noWrap/>
            <w:hideMark/>
          </w:tcPr>
          <w:p w14:paraId="755C9EE4" w14:textId="2B09E759"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7D488CC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Vitamin C (mg/dL)</w:t>
            </w:r>
          </w:p>
        </w:tc>
        <w:tc>
          <w:tcPr>
            <w:tcW w:w="1002" w:type="dxa"/>
            <w:noWrap/>
            <w:hideMark/>
          </w:tcPr>
          <w:p w14:paraId="634CD919" w14:textId="77777777" w:rsidR="00CF2562" w:rsidRPr="00674FF0" w:rsidRDefault="00CF2562">
            <w:pPr>
              <w:rPr>
                <w:rFonts w:ascii="Times New Roman" w:hAnsi="Times New Roman" w:cs="Times New Roman"/>
                <w:sz w:val="16"/>
                <w:szCs w:val="16"/>
                <w:lang w:val="en-US"/>
              </w:rPr>
            </w:pPr>
          </w:p>
        </w:tc>
        <w:tc>
          <w:tcPr>
            <w:tcW w:w="1338" w:type="dxa"/>
            <w:noWrap/>
            <w:hideMark/>
          </w:tcPr>
          <w:p w14:paraId="16318035" w14:textId="77777777" w:rsidR="00CF2562" w:rsidRPr="00674FF0" w:rsidRDefault="00CF2562">
            <w:pPr>
              <w:rPr>
                <w:rFonts w:ascii="Times New Roman" w:hAnsi="Times New Roman" w:cs="Times New Roman"/>
                <w:sz w:val="16"/>
                <w:szCs w:val="16"/>
                <w:lang w:val="en-US"/>
              </w:rPr>
            </w:pPr>
          </w:p>
        </w:tc>
        <w:tc>
          <w:tcPr>
            <w:tcW w:w="1080" w:type="dxa"/>
            <w:noWrap/>
            <w:hideMark/>
          </w:tcPr>
          <w:p w14:paraId="041028DB" w14:textId="77777777" w:rsidR="00CF2562" w:rsidRPr="00674FF0" w:rsidRDefault="00CF2562">
            <w:pPr>
              <w:rPr>
                <w:rFonts w:ascii="Times New Roman" w:hAnsi="Times New Roman" w:cs="Times New Roman"/>
                <w:sz w:val="16"/>
                <w:szCs w:val="16"/>
                <w:lang w:val="en-US"/>
              </w:rPr>
            </w:pPr>
          </w:p>
        </w:tc>
        <w:tc>
          <w:tcPr>
            <w:tcW w:w="810" w:type="dxa"/>
            <w:noWrap/>
            <w:hideMark/>
          </w:tcPr>
          <w:p w14:paraId="7AFC047D" w14:textId="77777777" w:rsidR="00CF2562" w:rsidRPr="00674FF0" w:rsidRDefault="00CF2562">
            <w:pPr>
              <w:rPr>
                <w:rFonts w:ascii="Times New Roman" w:hAnsi="Times New Roman" w:cs="Times New Roman"/>
                <w:sz w:val="16"/>
                <w:szCs w:val="16"/>
                <w:lang w:val="en-US"/>
              </w:rPr>
            </w:pPr>
          </w:p>
        </w:tc>
        <w:tc>
          <w:tcPr>
            <w:tcW w:w="784" w:type="dxa"/>
            <w:noWrap/>
            <w:hideMark/>
          </w:tcPr>
          <w:p w14:paraId="314532B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6B64668" w14:textId="77777777" w:rsidR="00CF2562" w:rsidRPr="00674FF0" w:rsidRDefault="00CF2562">
            <w:pPr>
              <w:rPr>
                <w:rFonts w:ascii="Times New Roman" w:hAnsi="Times New Roman" w:cs="Times New Roman"/>
                <w:sz w:val="16"/>
                <w:szCs w:val="16"/>
                <w:lang w:val="en-US"/>
              </w:rPr>
            </w:pPr>
          </w:p>
        </w:tc>
        <w:tc>
          <w:tcPr>
            <w:tcW w:w="1453" w:type="dxa"/>
            <w:noWrap/>
            <w:hideMark/>
          </w:tcPr>
          <w:p w14:paraId="59B7CDA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160EFE4" w14:textId="77777777" w:rsidTr="007329A3">
        <w:trPr>
          <w:trHeight w:val="288"/>
        </w:trPr>
        <w:tc>
          <w:tcPr>
            <w:tcW w:w="1908" w:type="dxa"/>
            <w:noWrap/>
            <w:hideMark/>
          </w:tcPr>
          <w:p w14:paraId="1B770C85" w14:textId="497B5EFE"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412804E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b-cryptoxanthin(ug/dL)</w:t>
            </w:r>
          </w:p>
        </w:tc>
        <w:tc>
          <w:tcPr>
            <w:tcW w:w="1002" w:type="dxa"/>
            <w:noWrap/>
            <w:hideMark/>
          </w:tcPr>
          <w:p w14:paraId="37513A2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22FFBE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45DE8BD4" w14:textId="77777777" w:rsidR="00CF2562" w:rsidRPr="00674FF0" w:rsidRDefault="00CF2562">
            <w:pPr>
              <w:rPr>
                <w:rFonts w:ascii="Times New Roman" w:hAnsi="Times New Roman" w:cs="Times New Roman"/>
                <w:sz w:val="16"/>
                <w:szCs w:val="16"/>
                <w:lang w:val="en-US"/>
              </w:rPr>
            </w:pPr>
          </w:p>
        </w:tc>
        <w:tc>
          <w:tcPr>
            <w:tcW w:w="810" w:type="dxa"/>
            <w:noWrap/>
            <w:hideMark/>
          </w:tcPr>
          <w:p w14:paraId="05A71A7D" w14:textId="77777777" w:rsidR="00CF2562" w:rsidRPr="00674FF0" w:rsidRDefault="00CF2562">
            <w:pPr>
              <w:rPr>
                <w:rFonts w:ascii="Times New Roman" w:hAnsi="Times New Roman" w:cs="Times New Roman"/>
                <w:sz w:val="16"/>
                <w:szCs w:val="16"/>
                <w:lang w:val="en-US"/>
              </w:rPr>
            </w:pPr>
          </w:p>
        </w:tc>
        <w:tc>
          <w:tcPr>
            <w:tcW w:w="784" w:type="dxa"/>
            <w:noWrap/>
            <w:hideMark/>
          </w:tcPr>
          <w:p w14:paraId="76AFD20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21A0FB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CDACFC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A3A3817" w14:textId="77777777" w:rsidTr="007329A3">
        <w:trPr>
          <w:trHeight w:val="288"/>
        </w:trPr>
        <w:tc>
          <w:tcPr>
            <w:tcW w:w="1908" w:type="dxa"/>
            <w:noWrap/>
            <w:hideMark/>
          </w:tcPr>
          <w:p w14:paraId="65881BAE" w14:textId="7501C985"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319ADB5F" w14:textId="77777777" w:rsidR="00CF2562" w:rsidRPr="00863773" w:rsidRDefault="00CF2562" w:rsidP="001E39E5">
            <w:pPr>
              <w:jc w:val="left"/>
              <w:rPr>
                <w:rFonts w:ascii="Times New Roman" w:hAnsi="Times New Roman" w:cs="Times New Roman"/>
                <w:sz w:val="16"/>
                <w:szCs w:val="16"/>
                <w:lang w:val="da-DK"/>
              </w:rPr>
            </w:pPr>
            <w:r w:rsidRPr="00863773">
              <w:rPr>
                <w:rFonts w:ascii="Times New Roman" w:hAnsi="Times New Roman" w:cs="Times New Roman"/>
                <w:sz w:val="16"/>
                <w:szCs w:val="16"/>
                <w:lang w:val="da-DK"/>
              </w:rPr>
              <w:t xml:space="preserve">cis-Beta </w:t>
            </w:r>
            <w:proofErr w:type="spellStart"/>
            <w:r w:rsidRPr="00863773">
              <w:rPr>
                <w:rFonts w:ascii="Times New Roman" w:hAnsi="Times New Roman" w:cs="Times New Roman"/>
                <w:sz w:val="16"/>
                <w:szCs w:val="16"/>
                <w:lang w:val="da-DK"/>
              </w:rPr>
              <w:t>carotene</w:t>
            </w:r>
            <w:proofErr w:type="spellEnd"/>
            <w:r w:rsidRPr="00863773">
              <w:rPr>
                <w:rFonts w:ascii="Times New Roman" w:hAnsi="Times New Roman" w:cs="Times New Roman"/>
                <w:sz w:val="16"/>
                <w:szCs w:val="16"/>
                <w:lang w:val="da-DK"/>
              </w:rPr>
              <w:t xml:space="preserve"> (ug/</w:t>
            </w:r>
            <w:proofErr w:type="spellStart"/>
            <w:r w:rsidRPr="00863773">
              <w:rPr>
                <w:rFonts w:ascii="Times New Roman" w:hAnsi="Times New Roman" w:cs="Times New Roman"/>
                <w:sz w:val="16"/>
                <w:szCs w:val="16"/>
                <w:lang w:val="da-DK"/>
              </w:rPr>
              <w:t>dL</w:t>
            </w:r>
            <w:proofErr w:type="spellEnd"/>
            <w:r w:rsidRPr="00863773">
              <w:rPr>
                <w:rFonts w:ascii="Times New Roman" w:hAnsi="Times New Roman" w:cs="Times New Roman"/>
                <w:sz w:val="16"/>
                <w:szCs w:val="16"/>
                <w:lang w:val="da-DK"/>
              </w:rPr>
              <w:t>)</w:t>
            </w:r>
          </w:p>
        </w:tc>
        <w:tc>
          <w:tcPr>
            <w:tcW w:w="1002" w:type="dxa"/>
            <w:noWrap/>
            <w:hideMark/>
          </w:tcPr>
          <w:p w14:paraId="1CDE9A5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2D3B26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2E6F049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7410B88C" w14:textId="77777777" w:rsidR="00CF2562" w:rsidRPr="00674FF0" w:rsidRDefault="00CF2562">
            <w:pPr>
              <w:rPr>
                <w:rFonts w:ascii="Times New Roman" w:hAnsi="Times New Roman" w:cs="Times New Roman"/>
                <w:sz w:val="16"/>
                <w:szCs w:val="16"/>
                <w:lang w:val="en-US"/>
              </w:rPr>
            </w:pPr>
          </w:p>
        </w:tc>
        <w:tc>
          <w:tcPr>
            <w:tcW w:w="784" w:type="dxa"/>
            <w:noWrap/>
            <w:hideMark/>
          </w:tcPr>
          <w:p w14:paraId="4084D7E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35CB61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6C1F75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ACDA871" w14:textId="77777777" w:rsidTr="007329A3">
        <w:trPr>
          <w:trHeight w:val="288"/>
        </w:trPr>
        <w:tc>
          <w:tcPr>
            <w:tcW w:w="1908" w:type="dxa"/>
            <w:noWrap/>
            <w:hideMark/>
          </w:tcPr>
          <w:p w14:paraId="0A2A17BD" w14:textId="00F79E7A"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0BDD6EDA"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epi-25-hydroxyvitamin D3 (nmol/L)</w:t>
            </w:r>
          </w:p>
        </w:tc>
        <w:tc>
          <w:tcPr>
            <w:tcW w:w="1002" w:type="dxa"/>
            <w:noWrap/>
            <w:hideMark/>
          </w:tcPr>
          <w:p w14:paraId="48F255B8" w14:textId="77777777" w:rsidR="00CF2562" w:rsidRPr="00674FF0" w:rsidRDefault="00CF2562">
            <w:pPr>
              <w:rPr>
                <w:rFonts w:ascii="Times New Roman" w:hAnsi="Times New Roman" w:cs="Times New Roman"/>
                <w:sz w:val="16"/>
                <w:szCs w:val="16"/>
                <w:lang w:val="en-US"/>
              </w:rPr>
            </w:pPr>
          </w:p>
        </w:tc>
        <w:tc>
          <w:tcPr>
            <w:tcW w:w="1338" w:type="dxa"/>
            <w:noWrap/>
            <w:hideMark/>
          </w:tcPr>
          <w:p w14:paraId="13CF5A59" w14:textId="77777777" w:rsidR="00CF2562" w:rsidRPr="00674FF0" w:rsidRDefault="00CF2562">
            <w:pPr>
              <w:rPr>
                <w:rFonts w:ascii="Times New Roman" w:hAnsi="Times New Roman" w:cs="Times New Roman"/>
                <w:sz w:val="16"/>
                <w:szCs w:val="16"/>
                <w:lang w:val="en-US"/>
              </w:rPr>
            </w:pPr>
          </w:p>
        </w:tc>
        <w:tc>
          <w:tcPr>
            <w:tcW w:w="1080" w:type="dxa"/>
            <w:noWrap/>
            <w:hideMark/>
          </w:tcPr>
          <w:p w14:paraId="14C9CE65" w14:textId="77777777" w:rsidR="00CF2562" w:rsidRPr="00674FF0" w:rsidRDefault="00CF2562">
            <w:pPr>
              <w:rPr>
                <w:rFonts w:ascii="Times New Roman" w:hAnsi="Times New Roman" w:cs="Times New Roman"/>
                <w:sz w:val="16"/>
                <w:szCs w:val="16"/>
                <w:lang w:val="en-US"/>
              </w:rPr>
            </w:pPr>
          </w:p>
        </w:tc>
        <w:tc>
          <w:tcPr>
            <w:tcW w:w="810" w:type="dxa"/>
            <w:noWrap/>
            <w:hideMark/>
          </w:tcPr>
          <w:p w14:paraId="1CFFA5CD" w14:textId="77777777" w:rsidR="00CF2562" w:rsidRPr="00674FF0" w:rsidRDefault="00CF2562">
            <w:pPr>
              <w:rPr>
                <w:rFonts w:ascii="Times New Roman" w:hAnsi="Times New Roman" w:cs="Times New Roman"/>
                <w:sz w:val="16"/>
                <w:szCs w:val="16"/>
                <w:lang w:val="en-US"/>
              </w:rPr>
            </w:pPr>
          </w:p>
        </w:tc>
        <w:tc>
          <w:tcPr>
            <w:tcW w:w="784" w:type="dxa"/>
            <w:noWrap/>
            <w:hideMark/>
          </w:tcPr>
          <w:p w14:paraId="16886A4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A6250EF" w14:textId="77777777" w:rsidR="00CF2562" w:rsidRPr="00674FF0" w:rsidRDefault="00CF2562">
            <w:pPr>
              <w:rPr>
                <w:rFonts w:ascii="Times New Roman" w:hAnsi="Times New Roman" w:cs="Times New Roman"/>
                <w:sz w:val="16"/>
                <w:szCs w:val="16"/>
                <w:lang w:val="en-US"/>
              </w:rPr>
            </w:pPr>
          </w:p>
        </w:tc>
        <w:tc>
          <w:tcPr>
            <w:tcW w:w="1453" w:type="dxa"/>
            <w:noWrap/>
            <w:hideMark/>
          </w:tcPr>
          <w:p w14:paraId="78C78F3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0B38A59" w14:textId="77777777" w:rsidTr="007329A3">
        <w:trPr>
          <w:trHeight w:val="288"/>
        </w:trPr>
        <w:tc>
          <w:tcPr>
            <w:tcW w:w="1908" w:type="dxa"/>
            <w:noWrap/>
            <w:hideMark/>
          </w:tcPr>
          <w:p w14:paraId="1526BB0F" w14:textId="03A2B692"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09E2FB4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b-Carotene(ug/dL)</w:t>
            </w:r>
          </w:p>
        </w:tc>
        <w:tc>
          <w:tcPr>
            <w:tcW w:w="1002" w:type="dxa"/>
            <w:noWrap/>
            <w:hideMark/>
          </w:tcPr>
          <w:p w14:paraId="63CDA70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638EB8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7535B1C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27F176E9" w14:textId="77777777" w:rsidR="00CF2562" w:rsidRPr="00674FF0" w:rsidRDefault="00CF2562">
            <w:pPr>
              <w:rPr>
                <w:rFonts w:ascii="Times New Roman" w:hAnsi="Times New Roman" w:cs="Times New Roman"/>
                <w:sz w:val="16"/>
                <w:szCs w:val="16"/>
                <w:lang w:val="en-US"/>
              </w:rPr>
            </w:pPr>
          </w:p>
        </w:tc>
        <w:tc>
          <w:tcPr>
            <w:tcW w:w="784" w:type="dxa"/>
            <w:noWrap/>
            <w:hideMark/>
          </w:tcPr>
          <w:p w14:paraId="756B7FD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38153C7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1BD92C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1F866A8" w14:textId="77777777" w:rsidTr="007329A3">
        <w:trPr>
          <w:trHeight w:val="288"/>
        </w:trPr>
        <w:tc>
          <w:tcPr>
            <w:tcW w:w="1908" w:type="dxa"/>
            <w:noWrap/>
            <w:hideMark/>
          </w:tcPr>
          <w:p w14:paraId="610FB306" w14:textId="5CA210D1"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Diet-related compounds  </w:t>
            </w:r>
          </w:p>
        </w:tc>
        <w:tc>
          <w:tcPr>
            <w:tcW w:w="2772" w:type="dxa"/>
            <w:noWrap/>
            <w:hideMark/>
          </w:tcPr>
          <w:p w14:paraId="3253EA7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trans-Beta carotene (ug/dL)</w:t>
            </w:r>
          </w:p>
        </w:tc>
        <w:tc>
          <w:tcPr>
            <w:tcW w:w="1002" w:type="dxa"/>
            <w:noWrap/>
            <w:hideMark/>
          </w:tcPr>
          <w:p w14:paraId="5857D84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3D1153A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5CC3973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568D1FDA" w14:textId="77777777" w:rsidR="00CF2562" w:rsidRPr="00674FF0" w:rsidRDefault="00CF2562">
            <w:pPr>
              <w:rPr>
                <w:rFonts w:ascii="Times New Roman" w:hAnsi="Times New Roman" w:cs="Times New Roman"/>
                <w:sz w:val="16"/>
                <w:szCs w:val="16"/>
                <w:lang w:val="en-US"/>
              </w:rPr>
            </w:pPr>
          </w:p>
        </w:tc>
        <w:tc>
          <w:tcPr>
            <w:tcW w:w="784" w:type="dxa"/>
            <w:noWrap/>
            <w:hideMark/>
          </w:tcPr>
          <w:p w14:paraId="7F0BC63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1C0D60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DE053B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509A83C" w14:textId="77777777" w:rsidTr="007329A3">
        <w:trPr>
          <w:trHeight w:val="288"/>
        </w:trPr>
        <w:tc>
          <w:tcPr>
            <w:tcW w:w="1908" w:type="dxa"/>
            <w:noWrap/>
            <w:hideMark/>
          </w:tcPr>
          <w:p w14:paraId="21BD944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Metals</w:t>
            </w:r>
          </w:p>
        </w:tc>
        <w:tc>
          <w:tcPr>
            <w:tcW w:w="2772" w:type="dxa"/>
            <w:noWrap/>
            <w:hideMark/>
          </w:tcPr>
          <w:p w14:paraId="00EE9F9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Blood manganese (ug/L)</w:t>
            </w:r>
          </w:p>
        </w:tc>
        <w:tc>
          <w:tcPr>
            <w:tcW w:w="1002" w:type="dxa"/>
            <w:noWrap/>
            <w:hideMark/>
          </w:tcPr>
          <w:p w14:paraId="5D6D5359" w14:textId="77777777" w:rsidR="00CF2562" w:rsidRPr="00674FF0" w:rsidRDefault="00CF2562">
            <w:pPr>
              <w:rPr>
                <w:rFonts w:ascii="Times New Roman" w:hAnsi="Times New Roman" w:cs="Times New Roman"/>
                <w:sz w:val="16"/>
                <w:szCs w:val="16"/>
                <w:lang w:val="en-US"/>
              </w:rPr>
            </w:pPr>
          </w:p>
        </w:tc>
        <w:tc>
          <w:tcPr>
            <w:tcW w:w="1338" w:type="dxa"/>
            <w:noWrap/>
            <w:hideMark/>
          </w:tcPr>
          <w:p w14:paraId="462361F6" w14:textId="77777777" w:rsidR="00CF2562" w:rsidRPr="00674FF0" w:rsidRDefault="00CF2562">
            <w:pPr>
              <w:rPr>
                <w:rFonts w:ascii="Times New Roman" w:hAnsi="Times New Roman" w:cs="Times New Roman"/>
                <w:sz w:val="16"/>
                <w:szCs w:val="16"/>
                <w:lang w:val="en-US"/>
              </w:rPr>
            </w:pPr>
          </w:p>
        </w:tc>
        <w:tc>
          <w:tcPr>
            <w:tcW w:w="1080" w:type="dxa"/>
            <w:noWrap/>
            <w:hideMark/>
          </w:tcPr>
          <w:p w14:paraId="5671FD7F" w14:textId="77777777" w:rsidR="00CF2562" w:rsidRPr="00674FF0" w:rsidRDefault="00CF2562">
            <w:pPr>
              <w:rPr>
                <w:rFonts w:ascii="Times New Roman" w:hAnsi="Times New Roman" w:cs="Times New Roman"/>
                <w:sz w:val="16"/>
                <w:szCs w:val="16"/>
                <w:lang w:val="en-US"/>
              </w:rPr>
            </w:pPr>
          </w:p>
        </w:tc>
        <w:tc>
          <w:tcPr>
            <w:tcW w:w="810" w:type="dxa"/>
            <w:noWrap/>
            <w:hideMark/>
          </w:tcPr>
          <w:p w14:paraId="6E16D6E3" w14:textId="77777777" w:rsidR="00CF2562" w:rsidRPr="00674FF0" w:rsidRDefault="00CF2562">
            <w:pPr>
              <w:rPr>
                <w:rFonts w:ascii="Times New Roman" w:hAnsi="Times New Roman" w:cs="Times New Roman"/>
                <w:sz w:val="16"/>
                <w:szCs w:val="16"/>
                <w:lang w:val="en-US"/>
              </w:rPr>
            </w:pPr>
          </w:p>
        </w:tc>
        <w:tc>
          <w:tcPr>
            <w:tcW w:w="784" w:type="dxa"/>
            <w:noWrap/>
            <w:hideMark/>
          </w:tcPr>
          <w:p w14:paraId="7D3EB5ED" w14:textId="77777777" w:rsidR="00CF2562" w:rsidRPr="00674FF0" w:rsidRDefault="00CF2562">
            <w:pPr>
              <w:rPr>
                <w:rFonts w:ascii="Times New Roman" w:hAnsi="Times New Roman" w:cs="Times New Roman"/>
                <w:sz w:val="16"/>
                <w:szCs w:val="16"/>
                <w:lang w:val="en-US"/>
              </w:rPr>
            </w:pPr>
          </w:p>
        </w:tc>
        <w:tc>
          <w:tcPr>
            <w:tcW w:w="1003" w:type="dxa"/>
            <w:noWrap/>
            <w:hideMark/>
          </w:tcPr>
          <w:p w14:paraId="69D641DA" w14:textId="77777777" w:rsidR="00CF2562" w:rsidRPr="00674FF0" w:rsidRDefault="00CF2562">
            <w:pPr>
              <w:rPr>
                <w:rFonts w:ascii="Times New Roman" w:hAnsi="Times New Roman" w:cs="Times New Roman"/>
                <w:sz w:val="16"/>
                <w:szCs w:val="16"/>
                <w:lang w:val="en-US"/>
              </w:rPr>
            </w:pPr>
          </w:p>
        </w:tc>
        <w:tc>
          <w:tcPr>
            <w:tcW w:w="1453" w:type="dxa"/>
            <w:noWrap/>
            <w:hideMark/>
          </w:tcPr>
          <w:p w14:paraId="5BA932A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92FA2DD" w14:textId="77777777" w:rsidTr="007329A3">
        <w:trPr>
          <w:trHeight w:val="288"/>
        </w:trPr>
        <w:tc>
          <w:tcPr>
            <w:tcW w:w="1908" w:type="dxa"/>
            <w:noWrap/>
            <w:hideMark/>
          </w:tcPr>
          <w:p w14:paraId="18AA7AC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Metals</w:t>
            </w:r>
          </w:p>
        </w:tc>
        <w:tc>
          <w:tcPr>
            <w:tcW w:w="2772" w:type="dxa"/>
            <w:noWrap/>
            <w:hideMark/>
          </w:tcPr>
          <w:p w14:paraId="5F357AF6"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Lead (ug/dL)</w:t>
            </w:r>
          </w:p>
        </w:tc>
        <w:tc>
          <w:tcPr>
            <w:tcW w:w="1002" w:type="dxa"/>
            <w:noWrap/>
            <w:hideMark/>
          </w:tcPr>
          <w:p w14:paraId="21BB1892" w14:textId="77777777" w:rsidR="00CF2562" w:rsidRPr="00674FF0" w:rsidRDefault="00CF2562">
            <w:pPr>
              <w:rPr>
                <w:rFonts w:ascii="Times New Roman" w:hAnsi="Times New Roman" w:cs="Times New Roman"/>
                <w:sz w:val="16"/>
                <w:szCs w:val="16"/>
                <w:lang w:val="en-US"/>
              </w:rPr>
            </w:pPr>
          </w:p>
        </w:tc>
        <w:tc>
          <w:tcPr>
            <w:tcW w:w="1338" w:type="dxa"/>
            <w:noWrap/>
            <w:hideMark/>
          </w:tcPr>
          <w:p w14:paraId="21AA4D6B" w14:textId="77777777" w:rsidR="00CF2562" w:rsidRPr="00674FF0" w:rsidRDefault="00CF2562">
            <w:pPr>
              <w:rPr>
                <w:rFonts w:ascii="Times New Roman" w:hAnsi="Times New Roman" w:cs="Times New Roman"/>
                <w:sz w:val="16"/>
                <w:szCs w:val="16"/>
                <w:lang w:val="en-US"/>
              </w:rPr>
            </w:pPr>
          </w:p>
        </w:tc>
        <w:tc>
          <w:tcPr>
            <w:tcW w:w="1080" w:type="dxa"/>
            <w:noWrap/>
            <w:hideMark/>
          </w:tcPr>
          <w:p w14:paraId="1D68B413" w14:textId="77777777" w:rsidR="00CF2562" w:rsidRPr="00674FF0" w:rsidRDefault="00CF2562">
            <w:pPr>
              <w:rPr>
                <w:rFonts w:ascii="Times New Roman" w:hAnsi="Times New Roman" w:cs="Times New Roman"/>
                <w:sz w:val="16"/>
                <w:szCs w:val="16"/>
                <w:lang w:val="en-US"/>
              </w:rPr>
            </w:pPr>
          </w:p>
        </w:tc>
        <w:tc>
          <w:tcPr>
            <w:tcW w:w="810" w:type="dxa"/>
            <w:noWrap/>
            <w:hideMark/>
          </w:tcPr>
          <w:p w14:paraId="54D10B34" w14:textId="77777777" w:rsidR="00CF2562" w:rsidRPr="00674FF0" w:rsidRDefault="00CF2562">
            <w:pPr>
              <w:rPr>
                <w:rFonts w:ascii="Times New Roman" w:hAnsi="Times New Roman" w:cs="Times New Roman"/>
                <w:sz w:val="16"/>
                <w:szCs w:val="16"/>
                <w:lang w:val="en-US"/>
              </w:rPr>
            </w:pPr>
          </w:p>
        </w:tc>
        <w:tc>
          <w:tcPr>
            <w:tcW w:w="784" w:type="dxa"/>
            <w:noWrap/>
            <w:hideMark/>
          </w:tcPr>
          <w:p w14:paraId="72A79C9C" w14:textId="77777777" w:rsidR="00CF2562" w:rsidRPr="00674FF0" w:rsidRDefault="00CF2562">
            <w:pPr>
              <w:rPr>
                <w:rFonts w:ascii="Times New Roman" w:hAnsi="Times New Roman" w:cs="Times New Roman"/>
                <w:sz w:val="16"/>
                <w:szCs w:val="16"/>
                <w:lang w:val="en-US"/>
              </w:rPr>
            </w:pPr>
          </w:p>
        </w:tc>
        <w:tc>
          <w:tcPr>
            <w:tcW w:w="1003" w:type="dxa"/>
            <w:noWrap/>
            <w:hideMark/>
          </w:tcPr>
          <w:p w14:paraId="232FFAE5" w14:textId="77777777" w:rsidR="00CF2562" w:rsidRPr="00674FF0" w:rsidRDefault="00CF2562">
            <w:pPr>
              <w:rPr>
                <w:rFonts w:ascii="Times New Roman" w:hAnsi="Times New Roman" w:cs="Times New Roman"/>
                <w:sz w:val="16"/>
                <w:szCs w:val="16"/>
                <w:lang w:val="en-US"/>
              </w:rPr>
            </w:pPr>
          </w:p>
        </w:tc>
        <w:tc>
          <w:tcPr>
            <w:tcW w:w="1453" w:type="dxa"/>
            <w:noWrap/>
            <w:hideMark/>
          </w:tcPr>
          <w:p w14:paraId="02B8DE2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8882A58" w14:textId="77777777" w:rsidTr="007329A3">
        <w:trPr>
          <w:trHeight w:val="288"/>
        </w:trPr>
        <w:tc>
          <w:tcPr>
            <w:tcW w:w="1908" w:type="dxa"/>
            <w:noWrap/>
            <w:hideMark/>
          </w:tcPr>
          <w:p w14:paraId="083F703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Metals</w:t>
            </w:r>
          </w:p>
        </w:tc>
        <w:tc>
          <w:tcPr>
            <w:tcW w:w="2772" w:type="dxa"/>
            <w:noWrap/>
            <w:hideMark/>
          </w:tcPr>
          <w:p w14:paraId="04C09A8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Serum Copper (ug/dL)</w:t>
            </w:r>
          </w:p>
        </w:tc>
        <w:tc>
          <w:tcPr>
            <w:tcW w:w="1002" w:type="dxa"/>
            <w:noWrap/>
            <w:hideMark/>
          </w:tcPr>
          <w:p w14:paraId="6BF49727" w14:textId="77777777" w:rsidR="00CF2562" w:rsidRPr="00674FF0" w:rsidRDefault="00CF2562">
            <w:pPr>
              <w:rPr>
                <w:rFonts w:ascii="Times New Roman" w:hAnsi="Times New Roman" w:cs="Times New Roman"/>
                <w:sz w:val="16"/>
                <w:szCs w:val="16"/>
                <w:lang w:val="en-US"/>
              </w:rPr>
            </w:pPr>
          </w:p>
        </w:tc>
        <w:tc>
          <w:tcPr>
            <w:tcW w:w="1338" w:type="dxa"/>
            <w:noWrap/>
            <w:hideMark/>
          </w:tcPr>
          <w:p w14:paraId="2157A29E" w14:textId="77777777" w:rsidR="00CF2562" w:rsidRPr="00674FF0" w:rsidRDefault="00CF2562">
            <w:pPr>
              <w:rPr>
                <w:rFonts w:ascii="Times New Roman" w:hAnsi="Times New Roman" w:cs="Times New Roman"/>
                <w:sz w:val="16"/>
                <w:szCs w:val="16"/>
                <w:lang w:val="en-US"/>
              </w:rPr>
            </w:pPr>
          </w:p>
        </w:tc>
        <w:tc>
          <w:tcPr>
            <w:tcW w:w="1080" w:type="dxa"/>
            <w:noWrap/>
            <w:hideMark/>
          </w:tcPr>
          <w:p w14:paraId="3A06461D" w14:textId="77777777" w:rsidR="00CF2562" w:rsidRPr="00674FF0" w:rsidRDefault="00CF2562">
            <w:pPr>
              <w:rPr>
                <w:rFonts w:ascii="Times New Roman" w:hAnsi="Times New Roman" w:cs="Times New Roman"/>
                <w:sz w:val="16"/>
                <w:szCs w:val="16"/>
                <w:lang w:val="en-US"/>
              </w:rPr>
            </w:pPr>
          </w:p>
        </w:tc>
        <w:tc>
          <w:tcPr>
            <w:tcW w:w="810" w:type="dxa"/>
            <w:noWrap/>
            <w:hideMark/>
          </w:tcPr>
          <w:p w14:paraId="1DBCA1A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68923259" w14:textId="77777777" w:rsidR="00CF2562" w:rsidRPr="00674FF0" w:rsidRDefault="00CF2562">
            <w:pPr>
              <w:rPr>
                <w:rFonts w:ascii="Times New Roman" w:hAnsi="Times New Roman" w:cs="Times New Roman"/>
                <w:sz w:val="16"/>
                <w:szCs w:val="16"/>
                <w:lang w:val="en-US"/>
              </w:rPr>
            </w:pPr>
          </w:p>
        </w:tc>
        <w:tc>
          <w:tcPr>
            <w:tcW w:w="1003" w:type="dxa"/>
            <w:noWrap/>
            <w:hideMark/>
          </w:tcPr>
          <w:p w14:paraId="4BA26064" w14:textId="77777777" w:rsidR="00CF2562" w:rsidRPr="00674FF0" w:rsidRDefault="00CF2562">
            <w:pPr>
              <w:rPr>
                <w:rFonts w:ascii="Times New Roman" w:hAnsi="Times New Roman" w:cs="Times New Roman"/>
                <w:sz w:val="16"/>
                <w:szCs w:val="16"/>
                <w:lang w:val="en-US"/>
              </w:rPr>
            </w:pPr>
          </w:p>
        </w:tc>
        <w:tc>
          <w:tcPr>
            <w:tcW w:w="1453" w:type="dxa"/>
            <w:noWrap/>
            <w:hideMark/>
          </w:tcPr>
          <w:p w14:paraId="2F58B0E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9B711E3" w14:textId="77777777" w:rsidTr="007329A3">
        <w:trPr>
          <w:trHeight w:val="288"/>
        </w:trPr>
        <w:tc>
          <w:tcPr>
            <w:tcW w:w="1908" w:type="dxa"/>
            <w:noWrap/>
            <w:hideMark/>
          </w:tcPr>
          <w:p w14:paraId="53CD745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lastRenderedPageBreak/>
              <w:t>Metals</w:t>
            </w:r>
          </w:p>
        </w:tc>
        <w:tc>
          <w:tcPr>
            <w:tcW w:w="2772" w:type="dxa"/>
            <w:noWrap/>
            <w:hideMark/>
          </w:tcPr>
          <w:p w14:paraId="0BF450D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Urinary </w:t>
            </w:r>
            <w:proofErr w:type="spellStart"/>
            <w:r w:rsidRPr="00674FF0">
              <w:rPr>
                <w:rFonts w:ascii="Times New Roman" w:hAnsi="Times New Roman" w:cs="Times New Roman"/>
                <w:sz w:val="16"/>
                <w:szCs w:val="16"/>
                <w:lang w:val="en-US"/>
              </w:rPr>
              <w:t>Monomethylarsonic</w:t>
            </w:r>
            <w:proofErr w:type="spellEnd"/>
            <w:r w:rsidRPr="00674FF0">
              <w:rPr>
                <w:rFonts w:ascii="Times New Roman" w:hAnsi="Times New Roman" w:cs="Times New Roman"/>
                <w:sz w:val="16"/>
                <w:szCs w:val="16"/>
                <w:lang w:val="en-US"/>
              </w:rPr>
              <w:t xml:space="preserve"> acid (ug/L)</w:t>
            </w:r>
          </w:p>
        </w:tc>
        <w:tc>
          <w:tcPr>
            <w:tcW w:w="1002" w:type="dxa"/>
            <w:noWrap/>
            <w:hideMark/>
          </w:tcPr>
          <w:p w14:paraId="36CE4D41" w14:textId="77777777" w:rsidR="00CF2562" w:rsidRPr="00674FF0" w:rsidRDefault="00CF2562">
            <w:pPr>
              <w:rPr>
                <w:rFonts w:ascii="Times New Roman" w:hAnsi="Times New Roman" w:cs="Times New Roman"/>
                <w:sz w:val="16"/>
                <w:szCs w:val="16"/>
                <w:lang w:val="en-US"/>
              </w:rPr>
            </w:pPr>
          </w:p>
        </w:tc>
        <w:tc>
          <w:tcPr>
            <w:tcW w:w="1338" w:type="dxa"/>
            <w:noWrap/>
            <w:hideMark/>
          </w:tcPr>
          <w:p w14:paraId="237687D6" w14:textId="77777777" w:rsidR="00CF2562" w:rsidRPr="00674FF0" w:rsidRDefault="00CF2562">
            <w:pPr>
              <w:rPr>
                <w:rFonts w:ascii="Times New Roman" w:hAnsi="Times New Roman" w:cs="Times New Roman"/>
                <w:sz w:val="16"/>
                <w:szCs w:val="16"/>
                <w:lang w:val="en-US"/>
              </w:rPr>
            </w:pPr>
          </w:p>
        </w:tc>
        <w:tc>
          <w:tcPr>
            <w:tcW w:w="1080" w:type="dxa"/>
            <w:noWrap/>
            <w:hideMark/>
          </w:tcPr>
          <w:p w14:paraId="1545F2B0" w14:textId="77777777" w:rsidR="00CF2562" w:rsidRPr="00674FF0" w:rsidRDefault="00CF2562">
            <w:pPr>
              <w:rPr>
                <w:rFonts w:ascii="Times New Roman" w:hAnsi="Times New Roman" w:cs="Times New Roman"/>
                <w:sz w:val="16"/>
                <w:szCs w:val="16"/>
                <w:lang w:val="en-US"/>
              </w:rPr>
            </w:pPr>
          </w:p>
        </w:tc>
        <w:tc>
          <w:tcPr>
            <w:tcW w:w="810" w:type="dxa"/>
            <w:noWrap/>
            <w:hideMark/>
          </w:tcPr>
          <w:p w14:paraId="377C0A87" w14:textId="77777777" w:rsidR="00CF2562" w:rsidRPr="00674FF0" w:rsidRDefault="00CF2562">
            <w:pPr>
              <w:rPr>
                <w:rFonts w:ascii="Times New Roman" w:hAnsi="Times New Roman" w:cs="Times New Roman"/>
                <w:sz w:val="16"/>
                <w:szCs w:val="16"/>
                <w:lang w:val="en-US"/>
              </w:rPr>
            </w:pPr>
          </w:p>
        </w:tc>
        <w:tc>
          <w:tcPr>
            <w:tcW w:w="784" w:type="dxa"/>
            <w:noWrap/>
            <w:hideMark/>
          </w:tcPr>
          <w:p w14:paraId="2CACA68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767E29F7" w14:textId="77777777" w:rsidR="00CF2562" w:rsidRPr="00674FF0" w:rsidRDefault="00CF2562">
            <w:pPr>
              <w:rPr>
                <w:rFonts w:ascii="Times New Roman" w:hAnsi="Times New Roman" w:cs="Times New Roman"/>
                <w:sz w:val="16"/>
                <w:szCs w:val="16"/>
                <w:lang w:val="en-US"/>
              </w:rPr>
            </w:pPr>
          </w:p>
        </w:tc>
        <w:tc>
          <w:tcPr>
            <w:tcW w:w="1453" w:type="dxa"/>
            <w:noWrap/>
            <w:hideMark/>
          </w:tcPr>
          <w:p w14:paraId="611CD22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65ECBF4" w14:textId="77777777" w:rsidTr="007329A3">
        <w:trPr>
          <w:trHeight w:val="288"/>
        </w:trPr>
        <w:tc>
          <w:tcPr>
            <w:tcW w:w="1908" w:type="dxa"/>
            <w:noWrap/>
            <w:hideMark/>
          </w:tcPr>
          <w:p w14:paraId="065CAC86"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Per- and Polyfluoroalkyl Substances (PFAS)</w:t>
            </w:r>
          </w:p>
        </w:tc>
        <w:tc>
          <w:tcPr>
            <w:tcW w:w="2772" w:type="dxa"/>
            <w:noWrap/>
            <w:hideMark/>
          </w:tcPr>
          <w:p w14:paraId="2C5332EC" w14:textId="6025502D" w:rsidR="00CF2562" w:rsidRPr="00674FF0" w:rsidRDefault="00083699" w:rsidP="001E39E5">
            <w:pPr>
              <w:jc w:val="left"/>
              <w:rPr>
                <w:rFonts w:ascii="Times New Roman" w:hAnsi="Times New Roman" w:cs="Times New Roman"/>
                <w:sz w:val="16"/>
                <w:szCs w:val="16"/>
                <w:lang w:val="en-US"/>
              </w:rPr>
            </w:pPr>
            <w:proofErr w:type="spellStart"/>
            <w:r w:rsidRPr="00083699">
              <w:rPr>
                <w:rFonts w:ascii="Times New Roman" w:hAnsi="Times New Roman" w:cs="Times New Roman"/>
                <w:sz w:val="16"/>
                <w:szCs w:val="16"/>
                <w:lang w:val="en-US"/>
              </w:rPr>
              <w:t>Perfluoroundecanoic</w:t>
            </w:r>
            <w:proofErr w:type="spellEnd"/>
            <w:r w:rsidRPr="00083699">
              <w:rPr>
                <w:rFonts w:ascii="Times New Roman" w:hAnsi="Times New Roman" w:cs="Times New Roman"/>
                <w:sz w:val="16"/>
                <w:szCs w:val="16"/>
                <w:lang w:val="en-US"/>
              </w:rPr>
              <w:t xml:space="preserve"> acid (ng/mL)</w:t>
            </w:r>
          </w:p>
        </w:tc>
        <w:tc>
          <w:tcPr>
            <w:tcW w:w="1002" w:type="dxa"/>
            <w:noWrap/>
            <w:hideMark/>
          </w:tcPr>
          <w:p w14:paraId="0ED561F4" w14:textId="77777777" w:rsidR="00CF2562" w:rsidRPr="00674FF0" w:rsidRDefault="00CF2562">
            <w:pPr>
              <w:rPr>
                <w:rFonts w:ascii="Times New Roman" w:hAnsi="Times New Roman" w:cs="Times New Roman"/>
                <w:sz w:val="16"/>
                <w:szCs w:val="16"/>
                <w:lang w:val="en-US"/>
              </w:rPr>
            </w:pPr>
          </w:p>
        </w:tc>
        <w:tc>
          <w:tcPr>
            <w:tcW w:w="1338" w:type="dxa"/>
            <w:noWrap/>
            <w:hideMark/>
          </w:tcPr>
          <w:p w14:paraId="2B1B756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5774C1BE" w14:textId="77777777" w:rsidR="00CF2562" w:rsidRPr="00674FF0" w:rsidRDefault="00CF2562">
            <w:pPr>
              <w:rPr>
                <w:rFonts w:ascii="Times New Roman" w:hAnsi="Times New Roman" w:cs="Times New Roman"/>
                <w:sz w:val="16"/>
                <w:szCs w:val="16"/>
                <w:lang w:val="en-US"/>
              </w:rPr>
            </w:pPr>
          </w:p>
        </w:tc>
        <w:tc>
          <w:tcPr>
            <w:tcW w:w="810" w:type="dxa"/>
            <w:noWrap/>
            <w:hideMark/>
          </w:tcPr>
          <w:p w14:paraId="35398C7C" w14:textId="77777777" w:rsidR="00CF2562" w:rsidRPr="00674FF0" w:rsidRDefault="00CF2562">
            <w:pPr>
              <w:rPr>
                <w:rFonts w:ascii="Times New Roman" w:hAnsi="Times New Roman" w:cs="Times New Roman"/>
                <w:sz w:val="16"/>
                <w:szCs w:val="16"/>
                <w:lang w:val="en-US"/>
              </w:rPr>
            </w:pPr>
          </w:p>
        </w:tc>
        <w:tc>
          <w:tcPr>
            <w:tcW w:w="784" w:type="dxa"/>
            <w:noWrap/>
            <w:hideMark/>
          </w:tcPr>
          <w:p w14:paraId="7BCF518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B788CA0" w14:textId="77777777" w:rsidR="00CF2562" w:rsidRPr="00674FF0" w:rsidRDefault="00CF2562">
            <w:pPr>
              <w:rPr>
                <w:rFonts w:ascii="Times New Roman" w:hAnsi="Times New Roman" w:cs="Times New Roman"/>
                <w:sz w:val="16"/>
                <w:szCs w:val="16"/>
                <w:lang w:val="en-US"/>
              </w:rPr>
            </w:pPr>
          </w:p>
        </w:tc>
        <w:tc>
          <w:tcPr>
            <w:tcW w:w="1453" w:type="dxa"/>
            <w:noWrap/>
            <w:hideMark/>
          </w:tcPr>
          <w:p w14:paraId="3AB7C07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2F6002E" w14:textId="77777777" w:rsidTr="007329A3">
        <w:trPr>
          <w:trHeight w:val="288"/>
        </w:trPr>
        <w:tc>
          <w:tcPr>
            <w:tcW w:w="1908" w:type="dxa"/>
            <w:noWrap/>
            <w:hideMark/>
          </w:tcPr>
          <w:p w14:paraId="6F669008"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Personal Care &amp; Consumer Product Compounds</w:t>
            </w:r>
          </w:p>
        </w:tc>
        <w:tc>
          <w:tcPr>
            <w:tcW w:w="2772" w:type="dxa"/>
            <w:noWrap/>
            <w:hideMark/>
          </w:tcPr>
          <w:p w14:paraId="4CB06D87" w14:textId="4AEB53E2" w:rsidR="00CF2562" w:rsidRPr="00674FF0" w:rsidRDefault="00760536" w:rsidP="001E39E5">
            <w:pPr>
              <w:jc w:val="left"/>
              <w:rPr>
                <w:rFonts w:ascii="Times New Roman" w:hAnsi="Times New Roman" w:cs="Times New Roman"/>
                <w:sz w:val="16"/>
                <w:szCs w:val="16"/>
                <w:lang w:val="en-US"/>
              </w:rPr>
            </w:pPr>
            <w:r w:rsidRPr="00760536">
              <w:rPr>
                <w:rFonts w:ascii="Times New Roman" w:hAnsi="Times New Roman" w:cs="Times New Roman"/>
                <w:sz w:val="16"/>
                <w:szCs w:val="16"/>
                <w:lang w:val="en-US"/>
              </w:rPr>
              <w:t>Urinary Benzophenone-3 (ng/mL)</w:t>
            </w:r>
          </w:p>
        </w:tc>
        <w:tc>
          <w:tcPr>
            <w:tcW w:w="1002" w:type="dxa"/>
            <w:noWrap/>
            <w:hideMark/>
          </w:tcPr>
          <w:p w14:paraId="2766C02B" w14:textId="77777777" w:rsidR="00CF2562" w:rsidRPr="00674FF0" w:rsidRDefault="00CF2562">
            <w:pPr>
              <w:rPr>
                <w:rFonts w:ascii="Times New Roman" w:hAnsi="Times New Roman" w:cs="Times New Roman"/>
                <w:sz w:val="16"/>
                <w:szCs w:val="16"/>
                <w:lang w:val="en-US"/>
              </w:rPr>
            </w:pPr>
          </w:p>
        </w:tc>
        <w:tc>
          <w:tcPr>
            <w:tcW w:w="1338" w:type="dxa"/>
            <w:noWrap/>
            <w:hideMark/>
          </w:tcPr>
          <w:p w14:paraId="2BE6E938" w14:textId="77777777" w:rsidR="00CF2562" w:rsidRPr="00674FF0" w:rsidRDefault="00CF2562">
            <w:pPr>
              <w:rPr>
                <w:rFonts w:ascii="Times New Roman" w:hAnsi="Times New Roman" w:cs="Times New Roman"/>
                <w:sz w:val="16"/>
                <w:szCs w:val="16"/>
                <w:lang w:val="en-US"/>
              </w:rPr>
            </w:pPr>
          </w:p>
        </w:tc>
        <w:tc>
          <w:tcPr>
            <w:tcW w:w="1080" w:type="dxa"/>
            <w:noWrap/>
            <w:hideMark/>
          </w:tcPr>
          <w:p w14:paraId="548DDAA4" w14:textId="77777777" w:rsidR="00CF2562" w:rsidRPr="00674FF0" w:rsidRDefault="00CF2562">
            <w:pPr>
              <w:rPr>
                <w:rFonts w:ascii="Times New Roman" w:hAnsi="Times New Roman" w:cs="Times New Roman"/>
                <w:sz w:val="16"/>
                <w:szCs w:val="16"/>
                <w:lang w:val="en-US"/>
              </w:rPr>
            </w:pPr>
          </w:p>
        </w:tc>
        <w:tc>
          <w:tcPr>
            <w:tcW w:w="810" w:type="dxa"/>
            <w:noWrap/>
            <w:hideMark/>
          </w:tcPr>
          <w:p w14:paraId="6109A27D" w14:textId="77777777" w:rsidR="00CF2562" w:rsidRPr="00674FF0" w:rsidRDefault="00CF2562">
            <w:pPr>
              <w:rPr>
                <w:rFonts w:ascii="Times New Roman" w:hAnsi="Times New Roman" w:cs="Times New Roman"/>
                <w:sz w:val="16"/>
                <w:szCs w:val="16"/>
                <w:lang w:val="en-US"/>
              </w:rPr>
            </w:pPr>
          </w:p>
        </w:tc>
        <w:tc>
          <w:tcPr>
            <w:tcW w:w="784" w:type="dxa"/>
            <w:noWrap/>
            <w:hideMark/>
          </w:tcPr>
          <w:p w14:paraId="49AB783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230AC6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3052C901" w14:textId="77777777" w:rsidR="00CF2562" w:rsidRPr="00674FF0" w:rsidRDefault="00CF2562">
            <w:pPr>
              <w:rPr>
                <w:rFonts w:ascii="Times New Roman" w:hAnsi="Times New Roman" w:cs="Times New Roman"/>
                <w:sz w:val="16"/>
                <w:szCs w:val="16"/>
                <w:lang w:val="en-US"/>
              </w:rPr>
            </w:pPr>
          </w:p>
        </w:tc>
      </w:tr>
      <w:tr w:rsidR="00CF2562" w:rsidRPr="00674FF0" w14:paraId="2B1FF416" w14:textId="77777777" w:rsidTr="007329A3">
        <w:trPr>
          <w:trHeight w:val="288"/>
        </w:trPr>
        <w:tc>
          <w:tcPr>
            <w:tcW w:w="1908" w:type="dxa"/>
            <w:noWrap/>
            <w:hideMark/>
          </w:tcPr>
          <w:p w14:paraId="4434501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Pesticides</w:t>
            </w:r>
          </w:p>
        </w:tc>
        <w:tc>
          <w:tcPr>
            <w:tcW w:w="2772" w:type="dxa"/>
            <w:noWrap/>
            <w:hideMark/>
          </w:tcPr>
          <w:p w14:paraId="25F1D7E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Dieldrin Lipid Adjusted</w:t>
            </w:r>
          </w:p>
        </w:tc>
        <w:tc>
          <w:tcPr>
            <w:tcW w:w="1002" w:type="dxa"/>
            <w:noWrap/>
            <w:hideMark/>
          </w:tcPr>
          <w:p w14:paraId="49F48652" w14:textId="77777777" w:rsidR="00CF2562" w:rsidRPr="00674FF0" w:rsidRDefault="00CF2562">
            <w:pPr>
              <w:rPr>
                <w:rFonts w:ascii="Times New Roman" w:hAnsi="Times New Roman" w:cs="Times New Roman"/>
                <w:sz w:val="16"/>
                <w:szCs w:val="16"/>
                <w:lang w:val="en-US"/>
              </w:rPr>
            </w:pPr>
          </w:p>
        </w:tc>
        <w:tc>
          <w:tcPr>
            <w:tcW w:w="1338" w:type="dxa"/>
            <w:noWrap/>
            <w:hideMark/>
          </w:tcPr>
          <w:p w14:paraId="44D1C39E" w14:textId="77777777" w:rsidR="00CF2562" w:rsidRPr="00674FF0" w:rsidRDefault="00CF2562">
            <w:pPr>
              <w:rPr>
                <w:rFonts w:ascii="Times New Roman" w:hAnsi="Times New Roman" w:cs="Times New Roman"/>
                <w:sz w:val="16"/>
                <w:szCs w:val="16"/>
                <w:lang w:val="en-US"/>
              </w:rPr>
            </w:pPr>
          </w:p>
        </w:tc>
        <w:tc>
          <w:tcPr>
            <w:tcW w:w="1080" w:type="dxa"/>
            <w:noWrap/>
            <w:hideMark/>
          </w:tcPr>
          <w:p w14:paraId="3E4A5758" w14:textId="77777777" w:rsidR="00CF2562" w:rsidRPr="00674FF0" w:rsidRDefault="00CF2562">
            <w:pPr>
              <w:rPr>
                <w:rFonts w:ascii="Times New Roman" w:hAnsi="Times New Roman" w:cs="Times New Roman"/>
                <w:sz w:val="16"/>
                <w:szCs w:val="16"/>
                <w:lang w:val="en-US"/>
              </w:rPr>
            </w:pPr>
          </w:p>
        </w:tc>
        <w:tc>
          <w:tcPr>
            <w:tcW w:w="810" w:type="dxa"/>
            <w:noWrap/>
            <w:hideMark/>
          </w:tcPr>
          <w:p w14:paraId="4505A7BB" w14:textId="77777777" w:rsidR="00CF2562" w:rsidRPr="00674FF0" w:rsidRDefault="00CF2562">
            <w:pPr>
              <w:rPr>
                <w:rFonts w:ascii="Times New Roman" w:hAnsi="Times New Roman" w:cs="Times New Roman"/>
                <w:sz w:val="16"/>
                <w:szCs w:val="16"/>
                <w:lang w:val="en-US"/>
              </w:rPr>
            </w:pPr>
          </w:p>
        </w:tc>
        <w:tc>
          <w:tcPr>
            <w:tcW w:w="784" w:type="dxa"/>
            <w:noWrap/>
            <w:hideMark/>
          </w:tcPr>
          <w:p w14:paraId="050085D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01AE824" w14:textId="77777777" w:rsidR="00CF2562" w:rsidRPr="00674FF0" w:rsidRDefault="00CF2562">
            <w:pPr>
              <w:rPr>
                <w:rFonts w:ascii="Times New Roman" w:hAnsi="Times New Roman" w:cs="Times New Roman"/>
                <w:sz w:val="16"/>
                <w:szCs w:val="16"/>
                <w:lang w:val="en-US"/>
              </w:rPr>
            </w:pPr>
          </w:p>
        </w:tc>
        <w:tc>
          <w:tcPr>
            <w:tcW w:w="1453" w:type="dxa"/>
            <w:noWrap/>
            <w:hideMark/>
          </w:tcPr>
          <w:p w14:paraId="2348638E" w14:textId="77777777" w:rsidR="00CF2562" w:rsidRPr="00674FF0" w:rsidRDefault="00CF2562">
            <w:pPr>
              <w:rPr>
                <w:rFonts w:ascii="Times New Roman" w:hAnsi="Times New Roman" w:cs="Times New Roman"/>
                <w:sz w:val="16"/>
                <w:szCs w:val="16"/>
                <w:lang w:val="en-US"/>
              </w:rPr>
            </w:pPr>
          </w:p>
        </w:tc>
      </w:tr>
      <w:tr w:rsidR="00CF2562" w:rsidRPr="00674FF0" w14:paraId="5BEAF71B" w14:textId="77777777" w:rsidTr="007329A3">
        <w:trPr>
          <w:trHeight w:val="288"/>
        </w:trPr>
        <w:tc>
          <w:tcPr>
            <w:tcW w:w="1908" w:type="dxa"/>
            <w:noWrap/>
            <w:hideMark/>
          </w:tcPr>
          <w:p w14:paraId="55247DA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Pesticides</w:t>
            </w:r>
          </w:p>
        </w:tc>
        <w:tc>
          <w:tcPr>
            <w:tcW w:w="2772" w:type="dxa"/>
            <w:noWrap/>
            <w:hideMark/>
          </w:tcPr>
          <w:p w14:paraId="73F55664"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Trans-</w:t>
            </w:r>
            <w:proofErr w:type="spellStart"/>
            <w:r w:rsidRPr="00674FF0">
              <w:rPr>
                <w:rFonts w:ascii="Times New Roman" w:hAnsi="Times New Roman" w:cs="Times New Roman"/>
                <w:sz w:val="16"/>
                <w:szCs w:val="16"/>
                <w:lang w:val="en-US"/>
              </w:rPr>
              <w:t>nonachlor</w:t>
            </w:r>
            <w:proofErr w:type="spellEnd"/>
            <w:r w:rsidRPr="00674FF0">
              <w:rPr>
                <w:rFonts w:ascii="Times New Roman" w:hAnsi="Times New Roman" w:cs="Times New Roman"/>
                <w:sz w:val="16"/>
                <w:szCs w:val="16"/>
                <w:lang w:val="en-US"/>
              </w:rPr>
              <w:t xml:space="preserve"> (ng/g)</w:t>
            </w:r>
          </w:p>
        </w:tc>
        <w:tc>
          <w:tcPr>
            <w:tcW w:w="1002" w:type="dxa"/>
            <w:noWrap/>
            <w:hideMark/>
          </w:tcPr>
          <w:p w14:paraId="26003BA8" w14:textId="77777777" w:rsidR="00CF2562" w:rsidRPr="00674FF0" w:rsidRDefault="00CF2562">
            <w:pPr>
              <w:rPr>
                <w:rFonts w:ascii="Times New Roman" w:hAnsi="Times New Roman" w:cs="Times New Roman"/>
                <w:sz w:val="16"/>
                <w:szCs w:val="16"/>
                <w:lang w:val="en-US"/>
              </w:rPr>
            </w:pPr>
          </w:p>
        </w:tc>
        <w:tc>
          <w:tcPr>
            <w:tcW w:w="1338" w:type="dxa"/>
            <w:noWrap/>
            <w:hideMark/>
          </w:tcPr>
          <w:p w14:paraId="71FD6349" w14:textId="77777777" w:rsidR="00CF2562" w:rsidRPr="00674FF0" w:rsidRDefault="00CF2562">
            <w:pPr>
              <w:rPr>
                <w:rFonts w:ascii="Times New Roman" w:hAnsi="Times New Roman" w:cs="Times New Roman"/>
                <w:sz w:val="16"/>
                <w:szCs w:val="16"/>
                <w:lang w:val="en-US"/>
              </w:rPr>
            </w:pPr>
          </w:p>
        </w:tc>
        <w:tc>
          <w:tcPr>
            <w:tcW w:w="1080" w:type="dxa"/>
            <w:noWrap/>
            <w:hideMark/>
          </w:tcPr>
          <w:p w14:paraId="20D6DDC2" w14:textId="77777777" w:rsidR="00CF2562" w:rsidRPr="00674FF0" w:rsidRDefault="00CF2562">
            <w:pPr>
              <w:rPr>
                <w:rFonts w:ascii="Times New Roman" w:hAnsi="Times New Roman" w:cs="Times New Roman"/>
                <w:sz w:val="16"/>
                <w:szCs w:val="16"/>
                <w:lang w:val="en-US"/>
              </w:rPr>
            </w:pPr>
          </w:p>
        </w:tc>
        <w:tc>
          <w:tcPr>
            <w:tcW w:w="810" w:type="dxa"/>
            <w:noWrap/>
            <w:hideMark/>
          </w:tcPr>
          <w:p w14:paraId="6E06273A" w14:textId="77777777" w:rsidR="00CF2562" w:rsidRPr="00674FF0" w:rsidRDefault="00CF2562">
            <w:pPr>
              <w:rPr>
                <w:rFonts w:ascii="Times New Roman" w:hAnsi="Times New Roman" w:cs="Times New Roman"/>
                <w:sz w:val="16"/>
                <w:szCs w:val="16"/>
                <w:lang w:val="en-US"/>
              </w:rPr>
            </w:pPr>
          </w:p>
        </w:tc>
        <w:tc>
          <w:tcPr>
            <w:tcW w:w="784" w:type="dxa"/>
            <w:noWrap/>
            <w:hideMark/>
          </w:tcPr>
          <w:p w14:paraId="7D1BCE6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2ECA732E" w14:textId="77777777" w:rsidR="00CF2562" w:rsidRPr="00674FF0" w:rsidRDefault="00CF2562">
            <w:pPr>
              <w:rPr>
                <w:rFonts w:ascii="Times New Roman" w:hAnsi="Times New Roman" w:cs="Times New Roman"/>
                <w:sz w:val="16"/>
                <w:szCs w:val="16"/>
                <w:lang w:val="en-US"/>
              </w:rPr>
            </w:pPr>
          </w:p>
        </w:tc>
        <w:tc>
          <w:tcPr>
            <w:tcW w:w="1453" w:type="dxa"/>
            <w:noWrap/>
            <w:hideMark/>
          </w:tcPr>
          <w:p w14:paraId="27B167E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1AD745E" w14:textId="77777777" w:rsidTr="007329A3">
        <w:trPr>
          <w:trHeight w:val="288"/>
        </w:trPr>
        <w:tc>
          <w:tcPr>
            <w:tcW w:w="1908" w:type="dxa"/>
            <w:noWrap/>
            <w:hideMark/>
          </w:tcPr>
          <w:p w14:paraId="6225EF0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Pesticides</w:t>
            </w:r>
          </w:p>
        </w:tc>
        <w:tc>
          <w:tcPr>
            <w:tcW w:w="2772" w:type="dxa"/>
            <w:noWrap/>
            <w:hideMark/>
          </w:tcPr>
          <w:p w14:paraId="6450EBB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Trans-</w:t>
            </w:r>
            <w:proofErr w:type="spellStart"/>
            <w:r w:rsidRPr="00674FF0">
              <w:rPr>
                <w:rFonts w:ascii="Times New Roman" w:hAnsi="Times New Roman" w:cs="Times New Roman"/>
                <w:sz w:val="16"/>
                <w:szCs w:val="16"/>
                <w:lang w:val="en-US"/>
              </w:rPr>
              <w:t>nonachlor</w:t>
            </w:r>
            <w:proofErr w:type="spellEnd"/>
            <w:r w:rsidRPr="00674FF0">
              <w:rPr>
                <w:rFonts w:ascii="Times New Roman" w:hAnsi="Times New Roman" w:cs="Times New Roman"/>
                <w:sz w:val="16"/>
                <w:szCs w:val="16"/>
                <w:lang w:val="en-US"/>
              </w:rPr>
              <w:t xml:space="preserve"> Lipid Adj (ng/g)</w:t>
            </w:r>
          </w:p>
        </w:tc>
        <w:tc>
          <w:tcPr>
            <w:tcW w:w="1002" w:type="dxa"/>
            <w:noWrap/>
            <w:hideMark/>
          </w:tcPr>
          <w:p w14:paraId="0F6EA59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2D365DA" w14:textId="77777777" w:rsidR="00CF2562" w:rsidRPr="00674FF0" w:rsidRDefault="00CF2562">
            <w:pPr>
              <w:rPr>
                <w:rFonts w:ascii="Times New Roman" w:hAnsi="Times New Roman" w:cs="Times New Roman"/>
                <w:sz w:val="16"/>
                <w:szCs w:val="16"/>
                <w:lang w:val="en-US"/>
              </w:rPr>
            </w:pPr>
          </w:p>
        </w:tc>
        <w:tc>
          <w:tcPr>
            <w:tcW w:w="1080" w:type="dxa"/>
            <w:noWrap/>
            <w:hideMark/>
          </w:tcPr>
          <w:p w14:paraId="22F7276D" w14:textId="77777777" w:rsidR="00CF2562" w:rsidRPr="00674FF0" w:rsidRDefault="00CF2562">
            <w:pPr>
              <w:rPr>
                <w:rFonts w:ascii="Times New Roman" w:hAnsi="Times New Roman" w:cs="Times New Roman"/>
                <w:sz w:val="16"/>
                <w:szCs w:val="16"/>
                <w:lang w:val="en-US"/>
              </w:rPr>
            </w:pPr>
          </w:p>
        </w:tc>
        <w:tc>
          <w:tcPr>
            <w:tcW w:w="810" w:type="dxa"/>
            <w:noWrap/>
            <w:hideMark/>
          </w:tcPr>
          <w:p w14:paraId="7EB04228" w14:textId="77777777" w:rsidR="00CF2562" w:rsidRPr="00674FF0" w:rsidRDefault="00CF2562">
            <w:pPr>
              <w:rPr>
                <w:rFonts w:ascii="Times New Roman" w:hAnsi="Times New Roman" w:cs="Times New Roman"/>
                <w:sz w:val="16"/>
                <w:szCs w:val="16"/>
                <w:lang w:val="en-US"/>
              </w:rPr>
            </w:pPr>
          </w:p>
        </w:tc>
        <w:tc>
          <w:tcPr>
            <w:tcW w:w="784" w:type="dxa"/>
            <w:noWrap/>
            <w:hideMark/>
          </w:tcPr>
          <w:p w14:paraId="4AE6F64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19823A6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3406BDD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F26898C" w14:textId="77777777" w:rsidTr="007329A3">
        <w:trPr>
          <w:trHeight w:val="288"/>
        </w:trPr>
        <w:tc>
          <w:tcPr>
            <w:tcW w:w="1908" w:type="dxa"/>
            <w:noWrap/>
            <w:hideMark/>
          </w:tcPr>
          <w:p w14:paraId="57B559E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Pesticides</w:t>
            </w:r>
          </w:p>
        </w:tc>
        <w:tc>
          <w:tcPr>
            <w:tcW w:w="2772" w:type="dxa"/>
            <w:noWrap/>
            <w:hideMark/>
          </w:tcPr>
          <w:p w14:paraId="6345EA52" w14:textId="77777777" w:rsidR="00CF2562" w:rsidRPr="004D4E04" w:rsidRDefault="00CF2562" w:rsidP="001E39E5">
            <w:pPr>
              <w:jc w:val="left"/>
              <w:rPr>
                <w:rFonts w:ascii="Times New Roman" w:hAnsi="Times New Roman" w:cs="Times New Roman"/>
                <w:sz w:val="16"/>
                <w:szCs w:val="16"/>
                <w:lang w:val="da-DK"/>
              </w:rPr>
            </w:pPr>
            <w:proofErr w:type="spellStart"/>
            <w:proofErr w:type="gramStart"/>
            <w:r w:rsidRPr="004D4E04">
              <w:rPr>
                <w:rFonts w:ascii="Times New Roman" w:hAnsi="Times New Roman" w:cs="Times New Roman"/>
                <w:sz w:val="16"/>
                <w:szCs w:val="16"/>
                <w:lang w:val="da-DK"/>
              </w:rPr>
              <w:t>p,p</w:t>
            </w:r>
            <w:proofErr w:type="spellEnd"/>
            <w:proofErr w:type="gramEnd"/>
            <w:r w:rsidRPr="004D4E04">
              <w:rPr>
                <w:rFonts w:ascii="Times New Roman" w:hAnsi="Times New Roman" w:cs="Times New Roman"/>
                <w:sz w:val="16"/>
                <w:szCs w:val="16"/>
                <w:lang w:val="da-DK"/>
              </w:rPr>
              <w:t xml:space="preserve">'-DDE Lipid </w:t>
            </w:r>
            <w:proofErr w:type="spellStart"/>
            <w:r w:rsidRPr="004D4E04">
              <w:rPr>
                <w:rFonts w:ascii="Times New Roman" w:hAnsi="Times New Roman" w:cs="Times New Roman"/>
                <w:sz w:val="16"/>
                <w:szCs w:val="16"/>
                <w:lang w:val="da-DK"/>
              </w:rPr>
              <w:t>Adj</w:t>
            </w:r>
            <w:proofErr w:type="spellEnd"/>
            <w:r w:rsidRPr="004D4E04">
              <w:rPr>
                <w:rFonts w:ascii="Times New Roman" w:hAnsi="Times New Roman" w:cs="Times New Roman"/>
                <w:sz w:val="16"/>
                <w:szCs w:val="16"/>
                <w:lang w:val="da-DK"/>
              </w:rPr>
              <w:t xml:space="preserve"> (</w:t>
            </w:r>
            <w:proofErr w:type="spellStart"/>
            <w:r w:rsidRPr="004D4E04">
              <w:rPr>
                <w:rFonts w:ascii="Times New Roman" w:hAnsi="Times New Roman" w:cs="Times New Roman"/>
                <w:sz w:val="16"/>
                <w:szCs w:val="16"/>
                <w:lang w:val="da-DK"/>
              </w:rPr>
              <w:t>ng</w:t>
            </w:r>
            <w:proofErr w:type="spellEnd"/>
            <w:r w:rsidRPr="004D4E04">
              <w:rPr>
                <w:rFonts w:ascii="Times New Roman" w:hAnsi="Times New Roman" w:cs="Times New Roman"/>
                <w:sz w:val="16"/>
                <w:szCs w:val="16"/>
                <w:lang w:val="da-DK"/>
              </w:rPr>
              <w:t>/g)</w:t>
            </w:r>
          </w:p>
        </w:tc>
        <w:tc>
          <w:tcPr>
            <w:tcW w:w="1002" w:type="dxa"/>
            <w:noWrap/>
            <w:hideMark/>
          </w:tcPr>
          <w:p w14:paraId="0C3B46F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591E899C" w14:textId="77777777" w:rsidR="00CF2562" w:rsidRPr="00674FF0" w:rsidRDefault="00CF2562">
            <w:pPr>
              <w:rPr>
                <w:rFonts w:ascii="Times New Roman" w:hAnsi="Times New Roman" w:cs="Times New Roman"/>
                <w:sz w:val="16"/>
                <w:szCs w:val="16"/>
                <w:lang w:val="en-US"/>
              </w:rPr>
            </w:pPr>
          </w:p>
        </w:tc>
        <w:tc>
          <w:tcPr>
            <w:tcW w:w="1080" w:type="dxa"/>
            <w:noWrap/>
            <w:hideMark/>
          </w:tcPr>
          <w:p w14:paraId="039206A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141529FB" w14:textId="77777777" w:rsidR="00CF2562" w:rsidRPr="00674FF0" w:rsidRDefault="00CF2562">
            <w:pPr>
              <w:rPr>
                <w:rFonts w:ascii="Times New Roman" w:hAnsi="Times New Roman" w:cs="Times New Roman"/>
                <w:sz w:val="16"/>
                <w:szCs w:val="16"/>
                <w:lang w:val="en-US"/>
              </w:rPr>
            </w:pPr>
          </w:p>
        </w:tc>
        <w:tc>
          <w:tcPr>
            <w:tcW w:w="784" w:type="dxa"/>
            <w:noWrap/>
            <w:hideMark/>
          </w:tcPr>
          <w:p w14:paraId="0AF82D5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6DF0546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37E389B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D9728A5" w14:textId="77777777" w:rsidTr="007329A3">
        <w:trPr>
          <w:trHeight w:val="288"/>
        </w:trPr>
        <w:tc>
          <w:tcPr>
            <w:tcW w:w="1908" w:type="dxa"/>
            <w:noWrap/>
            <w:hideMark/>
          </w:tcPr>
          <w:p w14:paraId="26A18FA1" w14:textId="77777777" w:rsidR="00CF2562" w:rsidRPr="00674FF0" w:rsidRDefault="00CF2562" w:rsidP="00447D0E">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Polyaromatic Hydrocarbons (PAH)</w:t>
            </w:r>
          </w:p>
        </w:tc>
        <w:tc>
          <w:tcPr>
            <w:tcW w:w="2772" w:type="dxa"/>
            <w:noWrap/>
            <w:hideMark/>
          </w:tcPr>
          <w:p w14:paraId="1F0FE516"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2-napthol(ng/L)</w:t>
            </w:r>
          </w:p>
        </w:tc>
        <w:tc>
          <w:tcPr>
            <w:tcW w:w="1002" w:type="dxa"/>
            <w:noWrap/>
            <w:hideMark/>
          </w:tcPr>
          <w:p w14:paraId="3FD44F6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EF767DA" w14:textId="77777777" w:rsidR="00CF2562" w:rsidRPr="00674FF0" w:rsidRDefault="00CF2562">
            <w:pPr>
              <w:rPr>
                <w:rFonts w:ascii="Times New Roman" w:hAnsi="Times New Roman" w:cs="Times New Roman"/>
                <w:sz w:val="16"/>
                <w:szCs w:val="16"/>
                <w:lang w:val="en-US"/>
              </w:rPr>
            </w:pPr>
          </w:p>
        </w:tc>
        <w:tc>
          <w:tcPr>
            <w:tcW w:w="1080" w:type="dxa"/>
            <w:noWrap/>
            <w:hideMark/>
          </w:tcPr>
          <w:p w14:paraId="045807F1" w14:textId="77777777" w:rsidR="00CF2562" w:rsidRPr="00674FF0" w:rsidRDefault="00CF2562">
            <w:pPr>
              <w:rPr>
                <w:rFonts w:ascii="Times New Roman" w:hAnsi="Times New Roman" w:cs="Times New Roman"/>
                <w:sz w:val="16"/>
                <w:szCs w:val="16"/>
                <w:lang w:val="en-US"/>
              </w:rPr>
            </w:pPr>
          </w:p>
        </w:tc>
        <w:tc>
          <w:tcPr>
            <w:tcW w:w="810" w:type="dxa"/>
            <w:noWrap/>
            <w:hideMark/>
          </w:tcPr>
          <w:p w14:paraId="403551B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588B9C10" w14:textId="77777777" w:rsidR="00CF2562" w:rsidRPr="00674FF0" w:rsidRDefault="00CF2562">
            <w:pPr>
              <w:rPr>
                <w:rFonts w:ascii="Times New Roman" w:hAnsi="Times New Roman" w:cs="Times New Roman"/>
                <w:sz w:val="16"/>
                <w:szCs w:val="16"/>
                <w:lang w:val="en-US"/>
              </w:rPr>
            </w:pPr>
          </w:p>
        </w:tc>
        <w:tc>
          <w:tcPr>
            <w:tcW w:w="1003" w:type="dxa"/>
            <w:noWrap/>
            <w:hideMark/>
          </w:tcPr>
          <w:p w14:paraId="7EEEE474" w14:textId="77777777" w:rsidR="00CF2562" w:rsidRPr="00674FF0" w:rsidRDefault="00CF2562">
            <w:pPr>
              <w:rPr>
                <w:rFonts w:ascii="Times New Roman" w:hAnsi="Times New Roman" w:cs="Times New Roman"/>
                <w:sz w:val="16"/>
                <w:szCs w:val="16"/>
                <w:lang w:val="en-US"/>
              </w:rPr>
            </w:pPr>
          </w:p>
        </w:tc>
        <w:tc>
          <w:tcPr>
            <w:tcW w:w="1453" w:type="dxa"/>
            <w:noWrap/>
            <w:hideMark/>
          </w:tcPr>
          <w:p w14:paraId="2DBF43C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2F9236E" w14:textId="77777777" w:rsidTr="007329A3">
        <w:trPr>
          <w:trHeight w:val="288"/>
        </w:trPr>
        <w:tc>
          <w:tcPr>
            <w:tcW w:w="1908" w:type="dxa"/>
            <w:noWrap/>
            <w:hideMark/>
          </w:tcPr>
          <w:p w14:paraId="32CEF366"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485C4BF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PCB118 Lipid Adj (ng/g)</w:t>
            </w:r>
          </w:p>
        </w:tc>
        <w:tc>
          <w:tcPr>
            <w:tcW w:w="1002" w:type="dxa"/>
            <w:noWrap/>
            <w:hideMark/>
          </w:tcPr>
          <w:p w14:paraId="17DC5B78" w14:textId="77777777" w:rsidR="00CF2562" w:rsidRPr="00674FF0" w:rsidRDefault="00CF2562">
            <w:pPr>
              <w:rPr>
                <w:rFonts w:ascii="Times New Roman" w:hAnsi="Times New Roman" w:cs="Times New Roman"/>
                <w:sz w:val="16"/>
                <w:szCs w:val="16"/>
                <w:lang w:val="en-US"/>
              </w:rPr>
            </w:pPr>
          </w:p>
        </w:tc>
        <w:tc>
          <w:tcPr>
            <w:tcW w:w="1338" w:type="dxa"/>
            <w:noWrap/>
            <w:hideMark/>
          </w:tcPr>
          <w:p w14:paraId="7BADB84C" w14:textId="77777777" w:rsidR="00CF2562" w:rsidRPr="00674FF0" w:rsidRDefault="00CF2562">
            <w:pPr>
              <w:rPr>
                <w:rFonts w:ascii="Times New Roman" w:hAnsi="Times New Roman" w:cs="Times New Roman"/>
                <w:sz w:val="16"/>
                <w:szCs w:val="16"/>
                <w:lang w:val="en-US"/>
              </w:rPr>
            </w:pPr>
          </w:p>
        </w:tc>
        <w:tc>
          <w:tcPr>
            <w:tcW w:w="1080" w:type="dxa"/>
            <w:noWrap/>
            <w:hideMark/>
          </w:tcPr>
          <w:p w14:paraId="5284342B" w14:textId="77777777" w:rsidR="00CF2562" w:rsidRPr="00674FF0" w:rsidRDefault="00CF2562">
            <w:pPr>
              <w:rPr>
                <w:rFonts w:ascii="Times New Roman" w:hAnsi="Times New Roman" w:cs="Times New Roman"/>
                <w:sz w:val="16"/>
                <w:szCs w:val="16"/>
                <w:lang w:val="en-US"/>
              </w:rPr>
            </w:pPr>
          </w:p>
        </w:tc>
        <w:tc>
          <w:tcPr>
            <w:tcW w:w="810" w:type="dxa"/>
            <w:noWrap/>
            <w:hideMark/>
          </w:tcPr>
          <w:p w14:paraId="34D23980" w14:textId="77777777" w:rsidR="00CF2562" w:rsidRPr="00674FF0" w:rsidRDefault="00CF2562">
            <w:pPr>
              <w:rPr>
                <w:rFonts w:ascii="Times New Roman" w:hAnsi="Times New Roman" w:cs="Times New Roman"/>
                <w:sz w:val="16"/>
                <w:szCs w:val="16"/>
                <w:lang w:val="en-US"/>
              </w:rPr>
            </w:pPr>
          </w:p>
        </w:tc>
        <w:tc>
          <w:tcPr>
            <w:tcW w:w="784" w:type="dxa"/>
            <w:noWrap/>
            <w:hideMark/>
          </w:tcPr>
          <w:p w14:paraId="7FF4C23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6BCB5BD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7390542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F5F1091" w14:textId="77777777" w:rsidTr="007329A3">
        <w:trPr>
          <w:trHeight w:val="288"/>
        </w:trPr>
        <w:tc>
          <w:tcPr>
            <w:tcW w:w="1908" w:type="dxa"/>
            <w:noWrap/>
            <w:hideMark/>
          </w:tcPr>
          <w:p w14:paraId="29A9B96F"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6F3BA83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PCB146 Lipid Adj (ng/g)</w:t>
            </w:r>
          </w:p>
        </w:tc>
        <w:tc>
          <w:tcPr>
            <w:tcW w:w="1002" w:type="dxa"/>
            <w:noWrap/>
            <w:hideMark/>
          </w:tcPr>
          <w:p w14:paraId="5EB25951" w14:textId="77777777" w:rsidR="00CF2562" w:rsidRPr="00674FF0" w:rsidRDefault="00CF2562">
            <w:pPr>
              <w:rPr>
                <w:rFonts w:ascii="Times New Roman" w:hAnsi="Times New Roman" w:cs="Times New Roman"/>
                <w:sz w:val="16"/>
                <w:szCs w:val="16"/>
                <w:lang w:val="en-US"/>
              </w:rPr>
            </w:pPr>
          </w:p>
        </w:tc>
        <w:tc>
          <w:tcPr>
            <w:tcW w:w="1338" w:type="dxa"/>
            <w:noWrap/>
            <w:hideMark/>
          </w:tcPr>
          <w:p w14:paraId="7B196FEF" w14:textId="77777777" w:rsidR="00CF2562" w:rsidRPr="00674FF0" w:rsidRDefault="00CF2562">
            <w:pPr>
              <w:rPr>
                <w:rFonts w:ascii="Times New Roman" w:hAnsi="Times New Roman" w:cs="Times New Roman"/>
                <w:sz w:val="16"/>
                <w:szCs w:val="16"/>
                <w:lang w:val="en-US"/>
              </w:rPr>
            </w:pPr>
          </w:p>
        </w:tc>
        <w:tc>
          <w:tcPr>
            <w:tcW w:w="1080" w:type="dxa"/>
            <w:noWrap/>
            <w:hideMark/>
          </w:tcPr>
          <w:p w14:paraId="19E8192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781A251D" w14:textId="77777777" w:rsidR="00CF2562" w:rsidRPr="00674FF0" w:rsidRDefault="00CF2562">
            <w:pPr>
              <w:rPr>
                <w:rFonts w:ascii="Times New Roman" w:hAnsi="Times New Roman" w:cs="Times New Roman"/>
                <w:sz w:val="16"/>
                <w:szCs w:val="16"/>
                <w:lang w:val="en-US"/>
              </w:rPr>
            </w:pPr>
          </w:p>
        </w:tc>
        <w:tc>
          <w:tcPr>
            <w:tcW w:w="784" w:type="dxa"/>
            <w:noWrap/>
            <w:hideMark/>
          </w:tcPr>
          <w:p w14:paraId="1E0EC6F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37F3CE4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1F3CED0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42B6B12" w14:textId="77777777" w:rsidTr="007329A3">
        <w:trPr>
          <w:trHeight w:val="288"/>
        </w:trPr>
        <w:tc>
          <w:tcPr>
            <w:tcW w:w="1908" w:type="dxa"/>
            <w:noWrap/>
            <w:hideMark/>
          </w:tcPr>
          <w:p w14:paraId="3F23882D"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512C0BE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PCB153 Lipid Adj (ng/g)</w:t>
            </w:r>
          </w:p>
        </w:tc>
        <w:tc>
          <w:tcPr>
            <w:tcW w:w="1002" w:type="dxa"/>
            <w:noWrap/>
            <w:hideMark/>
          </w:tcPr>
          <w:p w14:paraId="21D06EF0" w14:textId="77777777" w:rsidR="00CF2562" w:rsidRPr="00674FF0" w:rsidRDefault="00CF2562">
            <w:pPr>
              <w:rPr>
                <w:rFonts w:ascii="Times New Roman" w:hAnsi="Times New Roman" w:cs="Times New Roman"/>
                <w:sz w:val="16"/>
                <w:szCs w:val="16"/>
                <w:lang w:val="en-US"/>
              </w:rPr>
            </w:pPr>
          </w:p>
        </w:tc>
        <w:tc>
          <w:tcPr>
            <w:tcW w:w="1338" w:type="dxa"/>
            <w:noWrap/>
            <w:hideMark/>
          </w:tcPr>
          <w:p w14:paraId="543CA981" w14:textId="77777777" w:rsidR="00CF2562" w:rsidRPr="00674FF0" w:rsidRDefault="00CF2562">
            <w:pPr>
              <w:rPr>
                <w:rFonts w:ascii="Times New Roman" w:hAnsi="Times New Roman" w:cs="Times New Roman"/>
                <w:sz w:val="16"/>
                <w:szCs w:val="16"/>
                <w:lang w:val="en-US"/>
              </w:rPr>
            </w:pPr>
          </w:p>
        </w:tc>
        <w:tc>
          <w:tcPr>
            <w:tcW w:w="1080" w:type="dxa"/>
            <w:noWrap/>
            <w:hideMark/>
          </w:tcPr>
          <w:p w14:paraId="363F9C2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41570373" w14:textId="77777777" w:rsidR="00CF2562" w:rsidRPr="00674FF0" w:rsidRDefault="00CF2562">
            <w:pPr>
              <w:rPr>
                <w:rFonts w:ascii="Times New Roman" w:hAnsi="Times New Roman" w:cs="Times New Roman"/>
                <w:sz w:val="16"/>
                <w:szCs w:val="16"/>
                <w:lang w:val="en-US"/>
              </w:rPr>
            </w:pPr>
          </w:p>
        </w:tc>
        <w:tc>
          <w:tcPr>
            <w:tcW w:w="784" w:type="dxa"/>
            <w:noWrap/>
            <w:hideMark/>
          </w:tcPr>
          <w:p w14:paraId="422C26D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32DB2508" w14:textId="77777777" w:rsidR="00CF2562" w:rsidRPr="00674FF0" w:rsidRDefault="00CF2562">
            <w:pPr>
              <w:rPr>
                <w:rFonts w:ascii="Times New Roman" w:hAnsi="Times New Roman" w:cs="Times New Roman"/>
                <w:sz w:val="16"/>
                <w:szCs w:val="16"/>
                <w:lang w:val="en-US"/>
              </w:rPr>
            </w:pPr>
          </w:p>
        </w:tc>
        <w:tc>
          <w:tcPr>
            <w:tcW w:w="1453" w:type="dxa"/>
            <w:noWrap/>
            <w:hideMark/>
          </w:tcPr>
          <w:p w14:paraId="1C28615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BD01FCA" w14:textId="77777777" w:rsidTr="007329A3">
        <w:trPr>
          <w:trHeight w:val="288"/>
        </w:trPr>
        <w:tc>
          <w:tcPr>
            <w:tcW w:w="1908" w:type="dxa"/>
            <w:noWrap/>
            <w:hideMark/>
          </w:tcPr>
          <w:p w14:paraId="3BA72B7C"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173BF7C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PCB156 Lipid Adj (ng/g)</w:t>
            </w:r>
          </w:p>
        </w:tc>
        <w:tc>
          <w:tcPr>
            <w:tcW w:w="1002" w:type="dxa"/>
            <w:noWrap/>
            <w:hideMark/>
          </w:tcPr>
          <w:p w14:paraId="729D9549" w14:textId="77777777" w:rsidR="00CF2562" w:rsidRPr="00674FF0" w:rsidRDefault="00CF2562">
            <w:pPr>
              <w:rPr>
                <w:rFonts w:ascii="Times New Roman" w:hAnsi="Times New Roman" w:cs="Times New Roman"/>
                <w:sz w:val="16"/>
                <w:szCs w:val="16"/>
                <w:lang w:val="en-US"/>
              </w:rPr>
            </w:pPr>
          </w:p>
        </w:tc>
        <w:tc>
          <w:tcPr>
            <w:tcW w:w="1338" w:type="dxa"/>
            <w:noWrap/>
            <w:hideMark/>
          </w:tcPr>
          <w:p w14:paraId="2275055C" w14:textId="77777777" w:rsidR="00CF2562" w:rsidRPr="00674FF0" w:rsidRDefault="00CF2562">
            <w:pPr>
              <w:rPr>
                <w:rFonts w:ascii="Times New Roman" w:hAnsi="Times New Roman" w:cs="Times New Roman"/>
                <w:sz w:val="16"/>
                <w:szCs w:val="16"/>
                <w:lang w:val="en-US"/>
              </w:rPr>
            </w:pPr>
          </w:p>
        </w:tc>
        <w:tc>
          <w:tcPr>
            <w:tcW w:w="1080" w:type="dxa"/>
            <w:noWrap/>
            <w:hideMark/>
          </w:tcPr>
          <w:p w14:paraId="7E5B6D5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147F8BEA" w14:textId="77777777" w:rsidR="00CF2562" w:rsidRPr="00674FF0" w:rsidRDefault="00CF2562">
            <w:pPr>
              <w:rPr>
                <w:rFonts w:ascii="Times New Roman" w:hAnsi="Times New Roman" w:cs="Times New Roman"/>
                <w:sz w:val="16"/>
                <w:szCs w:val="16"/>
                <w:lang w:val="en-US"/>
              </w:rPr>
            </w:pPr>
          </w:p>
        </w:tc>
        <w:tc>
          <w:tcPr>
            <w:tcW w:w="784" w:type="dxa"/>
            <w:noWrap/>
            <w:hideMark/>
          </w:tcPr>
          <w:p w14:paraId="7C273EA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89CC6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1649C6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864324F" w14:textId="77777777" w:rsidTr="007329A3">
        <w:trPr>
          <w:trHeight w:val="288"/>
        </w:trPr>
        <w:tc>
          <w:tcPr>
            <w:tcW w:w="1908" w:type="dxa"/>
            <w:noWrap/>
            <w:hideMark/>
          </w:tcPr>
          <w:p w14:paraId="6A9470B2"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5BB4405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PCB170 Lipid Adj (ng/g)</w:t>
            </w:r>
          </w:p>
        </w:tc>
        <w:tc>
          <w:tcPr>
            <w:tcW w:w="1002" w:type="dxa"/>
            <w:noWrap/>
            <w:hideMark/>
          </w:tcPr>
          <w:p w14:paraId="2D145398" w14:textId="77777777" w:rsidR="00CF2562" w:rsidRPr="00674FF0" w:rsidRDefault="00CF2562">
            <w:pPr>
              <w:rPr>
                <w:rFonts w:ascii="Times New Roman" w:hAnsi="Times New Roman" w:cs="Times New Roman"/>
                <w:sz w:val="16"/>
                <w:szCs w:val="16"/>
                <w:lang w:val="en-US"/>
              </w:rPr>
            </w:pPr>
          </w:p>
        </w:tc>
        <w:tc>
          <w:tcPr>
            <w:tcW w:w="1338" w:type="dxa"/>
            <w:noWrap/>
            <w:hideMark/>
          </w:tcPr>
          <w:p w14:paraId="7FD7C4D5" w14:textId="77777777" w:rsidR="00CF2562" w:rsidRPr="00674FF0" w:rsidRDefault="00CF2562">
            <w:pPr>
              <w:rPr>
                <w:rFonts w:ascii="Times New Roman" w:hAnsi="Times New Roman" w:cs="Times New Roman"/>
                <w:sz w:val="16"/>
                <w:szCs w:val="16"/>
                <w:lang w:val="en-US"/>
              </w:rPr>
            </w:pPr>
          </w:p>
        </w:tc>
        <w:tc>
          <w:tcPr>
            <w:tcW w:w="1080" w:type="dxa"/>
            <w:noWrap/>
            <w:hideMark/>
          </w:tcPr>
          <w:p w14:paraId="13A71EA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0D50EA6E" w14:textId="77777777" w:rsidR="00CF2562" w:rsidRPr="00674FF0" w:rsidRDefault="00CF2562">
            <w:pPr>
              <w:rPr>
                <w:rFonts w:ascii="Times New Roman" w:hAnsi="Times New Roman" w:cs="Times New Roman"/>
                <w:sz w:val="16"/>
                <w:szCs w:val="16"/>
                <w:lang w:val="en-US"/>
              </w:rPr>
            </w:pPr>
          </w:p>
        </w:tc>
        <w:tc>
          <w:tcPr>
            <w:tcW w:w="784" w:type="dxa"/>
            <w:noWrap/>
            <w:hideMark/>
          </w:tcPr>
          <w:p w14:paraId="743E430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139EE8F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25C423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E01AD20" w14:textId="77777777" w:rsidTr="007329A3">
        <w:trPr>
          <w:trHeight w:val="288"/>
        </w:trPr>
        <w:tc>
          <w:tcPr>
            <w:tcW w:w="1908" w:type="dxa"/>
            <w:noWrap/>
            <w:hideMark/>
          </w:tcPr>
          <w:p w14:paraId="2A89B4E9"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7FEE17F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PCB178 Lipid Adj (ng/g)</w:t>
            </w:r>
          </w:p>
        </w:tc>
        <w:tc>
          <w:tcPr>
            <w:tcW w:w="1002" w:type="dxa"/>
            <w:noWrap/>
            <w:hideMark/>
          </w:tcPr>
          <w:p w14:paraId="6C1B8B2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77B6E26F" w14:textId="77777777" w:rsidR="00CF2562" w:rsidRPr="00674FF0" w:rsidRDefault="00CF2562">
            <w:pPr>
              <w:rPr>
                <w:rFonts w:ascii="Times New Roman" w:hAnsi="Times New Roman" w:cs="Times New Roman"/>
                <w:sz w:val="16"/>
                <w:szCs w:val="16"/>
                <w:lang w:val="en-US"/>
              </w:rPr>
            </w:pPr>
          </w:p>
        </w:tc>
        <w:tc>
          <w:tcPr>
            <w:tcW w:w="1080" w:type="dxa"/>
            <w:noWrap/>
            <w:hideMark/>
          </w:tcPr>
          <w:p w14:paraId="3E19B93B" w14:textId="77777777" w:rsidR="00CF2562" w:rsidRPr="00674FF0" w:rsidRDefault="00CF2562">
            <w:pPr>
              <w:rPr>
                <w:rFonts w:ascii="Times New Roman" w:hAnsi="Times New Roman" w:cs="Times New Roman"/>
                <w:sz w:val="16"/>
                <w:szCs w:val="16"/>
                <w:lang w:val="en-US"/>
              </w:rPr>
            </w:pPr>
          </w:p>
        </w:tc>
        <w:tc>
          <w:tcPr>
            <w:tcW w:w="810" w:type="dxa"/>
            <w:noWrap/>
            <w:hideMark/>
          </w:tcPr>
          <w:p w14:paraId="7BE3DE7A" w14:textId="77777777" w:rsidR="00CF2562" w:rsidRPr="00674FF0" w:rsidRDefault="00CF2562">
            <w:pPr>
              <w:rPr>
                <w:rFonts w:ascii="Times New Roman" w:hAnsi="Times New Roman" w:cs="Times New Roman"/>
                <w:sz w:val="16"/>
                <w:szCs w:val="16"/>
                <w:lang w:val="en-US"/>
              </w:rPr>
            </w:pPr>
          </w:p>
        </w:tc>
        <w:tc>
          <w:tcPr>
            <w:tcW w:w="784" w:type="dxa"/>
            <w:noWrap/>
            <w:hideMark/>
          </w:tcPr>
          <w:p w14:paraId="6FDAEA8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3C65035B" w14:textId="77777777" w:rsidR="00CF2562" w:rsidRPr="00674FF0" w:rsidRDefault="00CF2562">
            <w:pPr>
              <w:rPr>
                <w:rFonts w:ascii="Times New Roman" w:hAnsi="Times New Roman" w:cs="Times New Roman"/>
                <w:sz w:val="16"/>
                <w:szCs w:val="16"/>
                <w:lang w:val="en-US"/>
              </w:rPr>
            </w:pPr>
          </w:p>
        </w:tc>
        <w:tc>
          <w:tcPr>
            <w:tcW w:w="1453" w:type="dxa"/>
            <w:noWrap/>
            <w:hideMark/>
          </w:tcPr>
          <w:p w14:paraId="0A3E95B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D4A1ECA" w14:textId="77777777" w:rsidTr="007329A3">
        <w:trPr>
          <w:trHeight w:val="288"/>
        </w:trPr>
        <w:tc>
          <w:tcPr>
            <w:tcW w:w="1908" w:type="dxa"/>
            <w:noWrap/>
            <w:hideMark/>
          </w:tcPr>
          <w:p w14:paraId="6AAB53F5"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49C0C854"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PCB180 Lipid Adj (ng/g)</w:t>
            </w:r>
          </w:p>
        </w:tc>
        <w:tc>
          <w:tcPr>
            <w:tcW w:w="1002" w:type="dxa"/>
            <w:noWrap/>
            <w:hideMark/>
          </w:tcPr>
          <w:p w14:paraId="03D20EB1" w14:textId="77777777" w:rsidR="00CF2562" w:rsidRPr="00674FF0" w:rsidRDefault="00CF2562">
            <w:pPr>
              <w:rPr>
                <w:rFonts w:ascii="Times New Roman" w:hAnsi="Times New Roman" w:cs="Times New Roman"/>
                <w:sz w:val="16"/>
                <w:szCs w:val="16"/>
                <w:lang w:val="en-US"/>
              </w:rPr>
            </w:pPr>
          </w:p>
        </w:tc>
        <w:tc>
          <w:tcPr>
            <w:tcW w:w="1338" w:type="dxa"/>
            <w:noWrap/>
            <w:hideMark/>
          </w:tcPr>
          <w:p w14:paraId="2C8A5D6A" w14:textId="77777777" w:rsidR="00CF2562" w:rsidRPr="00674FF0" w:rsidRDefault="00CF2562">
            <w:pPr>
              <w:rPr>
                <w:rFonts w:ascii="Times New Roman" w:hAnsi="Times New Roman" w:cs="Times New Roman"/>
                <w:sz w:val="16"/>
                <w:szCs w:val="16"/>
                <w:lang w:val="en-US"/>
              </w:rPr>
            </w:pPr>
          </w:p>
        </w:tc>
        <w:tc>
          <w:tcPr>
            <w:tcW w:w="1080" w:type="dxa"/>
            <w:noWrap/>
            <w:hideMark/>
          </w:tcPr>
          <w:p w14:paraId="532E7F6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39DB6339" w14:textId="77777777" w:rsidR="00CF2562" w:rsidRPr="00674FF0" w:rsidRDefault="00CF2562">
            <w:pPr>
              <w:rPr>
                <w:rFonts w:ascii="Times New Roman" w:hAnsi="Times New Roman" w:cs="Times New Roman"/>
                <w:sz w:val="16"/>
                <w:szCs w:val="16"/>
                <w:lang w:val="en-US"/>
              </w:rPr>
            </w:pPr>
          </w:p>
        </w:tc>
        <w:tc>
          <w:tcPr>
            <w:tcW w:w="784" w:type="dxa"/>
            <w:noWrap/>
            <w:hideMark/>
          </w:tcPr>
          <w:p w14:paraId="307A476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E119E5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4F3853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9153332" w14:textId="77777777" w:rsidTr="007329A3">
        <w:trPr>
          <w:trHeight w:val="288"/>
        </w:trPr>
        <w:tc>
          <w:tcPr>
            <w:tcW w:w="1908" w:type="dxa"/>
            <w:noWrap/>
            <w:hideMark/>
          </w:tcPr>
          <w:p w14:paraId="4B9137EE"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lastRenderedPageBreak/>
              <w:t>Polychlorinated Biphenyls (PCB)</w:t>
            </w:r>
          </w:p>
        </w:tc>
        <w:tc>
          <w:tcPr>
            <w:tcW w:w="2772" w:type="dxa"/>
            <w:noWrap/>
            <w:hideMark/>
          </w:tcPr>
          <w:p w14:paraId="1D1B8F1D"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PCB183 Lipid Adj (ng/g)</w:t>
            </w:r>
          </w:p>
        </w:tc>
        <w:tc>
          <w:tcPr>
            <w:tcW w:w="1002" w:type="dxa"/>
            <w:noWrap/>
            <w:hideMark/>
          </w:tcPr>
          <w:p w14:paraId="454E035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5CE3A042" w14:textId="77777777" w:rsidR="00CF2562" w:rsidRPr="00674FF0" w:rsidRDefault="00CF2562">
            <w:pPr>
              <w:rPr>
                <w:rFonts w:ascii="Times New Roman" w:hAnsi="Times New Roman" w:cs="Times New Roman"/>
                <w:sz w:val="16"/>
                <w:szCs w:val="16"/>
                <w:lang w:val="en-US"/>
              </w:rPr>
            </w:pPr>
          </w:p>
        </w:tc>
        <w:tc>
          <w:tcPr>
            <w:tcW w:w="1080" w:type="dxa"/>
            <w:noWrap/>
            <w:hideMark/>
          </w:tcPr>
          <w:p w14:paraId="2387FAE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32B0BA6C" w14:textId="77777777" w:rsidR="00CF2562" w:rsidRPr="00674FF0" w:rsidRDefault="00CF2562">
            <w:pPr>
              <w:rPr>
                <w:rFonts w:ascii="Times New Roman" w:hAnsi="Times New Roman" w:cs="Times New Roman"/>
                <w:sz w:val="16"/>
                <w:szCs w:val="16"/>
                <w:lang w:val="en-US"/>
              </w:rPr>
            </w:pPr>
          </w:p>
        </w:tc>
        <w:tc>
          <w:tcPr>
            <w:tcW w:w="784" w:type="dxa"/>
            <w:noWrap/>
            <w:hideMark/>
          </w:tcPr>
          <w:p w14:paraId="40EC808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C0C675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12E5E88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BA40EFD" w14:textId="77777777" w:rsidTr="007329A3">
        <w:trPr>
          <w:trHeight w:val="288"/>
        </w:trPr>
        <w:tc>
          <w:tcPr>
            <w:tcW w:w="1908" w:type="dxa"/>
            <w:noWrap/>
            <w:hideMark/>
          </w:tcPr>
          <w:p w14:paraId="56CAF4B7"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431AE66C"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PCB187 Lipid Adj (ng/g)</w:t>
            </w:r>
          </w:p>
        </w:tc>
        <w:tc>
          <w:tcPr>
            <w:tcW w:w="1002" w:type="dxa"/>
            <w:noWrap/>
            <w:hideMark/>
          </w:tcPr>
          <w:p w14:paraId="7A06A42F" w14:textId="77777777" w:rsidR="00CF2562" w:rsidRPr="00674FF0" w:rsidRDefault="00CF2562">
            <w:pPr>
              <w:rPr>
                <w:rFonts w:ascii="Times New Roman" w:hAnsi="Times New Roman" w:cs="Times New Roman"/>
                <w:sz w:val="16"/>
                <w:szCs w:val="16"/>
                <w:lang w:val="en-US"/>
              </w:rPr>
            </w:pPr>
          </w:p>
        </w:tc>
        <w:tc>
          <w:tcPr>
            <w:tcW w:w="1338" w:type="dxa"/>
            <w:noWrap/>
            <w:hideMark/>
          </w:tcPr>
          <w:p w14:paraId="6BD58EF1" w14:textId="77777777" w:rsidR="00CF2562" w:rsidRPr="00674FF0" w:rsidRDefault="00CF2562">
            <w:pPr>
              <w:rPr>
                <w:rFonts w:ascii="Times New Roman" w:hAnsi="Times New Roman" w:cs="Times New Roman"/>
                <w:sz w:val="16"/>
                <w:szCs w:val="16"/>
                <w:lang w:val="en-US"/>
              </w:rPr>
            </w:pPr>
          </w:p>
        </w:tc>
        <w:tc>
          <w:tcPr>
            <w:tcW w:w="1080" w:type="dxa"/>
            <w:noWrap/>
            <w:hideMark/>
          </w:tcPr>
          <w:p w14:paraId="7AD994B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082BBA68" w14:textId="77777777" w:rsidR="00CF2562" w:rsidRPr="00674FF0" w:rsidRDefault="00CF2562">
            <w:pPr>
              <w:rPr>
                <w:rFonts w:ascii="Times New Roman" w:hAnsi="Times New Roman" w:cs="Times New Roman"/>
                <w:sz w:val="16"/>
                <w:szCs w:val="16"/>
                <w:lang w:val="en-US"/>
              </w:rPr>
            </w:pPr>
          </w:p>
        </w:tc>
        <w:tc>
          <w:tcPr>
            <w:tcW w:w="784" w:type="dxa"/>
            <w:noWrap/>
            <w:hideMark/>
          </w:tcPr>
          <w:p w14:paraId="109ACDA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1DCF1C3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D79259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35C3663" w14:textId="77777777" w:rsidTr="007329A3">
        <w:trPr>
          <w:trHeight w:val="288"/>
        </w:trPr>
        <w:tc>
          <w:tcPr>
            <w:tcW w:w="1908" w:type="dxa"/>
            <w:noWrap/>
            <w:hideMark/>
          </w:tcPr>
          <w:p w14:paraId="45E5D822"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1DA1759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PCB194 Lipid Adj (ng/g)</w:t>
            </w:r>
          </w:p>
        </w:tc>
        <w:tc>
          <w:tcPr>
            <w:tcW w:w="1002" w:type="dxa"/>
            <w:noWrap/>
            <w:hideMark/>
          </w:tcPr>
          <w:p w14:paraId="562897D0" w14:textId="77777777" w:rsidR="00CF2562" w:rsidRPr="00674FF0" w:rsidRDefault="00CF2562">
            <w:pPr>
              <w:rPr>
                <w:rFonts w:ascii="Times New Roman" w:hAnsi="Times New Roman" w:cs="Times New Roman"/>
                <w:sz w:val="16"/>
                <w:szCs w:val="16"/>
                <w:lang w:val="en-US"/>
              </w:rPr>
            </w:pPr>
          </w:p>
        </w:tc>
        <w:tc>
          <w:tcPr>
            <w:tcW w:w="1338" w:type="dxa"/>
            <w:noWrap/>
            <w:hideMark/>
          </w:tcPr>
          <w:p w14:paraId="6E54F9BA" w14:textId="77777777" w:rsidR="00CF2562" w:rsidRPr="00674FF0" w:rsidRDefault="00CF2562">
            <w:pPr>
              <w:rPr>
                <w:rFonts w:ascii="Times New Roman" w:hAnsi="Times New Roman" w:cs="Times New Roman"/>
                <w:sz w:val="16"/>
                <w:szCs w:val="16"/>
                <w:lang w:val="en-US"/>
              </w:rPr>
            </w:pPr>
          </w:p>
        </w:tc>
        <w:tc>
          <w:tcPr>
            <w:tcW w:w="1080" w:type="dxa"/>
            <w:noWrap/>
            <w:hideMark/>
          </w:tcPr>
          <w:p w14:paraId="4CFD356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28F597CA" w14:textId="77777777" w:rsidR="00CF2562" w:rsidRPr="00674FF0" w:rsidRDefault="00CF2562">
            <w:pPr>
              <w:rPr>
                <w:rFonts w:ascii="Times New Roman" w:hAnsi="Times New Roman" w:cs="Times New Roman"/>
                <w:sz w:val="16"/>
                <w:szCs w:val="16"/>
                <w:lang w:val="en-US"/>
              </w:rPr>
            </w:pPr>
          </w:p>
        </w:tc>
        <w:tc>
          <w:tcPr>
            <w:tcW w:w="784" w:type="dxa"/>
            <w:noWrap/>
            <w:hideMark/>
          </w:tcPr>
          <w:p w14:paraId="70CCFA2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2A54E8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1AC1AED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7CB1305" w14:textId="77777777" w:rsidTr="007329A3">
        <w:trPr>
          <w:trHeight w:val="288"/>
        </w:trPr>
        <w:tc>
          <w:tcPr>
            <w:tcW w:w="1908" w:type="dxa"/>
            <w:noWrap/>
            <w:hideMark/>
          </w:tcPr>
          <w:p w14:paraId="1CF7FD5F"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70BFDB7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PCB199 Lipid Adj (ng/g)</w:t>
            </w:r>
          </w:p>
        </w:tc>
        <w:tc>
          <w:tcPr>
            <w:tcW w:w="1002" w:type="dxa"/>
            <w:noWrap/>
            <w:hideMark/>
          </w:tcPr>
          <w:p w14:paraId="0B530F51" w14:textId="77777777" w:rsidR="00CF2562" w:rsidRPr="00674FF0" w:rsidRDefault="00CF2562">
            <w:pPr>
              <w:rPr>
                <w:rFonts w:ascii="Times New Roman" w:hAnsi="Times New Roman" w:cs="Times New Roman"/>
                <w:sz w:val="16"/>
                <w:szCs w:val="16"/>
                <w:lang w:val="en-US"/>
              </w:rPr>
            </w:pPr>
          </w:p>
        </w:tc>
        <w:tc>
          <w:tcPr>
            <w:tcW w:w="1338" w:type="dxa"/>
            <w:noWrap/>
            <w:hideMark/>
          </w:tcPr>
          <w:p w14:paraId="0C7F5AFD" w14:textId="77777777" w:rsidR="00CF2562" w:rsidRPr="00674FF0" w:rsidRDefault="00CF2562">
            <w:pPr>
              <w:rPr>
                <w:rFonts w:ascii="Times New Roman" w:hAnsi="Times New Roman" w:cs="Times New Roman"/>
                <w:sz w:val="16"/>
                <w:szCs w:val="16"/>
                <w:lang w:val="en-US"/>
              </w:rPr>
            </w:pPr>
          </w:p>
        </w:tc>
        <w:tc>
          <w:tcPr>
            <w:tcW w:w="1080" w:type="dxa"/>
            <w:noWrap/>
            <w:hideMark/>
          </w:tcPr>
          <w:p w14:paraId="0CD2571B" w14:textId="77777777" w:rsidR="00CF2562" w:rsidRPr="00674FF0" w:rsidRDefault="00CF2562">
            <w:pPr>
              <w:rPr>
                <w:rFonts w:ascii="Times New Roman" w:hAnsi="Times New Roman" w:cs="Times New Roman"/>
                <w:sz w:val="16"/>
                <w:szCs w:val="16"/>
                <w:lang w:val="en-US"/>
              </w:rPr>
            </w:pPr>
          </w:p>
        </w:tc>
        <w:tc>
          <w:tcPr>
            <w:tcW w:w="810" w:type="dxa"/>
            <w:noWrap/>
            <w:hideMark/>
          </w:tcPr>
          <w:p w14:paraId="7C646D50" w14:textId="77777777" w:rsidR="00CF2562" w:rsidRPr="00674FF0" w:rsidRDefault="00CF2562">
            <w:pPr>
              <w:rPr>
                <w:rFonts w:ascii="Times New Roman" w:hAnsi="Times New Roman" w:cs="Times New Roman"/>
                <w:sz w:val="16"/>
                <w:szCs w:val="16"/>
                <w:lang w:val="en-US"/>
              </w:rPr>
            </w:pPr>
          </w:p>
        </w:tc>
        <w:tc>
          <w:tcPr>
            <w:tcW w:w="784" w:type="dxa"/>
            <w:noWrap/>
            <w:hideMark/>
          </w:tcPr>
          <w:p w14:paraId="33C2935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A9B656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68E9A8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2A13315" w14:textId="77777777" w:rsidTr="007329A3">
        <w:trPr>
          <w:trHeight w:val="288"/>
        </w:trPr>
        <w:tc>
          <w:tcPr>
            <w:tcW w:w="1908" w:type="dxa"/>
            <w:noWrap/>
            <w:hideMark/>
          </w:tcPr>
          <w:p w14:paraId="0D7ED09C"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5515AEF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PCB66 Lipid Adj (ng/g)</w:t>
            </w:r>
          </w:p>
        </w:tc>
        <w:tc>
          <w:tcPr>
            <w:tcW w:w="1002" w:type="dxa"/>
            <w:noWrap/>
            <w:hideMark/>
          </w:tcPr>
          <w:p w14:paraId="3BE504DB" w14:textId="77777777" w:rsidR="00CF2562" w:rsidRPr="00674FF0" w:rsidRDefault="00CF2562">
            <w:pPr>
              <w:rPr>
                <w:rFonts w:ascii="Times New Roman" w:hAnsi="Times New Roman" w:cs="Times New Roman"/>
                <w:sz w:val="16"/>
                <w:szCs w:val="16"/>
                <w:lang w:val="en-US"/>
              </w:rPr>
            </w:pPr>
          </w:p>
        </w:tc>
        <w:tc>
          <w:tcPr>
            <w:tcW w:w="1338" w:type="dxa"/>
            <w:noWrap/>
            <w:hideMark/>
          </w:tcPr>
          <w:p w14:paraId="5BF80CF7" w14:textId="77777777" w:rsidR="00CF2562" w:rsidRPr="00674FF0" w:rsidRDefault="00CF2562">
            <w:pPr>
              <w:rPr>
                <w:rFonts w:ascii="Times New Roman" w:hAnsi="Times New Roman" w:cs="Times New Roman"/>
                <w:sz w:val="16"/>
                <w:szCs w:val="16"/>
                <w:lang w:val="en-US"/>
              </w:rPr>
            </w:pPr>
          </w:p>
        </w:tc>
        <w:tc>
          <w:tcPr>
            <w:tcW w:w="1080" w:type="dxa"/>
            <w:noWrap/>
            <w:hideMark/>
          </w:tcPr>
          <w:p w14:paraId="56163D8A" w14:textId="77777777" w:rsidR="00CF2562" w:rsidRPr="00674FF0" w:rsidRDefault="00CF2562">
            <w:pPr>
              <w:rPr>
                <w:rFonts w:ascii="Times New Roman" w:hAnsi="Times New Roman" w:cs="Times New Roman"/>
                <w:sz w:val="16"/>
                <w:szCs w:val="16"/>
                <w:lang w:val="en-US"/>
              </w:rPr>
            </w:pPr>
          </w:p>
        </w:tc>
        <w:tc>
          <w:tcPr>
            <w:tcW w:w="810" w:type="dxa"/>
            <w:noWrap/>
            <w:hideMark/>
          </w:tcPr>
          <w:p w14:paraId="2E43C0DC" w14:textId="77777777" w:rsidR="00CF2562" w:rsidRPr="00674FF0" w:rsidRDefault="00CF2562">
            <w:pPr>
              <w:rPr>
                <w:rFonts w:ascii="Times New Roman" w:hAnsi="Times New Roman" w:cs="Times New Roman"/>
                <w:sz w:val="16"/>
                <w:szCs w:val="16"/>
                <w:lang w:val="en-US"/>
              </w:rPr>
            </w:pPr>
          </w:p>
        </w:tc>
        <w:tc>
          <w:tcPr>
            <w:tcW w:w="784" w:type="dxa"/>
            <w:noWrap/>
            <w:hideMark/>
          </w:tcPr>
          <w:p w14:paraId="784A76B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BB9063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42FA38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C673A00" w14:textId="77777777" w:rsidTr="007329A3">
        <w:trPr>
          <w:trHeight w:val="288"/>
        </w:trPr>
        <w:tc>
          <w:tcPr>
            <w:tcW w:w="1908" w:type="dxa"/>
            <w:noWrap/>
            <w:hideMark/>
          </w:tcPr>
          <w:p w14:paraId="7E121182"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163693E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PCB74 Lipid Adj (ng/g)</w:t>
            </w:r>
          </w:p>
        </w:tc>
        <w:tc>
          <w:tcPr>
            <w:tcW w:w="1002" w:type="dxa"/>
            <w:noWrap/>
            <w:hideMark/>
          </w:tcPr>
          <w:p w14:paraId="46D4B925" w14:textId="77777777" w:rsidR="00CF2562" w:rsidRPr="00674FF0" w:rsidRDefault="00CF2562">
            <w:pPr>
              <w:rPr>
                <w:rFonts w:ascii="Times New Roman" w:hAnsi="Times New Roman" w:cs="Times New Roman"/>
                <w:sz w:val="16"/>
                <w:szCs w:val="16"/>
                <w:lang w:val="en-US"/>
              </w:rPr>
            </w:pPr>
          </w:p>
        </w:tc>
        <w:tc>
          <w:tcPr>
            <w:tcW w:w="1338" w:type="dxa"/>
            <w:noWrap/>
            <w:hideMark/>
          </w:tcPr>
          <w:p w14:paraId="69CF8B11" w14:textId="77777777" w:rsidR="00CF2562" w:rsidRPr="00674FF0" w:rsidRDefault="00CF2562">
            <w:pPr>
              <w:rPr>
                <w:rFonts w:ascii="Times New Roman" w:hAnsi="Times New Roman" w:cs="Times New Roman"/>
                <w:sz w:val="16"/>
                <w:szCs w:val="16"/>
                <w:lang w:val="en-US"/>
              </w:rPr>
            </w:pPr>
          </w:p>
        </w:tc>
        <w:tc>
          <w:tcPr>
            <w:tcW w:w="1080" w:type="dxa"/>
            <w:noWrap/>
            <w:hideMark/>
          </w:tcPr>
          <w:p w14:paraId="5A17081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409DDF9A" w14:textId="77777777" w:rsidR="00CF2562" w:rsidRPr="00674FF0" w:rsidRDefault="00CF2562">
            <w:pPr>
              <w:rPr>
                <w:rFonts w:ascii="Times New Roman" w:hAnsi="Times New Roman" w:cs="Times New Roman"/>
                <w:sz w:val="16"/>
                <w:szCs w:val="16"/>
                <w:lang w:val="en-US"/>
              </w:rPr>
            </w:pPr>
          </w:p>
        </w:tc>
        <w:tc>
          <w:tcPr>
            <w:tcW w:w="784" w:type="dxa"/>
            <w:noWrap/>
            <w:hideMark/>
          </w:tcPr>
          <w:p w14:paraId="0397E5D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7559739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3B39BA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D886F4C" w14:textId="77777777" w:rsidTr="007329A3">
        <w:trPr>
          <w:trHeight w:val="288"/>
        </w:trPr>
        <w:tc>
          <w:tcPr>
            <w:tcW w:w="1908" w:type="dxa"/>
            <w:noWrap/>
            <w:hideMark/>
          </w:tcPr>
          <w:p w14:paraId="1B6BBCA4"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Polychlorinated Biphenyls (PCB)</w:t>
            </w:r>
          </w:p>
        </w:tc>
        <w:tc>
          <w:tcPr>
            <w:tcW w:w="2772" w:type="dxa"/>
            <w:noWrap/>
            <w:hideMark/>
          </w:tcPr>
          <w:p w14:paraId="0F309588"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PCB99 Lipid Adj (ng/g)</w:t>
            </w:r>
          </w:p>
        </w:tc>
        <w:tc>
          <w:tcPr>
            <w:tcW w:w="1002" w:type="dxa"/>
            <w:noWrap/>
            <w:hideMark/>
          </w:tcPr>
          <w:p w14:paraId="55E52D7D" w14:textId="77777777" w:rsidR="00CF2562" w:rsidRPr="00674FF0" w:rsidRDefault="00CF2562">
            <w:pPr>
              <w:rPr>
                <w:rFonts w:ascii="Times New Roman" w:hAnsi="Times New Roman" w:cs="Times New Roman"/>
                <w:sz w:val="16"/>
                <w:szCs w:val="16"/>
                <w:lang w:val="en-US"/>
              </w:rPr>
            </w:pPr>
          </w:p>
        </w:tc>
        <w:tc>
          <w:tcPr>
            <w:tcW w:w="1338" w:type="dxa"/>
            <w:noWrap/>
            <w:hideMark/>
          </w:tcPr>
          <w:p w14:paraId="540EFF42" w14:textId="77777777" w:rsidR="00CF2562" w:rsidRPr="00674FF0" w:rsidRDefault="00CF2562">
            <w:pPr>
              <w:rPr>
                <w:rFonts w:ascii="Times New Roman" w:hAnsi="Times New Roman" w:cs="Times New Roman"/>
                <w:sz w:val="16"/>
                <w:szCs w:val="16"/>
                <w:lang w:val="en-US"/>
              </w:rPr>
            </w:pPr>
          </w:p>
        </w:tc>
        <w:tc>
          <w:tcPr>
            <w:tcW w:w="1080" w:type="dxa"/>
            <w:noWrap/>
            <w:hideMark/>
          </w:tcPr>
          <w:p w14:paraId="5E63619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25A2C24E" w14:textId="77777777" w:rsidR="00CF2562" w:rsidRPr="00674FF0" w:rsidRDefault="00CF2562">
            <w:pPr>
              <w:rPr>
                <w:rFonts w:ascii="Times New Roman" w:hAnsi="Times New Roman" w:cs="Times New Roman"/>
                <w:sz w:val="16"/>
                <w:szCs w:val="16"/>
                <w:lang w:val="en-US"/>
              </w:rPr>
            </w:pPr>
          </w:p>
        </w:tc>
        <w:tc>
          <w:tcPr>
            <w:tcW w:w="784" w:type="dxa"/>
            <w:noWrap/>
            <w:hideMark/>
          </w:tcPr>
          <w:p w14:paraId="700500E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AFF89B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852DA2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113CA9F" w14:textId="77777777" w:rsidTr="007329A3">
        <w:trPr>
          <w:trHeight w:val="288"/>
        </w:trPr>
        <w:tc>
          <w:tcPr>
            <w:tcW w:w="1908" w:type="dxa"/>
            <w:noWrap/>
            <w:hideMark/>
          </w:tcPr>
          <w:p w14:paraId="19ACFF44"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Smoking Related Compounds</w:t>
            </w:r>
          </w:p>
        </w:tc>
        <w:tc>
          <w:tcPr>
            <w:tcW w:w="2772" w:type="dxa"/>
            <w:noWrap/>
            <w:hideMark/>
          </w:tcPr>
          <w:p w14:paraId="1CC9887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Cotinine (ng/mL)</w:t>
            </w:r>
          </w:p>
        </w:tc>
        <w:tc>
          <w:tcPr>
            <w:tcW w:w="1002" w:type="dxa"/>
            <w:noWrap/>
            <w:hideMark/>
          </w:tcPr>
          <w:p w14:paraId="7A849F2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CDBAE2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22B42319" w14:textId="77777777" w:rsidR="00CF2562" w:rsidRPr="00674FF0" w:rsidRDefault="00CF2562">
            <w:pPr>
              <w:rPr>
                <w:rFonts w:ascii="Times New Roman" w:hAnsi="Times New Roman" w:cs="Times New Roman"/>
                <w:sz w:val="16"/>
                <w:szCs w:val="16"/>
                <w:lang w:val="en-US"/>
              </w:rPr>
            </w:pPr>
          </w:p>
        </w:tc>
        <w:tc>
          <w:tcPr>
            <w:tcW w:w="810" w:type="dxa"/>
            <w:noWrap/>
            <w:hideMark/>
          </w:tcPr>
          <w:p w14:paraId="73B33A4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3DCF27C8" w14:textId="77777777" w:rsidR="00CF2562" w:rsidRPr="00674FF0" w:rsidRDefault="00CF2562">
            <w:pPr>
              <w:rPr>
                <w:rFonts w:ascii="Times New Roman" w:hAnsi="Times New Roman" w:cs="Times New Roman"/>
                <w:sz w:val="16"/>
                <w:szCs w:val="16"/>
                <w:lang w:val="en-US"/>
              </w:rPr>
            </w:pPr>
          </w:p>
        </w:tc>
        <w:tc>
          <w:tcPr>
            <w:tcW w:w="1003" w:type="dxa"/>
            <w:noWrap/>
            <w:hideMark/>
          </w:tcPr>
          <w:p w14:paraId="4F35FED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57E807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72D05E9" w14:textId="77777777" w:rsidTr="007329A3">
        <w:trPr>
          <w:trHeight w:val="288"/>
        </w:trPr>
        <w:tc>
          <w:tcPr>
            <w:tcW w:w="1908" w:type="dxa"/>
            <w:noWrap/>
            <w:hideMark/>
          </w:tcPr>
          <w:p w14:paraId="53158106"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Smoking Related Compounds</w:t>
            </w:r>
          </w:p>
        </w:tc>
        <w:tc>
          <w:tcPr>
            <w:tcW w:w="2772" w:type="dxa"/>
            <w:noWrap/>
            <w:hideMark/>
          </w:tcPr>
          <w:p w14:paraId="7B039BE4" w14:textId="71A7200D" w:rsidR="00CF2562" w:rsidRPr="00674FF0" w:rsidRDefault="00D53225" w:rsidP="001E39E5">
            <w:pPr>
              <w:jc w:val="left"/>
              <w:rPr>
                <w:rFonts w:ascii="Times New Roman" w:hAnsi="Times New Roman" w:cs="Times New Roman"/>
                <w:sz w:val="16"/>
                <w:szCs w:val="16"/>
                <w:lang w:val="en-US"/>
              </w:rPr>
            </w:pPr>
            <w:proofErr w:type="spellStart"/>
            <w:r w:rsidRPr="00D53225">
              <w:rPr>
                <w:rFonts w:ascii="Times New Roman" w:hAnsi="Times New Roman" w:cs="Times New Roman"/>
                <w:sz w:val="16"/>
                <w:szCs w:val="16"/>
                <w:lang w:val="en-US"/>
              </w:rPr>
              <w:t>Hydroxycotinine</w:t>
            </w:r>
            <w:proofErr w:type="spellEnd"/>
            <w:r w:rsidRPr="00D53225">
              <w:rPr>
                <w:rFonts w:ascii="Times New Roman" w:hAnsi="Times New Roman" w:cs="Times New Roman"/>
                <w:sz w:val="16"/>
                <w:szCs w:val="16"/>
                <w:lang w:val="en-US"/>
              </w:rPr>
              <w:t>, Serum (ng/mL)</w:t>
            </w:r>
          </w:p>
        </w:tc>
        <w:tc>
          <w:tcPr>
            <w:tcW w:w="1002" w:type="dxa"/>
            <w:noWrap/>
            <w:hideMark/>
          </w:tcPr>
          <w:p w14:paraId="54807C6D" w14:textId="77777777" w:rsidR="00CF2562" w:rsidRPr="00674FF0" w:rsidRDefault="00CF2562">
            <w:pPr>
              <w:rPr>
                <w:rFonts w:ascii="Times New Roman" w:hAnsi="Times New Roman" w:cs="Times New Roman"/>
                <w:sz w:val="16"/>
                <w:szCs w:val="16"/>
                <w:lang w:val="en-US"/>
              </w:rPr>
            </w:pPr>
          </w:p>
        </w:tc>
        <w:tc>
          <w:tcPr>
            <w:tcW w:w="1338" w:type="dxa"/>
            <w:noWrap/>
            <w:hideMark/>
          </w:tcPr>
          <w:p w14:paraId="60325283" w14:textId="77777777" w:rsidR="00CF2562" w:rsidRPr="00674FF0" w:rsidRDefault="00CF2562">
            <w:pPr>
              <w:rPr>
                <w:rFonts w:ascii="Times New Roman" w:hAnsi="Times New Roman" w:cs="Times New Roman"/>
                <w:sz w:val="16"/>
                <w:szCs w:val="16"/>
                <w:lang w:val="en-US"/>
              </w:rPr>
            </w:pPr>
          </w:p>
        </w:tc>
        <w:tc>
          <w:tcPr>
            <w:tcW w:w="1080" w:type="dxa"/>
            <w:noWrap/>
            <w:hideMark/>
          </w:tcPr>
          <w:p w14:paraId="05946188" w14:textId="77777777" w:rsidR="00CF2562" w:rsidRPr="00674FF0" w:rsidRDefault="00CF2562">
            <w:pPr>
              <w:rPr>
                <w:rFonts w:ascii="Times New Roman" w:hAnsi="Times New Roman" w:cs="Times New Roman"/>
                <w:sz w:val="16"/>
                <w:szCs w:val="16"/>
                <w:lang w:val="en-US"/>
              </w:rPr>
            </w:pPr>
          </w:p>
        </w:tc>
        <w:tc>
          <w:tcPr>
            <w:tcW w:w="810" w:type="dxa"/>
            <w:noWrap/>
            <w:hideMark/>
          </w:tcPr>
          <w:p w14:paraId="286E4E23" w14:textId="77777777" w:rsidR="00CF2562" w:rsidRPr="00674FF0" w:rsidRDefault="00CF2562">
            <w:pPr>
              <w:rPr>
                <w:rFonts w:ascii="Times New Roman" w:hAnsi="Times New Roman" w:cs="Times New Roman"/>
                <w:sz w:val="16"/>
                <w:szCs w:val="16"/>
                <w:lang w:val="en-US"/>
              </w:rPr>
            </w:pPr>
          </w:p>
        </w:tc>
        <w:tc>
          <w:tcPr>
            <w:tcW w:w="784" w:type="dxa"/>
            <w:noWrap/>
            <w:hideMark/>
          </w:tcPr>
          <w:p w14:paraId="2AB8633E" w14:textId="77777777" w:rsidR="00CF2562" w:rsidRPr="00674FF0" w:rsidRDefault="00CF2562">
            <w:pPr>
              <w:rPr>
                <w:rFonts w:ascii="Times New Roman" w:hAnsi="Times New Roman" w:cs="Times New Roman"/>
                <w:sz w:val="16"/>
                <w:szCs w:val="16"/>
                <w:lang w:val="en-US"/>
              </w:rPr>
            </w:pPr>
          </w:p>
        </w:tc>
        <w:tc>
          <w:tcPr>
            <w:tcW w:w="1003" w:type="dxa"/>
            <w:noWrap/>
            <w:hideMark/>
          </w:tcPr>
          <w:p w14:paraId="7EC402C8" w14:textId="77777777" w:rsidR="00CF2562" w:rsidRPr="00674FF0" w:rsidRDefault="00CF2562">
            <w:pPr>
              <w:rPr>
                <w:rFonts w:ascii="Times New Roman" w:hAnsi="Times New Roman" w:cs="Times New Roman"/>
                <w:sz w:val="16"/>
                <w:szCs w:val="16"/>
                <w:lang w:val="en-US"/>
              </w:rPr>
            </w:pPr>
          </w:p>
        </w:tc>
        <w:tc>
          <w:tcPr>
            <w:tcW w:w="1453" w:type="dxa"/>
            <w:noWrap/>
            <w:hideMark/>
          </w:tcPr>
          <w:p w14:paraId="40ABBAE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E96EA2D" w14:textId="77777777" w:rsidTr="007329A3">
        <w:trPr>
          <w:trHeight w:val="288"/>
        </w:trPr>
        <w:tc>
          <w:tcPr>
            <w:tcW w:w="1908" w:type="dxa"/>
            <w:noWrap/>
            <w:hideMark/>
          </w:tcPr>
          <w:p w14:paraId="3609F360"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Smoking Related Compounds</w:t>
            </w:r>
          </w:p>
        </w:tc>
        <w:tc>
          <w:tcPr>
            <w:tcW w:w="2772" w:type="dxa"/>
            <w:noWrap/>
            <w:hideMark/>
          </w:tcPr>
          <w:p w14:paraId="36CA7D3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Cotinine, urine (ng/mL)</w:t>
            </w:r>
          </w:p>
        </w:tc>
        <w:tc>
          <w:tcPr>
            <w:tcW w:w="1002" w:type="dxa"/>
            <w:noWrap/>
            <w:hideMark/>
          </w:tcPr>
          <w:p w14:paraId="1131C068" w14:textId="77777777" w:rsidR="00CF2562" w:rsidRPr="00674FF0" w:rsidRDefault="00CF2562">
            <w:pPr>
              <w:rPr>
                <w:rFonts w:ascii="Times New Roman" w:hAnsi="Times New Roman" w:cs="Times New Roman"/>
                <w:sz w:val="16"/>
                <w:szCs w:val="16"/>
                <w:lang w:val="en-US"/>
              </w:rPr>
            </w:pPr>
          </w:p>
        </w:tc>
        <w:tc>
          <w:tcPr>
            <w:tcW w:w="1338" w:type="dxa"/>
            <w:noWrap/>
            <w:hideMark/>
          </w:tcPr>
          <w:p w14:paraId="3CAF1612" w14:textId="77777777" w:rsidR="00CF2562" w:rsidRPr="00674FF0" w:rsidRDefault="00CF2562">
            <w:pPr>
              <w:rPr>
                <w:rFonts w:ascii="Times New Roman" w:hAnsi="Times New Roman" w:cs="Times New Roman"/>
                <w:sz w:val="16"/>
                <w:szCs w:val="16"/>
                <w:lang w:val="en-US"/>
              </w:rPr>
            </w:pPr>
          </w:p>
        </w:tc>
        <w:tc>
          <w:tcPr>
            <w:tcW w:w="1080" w:type="dxa"/>
            <w:noWrap/>
            <w:hideMark/>
          </w:tcPr>
          <w:p w14:paraId="23EE8489" w14:textId="77777777" w:rsidR="00CF2562" w:rsidRPr="00674FF0" w:rsidRDefault="00CF2562">
            <w:pPr>
              <w:rPr>
                <w:rFonts w:ascii="Times New Roman" w:hAnsi="Times New Roman" w:cs="Times New Roman"/>
                <w:sz w:val="16"/>
                <w:szCs w:val="16"/>
                <w:lang w:val="en-US"/>
              </w:rPr>
            </w:pPr>
          </w:p>
        </w:tc>
        <w:tc>
          <w:tcPr>
            <w:tcW w:w="810" w:type="dxa"/>
            <w:noWrap/>
            <w:hideMark/>
          </w:tcPr>
          <w:p w14:paraId="105F47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32338C90" w14:textId="77777777" w:rsidR="00CF2562" w:rsidRPr="00674FF0" w:rsidRDefault="00CF2562">
            <w:pPr>
              <w:rPr>
                <w:rFonts w:ascii="Times New Roman" w:hAnsi="Times New Roman" w:cs="Times New Roman"/>
                <w:sz w:val="16"/>
                <w:szCs w:val="16"/>
                <w:lang w:val="en-US"/>
              </w:rPr>
            </w:pPr>
          </w:p>
        </w:tc>
        <w:tc>
          <w:tcPr>
            <w:tcW w:w="1003" w:type="dxa"/>
            <w:noWrap/>
            <w:hideMark/>
          </w:tcPr>
          <w:p w14:paraId="7EA447A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7F5EB01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FB29E85" w14:textId="77777777" w:rsidTr="007329A3">
        <w:trPr>
          <w:trHeight w:val="288"/>
        </w:trPr>
        <w:tc>
          <w:tcPr>
            <w:tcW w:w="1908" w:type="dxa"/>
            <w:noWrap/>
            <w:hideMark/>
          </w:tcPr>
          <w:p w14:paraId="32381033"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Smoking Related Compounds</w:t>
            </w:r>
          </w:p>
        </w:tc>
        <w:tc>
          <w:tcPr>
            <w:tcW w:w="2772" w:type="dxa"/>
            <w:noWrap/>
            <w:hideMark/>
          </w:tcPr>
          <w:p w14:paraId="2BD2392A"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Urinary Total NNAL (ng/mL)</w:t>
            </w:r>
          </w:p>
        </w:tc>
        <w:tc>
          <w:tcPr>
            <w:tcW w:w="1002" w:type="dxa"/>
            <w:noWrap/>
            <w:hideMark/>
          </w:tcPr>
          <w:p w14:paraId="3AE7C26C" w14:textId="77777777" w:rsidR="00CF2562" w:rsidRPr="00674FF0" w:rsidRDefault="00CF2562">
            <w:pPr>
              <w:rPr>
                <w:rFonts w:ascii="Times New Roman" w:hAnsi="Times New Roman" w:cs="Times New Roman"/>
                <w:sz w:val="16"/>
                <w:szCs w:val="16"/>
                <w:lang w:val="en-US"/>
              </w:rPr>
            </w:pPr>
          </w:p>
        </w:tc>
        <w:tc>
          <w:tcPr>
            <w:tcW w:w="1338" w:type="dxa"/>
            <w:noWrap/>
            <w:hideMark/>
          </w:tcPr>
          <w:p w14:paraId="681A6B9E" w14:textId="77777777" w:rsidR="00CF2562" w:rsidRPr="00674FF0" w:rsidRDefault="00CF2562">
            <w:pPr>
              <w:rPr>
                <w:rFonts w:ascii="Times New Roman" w:hAnsi="Times New Roman" w:cs="Times New Roman"/>
                <w:sz w:val="16"/>
                <w:szCs w:val="16"/>
                <w:lang w:val="en-US"/>
              </w:rPr>
            </w:pPr>
          </w:p>
        </w:tc>
        <w:tc>
          <w:tcPr>
            <w:tcW w:w="1080" w:type="dxa"/>
            <w:noWrap/>
            <w:hideMark/>
          </w:tcPr>
          <w:p w14:paraId="589F8A0D" w14:textId="77777777" w:rsidR="00CF2562" w:rsidRPr="00674FF0" w:rsidRDefault="00CF2562">
            <w:pPr>
              <w:rPr>
                <w:rFonts w:ascii="Times New Roman" w:hAnsi="Times New Roman" w:cs="Times New Roman"/>
                <w:sz w:val="16"/>
                <w:szCs w:val="16"/>
                <w:lang w:val="en-US"/>
              </w:rPr>
            </w:pPr>
          </w:p>
        </w:tc>
        <w:tc>
          <w:tcPr>
            <w:tcW w:w="810" w:type="dxa"/>
            <w:noWrap/>
            <w:hideMark/>
          </w:tcPr>
          <w:p w14:paraId="7B80060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784" w:type="dxa"/>
            <w:noWrap/>
            <w:hideMark/>
          </w:tcPr>
          <w:p w14:paraId="79739381" w14:textId="77777777" w:rsidR="00CF2562" w:rsidRPr="00674FF0" w:rsidRDefault="00CF2562">
            <w:pPr>
              <w:rPr>
                <w:rFonts w:ascii="Times New Roman" w:hAnsi="Times New Roman" w:cs="Times New Roman"/>
                <w:sz w:val="16"/>
                <w:szCs w:val="16"/>
                <w:lang w:val="en-US"/>
              </w:rPr>
            </w:pPr>
          </w:p>
        </w:tc>
        <w:tc>
          <w:tcPr>
            <w:tcW w:w="1003" w:type="dxa"/>
            <w:noWrap/>
            <w:hideMark/>
          </w:tcPr>
          <w:p w14:paraId="61EEA3C9" w14:textId="77777777" w:rsidR="00CF2562" w:rsidRPr="00674FF0" w:rsidRDefault="00CF2562">
            <w:pPr>
              <w:rPr>
                <w:rFonts w:ascii="Times New Roman" w:hAnsi="Times New Roman" w:cs="Times New Roman"/>
                <w:sz w:val="16"/>
                <w:szCs w:val="16"/>
                <w:lang w:val="en-US"/>
              </w:rPr>
            </w:pPr>
          </w:p>
        </w:tc>
        <w:tc>
          <w:tcPr>
            <w:tcW w:w="1453" w:type="dxa"/>
            <w:noWrap/>
            <w:hideMark/>
          </w:tcPr>
          <w:p w14:paraId="1B0E53D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6EC3C59" w14:textId="77777777" w:rsidTr="007329A3">
        <w:trPr>
          <w:trHeight w:val="288"/>
        </w:trPr>
        <w:tc>
          <w:tcPr>
            <w:tcW w:w="1908" w:type="dxa"/>
            <w:noWrap/>
            <w:hideMark/>
          </w:tcPr>
          <w:p w14:paraId="64426C39" w14:textId="77777777" w:rsidR="00CF2562" w:rsidRPr="00674FF0" w:rsidRDefault="00CF2562" w:rsidP="0039084D">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Smoking Related Compounds</w:t>
            </w:r>
          </w:p>
        </w:tc>
        <w:tc>
          <w:tcPr>
            <w:tcW w:w="2772" w:type="dxa"/>
            <w:noWrap/>
            <w:hideMark/>
          </w:tcPr>
          <w:p w14:paraId="633EB66C"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Urinary thiocyanate (ng/mL)</w:t>
            </w:r>
          </w:p>
        </w:tc>
        <w:tc>
          <w:tcPr>
            <w:tcW w:w="1002" w:type="dxa"/>
            <w:noWrap/>
            <w:hideMark/>
          </w:tcPr>
          <w:p w14:paraId="77E946C4" w14:textId="77777777" w:rsidR="00CF2562" w:rsidRPr="00674FF0" w:rsidRDefault="00CF2562">
            <w:pPr>
              <w:rPr>
                <w:rFonts w:ascii="Times New Roman" w:hAnsi="Times New Roman" w:cs="Times New Roman"/>
                <w:sz w:val="16"/>
                <w:szCs w:val="16"/>
                <w:lang w:val="en-US"/>
              </w:rPr>
            </w:pPr>
          </w:p>
        </w:tc>
        <w:tc>
          <w:tcPr>
            <w:tcW w:w="1338" w:type="dxa"/>
            <w:noWrap/>
            <w:hideMark/>
          </w:tcPr>
          <w:p w14:paraId="4B4CBEDE" w14:textId="77777777" w:rsidR="00CF2562" w:rsidRPr="00674FF0" w:rsidRDefault="00CF2562">
            <w:pPr>
              <w:rPr>
                <w:rFonts w:ascii="Times New Roman" w:hAnsi="Times New Roman" w:cs="Times New Roman"/>
                <w:sz w:val="16"/>
                <w:szCs w:val="16"/>
                <w:lang w:val="en-US"/>
              </w:rPr>
            </w:pPr>
          </w:p>
        </w:tc>
        <w:tc>
          <w:tcPr>
            <w:tcW w:w="1080" w:type="dxa"/>
            <w:noWrap/>
            <w:hideMark/>
          </w:tcPr>
          <w:p w14:paraId="5A43399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60063C9C" w14:textId="77777777" w:rsidR="00CF2562" w:rsidRPr="00674FF0" w:rsidRDefault="00CF2562">
            <w:pPr>
              <w:rPr>
                <w:rFonts w:ascii="Times New Roman" w:hAnsi="Times New Roman" w:cs="Times New Roman"/>
                <w:sz w:val="16"/>
                <w:szCs w:val="16"/>
                <w:lang w:val="en-US"/>
              </w:rPr>
            </w:pPr>
          </w:p>
        </w:tc>
        <w:tc>
          <w:tcPr>
            <w:tcW w:w="784" w:type="dxa"/>
            <w:noWrap/>
            <w:hideMark/>
          </w:tcPr>
          <w:p w14:paraId="6A50212F" w14:textId="77777777" w:rsidR="00CF2562" w:rsidRPr="00674FF0" w:rsidRDefault="00CF2562">
            <w:pPr>
              <w:rPr>
                <w:rFonts w:ascii="Times New Roman" w:hAnsi="Times New Roman" w:cs="Times New Roman"/>
                <w:sz w:val="16"/>
                <w:szCs w:val="16"/>
                <w:lang w:val="en-US"/>
              </w:rPr>
            </w:pPr>
          </w:p>
        </w:tc>
        <w:tc>
          <w:tcPr>
            <w:tcW w:w="1003" w:type="dxa"/>
            <w:noWrap/>
            <w:hideMark/>
          </w:tcPr>
          <w:p w14:paraId="1F15F339" w14:textId="77777777" w:rsidR="00CF2562" w:rsidRPr="00674FF0" w:rsidRDefault="00CF2562">
            <w:pPr>
              <w:rPr>
                <w:rFonts w:ascii="Times New Roman" w:hAnsi="Times New Roman" w:cs="Times New Roman"/>
                <w:sz w:val="16"/>
                <w:szCs w:val="16"/>
                <w:lang w:val="en-US"/>
              </w:rPr>
            </w:pPr>
          </w:p>
        </w:tc>
        <w:tc>
          <w:tcPr>
            <w:tcW w:w="1453" w:type="dxa"/>
            <w:noWrap/>
            <w:hideMark/>
          </w:tcPr>
          <w:p w14:paraId="2820A1C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DCBC11F" w14:textId="77777777" w:rsidTr="002266F8">
        <w:trPr>
          <w:trHeight w:val="288"/>
        </w:trPr>
        <w:tc>
          <w:tcPr>
            <w:tcW w:w="12150" w:type="dxa"/>
            <w:gridSpan w:val="9"/>
            <w:noWrap/>
          </w:tcPr>
          <w:p w14:paraId="30E3CA11" w14:textId="2C34F715" w:rsidR="00CF2562" w:rsidRPr="00674FF0" w:rsidRDefault="00CF2562">
            <w:pPr>
              <w:rPr>
                <w:rFonts w:ascii="Times New Roman" w:hAnsi="Times New Roman" w:cs="Times New Roman"/>
                <w:sz w:val="16"/>
                <w:szCs w:val="16"/>
                <w:lang w:val="en-US"/>
              </w:rPr>
            </w:pPr>
            <w:r w:rsidRPr="00902A7B">
              <w:rPr>
                <w:rFonts w:ascii="Times New Roman" w:hAnsi="Times New Roman" w:cs="Times New Roman"/>
                <w:sz w:val="16"/>
                <w:szCs w:val="16"/>
                <w:lang w:val="en-US"/>
              </w:rPr>
              <w:t xml:space="preserve">Dietary variables </w:t>
            </w:r>
          </w:p>
        </w:tc>
      </w:tr>
      <w:tr w:rsidR="00CF2562" w:rsidRPr="00674FF0" w14:paraId="6B45EAA9" w14:textId="77777777" w:rsidTr="007329A3">
        <w:trPr>
          <w:trHeight w:val="288"/>
        </w:trPr>
        <w:tc>
          <w:tcPr>
            <w:tcW w:w="1908" w:type="dxa"/>
            <w:noWrap/>
            <w:hideMark/>
          </w:tcPr>
          <w:p w14:paraId="6C793AF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Beverages</w:t>
            </w:r>
          </w:p>
        </w:tc>
        <w:tc>
          <w:tcPr>
            <w:tcW w:w="2772" w:type="dxa"/>
            <w:noWrap/>
            <w:hideMark/>
          </w:tcPr>
          <w:p w14:paraId="01D85208" w14:textId="4AA56FDB"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Plain water (gm)</w:t>
            </w:r>
          </w:p>
        </w:tc>
        <w:tc>
          <w:tcPr>
            <w:tcW w:w="1002" w:type="dxa"/>
            <w:noWrap/>
            <w:hideMark/>
          </w:tcPr>
          <w:p w14:paraId="62CF9BD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519AD4B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3BDF24C8" w14:textId="77777777" w:rsidR="00CF2562" w:rsidRPr="00674FF0" w:rsidRDefault="00CF2562">
            <w:pPr>
              <w:rPr>
                <w:rFonts w:ascii="Times New Roman" w:hAnsi="Times New Roman" w:cs="Times New Roman"/>
                <w:sz w:val="16"/>
                <w:szCs w:val="16"/>
                <w:lang w:val="en-US"/>
              </w:rPr>
            </w:pPr>
          </w:p>
        </w:tc>
        <w:tc>
          <w:tcPr>
            <w:tcW w:w="810" w:type="dxa"/>
            <w:noWrap/>
            <w:hideMark/>
          </w:tcPr>
          <w:p w14:paraId="7A92DE40" w14:textId="77777777" w:rsidR="00CF2562" w:rsidRPr="00674FF0" w:rsidRDefault="00CF2562">
            <w:pPr>
              <w:rPr>
                <w:rFonts w:ascii="Times New Roman" w:hAnsi="Times New Roman" w:cs="Times New Roman"/>
                <w:sz w:val="16"/>
                <w:szCs w:val="16"/>
                <w:lang w:val="en-US"/>
              </w:rPr>
            </w:pPr>
          </w:p>
        </w:tc>
        <w:tc>
          <w:tcPr>
            <w:tcW w:w="784" w:type="dxa"/>
            <w:noWrap/>
            <w:hideMark/>
          </w:tcPr>
          <w:p w14:paraId="6F653608" w14:textId="77777777" w:rsidR="00CF2562" w:rsidRPr="00674FF0" w:rsidRDefault="00CF2562">
            <w:pPr>
              <w:rPr>
                <w:rFonts w:ascii="Times New Roman" w:hAnsi="Times New Roman" w:cs="Times New Roman"/>
                <w:sz w:val="16"/>
                <w:szCs w:val="16"/>
                <w:lang w:val="en-US"/>
              </w:rPr>
            </w:pPr>
          </w:p>
        </w:tc>
        <w:tc>
          <w:tcPr>
            <w:tcW w:w="1003" w:type="dxa"/>
            <w:noWrap/>
            <w:hideMark/>
          </w:tcPr>
          <w:p w14:paraId="18D6C99E" w14:textId="77777777" w:rsidR="00CF2562" w:rsidRPr="00674FF0" w:rsidRDefault="00CF2562">
            <w:pPr>
              <w:rPr>
                <w:rFonts w:ascii="Times New Roman" w:hAnsi="Times New Roman" w:cs="Times New Roman"/>
                <w:sz w:val="16"/>
                <w:szCs w:val="16"/>
                <w:lang w:val="en-US"/>
              </w:rPr>
            </w:pPr>
          </w:p>
        </w:tc>
        <w:tc>
          <w:tcPr>
            <w:tcW w:w="1453" w:type="dxa"/>
            <w:noWrap/>
            <w:hideMark/>
          </w:tcPr>
          <w:p w14:paraId="03017DD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0A2E620" w14:textId="77777777" w:rsidTr="007329A3">
        <w:trPr>
          <w:trHeight w:val="288"/>
        </w:trPr>
        <w:tc>
          <w:tcPr>
            <w:tcW w:w="1908" w:type="dxa"/>
            <w:noWrap/>
            <w:hideMark/>
          </w:tcPr>
          <w:p w14:paraId="13CF90D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lastRenderedPageBreak/>
              <w:t>Beverages</w:t>
            </w:r>
          </w:p>
        </w:tc>
        <w:tc>
          <w:tcPr>
            <w:tcW w:w="2772" w:type="dxa"/>
            <w:noWrap/>
            <w:hideMark/>
          </w:tcPr>
          <w:p w14:paraId="1CF5490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bottled water drank yesterday (gm)</w:t>
            </w:r>
          </w:p>
        </w:tc>
        <w:tc>
          <w:tcPr>
            <w:tcW w:w="1002" w:type="dxa"/>
            <w:noWrap/>
            <w:hideMark/>
          </w:tcPr>
          <w:p w14:paraId="08FF43C0" w14:textId="77777777" w:rsidR="00CF2562" w:rsidRPr="00674FF0" w:rsidRDefault="00CF2562">
            <w:pPr>
              <w:rPr>
                <w:rFonts w:ascii="Times New Roman" w:hAnsi="Times New Roman" w:cs="Times New Roman"/>
                <w:sz w:val="16"/>
                <w:szCs w:val="16"/>
                <w:lang w:val="en-US"/>
              </w:rPr>
            </w:pPr>
          </w:p>
        </w:tc>
        <w:tc>
          <w:tcPr>
            <w:tcW w:w="1338" w:type="dxa"/>
            <w:noWrap/>
            <w:hideMark/>
          </w:tcPr>
          <w:p w14:paraId="43D6C4B0" w14:textId="77777777" w:rsidR="00CF2562" w:rsidRPr="00674FF0" w:rsidRDefault="00CF2562">
            <w:pPr>
              <w:rPr>
                <w:rFonts w:ascii="Times New Roman" w:hAnsi="Times New Roman" w:cs="Times New Roman"/>
                <w:sz w:val="16"/>
                <w:szCs w:val="16"/>
                <w:lang w:val="en-US"/>
              </w:rPr>
            </w:pPr>
          </w:p>
        </w:tc>
        <w:tc>
          <w:tcPr>
            <w:tcW w:w="1080" w:type="dxa"/>
            <w:noWrap/>
            <w:hideMark/>
          </w:tcPr>
          <w:p w14:paraId="214466A9" w14:textId="77777777" w:rsidR="00CF2562" w:rsidRPr="00674FF0" w:rsidRDefault="00CF2562">
            <w:pPr>
              <w:rPr>
                <w:rFonts w:ascii="Times New Roman" w:hAnsi="Times New Roman" w:cs="Times New Roman"/>
                <w:sz w:val="16"/>
                <w:szCs w:val="16"/>
                <w:lang w:val="en-US"/>
              </w:rPr>
            </w:pPr>
          </w:p>
        </w:tc>
        <w:tc>
          <w:tcPr>
            <w:tcW w:w="810" w:type="dxa"/>
            <w:noWrap/>
            <w:hideMark/>
          </w:tcPr>
          <w:p w14:paraId="58232940" w14:textId="77777777" w:rsidR="00CF2562" w:rsidRPr="00674FF0" w:rsidRDefault="00CF2562">
            <w:pPr>
              <w:rPr>
                <w:rFonts w:ascii="Times New Roman" w:hAnsi="Times New Roman" w:cs="Times New Roman"/>
                <w:sz w:val="16"/>
                <w:szCs w:val="16"/>
                <w:lang w:val="en-US"/>
              </w:rPr>
            </w:pPr>
          </w:p>
        </w:tc>
        <w:tc>
          <w:tcPr>
            <w:tcW w:w="784" w:type="dxa"/>
            <w:noWrap/>
            <w:hideMark/>
          </w:tcPr>
          <w:p w14:paraId="57F25D81" w14:textId="77777777" w:rsidR="00CF2562" w:rsidRPr="00674FF0" w:rsidRDefault="00CF2562">
            <w:pPr>
              <w:rPr>
                <w:rFonts w:ascii="Times New Roman" w:hAnsi="Times New Roman" w:cs="Times New Roman"/>
                <w:sz w:val="16"/>
                <w:szCs w:val="16"/>
                <w:lang w:val="en-US"/>
              </w:rPr>
            </w:pPr>
          </w:p>
        </w:tc>
        <w:tc>
          <w:tcPr>
            <w:tcW w:w="1003" w:type="dxa"/>
            <w:noWrap/>
            <w:hideMark/>
          </w:tcPr>
          <w:p w14:paraId="07FA153A" w14:textId="77777777" w:rsidR="00CF2562" w:rsidRPr="00674FF0" w:rsidRDefault="00CF2562">
            <w:pPr>
              <w:rPr>
                <w:rFonts w:ascii="Times New Roman" w:hAnsi="Times New Roman" w:cs="Times New Roman"/>
                <w:sz w:val="16"/>
                <w:szCs w:val="16"/>
                <w:lang w:val="en-US"/>
              </w:rPr>
            </w:pPr>
          </w:p>
        </w:tc>
        <w:tc>
          <w:tcPr>
            <w:tcW w:w="1453" w:type="dxa"/>
            <w:noWrap/>
            <w:hideMark/>
          </w:tcPr>
          <w:p w14:paraId="200D131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D763F29" w14:textId="77777777" w:rsidTr="007329A3">
        <w:trPr>
          <w:trHeight w:val="288"/>
        </w:trPr>
        <w:tc>
          <w:tcPr>
            <w:tcW w:w="1908" w:type="dxa"/>
            <w:noWrap/>
            <w:hideMark/>
          </w:tcPr>
          <w:p w14:paraId="1A1C6C0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4F696FD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MFA 18:1 (Octadecenoic) (gm)</w:t>
            </w:r>
          </w:p>
        </w:tc>
        <w:tc>
          <w:tcPr>
            <w:tcW w:w="1002" w:type="dxa"/>
            <w:noWrap/>
            <w:hideMark/>
          </w:tcPr>
          <w:p w14:paraId="1AF5158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74898C4" w14:textId="77777777" w:rsidR="00CF2562" w:rsidRPr="00674FF0" w:rsidRDefault="00CF2562">
            <w:pPr>
              <w:rPr>
                <w:rFonts w:ascii="Times New Roman" w:hAnsi="Times New Roman" w:cs="Times New Roman"/>
                <w:sz w:val="16"/>
                <w:szCs w:val="16"/>
                <w:lang w:val="en-US"/>
              </w:rPr>
            </w:pPr>
          </w:p>
        </w:tc>
        <w:tc>
          <w:tcPr>
            <w:tcW w:w="1080" w:type="dxa"/>
            <w:noWrap/>
            <w:hideMark/>
          </w:tcPr>
          <w:p w14:paraId="4719692D" w14:textId="77777777" w:rsidR="00CF2562" w:rsidRPr="00674FF0" w:rsidRDefault="00CF2562">
            <w:pPr>
              <w:rPr>
                <w:rFonts w:ascii="Times New Roman" w:hAnsi="Times New Roman" w:cs="Times New Roman"/>
                <w:sz w:val="16"/>
                <w:szCs w:val="16"/>
                <w:lang w:val="en-US"/>
              </w:rPr>
            </w:pPr>
          </w:p>
        </w:tc>
        <w:tc>
          <w:tcPr>
            <w:tcW w:w="810" w:type="dxa"/>
            <w:noWrap/>
            <w:hideMark/>
          </w:tcPr>
          <w:p w14:paraId="34E4B240" w14:textId="77777777" w:rsidR="00CF2562" w:rsidRPr="00674FF0" w:rsidRDefault="00CF2562">
            <w:pPr>
              <w:rPr>
                <w:rFonts w:ascii="Times New Roman" w:hAnsi="Times New Roman" w:cs="Times New Roman"/>
                <w:sz w:val="16"/>
                <w:szCs w:val="16"/>
                <w:lang w:val="en-US"/>
              </w:rPr>
            </w:pPr>
          </w:p>
        </w:tc>
        <w:tc>
          <w:tcPr>
            <w:tcW w:w="784" w:type="dxa"/>
            <w:noWrap/>
            <w:hideMark/>
          </w:tcPr>
          <w:p w14:paraId="4496FEFE" w14:textId="77777777" w:rsidR="00CF2562" w:rsidRPr="00674FF0" w:rsidRDefault="00CF2562">
            <w:pPr>
              <w:rPr>
                <w:rFonts w:ascii="Times New Roman" w:hAnsi="Times New Roman" w:cs="Times New Roman"/>
                <w:sz w:val="16"/>
                <w:szCs w:val="16"/>
                <w:lang w:val="en-US"/>
              </w:rPr>
            </w:pPr>
          </w:p>
        </w:tc>
        <w:tc>
          <w:tcPr>
            <w:tcW w:w="1003" w:type="dxa"/>
            <w:noWrap/>
            <w:hideMark/>
          </w:tcPr>
          <w:p w14:paraId="6FC1238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F7CAFE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9333B7D" w14:textId="77777777" w:rsidTr="007329A3">
        <w:trPr>
          <w:trHeight w:val="288"/>
        </w:trPr>
        <w:tc>
          <w:tcPr>
            <w:tcW w:w="1908" w:type="dxa"/>
            <w:noWrap/>
            <w:hideMark/>
          </w:tcPr>
          <w:p w14:paraId="6487BF2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46BD83FA"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10:0 (Decanoic) (gm)</w:t>
            </w:r>
          </w:p>
        </w:tc>
        <w:tc>
          <w:tcPr>
            <w:tcW w:w="1002" w:type="dxa"/>
            <w:noWrap/>
            <w:hideMark/>
          </w:tcPr>
          <w:p w14:paraId="6F7CDFDD" w14:textId="77777777" w:rsidR="00CF2562" w:rsidRPr="00674FF0" w:rsidRDefault="00CF2562">
            <w:pPr>
              <w:rPr>
                <w:rFonts w:ascii="Times New Roman" w:hAnsi="Times New Roman" w:cs="Times New Roman"/>
                <w:sz w:val="16"/>
                <w:szCs w:val="16"/>
                <w:lang w:val="en-US"/>
              </w:rPr>
            </w:pPr>
          </w:p>
        </w:tc>
        <w:tc>
          <w:tcPr>
            <w:tcW w:w="1338" w:type="dxa"/>
            <w:noWrap/>
            <w:hideMark/>
          </w:tcPr>
          <w:p w14:paraId="24A51D85" w14:textId="77777777" w:rsidR="00CF2562" w:rsidRPr="00674FF0" w:rsidRDefault="00CF2562">
            <w:pPr>
              <w:rPr>
                <w:rFonts w:ascii="Times New Roman" w:hAnsi="Times New Roman" w:cs="Times New Roman"/>
                <w:sz w:val="16"/>
                <w:szCs w:val="16"/>
                <w:lang w:val="en-US"/>
              </w:rPr>
            </w:pPr>
          </w:p>
        </w:tc>
        <w:tc>
          <w:tcPr>
            <w:tcW w:w="1080" w:type="dxa"/>
            <w:noWrap/>
            <w:hideMark/>
          </w:tcPr>
          <w:p w14:paraId="6D6A3115" w14:textId="77777777" w:rsidR="00CF2562" w:rsidRPr="00674FF0" w:rsidRDefault="00CF2562">
            <w:pPr>
              <w:rPr>
                <w:rFonts w:ascii="Times New Roman" w:hAnsi="Times New Roman" w:cs="Times New Roman"/>
                <w:sz w:val="16"/>
                <w:szCs w:val="16"/>
                <w:lang w:val="en-US"/>
              </w:rPr>
            </w:pPr>
          </w:p>
        </w:tc>
        <w:tc>
          <w:tcPr>
            <w:tcW w:w="810" w:type="dxa"/>
            <w:noWrap/>
            <w:hideMark/>
          </w:tcPr>
          <w:p w14:paraId="1DE9F48F" w14:textId="77777777" w:rsidR="00CF2562" w:rsidRPr="00674FF0" w:rsidRDefault="00CF2562">
            <w:pPr>
              <w:rPr>
                <w:rFonts w:ascii="Times New Roman" w:hAnsi="Times New Roman" w:cs="Times New Roman"/>
                <w:sz w:val="16"/>
                <w:szCs w:val="16"/>
                <w:lang w:val="en-US"/>
              </w:rPr>
            </w:pPr>
          </w:p>
        </w:tc>
        <w:tc>
          <w:tcPr>
            <w:tcW w:w="784" w:type="dxa"/>
            <w:noWrap/>
            <w:hideMark/>
          </w:tcPr>
          <w:p w14:paraId="3357C43A" w14:textId="77777777" w:rsidR="00CF2562" w:rsidRPr="00674FF0" w:rsidRDefault="00CF2562">
            <w:pPr>
              <w:rPr>
                <w:rFonts w:ascii="Times New Roman" w:hAnsi="Times New Roman" w:cs="Times New Roman"/>
                <w:sz w:val="16"/>
                <w:szCs w:val="16"/>
                <w:lang w:val="en-US"/>
              </w:rPr>
            </w:pPr>
          </w:p>
        </w:tc>
        <w:tc>
          <w:tcPr>
            <w:tcW w:w="1003" w:type="dxa"/>
            <w:noWrap/>
            <w:hideMark/>
          </w:tcPr>
          <w:p w14:paraId="490FBA57" w14:textId="77777777" w:rsidR="00CF2562" w:rsidRPr="00674FF0" w:rsidRDefault="00CF2562">
            <w:pPr>
              <w:rPr>
                <w:rFonts w:ascii="Times New Roman" w:hAnsi="Times New Roman" w:cs="Times New Roman"/>
                <w:sz w:val="16"/>
                <w:szCs w:val="16"/>
                <w:lang w:val="en-US"/>
              </w:rPr>
            </w:pPr>
          </w:p>
        </w:tc>
        <w:tc>
          <w:tcPr>
            <w:tcW w:w="1453" w:type="dxa"/>
            <w:noWrap/>
            <w:hideMark/>
          </w:tcPr>
          <w:p w14:paraId="7B6C6A3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AAA945B" w14:textId="77777777" w:rsidTr="007329A3">
        <w:trPr>
          <w:trHeight w:val="288"/>
        </w:trPr>
        <w:tc>
          <w:tcPr>
            <w:tcW w:w="1908" w:type="dxa"/>
            <w:noWrap/>
            <w:hideMark/>
          </w:tcPr>
          <w:p w14:paraId="314B986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3C22DD6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12:0 (Dodecanoic) (gm)</w:t>
            </w:r>
          </w:p>
        </w:tc>
        <w:tc>
          <w:tcPr>
            <w:tcW w:w="1002" w:type="dxa"/>
            <w:noWrap/>
            <w:hideMark/>
          </w:tcPr>
          <w:p w14:paraId="20953394" w14:textId="77777777" w:rsidR="00CF2562" w:rsidRPr="00674FF0" w:rsidRDefault="00CF2562">
            <w:pPr>
              <w:rPr>
                <w:rFonts w:ascii="Times New Roman" w:hAnsi="Times New Roman" w:cs="Times New Roman"/>
                <w:sz w:val="16"/>
                <w:szCs w:val="16"/>
                <w:lang w:val="en-US"/>
              </w:rPr>
            </w:pPr>
          </w:p>
        </w:tc>
        <w:tc>
          <w:tcPr>
            <w:tcW w:w="1338" w:type="dxa"/>
            <w:noWrap/>
            <w:hideMark/>
          </w:tcPr>
          <w:p w14:paraId="16E88936" w14:textId="77777777" w:rsidR="00CF2562" w:rsidRPr="00674FF0" w:rsidRDefault="00CF2562">
            <w:pPr>
              <w:rPr>
                <w:rFonts w:ascii="Times New Roman" w:hAnsi="Times New Roman" w:cs="Times New Roman"/>
                <w:sz w:val="16"/>
                <w:szCs w:val="16"/>
                <w:lang w:val="en-US"/>
              </w:rPr>
            </w:pPr>
          </w:p>
        </w:tc>
        <w:tc>
          <w:tcPr>
            <w:tcW w:w="1080" w:type="dxa"/>
            <w:noWrap/>
            <w:hideMark/>
          </w:tcPr>
          <w:p w14:paraId="71E4AB4A" w14:textId="77777777" w:rsidR="00CF2562" w:rsidRPr="00674FF0" w:rsidRDefault="00CF2562">
            <w:pPr>
              <w:rPr>
                <w:rFonts w:ascii="Times New Roman" w:hAnsi="Times New Roman" w:cs="Times New Roman"/>
                <w:sz w:val="16"/>
                <w:szCs w:val="16"/>
                <w:lang w:val="en-US"/>
              </w:rPr>
            </w:pPr>
          </w:p>
        </w:tc>
        <w:tc>
          <w:tcPr>
            <w:tcW w:w="810" w:type="dxa"/>
            <w:noWrap/>
            <w:hideMark/>
          </w:tcPr>
          <w:p w14:paraId="6C8C2B71" w14:textId="77777777" w:rsidR="00CF2562" w:rsidRPr="00674FF0" w:rsidRDefault="00CF2562">
            <w:pPr>
              <w:rPr>
                <w:rFonts w:ascii="Times New Roman" w:hAnsi="Times New Roman" w:cs="Times New Roman"/>
                <w:sz w:val="16"/>
                <w:szCs w:val="16"/>
                <w:lang w:val="en-US"/>
              </w:rPr>
            </w:pPr>
          </w:p>
        </w:tc>
        <w:tc>
          <w:tcPr>
            <w:tcW w:w="784" w:type="dxa"/>
            <w:noWrap/>
            <w:hideMark/>
          </w:tcPr>
          <w:p w14:paraId="586B8E1A" w14:textId="77777777" w:rsidR="00CF2562" w:rsidRPr="00674FF0" w:rsidRDefault="00CF2562">
            <w:pPr>
              <w:rPr>
                <w:rFonts w:ascii="Times New Roman" w:hAnsi="Times New Roman" w:cs="Times New Roman"/>
                <w:sz w:val="16"/>
                <w:szCs w:val="16"/>
                <w:lang w:val="en-US"/>
              </w:rPr>
            </w:pPr>
          </w:p>
        </w:tc>
        <w:tc>
          <w:tcPr>
            <w:tcW w:w="1003" w:type="dxa"/>
            <w:noWrap/>
            <w:hideMark/>
          </w:tcPr>
          <w:p w14:paraId="3137659F" w14:textId="77777777" w:rsidR="00CF2562" w:rsidRPr="00674FF0" w:rsidRDefault="00CF2562">
            <w:pPr>
              <w:rPr>
                <w:rFonts w:ascii="Times New Roman" w:hAnsi="Times New Roman" w:cs="Times New Roman"/>
                <w:sz w:val="16"/>
                <w:szCs w:val="16"/>
                <w:lang w:val="en-US"/>
              </w:rPr>
            </w:pPr>
          </w:p>
        </w:tc>
        <w:tc>
          <w:tcPr>
            <w:tcW w:w="1453" w:type="dxa"/>
            <w:noWrap/>
            <w:hideMark/>
          </w:tcPr>
          <w:p w14:paraId="354247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16EB385" w14:textId="77777777" w:rsidTr="007329A3">
        <w:trPr>
          <w:trHeight w:val="288"/>
        </w:trPr>
        <w:tc>
          <w:tcPr>
            <w:tcW w:w="1908" w:type="dxa"/>
            <w:noWrap/>
            <w:hideMark/>
          </w:tcPr>
          <w:p w14:paraId="5C68B4B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37EA7F3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14:0 (</w:t>
            </w:r>
            <w:proofErr w:type="spellStart"/>
            <w:r w:rsidRPr="00674FF0">
              <w:rPr>
                <w:rFonts w:ascii="Times New Roman" w:hAnsi="Times New Roman" w:cs="Times New Roman"/>
                <w:sz w:val="16"/>
                <w:szCs w:val="16"/>
                <w:lang w:val="en-US"/>
              </w:rPr>
              <w:t>Tetradecanoic</w:t>
            </w:r>
            <w:proofErr w:type="spellEnd"/>
            <w:r w:rsidRPr="00674FF0">
              <w:rPr>
                <w:rFonts w:ascii="Times New Roman" w:hAnsi="Times New Roman" w:cs="Times New Roman"/>
                <w:sz w:val="16"/>
                <w:szCs w:val="16"/>
                <w:lang w:val="en-US"/>
              </w:rPr>
              <w:t>) (gm)</w:t>
            </w:r>
          </w:p>
        </w:tc>
        <w:tc>
          <w:tcPr>
            <w:tcW w:w="1002" w:type="dxa"/>
            <w:noWrap/>
            <w:hideMark/>
          </w:tcPr>
          <w:p w14:paraId="3A1E4E0C" w14:textId="77777777" w:rsidR="00CF2562" w:rsidRPr="00674FF0" w:rsidRDefault="00CF2562">
            <w:pPr>
              <w:rPr>
                <w:rFonts w:ascii="Times New Roman" w:hAnsi="Times New Roman" w:cs="Times New Roman"/>
                <w:sz w:val="16"/>
                <w:szCs w:val="16"/>
                <w:lang w:val="en-US"/>
              </w:rPr>
            </w:pPr>
          </w:p>
        </w:tc>
        <w:tc>
          <w:tcPr>
            <w:tcW w:w="1338" w:type="dxa"/>
            <w:noWrap/>
            <w:hideMark/>
          </w:tcPr>
          <w:p w14:paraId="37A4F4A2" w14:textId="77777777" w:rsidR="00CF2562" w:rsidRPr="00674FF0" w:rsidRDefault="00CF2562">
            <w:pPr>
              <w:rPr>
                <w:rFonts w:ascii="Times New Roman" w:hAnsi="Times New Roman" w:cs="Times New Roman"/>
                <w:sz w:val="16"/>
                <w:szCs w:val="16"/>
                <w:lang w:val="en-US"/>
              </w:rPr>
            </w:pPr>
          </w:p>
        </w:tc>
        <w:tc>
          <w:tcPr>
            <w:tcW w:w="1080" w:type="dxa"/>
            <w:noWrap/>
            <w:hideMark/>
          </w:tcPr>
          <w:p w14:paraId="4E49AF43" w14:textId="77777777" w:rsidR="00CF2562" w:rsidRPr="00674FF0" w:rsidRDefault="00CF2562">
            <w:pPr>
              <w:rPr>
                <w:rFonts w:ascii="Times New Roman" w:hAnsi="Times New Roman" w:cs="Times New Roman"/>
                <w:sz w:val="16"/>
                <w:szCs w:val="16"/>
                <w:lang w:val="en-US"/>
              </w:rPr>
            </w:pPr>
          </w:p>
        </w:tc>
        <w:tc>
          <w:tcPr>
            <w:tcW w:w="810" w:type="dxa"/>
            <w:noWrap/>
            <w:hideMark/>
          </w:tcPr>
          <w:p w14:paraId="7BD570F5" w14:textId="77777777" w:rsidR="00CF2562" w:rsidRPr="00674FF0" w:rsidRDefault="00CF2562">
            <w:pPr>
              <w:rPr>
                <w:rFonts w:ascii="Times New Roman" w:hAnsi="Times New Roman" w:cs="Times New Roman"/>
                <w:sz w:val="16"/>
                <w:szCs w:val="16"/>
                <w:lang w:val="en-US"/>
              </w:rPr>
            </w:pPr>
          </w:p>
        </w:tc>
        <w:tc>
          <w:tcPr>
            <w:tcW w:w="784" w:type="dxa"/>
            <w:noWrap/>
            <w:hideMark/>
          </w:tcPr>
          <w:p w14:paraId="465B5C1E" w14:textId="77777777" w:rsidR="00CF2562" w:rsidRPr="00674FF0" w:rsidRDefault="00CF2562">
            <w:pPr>
              <w:rPr>
                <w:rFonts w:ascii="Times New Roman" w:hAnsi="Times New Roman" w:cs="Times New Roman"/>
                <w:sz w:val="16"/>
                <w:szCs w:val="16"/>
                <w:lang w:val="en-US"/>
              </w:rPr>
            </w:pPr>
          </w:p>
        </w:tc>
        <w:tc>
          <w:tcPr>
            <w:tcW w:w="1003" w:type="dxa"/>
            <w:noWrap/>
            <w:hideMark/>
          </w:tcPr>
          <w:p w14:paraId="39E9C124" w14:textId="77777777" w:rsidR="00CF2562" w:rsidRPr="00674FF0" w:rsidRDefault="00CF2562">
            <w:pPr>
              <w:rPr>
                <w:rFonts w:ascii="Times New Roman" w:hAnsi="Times New Roman" w:cs="Times New Roman"/>
                <w:sz w:val="16"/>
                <w:szCs w:val="16"/>
                <w:lang w:val="en-US"/>
              </w:rPr>
            </w:pPr>
          </w:p>
        </w:tc>
        <w:tc>
          <w:tcPr>
            <w:tcW w:w="1453" w:type="dxa"/>
            <w:noWrap/>
            <w:hideMark/>
          </w:tcPr>
          <w:p w14:paraId="57A35E8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0F110E7" w14:textId="77777777" w:rsidTr="007329A3">
        <w:trPr>
          <w:trHeight w:val="288"/>
        </w:trPr>
        <w:tc>
          <w:tcPr>
            <w:tcW w:w="1908" w:type="dxa"/>
            <w:noWrap/>
            <w:hideMark/>
          </w:tcPr>
          <w:p w14:paraId="664D964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498B588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16:0 (</w:t>
            </w:r>
            <w:proofErr w:type="spellStart"/>
            <w:r w:rsidRPr="00674FF0">
              <w:rPr>
                <w:rFonts w:ascii="Times New Roman" w:hAnsi="Times New Roman" w:cs="Times New Roman"/>
                <w:sz w:val="16"/>
                <w:szCs w:val="16"/>
                <w:lang w:val="en-US"/>
              </w:rPr>
              <w:t>Hexadecanoic</w:t>
            </w:r>
            <w:proofErr w:type="spellEnd"/>
            <w:r w:rsidRPr="00674FF0">
              <w:rPr>
                <w:rFonts w:ascii="Times New Roman" w:hAnsi="Times New Roman" w:cs="Times New Roman"/>
                <w:sz w:val="16"/>
                <w:szCs w:val="16"/>
                <w:lang w:val="en-US"/>
              </w:rPr>
              <w:t>) (gm)</w:t>
            </w:r>
          </w:p>
        </w:tc>
        <w:tc>
          <w:tcPr>
            <w:tcW w:w="1002" w:type="dxa"/>
            <w:noWrap/>
            <w:hideMark/>
          </w:tcPr>
          <w:p w14:paraId="01D0A72A" w14:textId="77777777" w:rsidR="00CF2562" w:rsidRPr="00674FF0" w:rsidRDefault="00CF2562">
            <w:pPr>
              <w:rPr>
                <w:rFonts w:ascii="Times New Roman" w:hAnsi="Times New Roman" w:cs="Times New Roman"/>
                <w:sz w:val="16"/>
                <w:szCs w:val="16"/>
                <w:lang w:val="en-US"/>
              </w:rPr>
            </w:pPr>
          </w:p>
        </w:tc>
        <w:tc>
          <w:tcPr>
            <w:tcW w:w="1338" w:type="dxa"/>
            <w:noWrap/>
            <w:hideMark/>
          </w:tcPr>
          <w:p w14:paraId="3CA9A17E" w14:textId="77777777" w:rsidR="00CF2562" w:rsidRPr="00674FF0" w:rsidRDefault="00CF2562">
            <w:pPr>
              <w:rPr>
                <w:rFonts w:ascii="Times New Roman" w:hAnsi="Times New Roman" w:cs="Times New Roman"/>
                <w:sz w:val="16"/>
                <w:szCs w:val="16"/>
                <w:lang w:val="en-US"/>
              </w:rPr>
            </w:pPr>
          </w:p>
        </w:tc>
        <w:tc>
          <w:tcPr>
            <w:tcW w:w="1080" w:type="dxa"/>
            <w:noWrap/>
            <w:hideMark/>
          </w:tcPr>
          <w:p w14:paraId="52A5313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265D3484" w14:textId="77777777" w:rsidR="00CF2562" w:rsidRPr="00674FF0" w:rsidRDefault="00CF2562">
            <w:pPr>
              <w:rPr>
                <w:rFonts w:ascii="Times New Roman" w:hAnsi="Times New Roman" w:cs="Times New Roman"/>
                <w:sz w:val="16"/>
                <w:szCs w:val="16"/>
                <w:lang w:val="en-US"/>
              </w:rPr>
            </w:pPr>
          </w:p>
        </w:tc>
        <w:tc>
          <w:tcPr>
            <w:tcW w:w="784" w:type="dxa"/>
            <w:noWrap/>
            <w:hideMark/>
          </w:tcPr>
          <w:p w14:paraId="60B46E43" w14:textId="77777777" w:rsidR="00CF2562" w:rsidRPr="00674FF0" w:rsidRDefault="00CF2562">
            <w:pPr>
              <w:rPr>
                <w:rFonts w:ascii="Times New Roman" w:hAnsi="Times New Roman" w:cs="Times New Roman"/>
                <w:sz w:val="16"/>
                <w:szCs w:val="16"/>
                <w:lang w:val="en-US"/>
              </w:rPr>
            </w:pPr>
          </w:p>
        </w:tc>
        <w:tc>
          <w:tcPr>
            <w:tcW w:w="1003" w:type="dxa"/>
            <w:noWrap/>
            <w:hideMark/>
          </w:tcPr>
          <w:p w14:paraId="04F6F708" w14:textId="77777777" w:rsidR="00CF2562" w:rsidRPr="00674FF0" w:rsidRDefault="00CF2562">
            <w:pPr>
              <w:rPr>
                <w:rFonts w:ascii="Times New Roman" w:hAnsi="Times New Roman" w:cs="Times New Roman"/>
                <w:sz w:val="16"/>
                <w:szCs w:val="16"/>
                <w:lang w:val="en-US"/>
              </w:rPr>
            </w:pPr>
          </w:p>
        </w:tc>
        <w:tc>
          <w:tcPr>
            <w:tcW w:w="1453" w:type="dxa"/>
            <w:noWrap/>
            <w:hideMark/>
          </w:tcPr>
          <w:p w14:paraId="116F969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8108BA0" w14:textId="77777777" w:rsidTr="007329A3">
        <w:trPr>
          <w:trHeight w:val="288"/>
        </w:trPr>
        <w:tc>
          <w:tcPr>
            <w:tcW w:w="1908" w:type="dxa"/>
            <w:noWrap/>
            <w:hideMark/>
          </w:tcPr>
          <w:p w14:paraId="2448D55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192C640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18:0 (Octadecanoic) (gm)</w:t>
            </w:r>
          </w:p>
        </w:tc>
        <w:tc>
          <w:tcPr>
            <w:tcW w:w="1002" w:type="dxa"/>
            <w:noWrap/>
            <w:hideMark/>
          </w:tcPr>
          <w:p w14:paraId="57067E6A" w14:textId="77777777" w:rsidR="00CF2562" w:rsidRPr="00674FF0" w:rsidRDefault="00CF2562">
            <w:pPr>
              <w:rPr>
                <w:rFonts w:ascii="Times New Roman" w:hAnsi="Times New Roman" w:cs="Times New Roman"/>
                <w:sz w:val="16"/>
                <w:szCs w:val="16"/>
                <w:lang w:val="en-US"/>
              </w:rPr>
            </w:pPr>
          </w:p>
        </w:tc>
        <w:tc>
          <w:tcPr>
            <w:tcW w:w="1338" w:type="dxa"/>
            <w:noWrap/>
            <w:hideMark/>
          </w:tcPr>
          <w:p w14:paraId="2F2C9DD9" w14:textId="77777777" w:rsidR="00CF2562" w:rsidRPr="00674FF0" w:rsidRDefault="00CF2562">
            <w:pPr>
              <w:rPr>
                <w:rFonts w:ascii="Times New Roman" w:hAnsi="Times New Roman" w:cs="Times New Roman"/>
                <w:sz w:val="16"/>
                <w:szCs w:val="16"/>
                <w:lang w:val="en-US"/>
              </w:rPr>
            </w:pPr>
          </w:p>
        </w:tc>
        <w:tc>
          <w:tcPr>
            <w:tcW w:w="1080" w:type="dxa"/>
            <w:noWrap/>
            <w:hideMark/>
          </w:tcPr>
          <w:p w14:paraId="5DB0528A" w14:textId="77777777" w:rsidR="00CF2562" w:rsidRPr="00674FF0" w:rsidRDefault="00CF2562">
            <w:pPr>
              <w:rPr>
                <w:rFonts w:ascii="Times New Roman" w:hAnsi="Times New Roman" w:cs="Times New Roman"/>
                <w:sz w:val="16"/>
                <w:szCs w:val="16"/>
                <w:lang w:val="en-US"/>
              </w:rPr>
            </w:pPr>
          </w:p>
        </w:tc>
        <w:tc>
          <w:tcPr>
            <w:tcW w:w="810" w:type="dxa"/>
            <w:noWrap/>
            <w:hideMark/>
          </w:tcPr>
          <w:p w14:paraId="505B67A0" w14:textId="77777777" w:rsidR="00CF2562" w:rsidRPr="00674FF0" w:rsidRDefault="00CF2562">
            <w:pPr>
              <w:rPr>
                <w:rFonts w:ascii="Times New Roman" w:hAnsi="Times New Roman" w:cs="Times New Roman"/>
                <w:sz w:val="16"/>
                <w:szCs w:val="16"/>
                <w:lang w:val="en-US"/>
              </w:rPr>
            </w:pPr>
          </w:p>
        </w:tc>
        <w:tc>
          <w:tcPr>
            <w:tcW w:w="784" w:type="dxa"/>
            <w:noWrap/>
            <w:hideMark/>
          </w:tcPr>
          <w:p w14:paraId="5DA349C1" w14:textId="77777777" w:rsidR="00CF2562" w:rsidRPr="00674FF0" w:rsidRDefault="00CF2562">
            <w:pPr>
              <w:rPr>
                <w:rFonts w:ascii="Times New Roman" w:hAnsi="Times New Roman" w:cs="Times New Roman"/>
                <w:sz w:val="16"/>
                <w:szCs w:val="16"/>
                <w:lang w:val="en-US"/>
              </w:rPr>
            </w:pPr>
          </w:p>
        </w:tc>
        <w:tc>
          <w:tcPr>
            <w:tcW w:w="1003" w:type="dxa"/>
            <w:noWrap/>
            <w:hideMark/>
          </w:tcPr>
          <w:p w14:paraId="5C5148C7" w14:textId="77777777" w:rsidR="00CF2562" w:rsidRPr="00674FF0" w:rsidRDefault="00CF2562">
            <w:pPr>
              <w:rPr>
                <w:rFonts w:ascii="Times New Roman" w:hAnsi="Times New Roman" w:cs="Times New Roman"/>
                <w:sz w:val="16"/>
                <w:szCs w:val="16"/>
                <w:lang w:val="en-US"/>
              </w:rPr>
            </w:pPr>
          </w:p>
        </w:tc>
        <w:tc>
          <w:tcPr>
            <w:tcW w:w="1453" w:type="dxa"/>
            <w:noWrap/>
            <w:hideMark/>
          </w:tcPr>
          <w:p w14:paraId="3561E81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57E54D8" w14:textId="77777777" w:rsidTr="007329A3">
        <w:trPr>
          <w:trHeight w:val="288"/>
        </w:trPr>
        <w:tc>
          <w:tcPr>
            <w:tcW w:w="1908" w:type="dxa"/>
            <w:noWrap/>
            <w:hideMark/>
          </w:tcPr>
          <w:p w14:paraId="2C22463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39EBF4C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4:0 (Butanoic) (gm)</w:t>
            </w:r>
          </w:p>
        </w:tc>
        <w:tc>
          <w:tcPr>
            <w:tcW w:w="1002" w:type="dxa"/>
            <w:noWrap/>
            <w:hideMark/>
          </w:tcPr>
          <w:p w14:paraId="2C199556" w14:textId="77777777" w:rsidR="00CF2562" w:rsidRPr="00674FF0" w:rsidRDefault="00CF2562">
            <w:pPr>
              <w:rPr>
                <w:rFonts w:ascii="Times New Roman" w:hAnsi="Times New Roman" w:cs="Times New Roman"/>
                <w:sz w:val="16"/>
                <w:szCs w:val="16"/>
                <w:lang w:val="en-US"/>
              </w:rPr>
            </w:pPr>
          </w:p>
        </w:tc>
        <w:tc>
          <w:tcPr>
            <w:tcW w:w="1338" w:type="dxa"/>
            <w:noWrap/>
            <w:hideMark/>
          </w:tcPr>
          <w:p w14:paraId="6C82DC6E" w14:textId="77777777" w:rsidR="00CF2562" w:rsidRPr="00674FF0" w:rsidRDefault="00CF2562">
            <w:pPr>
              <w:rPr>
                <w:rFonts w:ascii="Times New Roman" w:hAnsi="Times New Roman" w:cs="Times New Roman"/>
                <w:sz w:val="16"/>
                <w:szCs w:val="16"/>
                <w:lang w:val="en-US"/>
              </w:rPr>
            </w:pPr>
          </w:p>
        </w:tc>
        <w:tc>
          <w:tcPr>
            <w:tcW w:w="1080" w:type="dxa"/>
            <w:noWrap/>
            <w:hideMark/>
          </w:tcPr>
          <w:p w14:paraId="734F6025" w14:textId="77777777" w:rsidR="00CF2562" w:rsidRPr="00674FF0" w:rsidRDefault="00CF2562">
            <w:pPr>
              <w:rPr>
                <w:rFonts w:ascii="Times New Roman" w:hAnsi="Times New Roman" w:cs="Times New Roman"/>
                <w:sz w:val="16"/>
                <w:szCs w:val="16"/>
                <w:lang w:val="en-US"/>
              </w:rPr>
            </w:pPr>
          </w:p>
        </w:tc>
        <w:tc>
          <w:tcPr>
            <w:tcW w:w="810" w:type="dxa"/>
            <w:noWrap/>
            <w:hideMark/>
          </w:tcPr>
          <w:p w14:paraId="472852C4" w14:textId="77777777" w:rsidR="00CF2562" w:rsidRPr="00674FF0" w:rsidRDefault="00CF2562">
            <w:pPr>
              <w:rPr>
                <w:rFonts w:ascii="Times New Roman" w:hAnsi="Times New Roman" w:cs="Times New Roman"/>
                <w:sz w:val="16"/>
                <w:szCs w:val="16"/>
                <w:lang w:val="en-US"/>
              </w:rPr>
            </w:pPr>
          </w:p>
        </w:tc>
        <w:tc>
          <w:tcPr>
            <w:tcW w:w="784" w:type="dxa"/>
            <w:noWrap/>
            <w:hideMark/>
          </w:tcPr>
          <w:p w14:paraId="70FC159F" w14:textId="77777777" w:rsidR="00CF2562" w:rsidRPr="00674FF0" w:rsidRDefault="00CF2562">
            <w:pPr>
              <w:rPr>
                <w:rFonts w:ascii="Times New Roman" w:hAnsi="Times New Roman" w:cs="Times New Roman"/>
                <w:sz w:val="16"/>
                <w:szCs w:val="16"/>
                <w:lang w:val="en-US"/>
              </w:rPr>
            </w:pPr>
          </w:p>
        </w:tc>
        <w:tc>
          <w:tcPr>
            <w:tcW w:w="1003" w:type="dxa"/>
            <w:noWrap/>
            <w:hideMark/>
          </w:tcPr>
          <w:p w14:paraId="11D66E99" w14:textId="77777777" w:rsidR="00CF2562" w:rsidRPr="00674FF0" w:rsidRDefault="00CF2562">
            <w:pPr>
              <w:rPr>
                <w:rFonts w:ascii="Times New Roman" w:hAnsi="Times New Roman" w:cs="Times New Roman"/>
                <w:sz w:val="16"/>
                <w:szCs w:val="16"/>
                <w:lang w:val="en-US"/>
              </w:rPr>
            </w:pPr>
          </w:p>
        </w:tc>
        <w:tc>
          <w:tcPr>
            <w:tcW w:w="1453" w:type="dxa"/>
            <w:noWrap/>
            <w:hideMark/>
          </w:tcPr>
          <w:p w14:paraId="6A5DA48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B80A3CC" w14:textId="77777777" w:rsidTr="007329A3">
        <w:trPr>
          <w:trHeight w:val="288"/>
        </w:trPr>
        <w:tc>
          <w:tcPr>
            <w:tcW w:w="1908" w:type="dxa"/>
            <w:noWrap/>
            <w:hideMark/>
          </w:tcPr>
          <w:p w14:paraId="0F0A4B6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18FB195E"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6:0 (Hexanoic) (gm)</w:t>
            </w:r>
          </w:p>
        </w:tc>
        <w:tc>
          <w:tcPr>
            <w:tcW w:w="1002" w:type="dxa"/>
            <w:noWrap/>
            <w:hideMark/>
          </w:tcPr>
          <w:p w14:paraId="7408DD0C" w14:textId="77777777" w:rsidR="00CF2562" w:rsidRPr="00674FF0" w:rsidRDefault="00CF2562">
            <w:pPr>
              <w:rPr>
                <w:rFonts w:ascii="Times New Roman" w:hAnsi="Times New Roman" w:cs="Times New Roman"/>
                <w:sz w:val="16"/>
                <w:szCs w:val="16"/>
                <w:lang w:val="en-US"/>
              </w:rPr>
            </w:pPr>
          </w:p>
        </w:tc>
        <w:tc>
          <w:tcPr>
            <w:tcW w:w="1338" w:type="dxa"/>
            <w:noWrap/>
            <w:hideMark/>
          </w:tcPr>
          <w:p w14:paraId="13151484" w14:textId="77777777" w:rsidR="00CF2562" w:rsidRPr="00674FF0" w:rsidRDefault="00CF2562">
            <w:pPr>
              <w:rPr>
                <w:rFonts w:ascii="Times New Roman" w:hAnsi="Times New Roman" w:cs="Times New Roman"/>
                <w:sz w:val="16"/>
                <w:szCs w:val="16"/>
                <w:lang w:val="en-US"/>
              </w:rPr>
            </w:pPr>
          </w:p>
        </w:tc>
        <w:tc>
          <w:tcPr>
            <w:tcW w:w="1080" w:type="dxa"/>
            <w:noWrap/>
            <w:hideMark/>
          </w:tcPr>
          <w:p w14:paraId="2AC0C8DF" w14:textId="77777777" w:rsidR="00CF2562" w:rsidRPr="00674FF0" w:rsidRDefault="00CF2562">
            <w:pPr>
              <w:rPr>
                <w:rFonts w:ascii="Times New Roman" w:hAnsi="Times New Roman" w:cs="Times New Roman"/>
                <w:sz w:val="16"/>
                <w:szCs w:val="16"/>
                <w:lang w:val="en-US"/>
              </w:rPr>
            </w:pPr>
          </w:p>
        </w:tc>
        <w:tc>
          <w:tcPr>
            <w:tcW w:w="810" w:type="dxa"/>
            <w:noWrap/>
            <w:hideMark/>
          </w:tcPr>
          <w:p w14:paraId="40E6E057" w14:textId="77777777" w:rsidR="00CF2562" w:rsidRPr="00674FF0" w:rsidRDefault="00CF2562">
            <w:pPr>
              <w:rPr>
                <w:rFonts w:ascii="Times New Roman" w:hAnsi="Times New Roman" w:cs="Times New Roman"/>
                <w:sz w:val="16"/>
                <w:szCs w:val="16"/>
                <w:lang w:val="en-US"/>
              </w:rPr>
            </w:pPr>
          </w:p>
        </w:tc>
        <w:tc>
          <w:tcPr>
            <w:tcW w:w="784" w:type="dxa"/>
            <w:noWrap/>
            <w:hideMark/>
          </w:tcPr>
          <w:p w14:paraId="74392E76" w14:textId="77777777" w:rsidR="00CF2562" w:rsidRPr="00674FF0" w:rsidRDefault="00CF2562">
            <w:pPr>
              <w:rPr>
                <w:rFonts w:ascii="Times New Roman" w:hAnsi="Times New Roman" w:cs="Times New Roman"/>
                <w:sz w:val="16"/>
                <w:szCs w:val="16"/>
                <w:lang w:val="en-US"/>
              </w:rPr>
            </w:pPr>
          </w:p>
        </w:tc>
        <w:tc>
          <w:tcPr>
            <w:tcW w:w="1003" w:type="dxa"/>
            <w:noWrap/>
            <w:hideMark/>
          </w:tcPr>
          <w:p w14:paraId="50B8624C" w14:textId="77777777" w:rsidR="00CF2562" w:rsidRPr="00674FF0" w:rsidRDefault="00CF2562">
            <w:pPr>
              <w:rPr>
                <w:rFonts w:ascii="Times New Roman" w:hAnsi="Times New Roman" w:cs="Times New Roman"/>
                <w:sz w:val="16"/>
                <w:szCs w:val="16"/>
                <w:lang w:val="en-US"/>
              </w:rPr>
            </w:pPr>
          </w:p>
        </w:tc>
        <w:tc>
          <w:tcPr>
            <w:tcW w:w="1453" w:type="dxa"/>
            <w:noWrap/>
            <w:hideMark/>
          </w:tcPr>
          <w:p w14:paraId="4C9FDA2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9ECDBD1" w14:textId="77777777" w:rsidTr="007329A3">
        <w:trPr>
          <w:trHeight w:val="288"/>
        </w:trPr>
        <w:tc>
          <w:tcPr>
            <w:tcW w:w="1908" w:type="dxa"/>
            <w:noWrap/>
            <w:hideMark/>
          </w:tcPr>
          <w:p w14:paraId="2422902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5D00C1DE"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SFA 8:0 (Octanoic) (gm)</w:t>
            </w:r>
          </w:p>
        </w:tc>
        <w:tc>
          <w:tcPr>
            <w:tcW w:w="1002" w:type="dxa"/>
            <w:noWrap/>
            <w:hideMark/>
          </w:tcPr>
          <w:p w14:paraId="011A529B" w14:textId="77777777" w:rsidR="00CF2562" w:rsidRPr="00674FF0" w:rsidRDefault="00CF2562">
            <w:pPr>
              <w:rPr>
                <w:rFonts w:ascii="Times New Roman" w:hAnsi="Times New Roman" w:cs="Times New Roman"/>
                <w:sz w:val="16"/>
                <w:szCs w:val="16"/>
                <w:lang w:val="en-US"/>
              </w:rPr>
            </w:pPr>
          </w:p>
        </w:tc>
        <w:tc>
          <w:tcPr>
            <w:tcW w:w="1338" w:type="dxa"/>
            <w:noWrap/>
            <w:hideMark/>
          </w:tcPr>
          <w:p w14:paraId="69DFC425" w14:textId="77777777" w:rsidR="00CF2562" w:rsidRPr="00674FF0" w:rsidRDefault="00CF2562">
            <w:pPr>
              <w:rPr>
                <w:rFonts w:ascii="Times New Roman" w:hAnsi="Times New Roman" w:cs="Times New Roman"/>
                <w:sz w:val="16"/>
                <w:szCs w:val="16"/>
                <w:lang w:val="en-US"/>
              </w:rPr>
            </w:pPr>
          </w:p>
        </w:tc>
        <w:tc>
          <w:tcPr>
            <w:tcW w:w="1080" w:type="dxa"/>
            <w:noWrap/>
            <w:hideMark/>
          </w:tcPr>
          <w:p w14:paraId="4874B65B" w14:textId="77777777" w:rsidR="00CF2562" w:rsidRPr="00674FF0" w:rsidRDefault="00CF2562">
            <w:pPr>
              <w:rPr>
                <w:rFonts w:ascii="Times New Roman" w:hAnsi="Times New Roman" w:cs="Times New Roman"/>
                <w:sz w:val="16"/>
                <w:szCs w:val="16"/>
                <w:lang w:val="en-US"/>
              </w:rPr>
            </w:pPr>
          </w:p>
        </w:tc>
        <w:tc>
          <w:tcPr>
            <w:tcW w:w="810" w:type="dxa"/>
            <w:noWrap/>
            <w:hideMark/>
          </w:tcPr>
          <w:p w14:paraId="40848A1D" w14:textId="77777777" w:rsidR="00CF2562" w:rsidRPr="00674FF0" w:rsidRDefault="00CF2562">
            <w:pPr>
              <w:rPr>
                <w:rFonts w:ascii="Times New Roman" w:hAnsi="Times New Roman" w:cs="Times New Roman"/>
                <w:sz w:val="16"/>
                <w:szCs w:val="16"/>
                <w:lang w:val="en-US"/>
              </w:rPr>
            </w:pPr>
          </w:p>
        </w:tc>
        <w:tc>
          <w:tcPr>
            <w:tcW w:w="784" w:type="dxa"/>
            <w:noWrap/>
            <w:hideMark/>
          </w:tcPr>
          <w:p w14:paraId="37B35832" w14:textId="77777777" w:rsidR="00CF2562" w:rsidRPr="00674FF0" w:rsidRDefault="00CF2562">
            <w:pPr>
              <w:rPr>
                <w:rFonts w:ascii="Times New Roman" w:hAnsi="Times New Roman" w:cs="Times New Roman"/>
                <w:sz w:val="16"/>
                <w:szCs w:val="16"/>
                <w:lang w:val="en-US"/>
              </w:rPr>
            </w:pPr>
          </w:p>
        </w:tc>
        <w:tc>
          <w:tcPr>
            <w:tcW w:w="1003" w:type="dxa"/>
            <w:noWrap/>
            <w:hideMark/>
          </w:tcPr>
          <w:p w14:paraId="764B51F3" w14:textId="77777777" w:rsidR="00CF2562" w:rsidRPr="00674FF0" w:rsidRDefault="00CF2562">
            <w:pPr>
              <w:rPr>
                <w:rFonts w:ascii="Times New Roman" w:hAnsi="Times New Roman" w:cs="Times New Roman"/>
                <w:sz w:val="16"/>
                <w:szCs w:val="16"/>
                <w:lang w:val="en-US"/>
              </w:rPr>
            </w:pPr>
          </w:p>
        </w:tc>
        <w:tc>
          <w:tcPr>
            <w:tcW w:w="1453" w:type="dxa"/>
            <w:noWrap/>
            <w:hideMark/>
          </w:tcPr>
          <w:p w14:paraId="4293C4A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DBBAA1E" w14:textId="77777777" w:rsidTr="007329A3">
        <w:trPr>
          <w:trHeight w:val="288"/>
        </w:trPr>
        <w:tc>
          <w:tcPr>
            <w:tcW w:w="1908" w:type="dxa"/>
            <w:noWrap/>
            <w:hideMark/>
          </w:tcPr>
          <w:p w14:paraId="45F6E61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2BE68D8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Sum of SFA 14:0 &amp; 16:0 </w:t>
            </w:r>
            <w:proofErr w:type="spellStart"/>
            <w:r w:rsidRPr="00674FF0">
              <w:rPr>
                <w:rFonts w:ascii="Times New Roman" w:hAnsi="Times New Roman" w:cs="Times New Roman"/>
                <w:sz w:val="16"/>
                <w:szCs w:val="16"/>
                <w:lang w:val="en-US"/>
              </w:rPr>
              <w:t>Tetradecanoic</w:t>
            </w:r>
            <w:proofErr w:type="spellEnd"/>
            <w:r w:rsidRPr="00674FF0">
              <w:rPr>
                <w:rFonts w:ascii="Times New Roman" w:hAnsi="Times New Roman" w:cs="Times New Roman"/>
                <w:sz w:val="16"/>
                <w:szCs w:val="16"/>
                <w:lang w:val="en-US"/>
              </w:rPr>
              <w:t xml:space="preserve"> &amp; </w:t>
            </w:r>
            <w:proofErr w:type="spellStart"/>
            <w:r w:rsidRPr="00674FF0">
              <w:rPr>
                <w:rFonts w:ascii="Times New Roman" w:hAnsi="Times New Roman" w:cs="Times New Roman"/>
                <w:sz w:val="16"/>
                <w:szCs w:val="16"/>
                <w:lang w:val="en-US"/>
              </w:rPr>
              <w:t>Hexadecanoic</w:t>
            </w:r>
            <w:proofErr w:type="spellEnd"/>
            <w:r w:rsidRPr="00674FF0">
              <w:rPr>
                <w:rFonts w:ascii="Times New Roman" w:hAnsi="Times New Roman" w:cs="Times New Roman"/>
                <w:sz w:val="16"/>
                <w:szCs w:val="16"/>
                <w:lang w:val="en-US"/>
              </w:rPr>
              <w:t xml:space="preserve"> (gm)</w:t>
            </w:r>
          </w:p>
        </w:tc>
        <w:tc>
          <w:tcPr>
            <w:tcW w:w="1002" w:type="dxa"/>
            <w:noWrap/>
            <w:hideMark/>
          </w:tcPr>
          <w:p w14:paraId="46CF2C5C" w14:textId="77777777" w:rsidR="00CF2562" w:rsidRPr="00674FF0" w:rsidRDefault="00CF2562">
            <w:pPr>
              <w:rPr>
                <w:rFonts w:ascii="Times New Roman" w:hAnsi="Times New Roman" w:cs="Times New Roman"/>
                <w:sz w:val="16"/>
                <w:szCs w:val="16"/>
                <w:lang w:val="en-US"/>
              </w:rPr>
            </w:pPr>
          </w:p>
        </w:tc>
        <w:tc>
          <w:tcPr>
            <w:tcW w:w="1338" w:type="dxa"/>
            <w:noWrap/>
            <w:hideMark/>
          </w:tcPr>
          <w:p w14:paraId="14E59C7E" w14:textId="77777777" w:rsidR="00CF2562" w:rsidRPr="00674FF0" w:rsidRDefault="00CF2562">
            <w:pPr>
              <w:rPr>
                <w:rFonts w:ascii="Times New Roman" w:hAnsi="Times New Roman" w:cs="Times New Roman"/>
                <w:sz w:val="16"/>
                <w:szCs w:val="16"/>
                <w:lang w:val="en-US"/>
              </w:rPr>
            </w:pPr>
          </w:p>
        </w:tc>
        <w:tc>
          <w:tcPr>
            <w:tcW w:w="1080" w:type="dxa"/>
            <w:noWrap/>
            <w:hideMark/>
          </w:tcPr>
          <w:p w14:paraId="47B143C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7682C186" w14:textId="77777777" w:rsidR="00CF2562" w:rsidRPr="00674FF0" w:rsidRDefault="00CF2562">
            <w:pPr>
              <w:rPr>
                <w:rFonts w:ascii="Times New Roman" w:hAnsi="Times New Roman" w:cs="Times New Roman"/>
                <w:sz w:val="16"/>
                <w:szCs w:val="16"/>
                <w:lang w:val="en-US"/>
              </w:rPr>
            </w:pPr>
          </w:p>
        </w:tc>
        <w:tc>
          <w:tcPr>
            <w:tcW w:w="784" w:type="dxa"/>
            <w:noWrap/>
            <w:hideMark/>
          </w:tcPr>
          <w:p w14:paraId="11471869" w14:textId="77777777" w:rsidR="00CF2562" w:rsidRPr="00674FF0" w:rsidRDefault="00CF2562">
            <w:pPr>
              <w:rPr>
                <w:rFonts w:ascii="Times New Roman" w:hAnsi="Times New Roman" w:cs="Times New Roman"/>
                <w:sz w:val="16"/>
                <w:szCs w:val="16"/>
                <w:lang w:val="en-US"/>
              </w:rPr>
            </w:pPr>
          </w:p>
        </w:tc>
        <w:tc>
          <w:tcPr>
            <w:tcW w:w="1003" w:type="dxa"/>
            <w:noWrap/>
            <w:hideMark/>
          </w:tcPr>
          <w:p w14:paraId="6F8028D1" w14:textId="77777777" w:rsidR="00CF2562" w:rsidRPr="00674FF0" w:rsidRDefault="00CF2562">
            <w:pPr>
              <w:rPr>
                <w:rFonts w:ascii="Times New Roman" w:hAnsi="Times New Roman" w:cs="Times New Roman"/>
                <w:sz w:val="16"/>
                <w:szCs w:val="16"/>
                <w:lang w:val="en-US"/>
              </w:rPr>
            </w:pPr>
          </w:p>
        </w:tc>
        <w:tc>
          <w:tcPr>
            <w:tcW w:w="1453" w:type="dxa"/>
            <w:noWrap/>
            <w:hideMark/>
          </w:tcPr>
          <w:p w14:paraId="22AACE5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1C451F1" w14:textId="77777777" w:rsidTr="007329A3">
        <w:trPr>
          <w:trHeight w:val="288"/>
        </w:trPr>
        <w:tc>
          <w:tcPr>
            <w:tcW w:w="1908" w:type="dxa"/>
            <w:noWrap/>
            <w:hideMark/>
          </w:tcPr>
          <w:p w14:paraId="29DFEA3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0E28363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Sum of SFA 14:0, 16:0, &amp; 18:0 </w:t>
            </w:r>
            <w:proofErr w:type="spellStart"/>
            <w:r w:rsidRPr="00674FF0">
              <w:rPr>
                <w:rFonts w:ascii="Times New Roman" w:hAnsi="Times New Roman" w:cs="Times New Roman"/>
                <w:sz w:val="16"/>
                <w:szCs w:val="16"/>
                <w:lang w:val="en-US"/>
              </w:rPr>
              <w:t>Tetradecanoic</w:t>
            </w:r>
            <w:proofErr w:type="spellEnd"/>
            <w:r w:rsidRPr="00674FF0">
              <w:rPr>
                <w:rFonts w:ascii="Times New Roman" w:hAnsi="Times New Roman" w:cs="Times New Roman"/>
                <w:sz w:val="16"/>
                <w:szCs w:val="16"/>
                <w:lang w:val="en-US"/>
              </w:rPr>
              <w:t xml:space="preserve">, </w:t>
            </w:r>
            <w:proofErr w:type="spellStart"/>
            <w:r w:rsidRPr="00674FF0">
              <w:rPr>
                <w:rFonts w:ascii="Times New Roman" w:hAnsi="Times New Roman" w:cs="Times New Roman"/>
                <w:sz w:val="16"/>
                <w:szCs w:val="16"/>
                <w:lang w:val="en-US"/>
              </w:rPr>
              <w:t>Hexadecanoic</w:t>
            </w:r>
            <w:proofErr w:type="spellEnd"/>
            <w:r w:rsidRPr="00674FF0">
              <w:rPr>
                <w:rFonts w:ascii="Times New Roman" w:hAnsi="Times New Roman" w:cs="Times New Roman"/>
                <w:sz w:val="16"/>
                <w:szCs w:val="16"/>
                <w:lang w:val="en-US"/>
              </w:rPr>
              <w:t>, &amp; Octadecanoic (gm)</w:t>
            </w:r>
          </w:p>
        </w:tc>
        <w:tc>
          <w:tcPr>
            <w:tcW w:w="1002" w:type="dxa"/>
            <w:noWrap/>
            <w:hideMark/>
          </w:tcPr>
          <w:p w14:paraId="37B3A7DB" w14:textId="77777777" w:rsidR="00CF2562" w:rsidRPr="00674FF0" w:rsidRDefault="00CF2562">
            <w:pPr>
              <w:rPr>
                <w:rFonts w:ascii="Times New Roman" w:hAnsi="Times New Roman" w:cs="Times New Roman"/>
                <w:sz w:val="16"/>
                <w:szCs w:val="16"/>
                <w:lang w:val="en-US"/>
              </w:rPr>
            </w:pPr>
          </w:p>
        </w:tc>
        <w:tc>
          <w:tcPr>
            <w:tcW w:w="1338" w:type="dxa"/>
            <w:noWrap/>
            <w:hideMark/>
          </w:tcPr>
          <w:p w14:paraId="023B3CED" w14:textId="77777777" w:rsidR="00CF2562" w:rsidRPr="00674FF0" w:rsidRDefault="00CF2562">
            <w:pPr>
              <w:rPr>
                <w:rFonts w:ascii="Times New Roman" w:hAnsi="Times New Roman" w:cs="Times New Roman"/>
                <w:sz w:val="16"/>
                <w:szCs w:val="16"/>
                <w:lang w:val="en-US"/>
              </w:rPr>
            </w:pPr>
          </w:p>
        </w:tc>
        <w:tc>
          <w:tcPr>
            <w:tcW w:w="1080" w:type="dxa"/>
            <w:noWrap/>
            <w:hideMark/>
          </w:tcPr>
          <w:p w14:paraId="359D04B3" w14:textId="77777777" w:rsidR="00CF2562" w:rsidRPr="00674FF0" w:rsidRDefault="00CF2562">
            <w:pPr>
              <w:rPr>
                <w:rFonts w:ascii="Times New Roman" w:hAnsi="Times New Roman" w:cs="Times New Roman"/>
                <w:sz w:val="16"/>
                <w:szCs w:val="16"/>
                <w:lang w:val="en-US"/>
              </w:rPr>
            </w:pPr>
          </w:p>
        </w:tc>
        <w:tc>
          <w:tcPr>
            <w:tcW w:w="810" w:type="dxa"/>
            <w:noWrap/>
            <w:hideMark/>
          </w:tcPr>
          <w:p w14:paraId="63CA0E23" w14:textId="77777777" w:rsidR="00CF2562" w:rsidRPr="00674FF0" w:rsidRDefault="00CF2562">
            <w:pPr>
              <w:rPr>
                <w:rFonts w:ascii="Times New Roman" w:hAnsi="Times New Roman" w:cs="Times New Roman"/>
                <w:sz w:val="16"/>
                <w:szCs w:val="16"/>
                <w:lang w:val="en-US"/>
              </w:rPr>
            </w:pPr>
          </w:p>
        </w:tc>
        <w:tc>
          <w:tcPr>
            <w:tcW w:w="784" w:type="dxa"/>
            <w:noWrap/>
            <w:hideMark/>
          </w:tcPr>
          <w:p w14:paraId="598D2DA7" w14:textId="77777777" w:rsidR="00CF2562" w:rsidRPr="00674FF0" w:rsidRDefault="00CF2562">
            <w:pPr>
              <w:rPr>
                <w:rFonts w:ascii="Times New Roman" w:hAnsi="Times New Roman" w:cs="Times New Roman"/>
                <w:sz w:val="16"/>
                <w:szCs w:val="16"/>
                <w:lang w:val="en-US"/>
              </w:rPr>
            </w:pPr>
          </w:p>
        </w:tc>
        <w:tc>
          <w:tcPr>
            <w:tcW w:w="1003" w:type="dxa"/>
            <w:noWrap/>
            <w:hideMark/>
          </w:tcPr>
          <w:p w14:paraId="181D50D0" w14:textId="77777777" w:rsidR="00CF2562" w:rsidRPr="00674FF0" w:rsidRDefault="00CF2562">
            <w:pPr>
              <w:rPr>
                <w:rFonts w:ascii="Times New Roman" w:hAnsi="Times New Roman" w:cs="Times New Roman"/>
                <w:sz w:val="16"/>
                <w:szCs w:val="16"/>
                <w:lang w:val="en-US"/>
              </w:rPr>
            </w:pPr>
          </w:p>
        </w:tc>
        <w:tc>
          <w:tcPr>
            <w:tcW w:w="1453" w:type="dxa"/>
            <w:noWrap/>
            <w:hideMark/>
          </w:tcPr>
          <w:p w14:paraId="37B1F9A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AF81B2B" w14:textId="77777777" w:rsidTr="007329A3">
        <w:trPr>
          <w:trHeight w:val="288"/>
        </w:trPr>
        <w:tc>
          <w:tcPr>
            <w:tcW w:w="1908" w:type="dxa"/>
            <w:noWrap/>
            <w:hideMark/>
          </w:tcPr>
          <w:p w14:paraId="40F9339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333CF243"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Sum of SFA 4:0 &amp; 6:0 Butanoic &amp; Hexanoic (gm)</w:t>
            </w:r>
          </w:p>
        </w:tc>
        <w:tc>
          <w:tcPr>
            <w:tcW w:w="1002" w:type="dxa"/>
            <w:noWrap/>
            <w:hideMark/>
          </w:tcPr>
          <w:p w14:paraId="4426B5FA" w14:textId="77777777" w:rsidR="00CF2562" w:rsidRPr="00674FF0" w:rsidRDefault="00CF2562">
            <w:pPr>
              <w:rPr>
                <w:rFonts w:ascii="Times New Roman" w:hAnsi="Times New Roman" w:cs="Times New Roman"/>
                <w:sz w:val="16"/>
                <w:szCs w:val="16"/>
                <w:lang w:val="en-US"/>
              </w:rPr>
            </w:pPr>
          </w:p>
        </w:tc>
        <w:tc>
          <w:tcPr>
            <w:tcW w:w="1338" w:type="dxa"/>
            <w:noWrap/>
            <w:hideMark/>
          </w:tcPr>
          <w:p w14:paraId="1C201628" w14:textId="77777777" w:rsidR="00CF2562" w:rsidRPr="00674FF0" w:rsidRDefault="00CF2562">
            <w:pPr>
              <w:rPr>
                <w:rFonts w:ascii="Times New Roman" w:hAnsi="Times New Roman" w:cs="Times New Roman"/>
                <w:sz w:val="16"/>
                <w:szCs w:val="16"/>
                <w:lang w:val="en-US"/>
              </w:rPr>
            </w:pPr>
          </w:p>
        </w:tc>
        <w:tc>
          <w:tcPr>
            <w:tcW w:w="1080" w:type="dxa"/>
            <w:noWrap/>
            <w:hideMark/>
          </w:tcPr>
          <w:p w14:paraId="15FECA4F" w14:textId="77777777" w:rsidR="00CF2562" w:rsidRPr="00674FF0" w:rsidRDefault="00CF2562">
            <w:pPr>
              <w:rPr>
                <w:rFonts w:ascii="Times New Roman" w:hAnsi="Times New Roman" w:cs="Times New Roman"/>
                <w:sz w:val="16"/>
                <w:szCs w:val="16"/>
                <w:lang w:val="en-US"/>
              </w:rPr>
            </w:pPr>
          </w:p>
        </w:tc>
        <w:tc>
          <w:tcPr>
            <w:tcW w:w="810" w:type="dxa"/>
            <w:noWrap/>
            <w:hideMark/>
          </w:tcPr>
          <w:p w14:paraId="6AA40101" w14:textId="77777777" w:rsidR="00CF2562" w:rsidRPr="00674FF0" w:rsidRDefault="00CF2562">
            <w:pPr>
              <w:rPr>
                <w:rFonts w:ascii="Times New Roman" w:hAnsi="Times New Roman" w:cs="Times New Roman"/>
                <w:sz w:val="16"/>
                <w:szCs w:val="16"/>
                <w:lang w:val="en-US"/>
              </w:rPr>
            </w:pPr>
          </w:p>
        </w:tc>
        <w:tc>
          <w:tcPr>
            <w:tcW w:w="784" w:type="dxa"/>
            <w:noWrap/>
            <w:hideMark/>
          </w:tcPr>
          <w:p w14:paraId="30C76811" w14:textId="77777777" w:rsidR="00CF2562" w:rsidRPr="00674FF0" w:rsidRDefault="00CF2562">
            <w:pPr>
              <w:rPr>
                <w:rFonts w:ascii="Times New Roman" w:hAnsi="Times New Roman" w:cs="Times New Roman"/>
                <w:sz w:val="16"/>
                <w:szCs w:val="16"/>
                <w:lang w:val="en-US"/>
              </w:rPr>
            </w:pPr>
          </w:p>
        </w:tc>
        <w:tc>
          <w:tcPr>
            <w:tcW w:w="1003" w:type="dxa"/>
            <w:noWrap/>
            <w:hideMark/>
          </w:tcPr>
          <w:p w14:paraId="6CF032CF" w14:textId="77777777" w:rsidR="00CF2562" w:rsidRPr="00674FF0" w:rsidRDefault="00CF2562">
            <w:pPr>
              <w:rPr>
                <w:rFonts w:ascii="Times New Roman" w:hAnsi="Times New Roman" w:cs="Times New Roman"/>
                <w:sz w:val="16"/>
                <w:szCs w:val="16"/>
                <w:lang w:val="en-US"/>
              </w:rPr>
            </w:pPr>
          </w:p>
        </w:tc>
        <w:tc>
          <w:tcPr>
            <w:tcW w:w="1453" w:type="dxa"/>
            <w:noWrap/>
            <w:hideMark/>
          </w:tcPr>
          <w:p w14:paraId="55DA18D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D202D3F" w14:textId="77777777" w:rsidTr="007329A3">
        <w:trPr>
          <w:trHeight w:val="288"/>
        </w:trPr>
        <w:tc>
          <w:tcPr>
            <w:tcW w:w="1908" w:type="dxa"/>
            <w:noWrap/>
            <w:hideMark/>
          </w:tcPr>
          <w:p w14:paraId="5A30275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0462D92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Sum of SFA 8:0, 10:0, &amp; 12:0 Octanoic, Decanoic, &amp; Dodecanoic (gm)</w:t>
            </w:r>
          </w:p>
        </w:tc>
        <w:tc>
          <w:tcPr>
            <w:tcW w:w="1002" w:type="dxa"/>
            <w:noWrap/>
            <w:hideMark/>
          </w:tcPr>
          <w:p w14:paraId="5F307F42" w14:textId="77777777" w:rsidR="00CF2562" w:rsidRPr="00674FF0" w:rsidRDefault="00CF2562">
            <w:pPr>
              <w:rPr>
                <w:rFonts w:ascii="Times New Roman" w:hAnsi="Times New Roman" w:cs="Times New Roman"/>
                <w:sz w:val="16"/>
                <w:szCs w:val="16"/>
                <w:lang w:val="en-US"/>
              </w:rPr>
            </w:pPr>
          </w:p>
        </w:tc>
        <w:tc>
          <w:tcPr>
            <w:tcW w:w="1338" w:type="dxa"/>
            <w:noWrap/>
            <w:hideMark/>
          </w:tcPr>
          <w:p w14:paraId="628EF0A0" w14:textId="77777777" w:rsidR="00CF2562" w:rsidRPr="00674FF0" w:rsidRDefault="00CF2562">
            <w:pPr>
              <w:rPr>
                <w:rFonts w:ascii="Times New Roman" w:hAnsi="Times New Roman" w:cs="Times New Roman"/>
                <w:sz w:val="16"/>
                <w:szCs w:val="16"/>
                <w:lang w:val="en-US"/>
              </w:rPr>
            </w:pPr>
          </w:p>
        </w:tc>
        <w:tc>
          <w:tcPr>
            <w:tcW w:w="1080" w:type="dxa"/>
            <w:noWrap/>
            <w:hideMark/>
          </w:tcPr>
          <w:p w14:paraId="20B20850" w14:textId="77777777" w:rsidR="00CF2562" w:rsidRPr="00674FF0" w:rsidRDefault="00CF2562">
            <w:pPr>
              <w:rPr>
                <w:rFonts w:ascii="Times New Roman" w:hAnsi="Times New Roman" w:cs="Times New Roman"/>
                <w:sz w:val="16"/>
                <w:szCs w:val="16"/>
                <w:lang w:val="en-US"/>
              </w:rPr>
            </w:pPr>
          </w:p>
        </w:tc>
        <w:tc>
          <w:tcPr>
            <w:tcW w:w="810" w:type="dxa"/>
            <w:noWrap/>
            <w:hideMark/>
          </w:tcPr>
          <w:p w14:paraId="68F5A4E6" w14:textId="77777777" w:rsidR="00CF2562" w:rsidRPr="00674FF0" w:rsidRDefault="00CF2562">
            <w:pPr>
              <w:rPr>
                <w:rFonts w:ascii="Times New Roman" w:hAnsi="Times New Roman" w:cs="Times New Roman"/>
                <w:sz w:val="16"/>
                <w:szCs w:val="16"/>
                <w:lang w:val="en-US"/>
              </w:rPr>
            </w:pPr>
          </w:p>
        </w:tc>
        <w:tc>
          <w:tcPr>
            <w:tcW w:w="784" w:type="dxa"/>
            <w:noWrap/>
            <w:hideMark/>
          </w:tcPr>
          <w:p w14:paraId="32C40278" w14:textId="77777777" w:rsidR="00CF2562" w:rsidRPr="00674FF0" w:rsidRDefault="00CF2562">
            <w:pPr>
              <w:rPr>
                <w:rFonts w:ascii="Times New Roman" w:hAnsi="Times New Roman" w:cs="Times New Roman"/>
                <w:sz w:val="16"/>
                <w:szCs w:val="16"/>
                <w:lang w:val="en-US"/>
              </w:rPr>
            </w:pPr>
          </w:p>
        </w:tc>
        <w:tc>
          <w:tcPr>
            <w:tcW w:w="1003" w:type="dxa"/>
            <w:noWrap/>
            <w:hideMark/>
          </w:tcPr>
          <w:p w14:paraId="249F7330" w14:textId="77777777" w:rsidR="00CF2562" w:rsidRPr="00674FF0" w:rsidRDefault="00CF2562">
            <w:pPr>
              <w:rPr>
                <w:rFonts w:ascii="Times New Roman" w:hAnsi="Times New Roman" w:cs="Times New Roman"/>
                <w:sz w:val="16"/>
                <w:szCs w:val="16"/>
                <w:lang w:val="en-US"/>
              </w:rPr>
            </w:pPr>
          </w:p>
        </w:tc>
        <w:tc>
          <w:tcPr>
            <w:tcW w:w="1453" w:type="dxa"/>
            <w:noWrap/>
            <w:hideMark/>
          </w:tcPr>
          <w:p w14:paraId="1412B7C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CA0F636" w14:textId="77777777" w:rsidTr="007329A3">
        <w:trPr>
          <w:trHeight w:val="288"/>
        </w:trPr>
        <w:tc>
          <w:tcPr>
            <w:tcW w:w="1908" w:type="dxa"/>
            <w:noWrap/>
            <w:hideMark/>
          </w:tcPr>
          <w:p w14:paraId="03D0E73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0042BB0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monounsaturated fatty acids VN calculated (gm)</w:t>
            </w:r>
          </w:p>
        </w:tc>
        <w:tc>
          <w:tcPr>
            <w:tcW w:w="1002" w:type="dxa"/>
            <w:noWrap/>
            <w:hideMark/>
          </w:tcPr>
          <w:p w14:paraId="1B0E3FD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0CB48A82" w14:textId="77777777" w:rsidR="00CF2562" w:rsidRPr="00674FF0" w:rsidRDefault="00CF2562">
            <w:pPr>
              <w:rPr>
                <w:rFonts w:ascii="Times New Roman" w:hAnsi="Times New Roman" w:cs="Times New Roman"/>
                <w:sz w:val="16"/>
                <w:szCs w:val="16"/>
                <w:lang w:val="en-US"/>
              </w:rPr>
            </w:pPr>
          </w:p>
        </w:tc>
        <w:tc>
          <w:tcPr>
            <w:tcW w:w="1080" w:type="dxa"/>
            <w:noWrap/>
            <w:hideMark/>
          </w:tcPr>
          <w:p w14:paraId="053245D7" w14:textId="77777777" w:rsidR="00CF2562" w:rsidRPr="00674FF0" w:rsidRDefault="00CF2562">
            <w:pPr>
              <w:rPr>
                <w:rFonts w:ascii="Times New Roman" w:hAnsi="Times New Roman" w:cs="Times New Roman"/>
                <w:sz w:val="16"/>
                <w:szCs w:val="16"/>
                <w:lang w:val="en-US"/>
              </w:rPr>
            </w:pPr>
          </w:p>
        </w:tc>
        <w:tc>
          <w:tcPr>
            <w:tcW w:w="810" w:type="dxa"/>
            <w:noWrap/>
            <w:hideMark/>
          </w:tcPr>
          <w:p w14:paraId="74AE0DD0" w14:textId="77777777" w:rsidR="00CF2562" w:rsidRPr="00674FF0" w:rsidRDefault="00CF2562">
            <w:pPr>
              <w:rPr>
                <w:rFonts w:ascii="Times New Roman" w:hAnsi="Times New Roman" w:cs="Times New Roman"/>
                <w:sz w:val="16"/>
                <w:szCs w:val="16"/>
                <w:lang w:val="en-US"/>
              </w:rPr>
            </w:pPr>
          </w:p>
        </w:tc>
        <w:tc>
          <w:tcPr>
            <w:tcW w:w="784" w:type="dxa"/>
            <w:noWrap/>
            <w:hideMark/>
          </w:tcPr>
          <w:p w14:paraId="5454D40E" w14:textId="77777777" w:rsidR="00CF2562" w:rsidRPr="00674FF0" w:rsidRDefault="00CF2562">
            <w:pPr>
              <w:rPr>
                <w:rFonts w:ascii="Times New Roman" w:hAnsi="Times New Roman" w:cs="Times New Roman"/>
                <w:sz w:val="16"/>
                <w:szCs w:val="16"/>
                <w:lang w:val="en-US"/>
              </w:rPr>
            </w:pPr>
          </w:p>
        </w:tc>
        <w:tc>
          <w:tcPr>
            <w:tcW w:w="1003" w:type="dxa"/>
            <w:noWrap/>
            <w:hideMark/>
          </w:tcPr>
          <w:p w14:paraId="555801B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C46A12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FD077BC" w14:textId="77777777" w:rsidTr="007329A3">
        <w:trPr>
          <w:trHeight w:val="288"/>
        </w:trPr>
        <w:tc>
          <w:tcPr>
            <w:tcW w:w="1908" w:type="dxa"/>
            <w:noWrap/>
            <w:hideMark/>
          </w:tcPr>
          <w:p w14:paraId="7817665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Fatty acids</w:t>
            </w:r>
          </w:p>
        </w:tc>
        <w:tc>
          <w:tcPr>
            <w:tcW w:w="2772" w:type="dxa"/>
            <w:noWrap/>
            <w:hideMark/>
          </w:tcPr>
          <w:p w14:paraId="34BD3CF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saturated fatty acids VN calculated (gm)</w:t>
            </w:r>
          </w:p>
        </w:tc>
        <w:tc>
          <w:tcPr>
            <w:tcW w:w="1002" w:type="dxa"/>
            <w:noWrap/>
            <w:hideMark/>
          </w:tcPr>
          <w:p w14:paraId="5AD7CBC8" w14:textId="77777777" w:rsidR="00CF2562" w:rsidRPr="00674FF0" w:rsidRDefault="00CF2562">
            <w:pPr>
              <w:rPr>
                <w:rFonts w:ascii="Times New Roman" w:hAnsi="Times New Roman" w:cs="Times New Roman"/>
                <w:sz w:val="16"/>
                <w:szCs w:val="16"/>
                <w:lang w:val="en-US"/>
              </w:rPr>
            </w:pPr>
          </w:p>
        </w:tc>
        <w:tc>
          <w:tcPr>
            <w:tcW w:w="1338" w:type="dxa"/>
            <w:noWrap/>
            <w:hideMark/>
          </w:tcPr>
          <w:p w14:paraId="23B19684" w14:textId="77777777" w:rsidR="00CF2562" w:rsidRPr="00674FF0" w:rsidRDefault="00CF2562">
            <w:pPr>
              <w:rPr>
                <w:rFonts w:ascii="Times New Roman" w:hAnsi="Times New Roman" w:cs="Times New Roman"/>
                <w:sz w:val="16"/>
                <w:szCs w:val="16"/>
                <w:lang w:val="en-US"/>
              </w:rPr>
            </w:pPr>
          </w:p>
        </w:tc>
        <w:tc>
          <w:tcPr>
            <w:tcW w:w="1080" w:type="dxa"/>
            <w:noWrap/>
            <w:hideMark/>
          </w:tcPr>
          <w:p w14:paraId="6EE81E2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59D94343" w14:textId="77777777" w:rsidR="00CF2562" w:rsidRPr="00674FF0" w:rsidRDefault="00CF2562">
            <w:pPr>
              <w:rPr>
                <w:rFonts w:ascii="Times New Roman" w:hAnsi="Times New Roman" w:cs="Times New Roman"/>
                <w:sz w:val="16"/>
                <w:szCs w:val="16"/>
                <w:lang w:val="en-US"/>
              </w:rPr>
            </w:pPr>
          </w:p>
        </w:tc>
        <w:tc>
          <w:tcPr>
            <w:tcW w:w="784" w:type="dxa"/>
            <w:noWrap/>
            <w:hideMark/>
          </w:tcPr>
          <w:p w14:paraId="7EF648AA" w14:textId="77777777" w:rsidR="00CF2562" w:rsidRPr="00674FF0" w:rsidRDefault="00CF2562">
            <w:pPr>
              <w:rPr>
                <w:rFonts w:ascii="Times New Roman" w:hAnsi="Times New Roman" w:cs="Times New Roman"/>
                <w:sz w:val="16"/>
                <w:szCs w:val="16"/>
                <w:lang w:val="en-US"/>
              </w:rPr>
            </w:pPr>
          </w:p>
        </w:tc>
        <w:tc>
          <w:tcPr>
            <w:tcW w:w="1003" w:type="dxa"/>
            <w:noWrap/>
            <w:hideMark/>
          </w:tcPr>
          <w:p w14:paraId="494E8E1B" w14:textId="77777777" w:rsidR="00CF2562" w:rsidRPr="00674FF0" w:rsidRDefault="00CF2562">
            <w:pPr>
              <w:rPr>
                <w:rFonts w:ascii="Times New Roman" w:hAnsi="Times New Roman" w:cs="Times New Roman"/>
                <w:sz w:val="16"/>
                <w:szCs w:val="16"/>
                <w:lang w:val="en-US"/>
              </w:rPr>
            </w:pPr>
          </w:p>
        </w:tc>
        <w:tc>
          <w:tcPr>
            <w:tcW w:w="1453" w:type="dxa"/>
            <w:noWrap/>
            <w:hideMark/>
          </w:tcPr>
          <w:p w14:paraId="65AE6E7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A1DCA4B" w14:textId="77777777" w:rsidTr="007329A3">
        <w:trPr>
          <w:trHeight w:val="288"/>
        </w:trPr>
        <w:tc>
          <w:tcPr>
            <w:tcW w:w="1908" w:type="dxa"/>
            <w:noWrap/>
            <w:hideMark/>
          </w:tcPr>
          <w:p w14:paraId="108A323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20B5DA2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Carbohydrate (gm)</w:t>
            </w:r>
          </w:p>
        </w:tc>
        <w:tc>
          <w:tcPr>
            <w:tcW w:w="1002" w:type="dxa"/>
            <w:noWrap/>
            <w:hideMark/>
          </w:tcPr>
          <w:p w14:paraId="7B7EC00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89A307A" w14:textId="77777777" w:rsidR="00CF2562" w:rsidRPr="00674FF0" w:rsidRDefault="00CF2562">
            <w:pPr>
              <w:rPr>
                <w:rFonts w:ascii="Times New Roman" w:hAnsi="Times New Roman" w:cs="Times New Roman"/>
                <w:sz w:val="16"/>
                <w:szCs w:val="16"/>
                <w:lang w:val="en-US"/>
              </w:rPr>
            </w:pPr>
          </w:p>
        </w:tc>
        <w:tc>
          <w:tcPr>
            <w:tcW w:w="1080" w:type="dxa"/>
            <w:noWrap/>
            <w:hideMark/>
          </w:tcPr>
          <w:p w14:paraId="5E42811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385E9E0E" w14:textId="77777777" w:rsidR="00CF2562" w:rsidRPr="00674FF0" w:rsidRDefault="00CF2562">
            <w:pPr>
              <w:rPr>
                <w:rFonts w:ascii="Times New Roman" w:hAnsi="Times New Roman" w:cs="Times New Roman"/>
                <w:sz w:val="16"/>
                <w:szCs w:val="16"/>
                <w:lang w:val="en-US"/>
              </w:rPr>
            </w:pPr>
          </w:p>
        </w:tc>
        <w:tc>
          <w:tcPr>
            <w:tcW w:w="784" w:type="dxa"/>
            <w:noWrap/>
            <w:hideMark/>
          </w:tcPr>
          <w:p w14:paraId="20E244FF" w14:textId="77777777" w:rsidR="00CF2562" w:rsidRPr="00674FF0" w:rsidRDefault="00CF2562">
            <w:pPr>
              <w:rPr>
                <w:rFonts w:ascii="Times New Roman" w:hAnsi="Times New Roman" w:cs="Times New Roman"/>
                <w:sz w:val="16"/>
                <w:szCs w:val="16"/>
                <w:lang w:val="en-US"/>
              </w:rPr>
            </w:pPr>
          </w:p>
        </w:tc>
        <w:tc>
          <w:tcPr>
            <w:tcW w:w="1003" w:type="dxa"/>
            <w:noWrap/>
            <w:hideMark/>
          </w:tcPr>
          <w:p w14:paraId="237DB02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7DC510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B864E1A" w14:textId="77777777" w:rsidTr="007329A3">
        <w:trPr>
          <w:trHeight w:val="288"/>
        </w:trPr>
        <w:tc>
          <w:tcPr>
            <w:tcW w:w="1908" w:type="dxa"/>
            <w:noWrap/>
            <w:hideMark/>
          </w:tcPr>
          <w:p w14:paraId="6C0ACF4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lastRenderedPageBreak/>
              <w:t>Macronutrients</w:t>
            </w:r>
          </w:p>
        </w:tc>
        <w:tc>
          <w:tcPr>
            <w:tcW w:w="2772" w:type="dxa"/>
            <w:noWrap/>
            <w:hideMark/>
          </w:tcPr>
          <w:p w14:paraId="75BF9E4D"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Dietary fiber (gm)</w:t>
            </w:r>
          </w:p>
        </w:tc>
        <w:tc>
          <w:tcPr>
            <w:tcW w:w="1002" w:type="dxa"/>
            <w:noWrap/>
            <w:hideMark/>
          </w:tcPr>
          <w:p w14:paraId="5328EE6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644DC33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16464BB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21D2F981" w14:textId="77777777" w:rsidR="00CF2562" w:rsidRPr="00674FF0" w:rsidRDefault="00CF2562">
            <w:pPr>
              <w:rPr>
                <w:rFonts w:ascii="Times New Roman" w:hAnsi="Times New Roman" w:cs="Times New Roman"/>
                <w:sz w:val="16"/>
                <w:szCs w:val="16"/>
                <w:lang w:val="en-US"/>
              </w:rPr>
            </w:pPr>
          </w:p>
        </w:tc>
        <w:tc>
          <w:tcPr>
            <w:tcW w:w="784" w:type="dxa"/>
            <w:noWrap/>
            <w:hideMark/>
          </w:tcPr>
          <w:p w14:paraId="35BA9DC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5343EC4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FCC4BD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594A3BC" w14:textId="77777777" w:rsidTr="007329A3">
        <w:trPr>
          <w:trHeight w:val="288"/>
        </w:trPr>
        <w:tc>
          <w:tcPr>
            <w:tcW w:w="1908" w:type="dxa"/>
            <w:noWrap/>
            <w:hideMark/>
          </w:tcPr>
          <w:p w14:paraId="4C29ECE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7F72628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Energy (kcal)</w:t>
            </w:r>
          </w:p>
        </w:tc>
        <w:tc>
          <w:tcPr>
            <w:tcW w:w="1002" w:type="dxa"/>
            <w:noWrap/>
            <w:hideMark/>
          </w:tcPr>
          <w:p w14:paraId="623A1A7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6A15861E" w14:textId="77777777" w:rsidR="00CF2562" w:rsidRPr="00674FF0" w:rsidRDefault="00CF2562">
            <w:pPr>
              <w:rPr>
                <w:rFonts w:ascii="Times New Roman" w:hAnsi="Times New Roman" w:cs="Times New Roman"/>
                <w:sz w:val="16"/>
                <w:szCs w:val="16"/>
                <w:lang w:val="en-US"/>
              </w:rPr>
            </w:pPr>
          </w:p>
        </w:tc>
        <w:tc>
          <w:tcPr>
            <w:tcW w:w="1080" w:type="dxa"/>
            <w:noWrap/>
            <w:hideMark/>
          </w:tcPr>
          <w:p w14:paraId="56C70CA8" w14:textId="77777777" w:rsidR="00CF2562" w:rsidRPr="00674FF0" w:rsidRDefault="00CF2562">
            <w:pPr>
              <w:rPr>
                <w:rFonts w:ascii="Times New Roman" w:hAnsi="Times New Roman" w:cs="Times New Roman"/>
                <w:sz w:val="16"/>
                <w:szCs w:val="16"/>
                <w:lang w:val="en-US"/>
              </w:rPr>
            </w:pPr>
          </w:p>
        </w:tc>
        <w:tc>
          <w:tcPr>
            <w:tcW w:w="810" w:type="dxa"/>
            <w:noWrap/>
            <w:hideMark/>
          </w:tcPr>
          <w:p w14:paraId="2D3D681E" w14:textId="77777777" w:rsidR="00CF2562" w:rsidRPr="00674FF0" w:rsidRDefault="00CF2562">
            <w:pPr>
              <w:rPr>
                <w:rFonts w:ascii="Times New Roman" w:hAnsi="Times New Roman" w:cs="Times New Roman"/>
                <w:sz w:val="16"/>
                <w:szCs w:val="16"/>
                <w:lang w:val="en-US"/>
              </w:rPr>
            </w:pPr>
          </w:p>
        </w:tc>
        <w:tc>
          <w:tcPr>
            <w:tcW w:w="784" w:type="dxa"/>
            <w:noWrap/>
            <w:hideMark/>
          </w:tcPr>
          <w:p w14:paraId="27D00DA2" w14:textId="77777777" w:rsidR="00CF2562" w:rsidRPr="00674FF0" w:rsidRDefault="00CF2562">
            <w:pPr>
              <w:rPr>
                <w:rFonts w:ascii="Times New Roman" w:hAnsi="Times New Roman" w:cs="Times New Roman"/>
                <w:sz w:val="16"/>
                <w:szCs w:val="16"/>
                <w:lang w:val="en-US"/>
              </w:rPr>
            </w:pPr>
          </w:p>
        </w:tc>
        <w:tc>
          <w:tcPr>
            <w:tcW w:w="1003" w:type="dxa"/>
            <w:noWrap/>
            <w:hideMark/>
          </w:tcPr>
          <w:p w14:paraId="73A7C54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649502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BA4C578" w14:textId="77777777" w:rsidTr="007329A3">
        <w:trPr>
          <w:trHeight w:val="288"/>
        </w:trPr>
        <w:tc>
          <w:tcPr>
            <w:tcW w:w="1908" w:type="dxa"/>
            <w:noWrap/>
            <w:hideMark/>
          </w:tcPr>
          <w:p w14:paraId="0D3B3E9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34DE03CC"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fat (gm)</w:t>
            </w:r>
          </w:p>
        </w:tc>
        <w:tc>
          <w:tcPr>
            <w:tcW w:w="1002" w:type="dxa"/>
            <w:noWrap/>
            <w:hideMark/>
          </w:tcPr>
          <w:p w14:paraId="44447F21" w14:textId="77777777" w:rsidR="00CF2562" w:rsidRPr="00674FF0" w:rsidRDefault="00CF2562">
            <w:pPr>
              <w:rPr>
                <w:rFonts w:ascii="Times New Roman" w:hAnsi="Times New Roman" w:cs="Times New Roman"/>
                <w:sz w:val="16"/>
                <w:szCs w:val="16"/>
                <w:lang w:val="en-US"/>
              </w:rPr>
            </w:pPr>
          </w:p>
        </w:tc>
        <w:tc>
          <w:tcPr>
            <w:tcW w:w="1338" w:type="dxa"/>
            <w:noWrap/>
            <w:hideMark/>
          </w:tcPr>
          <w:p w14:paraId="12CDDC8C" w14:textId="77777777" w:rsidR="00CF2562" w:rsidRPr="00674FF0" w:rsidRDefault="00CF2562">
            <w:pPr>
              <w:rPr>
                <w:rFonts w:ascii="Times New Roman" w:hAnsi="Times New Roman" w:cs="Times New Roman"/>
                <w:sz w:val="16"/>
                <w:szCs w:val="16"/>
                <w:lang w:val="en-US"/>
              </w:rPr>
            </w:pPr>
          </w:p>
        </w:tc>
        <w:tc>
          <w:tcPr>
            <w:tcW w:w="1080" w:type="dxa"/>
            <w:noWrap/>
            <w:hideMark/>
          </w:tcPr>
          <w:p w14:paraId="7E92AC3D" w14:textId="77777777" w:rsidR="00CF2562" w:rsidRPr="00674FF0" w:rsidRDefault="00CF2562">
            <w:pPr>
              <w:rPr>
                <w:rFonts w:ascii="Times New Roman" w:hAnsi="Times New Roman" w:cs="Times New Roman"/>
                <w:sz w:val="16"/>
                <w:szCs w:val="16"/>
                <w:lang w:val="en-US"/>
              </w:rPr>
            </w:pPr>
          </w:p>
        </w:tc>
        <w:tc>
          <w:tcPr>
            <w:tcW w:w="810" w:type="dxa"/>
            <w:noWrap/>
            <w:hideMark/>
          </w:tcPr>
          <w:p w14:paraId="5BE6A801" w14:textId="77777777" w:rsidR="00CF2562" w:rsidRPr="00674FF0" w:rsidRDefault="00CF2562">
            <w:pPr>
              <w:rPr>
                <w:rFonts w:ascii="Times New Roman" w:hAnsi="Times New Roman" w:cs="Times New Roman"/>
                <w:sz w:val="16"/>
                <w:szCs w:val="16"/>
                <w:lang w:val="en-US"/>
              </w:rPr>
            </w:pPr>
          </w:p>
        </w:tc>
        <w:tc>
          <w:tcPr>
            <w:tcW w:w="784" w:type="dxa"/>
            <w:noWrap/>
            <w:hideMark/>
          </w:tcPr>
          <w:p w14:paraId="3AC81457" w14:textId="77777777" w:rsidR="00CF2562" w:rsidRPr="00674FF0" w:rsidRDefault="00CF2562">
            <w:pPr>
              <w:rPr>
                <w:rFonts w:ascii="Times New Roman" w:hAnsi="Times New Roman" w:cs="Times New Roman"/>
                <w:sz w:val="16"/>
                <w:szCs w:val="16"/>
                <w:lang w:val="en-US"/>
              </w:rPr>
            </w:pPr>
          </w:p>
        </w:tc>
        <w:tc>
          <w:tcPr>
            <w:tcW w:w="1003" w:type="dxa"/>
            <w:noWrap/>
            <w:hideMark/>
          </w:tcPr>
          <w:p w14:paraId="28C12F9D" w14:textId="77777777" w:rsidR="00CF2562" w:rsidRPr="00674FF0" w:rsidRDefault="00CF2562">
            <w:pPr>
              <w:rPr>
                <w:rFonts w:ascii="Times New Roman" w:hAnsi="Times New Roman" w:cs="Times New Roman"/>
                <w:sz w:val="16"/>
                <w:szCs w:val="16"/>
                <w:lang w:val="en-US"/>
              </w:rPr>
            </w:pPr>
          </w:p>
        </w:tc>
        <w:tc>
          <w:tcPr>
            <w:tcW w:w="1453" w:type="dxa"/>
            <w:noWrap/>
            <w:hideMark/>
          </w:tcPr>
          <w:p w14:paraId="164C63F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90A8DAC" w14:textId="77777777" w:rsidTr="007329A3">
        <w:trPr>
          <w:trHeight w:val="288"/>
        </w:trPr>
        <w:tc>
          <w:tcPr>
            <w:tcW w:w="1908" w:type="dxa"/>
            <w:noWrap/>
            <w:hideMark/>
          </w:tcPr>
          <w:p w14:paraId="46A013F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062BAE5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monounsaturated fatty acids (gm)</w:t>
            </w:r>
          </w:p>
        </w:tc>
        <w:tc>
          <w:tcPr>
            <w:tcW w:w="1002" w:type="dxa"/>
            <w:noWrap/>
            <w:hideMark/>
          </w:tcPr>
          <w:p w14:paraId="54CC533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3DA13860" w14:textId="77777777" w:rsidR="00CF2562" w:rsidRPr="00674FF0" w:rsidRDefault="00CF2562">
            <w:pPr>
              <w:rPr>
                <w:rFonts w:ascii="Times New Roman" w:hAnsi="Times New Roman" w:cs="Times New Roman"/>
                <w:sz w:val="16"/>
                <w:szCs w:val="16"/>
                <w:lang w:val="en-US"/>
              </w:rPr>
            </w:pPr>
          </w:p>
        </w:tc>
        <w:tc>
          <w:tcPr>
            <w:tcW w:w="1080" w:type="dxa"/>
            <w:noWrap/>
            <w:hideMark/>
          </w:tcPr>
          <w:p w14:paraId="6CFC9B15" w14:textId="77777777" w:rsidR="00CF2562" w:rsidRPr="00674FF0" w:rsidRDefault="00CF2562">
            <w:pPr>
              <w:rPr>
                <w:rFonts w:ascii="Times New Roman" w:hAnsi="Times New Roman" w:cs="Times New Roman"/>
                <w:sz w:val="16"/>
                <w:szCs w:val="16"/>
                <w:lang w:val="en-US"/>
              </w:rPr>
            </w:pPr>
          </w:p>
        </w:tc>
        <w:tc>
          <w:tcPr>
            <w:tcW w:w="810" w:type="dxa"/>
            <w:noWrap/>
            <w:hideMark/>
          </w:tcPr>
          <w:p w14:paraId="31D65729" w14:textId="77777777" w:rsidR="00CF2562" w:rsidRPr="00674FF0" w:rsidRDefault="00CF2562">
            <w:pPr>
              <w:rPr>
                <w:rFonts w:ascii="Times New Roman" w:hAnsi="Times New Roman" w:cs="Times New Roman"/>
                <w:sz w:val="16"/>
                <w:szCs w:val="16"/>
                <w:lang w:val="en-US"/>
              </w:rPr>
            </w:pPr>
          </w:p>
        </w:tc>
        <w:tc>
          <w:tcPr>
            <w:tcW w:w="784" w:type="dxa"/>
            <w:noWrap/>
            <w:hideMark/>
          </w:tcPr>
          <w:p w14:paraId="06DA9458" w14:textId="77777777" w:rsidR="00CF2562" w:rsidRPr="00674FF0" w:rsidRDefault="00CF2562">
            <w:pPr>
              <w:rPr>
                <w:rFonts w:ascii="Times New Roman" w:hAnsi="Times New Roman" w:cs="Times New Roman"/>
                <w:sz w:val="16"/>
                <w:szCs w:val="16"/>
                <w:lang w:val="en-US"/>
              </w:rPr>
            </w:pPr>
          </w:p>
        </w:tc>
        <w:tc>
          <w:tcPr>
            <w:tcW w:w="1003" w:type="dxa"/>
            <w:noWrap/>
            <w:hideMark/>
          </w:tcPr>
          <w:p w14:paraId="0A799C4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766D455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9CDBEA5" w14:textId="77777777" w:rsidTr="007329A3">
        <w:trPr>
          <w:trHeight w:val="288"/>
        </w:trPr>
        <w:tc>
          <w:tcPr>
            <w:tcW w:w="1908" w:type="dxa"/>
            <w:noWrap/>
            <w:hideMark/>
          </w:tcPr>
          <w:p w14:paraId="1BA786C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04EAC07D"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saturated fatty acids (gm)</w:t>
            </w:r>
          </w:p>
        </w:tc>
        <w:tc>
          <w:tcPr>
            <w:tcW w:w="1002" w:type="dxa"/>
            <w:noWrap/>
            <w:hideMark/>
          </w:tcPr>
          <w:p w14:paraId="3CE72B5D" w14:textId="77777777" w:rsidR="00CF2562" w:rsidRPr="00674FF0" w:rsidRDefault="00CF2562">
            <w:pPr>
              <w:rPr>
                <w:rFonts w:ascii="Times New Roman" w:hAnsi="Times New Roman" w:cs="Times New Roman"/>
                <w:sz w:val="16"/>
                <w:szCs w:val="16"/>
                <w:lang w:val="en-US"/>
              </w:rPr>
            </w:pPr>
          </w:p>
        </w:tc>
        <w:tc>
          <w:tcPr>
            <w:tcW w:w="1338" w:type="dxa"/>
            <w:noWrap/>
            <w:hideMark/>
          </w:tcPr>
          <w:p w14:paraId="0B777238" w14:textId="77777777" w:rsidR="00CF2562" w:rsidRPr="00674FF0" w:rsidRDefault="00CF2562">
            <w:pPr>
              <w:rPr>
                <w:rFonts w:ascii="Times New Roman" w:hAnsi="Times New Roman" w:cs="Times New Roman"/>
                <w:sz w:val="16"/>
                <w:szCs w:val="16"/>
                <w:lang w:val="en-US"/>
              </w:rPr>
            </w:pPr>
          </w:p>
        </w:tc>
        <w:tc>
          <w:tcPr>
            <w:tcW w:w="1080" w:type="dxa"/>
            <w:noWrap/>
            <w:hideMark/>
          </w:tcPr>
          <w:p w14:paraId="0065833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5168C481" w14:textId="77777777" w:rsidR="00CF2562" w:rsidRPr="00674FF0" w:rsidRDefault="00CF2562">
            <w:pPr>
              <w:rPr>
                <w:rFonts w:ascii="Times New Roman" w:hAnsi="Times New Roman" w:cs="Times New Roman"/>
                <w:sz w:val="16"/>
                <w:szCs w:val="16"/>
                <w:lang w:val="en-US"/>
              </w:rPr>
            </w:pPr>
          </w:p>
        </w:tc>
        <w:tc>
          <w:tcPr>
            <w:tcW w:w="784" w:type="dxa"/>
            <w:noWrap/>
            <w:hideMark/>
          </w:tcPr>
          <w:p w14:paraId="3B4760AE" w14:textId="77777777" w:rsidR="00CF2562" w:rsidRPr="00674FF0" w:rsidRDefault="00CF2562">
            <w:pPr>
              <w:rPr>
                <w:rFonts w:ascii="Times New Roman" w:hAnsi="Times New Roman" w:cs="Times New Roman"/>
                <w:sz w:val="16"/>
                <w:szCs w:val="16"/>
                <w:lang w:val="en-US"/>
              </w:rPr>
            </w:pPr>
          </w:p>
        </w:tc>
        <w:tc>
          <w:tcPr>
            <w:tcW w:w="1003" w:type="dxa"/>
            <w:noWrap/>
            <w:hideMark/>
          </w:tcPr>
          <w:p w14:paraId="3C54D6F1" w14:textId="77777777" w:rsidR="00CF2562" w:rsidRPr="00674FF0" w:rsidRDefault="00CF2562">
            <w:pPr>
              <w:rPr>
                <w:rFonts w:ascii="Times New Roman" w:hAnsi="Times New Roman" w:cs="Times New Roman"/>
                <w:sz w:val="16"/>
                <w:szCs w:val="16"/>
                <w:lang w:val="en-US"/>
              </w:rPr>
            </w:pPr>
          </w:p>
        </w:tc>
        <w:tc>
          <w:tcPr>
            <w:tcW w:w="1453" w:type="dxa"/>
            <w:noWrap/>
            <w:hideMark/>
          </w:tcPr>
          <w:p w14:paraId="1DC6AC5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0698A21" w14:textId="77777777" w:rsidTr="007329A3">
        <w:trPr>
          <w:trHeight w:val="288"/>
        </w:trPr>
        <w:tc>
          <w:tcPr>
            <w:tcW w:w="1908" w:type="dxa"/>
            <w:noWrap/>
            <w:hideMark/>
          </w:tcPr>
          <w:p w14:paraId="4B1EFE0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Macronutrients</w:t>
            </w:r>
          </w:p>
        </w:tc>
        <w:tc>
          <w:tcPr>
            <w:tcW w:w="2772" w:type="dxa"/>
            <w:noWrap/>
            <w:hideMark/>
          </w:tcPr>
          <w:p w14:paraId="7F03D5B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sugars (gm)</w:t>
            </w:r>
          </w:p>
        </w:tc>
        <w:tc>
          <w:tcPr>
            <w:tcW w:w="1002" w:type="dxa"/>
            <w:noWrap/>
            <w:hideMark/>
          </w:tcPr>
          <w:p w14:paraId="5129B2E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7C12C66" w14:textId="77777777" w:rsidR="00CF2562" w:rsidRPr="00674FF0" w:rsidRDefault="00CF2562">
            <w:pPr>
              <w:rPr>
                <w:rFonts w:ascii="Times New Roman" w:hAnsi="Times New Roman" w:cs="Times New Roman"/>
                <w:sz w:val="16"/>
                <w:szCs w:val="16"/>
                <w:lang w:val="en-US"/>
              </w:rPr>
            </w:pPr>
          </w:p>
        </w:tc>
        <w:tc>
          <w:tcPr>
            <w:tcW w:w="1080" w:type="dxa"/>
            <w:noWrap/>
            <w:hideMark/>
          </w:tcPr>
          <w:p w14:paraId="58D10EC8" w14:textId="77777777" w:rsidR="00CF2562" w:rsidRPr="00674FF0" w:rsidRDefault="00CF2562">
            <w:pPr>
              <w:rPr>
                <w:rFonts w:ascii="Times New Roman" w:hAnsi="Times New Roman" w:cs="Times New Roman"/>
                <w:sz w:val="16"/>
                <w:szCs w:val="16"/>
                <w:lang w:val="en-US"/>
              </w:rPr>
            </w:pPr>
          </w:p>
        </w:tc>
        <w:tc>
          <w:tcPr>
            <w:tcW w:w="810" w:type="dxa"/>
            <w:noWrap/>
            <w:hideMark/>
          </w:tcPr>
          <w:p w14:paraId="673104AB" w14:textId="77777777" w:rsidR="00CF2562" w:rsidRPr="00674FF0" w:rsidRDefault="00CF2562">
            <w:pPr>
              <w:rPr>
                <w:rFonts w:ascii="Times New Roman" w:hAnsi="Times New Roman" w:cs="Times New Roman"/>
                <w:sz w:val="16"/>
                <w:szCs w:val="16"/>
                <w:lang w:val="en-US"/>
              </w:rPr>
            </w:pPr>
          </w:p>
        </w:tc>
        <w:tc>
          <w:tcPr>
            <w:tcW w:w="784" w:type="dxa"/>
            <w:noWrap/>
            <w:hideMark/>
          </w:tcPr>
          <w:p w14:paraId="5E8CF12E" w14:textId="77777777" w:rsidR="00CF2562" w:rsidRPr="00674FF0" w:rsidRDefault="00CF2562">
            <w:pPr>
              <w:rPr>
                <w:rFonts w:ascii="Times New Roman" w:hAnsi="Times New Roman" w:cs="Times New Roman"/>
                <w:sz w:val="16"/>
                <w:szCs w:val="16"/>
                <w:lang w:val="en-US"/>
              </w:rPr>
            </w:pPr>
          </w:p>
        </w:tc>
        <w:tc>
          <w:tcPr>
            <w:tcW w:w="1003" w:type="dxa"/>
            <w:noWrap/>
            <w:hideMark/>
          </w:tcPr>
          <w:p w14:paraId="600D627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7C87CA5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C0EA7B8" w14:textId="77777777" w:rsidTr="007329A3">
        <w:trPr>
          <w:trHeight w:val="288"/>
        </w:trPr>
        <w:tc>
          <w:tcPr>
            <w:tcW w:w="1908" w:type="dxa"/>
            <w:noWrap/>
            <w:hideMark/>
          </w:tcPr>
          <w:p w14:paraId="40F9069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Minerals</w:t>
            </w:r>
          </w:p>
        </w:tc>
        <w:tc>
          <w:tcPr>
            <w:tcW w:w="2772" w:type="dxa"/>
            <w:noWrap/>
            <w:hideMark/>
          </w:tcPr>
          <w:p w14:paraId="2C7EE43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Copper (mg)</w:t>
            </w:r>
          </w:p>
        </w:tc>
        <w:tc>
          <w:tcPr>
            <w:tcW w:w="1002" w:type="dxa"/>
            <w:noWrap/>
            <w:hideMark/>
          </w:tcPr>
          <w:p w14:paraId="1B04DFA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504D7D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45D85813" w14:textId="77777777" w:rsidR="00CF2562" w:rsidRPr="00674FF0" w:rsidRDefault="00CF2562">
            <w:pPr>
              <w:rPr>
                <w:rFonts w:ascii="Times New Roman" w:hAnsi="Times New Roman" w:cs="Times New Roman"/>
                <w:sz w:val="16"/>
                <w:szCs w:val="16"/>
                <w:lang w:val="en-US"/>
              </w:rPr>
            </w:pPr>
          </w:p>
        </w:tc>
        <w:tc>
          <w:tcPr>
            <w:tcW w:w="810" w:type="dxa"/>
            <w:noWrap/>
            <w:hideMark/>
          </w:tcPr>
          <w:p w14:paraId="17B7A101" w14:textId="77777777" w:rsidR="00CF2562" w:rsidRPr="00674FF0" w:rsidRDefault="00CF2562">
            <w:pPr>
              <w:rPr>
                <w:rFonts w:ascii="Times New Roman" w:hAnsi="Times New Roman" w:cs="Times New Roman"/>
                <w:sz w:val="16"/>
                <w:szCs w:val="16"/>
                <w:lang w:val="en-US"/>
              </w:rPr>
            </w:pPr>
          </w:p>
        </w:tc>
        <w:tc>
          <w:tcPr>
            <w:tcW w:w="784" w:type="dxa"/>
            <w:noWrap/>
            <w:hideMark/>
          </w:tcPr>
          <w:p w14:paraId="7AA85D8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28181C4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001470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CB9365E" w14:textId="77777777" w:rsidTr="007329A3">
        <w:trPr>
          <w:trHeight w:val="288"/>
        </w:trPr>
        <w:tc>
          <w:tcPr>
            <w:tcW w:w="1908" w:type="dxa"/>
            <w:noWrap/>
            <w:hideMark/>
          </w:tcPr>
          <w:p w14:paraId="56F5D0E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Minerals</w:t>
            </w:r>
          </w:p>
        </w:tc>
        <w:tc>
          <w:tcPr>
            <w:tcW w:w="2772" w:type="dxa"/>
            <w:noWrap/>
            <w:hideMark/>
          </w:tcPr>
          <w:p w14:paraId="2F5CD85C"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Iron (mg)</w:t>
            </w:r>
          </w:p>
        </w:tc>
        <w:tc>
          <w:tcPr>
            <w:tcW w:w="1002" w:type="dxa"/>
            <w:noWrap/>
            <w:hideMark/>
          </w:tcPr>
          <w:p w14:paraId="17E5071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84E6DCD" w14:textId="77777777" w:rsidR="00CF2562" w:rsidRPr="00674FF0" w:rsidRDefault="00CF2562">
            <w:pPr>
              <w:rPr>
                <w:rFonts w:ascii="Times New Roman" w:hAnsi="Times New Roman" w:cs="Times New Roman"/>
                <w:sz w:val="16"/>
                <w:szCs w:val="16"/>
                <w:lang w:val="en-US"/>
              </w:rPr>
            </w:pPr>
          </w:p>
        </w:tc>
        <w:tc>
          <w:tcPr>
            <w:tcW w:w="1080" w:type="dxa"/>
            <w:noWrap/>
            <w:hideMark/>
          </w:tcPr>
          <w:p w14:paraId="03D726E5" w14:textId="77777777" w:rsidR="00CF2562" w:rsidRPr="00674FF0" w:rsidRDefault="00CF2562">
            <w:pPr>
              <w:rPr>
                <w:rFonts w:ascii="Times New Roman" w:hAnsi="Times New Roman" w:cs="Times New Roman"/>
                <w:sz w:val="16"/>
                <w:szCs w:val="16"/>
                <w:lang w:val="en-US"/>
              </w:rPr>
            </w:pPr>
          </w:p>
        </w:tc>
        <w:tc>
          <w:tcPr>
            <w:tcW w:w="810" w:type="dxa"/>
            <w:noWrap/>
            <w:hideMark/>
          </w:tcPr>
          <w:p w14:paraId="6FFBD55D" w14:textId="77777777" w:rsidR="00CF2562" w:rsidRPr="00674FF0" w:rsidRDefault="00CF2562">
            <w:pPr>
              <w:rPr>
                <w:rFonts w:ascii="Times New Roman" w:hAnsi="Times New Roman" w:cs="Times New Roman"/>
                <w:sz w:val="16"/>
                <w:szCs w:val="16"/>
                <w:lang w:val="en-US"/>
              </w:rPr>
            </w:pPr>
          </w:p>
        </w:tc>
        <w:tc>
          <w:tcPr>
            <w:tcW w:w="784" w:type="dxa"/>
            <w:noWrap/>
            <w:hideMark/>
          </w:tcPr>
          <w:p w14:paraId="2B35372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3391185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05FF7F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8340C9F" w14:textId="77777777" w:rsidTr="007329A3">
        <w:trPr>
          <w:trHeight w:val="288"/>
        </w:trPr>
        <w:tc>
          <w:tcPr>
            <w:tcW w:w="1908" w:type="dxa"/>
            <w:noWrap/>
            <w:hideMark/>
          </w:tcPr>
          <w:p w14:paraId="49993F3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Minerals</w:t>
            </w:r>
          </w:p>
        </w:tc>
        <w:tc>
          <w:tcPr>
            <w:tcW w:w="2772" w:type="dxa"/>
            <w:noWrap/>
            <w:hideMark/>
          </w:tcPr>
          <w:p w14:paraId="171C117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Magnesium (mg)</w:t>
            </w:r>
          </w:p>
        </w:tc>
        <w:tc>
          <w:tcPr>
            <w:tcW w:w="1002" w:type="dxa"/>
            <w:noWrap/>
            <w:hideMark/>
          </w:tcPr>
          <w:p w14:paraId="2AD75B0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2CAD523" w14:textId="77777777" w:rsidR="00CF2562" w:rsidRPr="00674FF0" w:rsidRDefault="00CF2562">
            <w:pPr>
              <w:rPr>
                <w:rFonts w:ascii="Times New Roman" w:hAnsi="Times New Roman" w:cs="Times New Roman"/>
                <w:sz w:val="16"/>
                <w:szCs w:val="16"/>
                <w:lang w:val="en-US"/>
              </w:rPr>
            </w:pPr>
          </w:p>
        </w:tc>
        <w:tc>
          <w:tcPr>
            <w:tcW w:w="1080" w:type="dxa"/>
            <w:noWrap/>
            <w:hideMark/>
          </w:tcPr>
          <w:p w14:paraId="5A5F53CA" w14:textId="77777777" w:rsidR="00CF2562" w:rsidRPr="00674FF0" w:rsidRDefault="00CF2562">
            <w:pPr>
              <w:rPr>
                <w:rFonts w:ascii="Times New Roman" w:hAnsi="Times New Roman" w:cs="Times New Roman"/>
                <w:sz w:val="16"/>
                <w:szCs w:val="16"/>
                <w:lang w:val="en-US"/>
              </w:rPr>
            </w:pPr>
          </w:p>
        </w:tc>
        <w:tc>
          <w:tcPr>
            <w:tcW w:w="810" w:type="dxa"/>
            <w:noWrap/>
            <w:hideMark/>
          </w:tcPr>
          <w:p w14:paraId="161E4F71" w14:textId="77777777" w:rsidR="00CF2562" w:rsidRPr="00674FF0" w:rsidRDefault="00CF2562">
            <w:pPr>
              <w:rPr>
                <w:rFonts w:ascii="Times New Roman" w:hAnsi="Times New Roman" w:cs="Times New Roman"/>
                <w:sz w:val="16"/>
                <w:szCs w:val="16"/>
                <w:lang w:val="en-US"/>
              </w:rPr>
            </w:pPr>
          </w:p>
        </w:tc>
        <w:tc>
          <w:tcPr>
            <w:tcW w:w="784" w:type="dxa"/>
            <w:noWrap/>
            <w:hideMark/>
          </w:tcPr>
          <w:p w14:paraId="23DA5A79" w14:textId="77777777" w:rsidR="00CF2562" w:rsidRPr="00674FF0" w:rsidRDefault="00CF2562">
            <w:pPr>
              <w:rPr>
                <w:rFonts w:ascii="Times New Roman" w:hAnsi="Times New Roman" w:cs="Times New Roman"/>
                <w:sz w:val="16"/>
                <w:szCs w:val="16"/>
                <w:lang w:val="en-US"/>
              </w:rPr>
            </w:pPr>
          </w:p>
        </w:tc>
        <w:tc>
          <w:tcPr>
            <w:tcW w:w="1003" w:type="dxa"/>
            <w:noWrap/>
            <w:hideMark/>
          </w:tcPr>
          <w:p w14:paraId="0ACDA52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E46ABA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45ED0A53" w14:textId="77777777" w:rsidTr="007329A3">
        <w:trPr>
          <w:trHeight w:val="288"/>
        </w:trPr>
        <w:tc>
          <w:tcPr>
            <w:tcW w:w="1908" w:type="dxa"/>
            <w:noWrap/>
            <w:hideMark/>
          </w:tcPr>
          <w:p w14:paraId="786B86C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Minerals</w:t>
            </w:r>
          </w:p>
        </w:tc>
        <w:tc>
          <w:tcPr>
            <w:tcW w:w="2772" w:type="dxa"/>
            <w:noWrap/>
            <w:hideMark/>
          </w:tcPr>
          <w:p w14:paraId="501F9C9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Potassium (mg)</w:t>
            </w:r>
          </w:p>
        </w:tc>
        <w:tc>
          <w:tcPr>
            <w:tcW w:w="1002" w:type="dxa"/>
            <w:noWrap/>
            <w:hideMark/>
          </w:tcPr>
          <w:p w14:paraId="67C86F7A" w14:textId="77777777" w:rsidR="00CF2562" w:rsidRPr="00674FF0" w:rsidRDefault="00CF2562">
            <w:pPr>
              <w:rPr>
                <w:rFonts w:ascii="Times New Roman" w:hAnsi="Times New Roman" w:cs="Times New Roman"/>
                <w:sz w:val="16"/>
                <w:szCs w:val="16"/>
                <w:lang w:val="en-US"/>
              </w:rPr>
            </w:pPr>
          </w:p>
        </w:tc>
        <w:tc>
          <w:tcPr>
            <w:tcW w:w="1338" w:type="dxa"/>
            <w:noWrap/>
            <w:hideMark/>
          </w:tcPr>
          <w:p w14:paraId="0F6994DB" w14:textId="77777777" w:rsidR="00CF2562" w:rsidRPr="00674FF0" w:rsidRDefault="00CF2562">
            <w:pPr>
              <w:rPr>
                <w:rFonts w:ascii="Times New Roman" w:hAnsi="Times New Roman" w:cs="Times New Roman"/>
                <w:sz w:val="16"/>
                <w:szCs w:val="16"/>
                <w:lang w:val="en-US"/>
              </w:rPr>
            </w:pPr>
          </w:p>
        </w:tc>
        <w:tc>
          <w:tcPr>
            <w:tcW w:w="1080" w:type="dxa"/>
            <w:noWrap/>
            <w:hideMark/>
          </w:tcPr>
          <w:p w14:paraId="608060DC" w14:textId="77777777" w:rsidR="00CF2562" w:rsidRPr="00674FF0" w:rsidRDefault="00CF2562">
            <w:pPr>
              <w:rPr>
                <w:rFonts w:ascii="Times New Roman" w:hAnsi="Times New Roman" w:cs="Times New Roman"/>
                <w:sz w:val="16"/>
                <w:szCs w:val="16"/>
                <w:lang w:val="en-US"/>
              </w:rPr>
            </w:pPr>
          </w:p>
        </w:tc>
        <w:tc>
          <w:tcPr>
            <w:tcW w:w="810" w:type="dxa"/>
            <w:noWrap/>
            <w:hideMark/>
          </w:tcPr>
          <w:p w14:paraId="3810C6D1" w14:textId="77777777" w:rsidR="00CF2562" w:rsidRPr="00674FF0" w:rsidRDefault="00CF2562">
            <w:pPr>
              <w:rPr>
                <w:rFonts w:ascii="Times New Roman" w:hAnsi="Times New Roman" w:cs="Times New Roman"/>
                <w:sz w:val="16"/>
                <w:szCs w:val="16"/>
                <w:lang w:val="en-US"/>
              </w:rPr>
            </w:pPr>
          </w:p>
        </w:tc>
        <w:tc>
          <w:tcPr>
            <w:tcW w:w="784" w:type="dxa"/>
            <w:noWrap/>
            <w:hideMark/>
          </w:tcPr>
          <w:p w14:paraId="76A8132B" w14:textId="77777777" w:rsidR="00CF2562" w:rsidRPr="00674FF0" w:rsidRDefault="00CF2562">
            <w:pPr>
              <w:rPr>
                <w:rFonts w:ascii="Times New Roman" w:hAnsi="Times New Roman" w:cs="Times New Roman"/>
                <w:sz w:val="16"/>
                <w:szCs w:val="16"/>
                <w:lang w:val="en-US"/>
              </w:rPr>
            </w:pPr>
          </w:p>
        </w:tc>
        <w:tc>
          <w:tcPr>
            <w:tcW w:w="1003" w:type="dxa"/>
            <w:noWrap/>
            <w:hideMark/>
          </w:tcPr>
          <w:p w14:paraId="28F45142" w14:textId="77777777" w:rsidR="00CF2562" w:rsidRPr="00674FF0" w:rsidRDefault="00CF2562">
            <w:pPr>
              <w:rPr>
                <w:rFonts w:ascii="Times New Roman" w:hAnsi="Times New Roman" w:cs="Times New Roman"/>
                <w:sz w:val="16"/>
                <w:szCs w:val="16"/>
                <w:lang w:val="en-US"/>
              </w:rPr>
            </w:pPr>
          </w:p>
        </w:tc>
        <w:tc>
          <w:tcPr>
            <w:tcW w:w="1453" w:type="dxa"/>
            <w:noWrap/>
            <w:hideMark/>
          </w:tcPr>
          <w:p w14:paraId="3FDE158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FC7C27B" w14:textId="77777777" w:rsidTr="007329A3">
        <w:trPr>
          <w:trHeight w:val="288"/>
        </w:trPr>
        <w:tc>
          <w:tcPr>
            <w:tcW w:w="1908" w:type="dxa"/>
            <w:noWrap/>
            <w:hideMark/>
          </w:tcPr>
          <w:p w14:paraId="1491601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Minerals</w:t>
            </w:r>
          </w:p>
        </w:tc>
        <w:tc>
          <w:tcPr>
            <w:tcW w:w="2772" w:type="dxa"/>
            <w:noWrap/>
            <w:hideMark/>
          </w:tcPr>
          <w:p w14:paraId="28206D8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Zinc (mg)</w:t>
            </w:r>
          </w:p>
        </w:tc>
        <w:tc>
          <w:tcPr>
            <w:tcW w:w="1002" w:type="dxa"/>
            <w:noWrap/>
            <w:hideMark/>
          </w:tcPr>
          <w:p w14:paraId="7F16DB0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ADEDACB" w14:textId="77777777" w:rsidR="00CF2562" w:rsidRPr="00674FF0" w:rsidRDefault="00CF2562">
            <w:pPr>
              <w:rPr>
                <w:rFonts w:ascii="Times New Roman" w:hAnsi="Times New Roman" w:cs="Times New Roman"/>
                <w:sz w:val="16"/>
                <w:szCs w:val="16"/>
                <w:lang w:val="en-US"/>
              </w:rPr>
            </w:pPr>
          </w:p>
        </w:tc>
        <w:tc>
          <w:tcPr>
            <w:tcW w:w="1080" w:type="dxa"/>
            <w:noWrap/>
            <w:hideMark/>
          </w:tcPr>
          <w:p w14:paraId="427C5977" w14:textId="77777777" w:rsidR="00CF2562" w:rsidRPr="00674FF0" w:rsidRDefault="00CF2562">
            <w:pPr>
              <w:rPr>
                <w:rFonts w:ascii="Times New Roman" w:hAnsi="Times New Roman" w:cs="Times New Roman"/>
                <w:sz w:val="16"/>
                <w:szCs w:val="16"/>
                <w:lang w:val="en-US"/>
              </w:rPr>
            </w:pPr>
          </w:p>
        </w:tc>
        <w:tc>
          <w:tcPr>
            <w:tcW w:w="810" w:type="dxa"/>
            <w:noWrap/>
            <w:hideMark/>
          </w:tcPr>
          <w:p w14:paraId="3780FB27" w14:textId="77777777" w:rsidR="00CF2562" w:rsidRPr="00674FF0" w:rsidRDefault="00CF2562">
            <w:pPr>
              <w:rPr>
                <w:rFonts w:ascii="Times New Roman" w:hAnsi="Times New Roman" w:cs="Times New Roman"/>
                <w:sz w:val="16"/>
                <w:szCs w:val="16"/>
                <w:lang w:val="en-US"/>
              </w:rPr>
            </w:pPr>
          </w:p>
        </w:tc>
        <w:tc>
          <w:tcPr>
            <w:tcW w:w="784" w:type="dxa"/>
            <w:noWrap/>
            <w:hideMark/>
          </w:tcPr>
          <w:p w14:paraId="6A2FE79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AD4D00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613D17D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277A762" w14:textId="77777777" w:rsidTr="007329A3">
        <w:trPr>
          <w:trHeight w:val="288"/>
        </w:trPr>
        <w:tc>
          <w:tcPr>
            <w:tcW w:w="1908" w:type="dxa"/>
            <w:noWrap/>
            <w:hideMark/>
          </w:tcPr>
          <w:p w14:paraId="296FBBB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Non-Essential Nutrients</w:t>
            </w:r>
          </w:p>
        </w:tc>
        <w:tc>
          <w:tcPr>
            <w:tcW w:w="2772" w:type="dxa"/>
            <w:noWrap/>
            <w:hideMark/>
          </w:tcPr>
          <w:p w14:paraId="3E808EE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Lutein + zeaxanthin (mcg)</w:t>
            </w:r>
          </w:p>
        </w:tc>
        <w:tc>
          <w:tcPr>
            <w:tcW w:w="1002" w:type="dxa"/>
            <w:noWrap/>
            <w:hideMark/>
          </w:tcPr>
          <w:p w14:paraId="64F71BB1" w14:textId="77777777" w:rsidR="00CF2562" w:rsidRPr="00674FF0" w:rsidRDefault="00CF2562">
            <w:pPr>
              <w:rPr>
                <w:rFonts w:ascii="Times New Roman" w:hAnsi="Times New Roman" w:cs="Times New Roman"/>
                <w:sz w:val="16"/>
                <w:szCs w:val="16"/>
                <w:lang w:val="en-US"/>
              </w:rPr>
            </w:pPr>
          </w:p>
        </w:tc>
        <w:tc>
          <w:tcPr>
            <w:tcW w:w="1338" w:type="dxa"/>
            <w:noWrap/>
            <w:hideMark/>
          </w:tcPr>
          <w:p w14:paraId="76EE4517" w14:textId="77777777" w:rsidR="00CF2562" w:rsidRPr="00674FF0" w:rsidRDefault="00CF2562">
            <w:pPr>
              <w:rPr>
                <w:rFonts w:ascii="Times New Roman" w:hAnsi="Times New Roman" w:cs="Times New Roman"/>
                <w:sz w:val="16"/>
                <w:szCs w:val="16"/>
                <w:lang w:val="en-US"/>
              </w:rPr>
            </w:pPr>
          </w:p>
        </w:tc>
        <w:tc>
          <w:tcPr>
            <w:tcW w:w="1080" w:type="dxa"/>
            <w:noWrap/>
            <w:hideMark/>
          </w:tcPr>
          <w:p w14:paraId="2DDD83DC" w14:textId="77777777" w:rsidR="00CF2562" w:rsidRPr="00674FF0" w:rsidRDefault="00CF2562">
            <w:pPr>
              <w:rPr>
                <w:rFonts w:ascii="Times New Roman" w:hAnsi="Times New Roman" w:cs="Times New Roman"/>
                <w:sz w:val="16"/>
                <w:szCs w:val="16"/>
                <w:lang w:val="en-US"/>
              </w:rPr>
            </w:pPr>
          </w:p>
        </w:tc>
        <w:tc>
          <w:tcPr>
            <w:tcW w:w="810" w:type="dxa"/>
            <w:noWrap/>
            <w:hideMark/>
          </w:tcPr>
          <w:p w14:paraId="2618562E" w14:textId="77777777" w:rsidR="00CF2562" w:rsidRPr="00674FF0" w:rsidRDefault="00CF2562">
            <w:pPr>
              <w:rPr>
                <w:rFonts w:ascii="Times New Roman" w:hAnsi="Times New Roman" w:cs="Times New Roman"/>
                <w:sz w:val="16"/>
                <w:szCs w:val="16"/>
                <w:lang w:val="en-US"/>
              </w:rPr>
            </w:pPr>
          </w:p>
        </w:tc>
        <w:tc>
          <w:tcPr>
            <w:tcW w:w="784" w:type="dxa"/>
            <w:noWrap/>
            <w:hideMark/>
          </w:tcPr>
          <w:p w14:paraId="0EAEF296" w14:textId="77777777" w:rsidR="00CF2562" w:rsidRPr="00674FF0" w:rsidRDefault="00CF2562">
            <w:pPr>
              <w:rPr>
                <w:rFonts w:ascii="Times New Roman" w:hAnsi="Times New Roman" w:cs="Times New Roman"/>
                <w:sz w:val="16"/>
                <w:szCs w:val="16"/>
                <w:lang w:val="en-US"/>
              </w:rPr>
            </w:pPr>
          </w:p>
        </w:tc>
        <w:tc>
          <w:tcPr>
            <w:tcW w:w="1003" w:type="dxa"/>
            <w:noWrap/>
            <w:hideMark/>
          </w:tcPr>
          <w:p w14:paraId="689D3018" w14:textId="77777777" w:rsidR="00CF2562" w:rsidRPr="00674FF0" w:rsidRDefault="00CF2562">
            <w:pPr>
              <w:rPr>
                <w:rFonts w:ascii="Times New Roman" w:hAnsi="Times New Roman" w:cs="Times New Roman"/>
                <w:sz w:val="16"/>
                <w:szCs w:val="16"/>
                <w:lang w:val="en-US"/>
              </w:rPr>
            </w:pPr>
          </w:p>
        </w:tc>
        <w:tc>
          <w:tcPr>
            <w:tcW w:w="1453" w:type="dxa"/>
            <w:noWrap/>
            <w:hideMark/>
          </w:tcPr>
          <w:p w14:paraId="714AED1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FC985BF" w14:textId="77777777" w:rsidTr="007329A3">
        <w:trPr>
          <w:trHeight w:val="288"/>
        </w:trPr>
        <w:tc>
          <w:tcPr>
            <w:tcW w:w="1908" w:type="dxa"/>
            <w:noWrap/>
            <w:hideMark/>
          </w:tcPr>
          <w:p w14:paraId="4E8B6CD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Non-Essential Nutrients</w:t>
            </w:r>
          </w:p>
        </w:tc>
        <w:tc>
          <w:tcPr>
            <w:tcW w:w="2772" w:type="dxa"/>
            <w:noWrap/>
            <w:hideMark/>
          </w:tcPr>
          <w:p w14:paraId="55DBD75D"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Theobromine (mg)</w:t>
            </w:r>
          </w:p>
        </w:tc>
        <w:tc>
          <w:tcPr>
            <w:tcW w:w="1002" w:type="dxa"/>
            <w:noWrap/>
            <w:hideMark/>
          </w:tcPr>
          <w:p w14:paraId="6DE1E166" w14:textId="77777777" w:rsidR="00CF2562" w:rsidRPr="00674FF0" w:rsidRDefault="00CF2562">
            <w:pPr>
              <w:rPr>
                <w:rFonts w:ascii="Times New Roman" w:hAnsi="Times New Roman" w:cs="Times New Roman"/>
                <w:sz w:val="16"/>
                <w:szCs w:val="16"/>
                <w:lang w:val="en-US"/>
              </w:rPr>
            </w:pPr>
          </w:p>
        </w:tc>
        <w:tc>
          <w:tcPr>
            <w:tcW w:w="1338" w:type="dxa"/>
            <w:noWrap/>
            <w:hideMark/>
          </w:tcPr>
          <w:p w14:paraId="0D91055C" w14:textId="77777777" w:rsidR="00CF2562" w:rsidRPr="00674FF0" w:rsidRDefault="00CF2562">
            <w:pPr>
              <w:rPr>
                <w:rFonts w:ascii="Times New Roman" w:hAnsi="Times New Roman" w:cs="Times New Roman"/>
                <w:sz w:val="16"/>
                <w:szCs w:val="16"/>
                <w:lang w:val="en-US"/>
              </w:rPr>
            </w:pPr>
          </w:p>
        </w:tc>
        <w:tc>
          <w:tcPr>
            <w:tcW w:w="1080" w:type="dxa"/>
            <w:noWrap/>
            <w:hideMark/>
          </w:tcPr>
          <w:p w14:paraId="0F876547" w14:textId="77777777" w:rsidR="00CF2562" w:rsidRPr="00674FF0" w:rsidRDefault="00CF2562">
            <w:pPr>
              <w:rPr>
                <w:rFonts w:ascii="Times New Roman" w:hAnsi="Times New Roman" w:cs="Times New Roman"/>
                <w:sz w:val="16"/>
                <w:szCs w:val="16"/>
                <w:lang w:val="en-US"/>
              </w:rPr>
            </w:pPr>
          </w:p>
        </w:tc>
        <w:tc>
          <w:tcPr>
            <w:tcW w:w="810" w:type="dxa"/>
            <w:noWrap/>
            <w:hideMark/>
          </w:tcPr>
          <w:p w14:paraId="584519E0" w14:textId="77777777" w:rsidR="00CF2562" w:rsidRPr="00674FF0" w:rsidRDefault="00CF2562">
            <w:pPr>
              <w:rPr>
                <w:rFonts w:ascii="Times New Roman" w:hAnsi="Times New Roman" w:cs="Times New Roman"/>
                <w:sz w:val="16"/>
                <w:szCs w:val="16"/>
                <w:lang w:val="en-US"/>
              </w:rPr>
            </w:pPr>
          </w:p>
        </w:tc>
        <w:tc>
          <w:tcPr>
            <w:tcW w:w="784" w:type="dxa"/>
            <w:noWrap/>
            <w:hideMark/>
          </w:tcPr>
          <w:p w14:paraId="6DFE9258" w14:textId="77777777" w:rsidR="00CF2562" w:rsidRPr="00674FF0" w:rsidRDefault="00CF2562">
            <w:pPr>
              <w:rPr>
                <w:rFonts w:ascii="Times New Roman" w:hAnsi="Times New Roman" w:cs="Times New Roman"/>
                <w:sz w:val="16"/>
                <w:szCs w:val="16"/>
                <w:lang w:val="en-US"/>
              </w:rPr>
            </w:pPr>
          </w:p>
        </w:tc>
        <w:tc>
          <w:tcPr>
            <w:tcW w:w="1003" w:type="dxa"/>
            <w:noWrap/>
            <w:hideMark/>
          </w:tcPr>
          <w:p w14:paraId="5A41305B" w14:textId="77777777" w:rsidR="00CF2562" w:rsidRPr="00674FF0" w:rsidRDefault="00CF2562">
            <w:pPr>
              <w:rPr>
                <w:rFonts w:ascii="Times New Roman" w:hAnsi="Times New Roman" w:cs="Times New Roman"/>
                <w:sz w:val="16"/>
                <w:szCs w:val="16"/>
                <w:lang w:val="en-US"/>
              </w:rPr>
            </w:pPr>
          </w:p>
        </w:tc>
        <w:tc>
          <w:tcPr>
            <w:tcW w:w="1453" w:type="dxa"/>
            <w:noWrap/>
            <w:hideMark/>
          </w:tcPr>
          <w:p w14:paraId="11E8EC9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23B2F1A" w14:textId="77777777" w:rsidTr="007329A3">
        <w:trPr>
          <w:trHeight w:val="288"/>
        </w:trPr>
        <w:tc>
          <w:tcPr>
            <w:tcW w:w="1908" w:type="dxa"/>
            <w:noWrap/>
            <w:hideMark/>
          </w:tcPr>
          <w:p w14:paraId="252E4B4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7C0AE2FE"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Citrus, melons, and berries (cup eq.)</w:t>
            </w:r>
          </w:p>
        </w:tc>
        <w:tc>
          <w:tcPr>
            <w:tcW w:w="1002" w:type="dxa"/>
            <w:noWrap/>
            <w:hideMark/>
          </w:tcPr>
          <w:p w14:paraId="48B3224F" w14:textId="77777777" w:rsidR="00CF2562" w:rsidRPr="00674FF0" w:rsidRDefault="00CF2562">
            <w:pPr>
              <w:rPr>
                <w:rFonts w:ascii="Times New Roman" w:hAnsi="Times New Roman" w:cs="Times New Roman"/>
                <w:sz w:val="16"/>
                <w:szCs w:val="16"/>
                <w:lang w:val="en-US"/>
              </w:rPr>
            </w:pPr>
          </w:p>
        </w:tc>
        <w:tc>
          <w:tcPr>
            <w:tcW w:w="1338" w:type="dxa"/>
            <w:noWrap/>
            <w:hideMark/>
          </w:tcPr>
          <w:p w14:paraId="1B380A3E" w14:textId="77777777" w:rsidR="00CF2562" w:rsidRPr="00674FF0" w:rsidRDefault="00CF2562">
            <w:pPr>
              <w:rPr>
                <w:rFonts w:ascii="Times New Roman" w:hAnsi="Times New Roman" w:cs="Times New Roman"/>
                <w:sz w:val="16"/>
                <w:szCs w:val="16"/>
                <w:lang w:val="en-US"/>
              </w:rPr>
            </w:pPr>
          </w:p>
        </w:tc>
        <w:tc>
          <w:tcPr>
            <w:tcW w:w="1080" w:type="dxa"/>
            <w:noWrap/>
            <w:hideMark/>
          </w:tcPr>
          <w:p w14:paraId="4FEDA252" w14:textId="77777777" w:rsidR="00CF2562" w:rsidRPr="00674FF0" w:rsidRDefault="00CF2562">
            <w:pPr>
              <w:rPr>
                <w:rFonts w:ascii="Times New Roman" w:hAnsi="Times New Roman" w:cs="Times New Roman"/>
                <w:sz w:val="16"/>
                <w:szCs w:val="16"/>
                <w:lang w:val="en-US"/>
              </w:rPr>
            </w:pPr>
          </w:p>
        </w:tc>
        <w:tc>
          <w:tcPr>
            <w:tcW w:w="810" w:type="dxa"/>
            <w:noWrap/>
            <w:hideMark/>
          </w:tcPr>
          <w:p w14:paraId="6A790DA9" w14:textId="77777777" w:rsidR="00CF2562" w:rsidRPr="00674FF0" w:rsidRDefault="00CF2562">
            <w:pPr>
              <w:rPr>
                <w:rFonts w:ascii="Times New Roman" w:hAnsi="Times New Roman" w:cs="Times New Roman"/>
                <w:sz w:val="16"/>
                <w:szCs w:val="16"/>
                <w:lang w:val="en-US"/>
              </w:rPr>
            </w:pPr>
          </w:p>
        </w:tc>
        <w:tc>
          <w:tcPr>
            <w:tcW w:w="784" w:type="dxa"/>
            <w:noWrap/>
            <w:hideMark/>
          </w:tcPr>
          <w:p w14:paraId="410DFF7C" w14:textId="77777777" w:rsidR="00CF2562" w:rsidRPr="00674FF0" w:rsidRDefault="00CF2562">
            <w:pPr>
              <w:rPr>
                <w:rFonts w:ascii="Times New Roman" w:hAnsi="Times New Roman" w:cs="Times New Roman"/>
                <w:sz w:val="16"/>
                <w:szCs w:val="16"/>
                <w:lang w:val="en-US"/>
              </w:rPr>
            </w:pPr>
          </w:p>
        </w:tc>
        <w:tc>
          <w:tcPr>
            <w:tcW w:w="1003" w:type="dxa"/>
            <w:noWrap/>
            <w:hideMark/>
          </w:tcPr>
          <w:p w14:paraId="510F11E3" w14:textId="77777777" w:rsidR="00CF2562" w:rsidRPr="00674FF0" w:rsidRDefault="00CF2562">
            <w:pPr>
              <w:rPr>
                <w:rFonts w:ascii="Times New Roman" w:hAnsi="Times New Roman" w:cs="Times New Roman"/>
                <w:sz w:val="16"/>
                <w:szCs w:val="16"/>
                <w:lang w:val="en-US"/>
              </w:rPr>
            </w:pPr>
          </w:p>
        </w:tc>
        <w:tc>
          <w:tcPr>
            <w:tcW w:w="1453" w:type="dxa"/>
            <w:noWrap/>
            <w:hideMark/>
          </w:tcPr>
          <w:p w14:paraId="4A2E032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E4FA01F" w14:textId="77777777" w:rsidTr="007329A3">
        <w:trPr>
          <w:trHeight w:val="288"/>
        </w:trPr>
        <w:tc>
          <w:tcPr>
            <w:tcW w:w="1908" w:type="dxa"/>
            <w:noWrap/>
            <w:hideMark/>
          </w:tcPr>
          <w:p w14:paraId="53B43E0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44BC3828"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Discretionary solid fat (grams)</w:t>
            </w:r>
          </w:p>
        </w:tc>
        <w:tc>
          <w:tcPr>
            <w:tcW w:w="1002" w:type="dxa"/>
            <w:noWrap/>
            <w:hideMark/>
          </w:tcPr>
          <w:p w14:paraId="03C3376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7331B206" w14:textId="77777777" w:rsidR="00CF2562" w:rsidRPr="00674FF0" w:rsidRDefault="00CF2562">
            <w:pPr>
              <w:rPr>
                <w:rFonts w:ascii="Times New Roman" w:hAnsi="Times New Roman" w:cs="Times New Roman"/>
                <w:sz w:val="16"/>
                <w:szCs w:val="16"/>
                <w:lang w:val="en-US"/>
              </w:rPr>
            </w:pPr>
          </w:p>
        </w:tc>
        <w:tc>
          <w:tcPr>
            <w:tcW w:w="1080" w:type="dxa"/>
            <w:noWrap/>
            <w:hideMark/>
          </w:tcPr>
          <w:p w14:paraId="54878C2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6F19D897" w14:textId="77777777" w:rsidR="00CF2562" w:rsidRPr="00674FF0" w:rsidRDefault="00CF2562">
            <w:pPr>
              <w:rPr>
                <w:rFonts w:ascii="Times New Roman" w:hAnsi="Times New Roman" w:cs="Times New Roman"/>
                <w:sz w:val="16"/>
                <w:szCs w:val="16"/>
                <w:lang w:val="en-US"/>
              </w:rPr>
            </w:pPr>
          </w:p>
        </w:tc>
        <w:tc>
          <w:tcPr>
            <w:tcW w:w="784" w:type="dxa"/>
            <w:noWrap/>
            <w:hideMark/>
          </w:tcPr>
          <w:p w14:paraId="4D96F9D0" w14:textId="77777777" w:rsidR="00CF2562" w:rsidRPr="00674FF0" w:rsidRDefault="00CF2562">
            <w:pPr>
              <w:rPr>
                <w:rFonts w:ascii="Times New Roman" w:hAnsi="Times New Roman" w:cs="Times New Roman"/>
                <w:sz w:val="16"/>
                <w:szCs w:val="16"/>
                <w:lang w:val="en-US"/>
              </w:rPr>
            </w:pPr>
          </w:p>
        </w:tc>
        <w:tc>
          <w:tcPr>
            <w:tcW w:w="1003" w:type="dxa"/>
            <w:noWrap/>
            <w:hideMark/>
          </w:tcPr>
          <w:p w14:paraId="33FA7C3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B7B8FF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4430F48" w14:textId="77777777" w:rsidTr="007329A3">
        <w:trPr>
          <w:trHeight w:val="288"/>
        </w:trPr>
        <w:tc>
          <w:tcPr>
            <w:tcW w:w="1908" w:type="dxa"/>
            <w:noWrap/>
            <w:hideMark/>
          </w:tcPr>
          <w:p w14:paraId="1E85DEA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10BB301E"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Moisture (gm)</w:t>
            </w:r>
          </w:p>
        </w:tc>
        <w:tc>
          <w:tcPr>
            <w:tcW w:w="1002" w:type="dxa"/>
            <w:noWrap/>
            <w:hideMark/>
          </w:tcPr>
          <w:p w14:paraId="7831B002" w14:textId="77777777" w:rsidR="00CF2562" w:rsidRPr="00674FF0" w:rsidRDefault="00CF2562">
            <w:pPr>
              <w:rPr>
                <w:rFonts w:ascii="Times New Roman" w:hAnsi="Times New Roman" w:cs="Times New Roman"/>
                <w:sz w:val="16"/>
                <w:szCs w:val="16"/>
                <w:lang w:val="en-US"/>
              </w:rPr>
            </w:pPr>
          </w:p>
        </w:tc>
        <w:tc>
          <w:tcPr>
            <w:tcW w:w="1338" w:type="dxa"/>
            <w:noWrap/>
            <w:hideMark/>
          </w:tcPr>
          <w:p w14:paraId="253A370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455D3259" w14:textId="77777777" w:rsidR="00CF2562" w:rsidRPr="00674FF0" w:rsidRDefault="00CF2562">
            <w:pPr>
              <w:rPr>
                <w:rFonts w:ascii="Times New Roman" w:hAnsi="Times New Roman" w:cs="Times New Roman"/>
                <w:sz w:val="16"/>
                <w:szCs w:val="16"/>
                <w:lang w:val="en-US"/>
              </w:rPr>
            </w:pPr>
          </w:p>
        </w:tc>
        <w:tc>
          <w:tcPr>
            <w:tcW w:w="810" w:type="dxa"/>
            <w:noWrap/>
            <w:hideMark/>
          </w:tcPr>
          <w:p w14:paraId="23616C61" w14:textId="77777777" w:rsidR="00CF2562" w:rsidRPr="00674FF0" w:rsidRDefault="00CF2562">
            <w:pPr>
              <w:rPr>
                <w:rFonts w:ascii="Times New Roman" w:hAnsi="Times New Roman" w:cs="Times New Roman"/>
                <w:sz w:val="16"/>
                <w:szCs w:val="16"/>
                <w:lang w:val="en-US"/>
              </w:rPr>
            </w:pPr>
          </w:p>
        </w:tc>
        <w:tc>
          <w:tcPr>
            <w:tcW w:w="784" w:type="dxa"/>
            <w:noWrap/>
            <w:hideMark/>
          </w:tcPr>
          <w:p w14:paraId="6B879C3A" w14:textId="77777777" w:rsidR="00CF2562" w:rsidRPr="00674FF0" w:rsidRDefault="00CF2562">
            <w:pPr>
              <w:rPr>
                <w:rFonts w:ascii="Times New Roman" w:hAnsi="Times New Roman" w:cs="Times New Roman"/>
                <w:sz w:val="16"/>
                <w:szCs w:val="16"/>
                <w:lang w:val="en-US"/>
              </w:rPr>
            </w:pPr>
          </w:p>
        </w:tc>
        <w:tc>
          <w:tcPr>
            <w:tcW w:w="1003" w:type="dxa"/>
            <w:noWrap/>
            <w:hideMark/>
          </w:tcPr>
          <w:p w14:paraId="4C8158D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193A7FB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EB520DC" w14:textId="77777777" w:rsidTr="007329A3">
        <w:trPr>
          <w:trHeight w:val="288"/>
        </w:trPr>
        <w:tc>
          <w:tcPr>
            <w:tcW w:w="1908" w:type="dxa"/>
            <w:noWrap/>
            <w:hideMark/>
          </w:tcPr>
          <w:p w14:paraId="7726FC2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2DA42B34" w14:textId="108A6AB5" w:rsidR="00CF2562" w:rsidRPr="00674FF0" w:rsidRDefault="000D40CC" w:rsidP="001E39E5">
            <w:pPr>
              <w:jc w:val="left"/>
              <w:rPr>
                <w:rFonts w:ascii="Times New Roman" w:hAnsi="Times New Roman" w:cs="Times New Roman"/>
                <w:sz w:val="16"/>
                <w:szCs w:val="16"/>
                <w:lang w:val="en-US"/>
              </w:rPr>
            </w:pPr>
            <w:r w:rsidRPr="000D40CC">
              <w:rPr>
                <w:rFonts w:ascii="Times New Roman" w:hAnsi="Times New Roman" w:cs="Times New Roman"/>
                <w:sz w:val="16"/>
                <w:szCs w:val="16"/>
                <w:lang w:val="en-US"/>
              </w:rPr>
              <w:t>Peanuts, tree nuts and seeds (oz. eq.)</w:t>
            </w:r>
          </w:p>
        </w:tc>
        <w:tc>
          <w:tcPr>
            <w:tcW w:w="1002" w:type="dxa"/>
            <w:noWrap/>
            <w:hideMark/>
          </w:tcPr>
          <w:p w14:paraId="0E1A24D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1C04E3E4" w14:textId="77777777" w:rsidR="00CF2562" w:rsidRPr="00674FF0" w:rsidRDefault="00CF2562">
            <w:pPr>
              <w:rPr>
                <w:rFonts w:ascii="Times New Roman" w:hAnsi="Times New Roman" w:cs="Times New Roman"/>
                <w:sz w:val="16"/>
                <w:szCs w:val="16"/>
                <w:lang w:val="en-US"/>
              </w:rPr>
            </w:pPr>
          </w:p>
        </w:tc>
        <w:tc>
          <w:tcPr>
            <w:tcW w:w="1080" w:type="dxa"/>
            <w:noWrap/>
            <w:hideMark/>
          </w:tcPr>
          <w:p w14:paraId="02A75EC0" w14:textId="77777777" w:rsidR="00CF2562" w:rsidRPr="00674FF0" w:rsidRDefault="00CF2562">
            <w:pPr>
              <w:rPr>
                <w:rFonts w:ascii="Times New Roman" w:hAnsi="Times New Roman" w:cs="Times New Roman"/>
                <w:sz w:val="16"/>
                <w:szCs w:val="16"/>
                <w:lang w:val="en-US"/>
              </w:rPr>
            </w:pPr>
          </w:p>
        </w:tc>
        <w:tc>
          <w:tcPr>
            <w:tcW w:w="810" w:type="dxa"/>
            <w:noWrap/>
            <w:hideMark/>
          </w:tcPr>
          <w:p w14:paraId="69EA92B6" w14:textId="77777777" w:rsidR="00CF2562" w:rsidRPr="00674FF0" w:rsidRDefault="00CF2562">
            <w:pPr>
              <w:rPr>
                <w:rFonts w:ascii="Times New Roman" w:hAnsi="Times New Roman" w:cs="Times New Roman"/>
                <w:sz w:val="16"/>
                <w:szCs w:val="16"/>
                <w:lang w:val="en-US"/>
              </w:rPr>
            </w:pPr>
          </w:p>
        </w:tc>
        <w:tc>
          <w:tcPr>
            <w:tcW w:w="784" w:type="dxa"/>
            <w:noWrap/>
            <w:hideMark/>
          </w:tcPr>
          <w:p w14:paraId="670B3B57" w14:textId="77777777" w:rsidR="00CF2562" w:rsidRPr="00674FF0" w:rsidRDefault="00CF2562">
            <w:pPr>
              <w:rPr>
                <w:rFonts w:ascii="Times New Roman" w:hAnsi="Times New Roman" w:cs="Times New Roman"/>
                <w:sz w:val="16"/>
                <w:szCs w:val="16"/>
                <w:lang w:val="en-US"/>
              </w:rPr>
            </w:pPr>
          </w:p>
        </w:tc>
        <w:tc>
          <w:tcPr>
            <w:tcW w:w="1003" w:type="dxa"/>
            <w:noWrap/>
            <w:hideMark/>
          </w:tcPr>
          <w:p w14:paraId="34F066AD" w14:textId="77777777" w:rsidR="00CF2562" w:rsidRPr="00674FF0" w:rsidRDefault="00CF2562">
            <w:pPr>
              <w:rPr>
                <w:rFonts w:ascii="Times New Roman" w:hAnsi="Times New Roman" w:cs="Times New Roman"/>
                <w:sz w:val="16"/>
                <w:szCs w:val="16"/>
                <w:lang w:val="en-US"/>
              </w:rPr>
            </w:pPr>
          </w:p>
        </w:tc>
        <w:tc>
          <w:tcPr>
            <w:tcW w:w="1453" w:type="dxa"/>
            <w:noWrap/>
            <w:hideMark/>
          </w:tcPr>
          <w:p w14:paraId="059FCE2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1978CAE" w14:textId="77777777" w:rsidTr="007329A3">
        <w:trPr>
          <w:trHeight w:val="288"/>
        </w:trPr>
        <w:tc>
          <w:tcPr>
            <w:tcW w:w="1908" w:type="dxa"/>
            <w:noWrap/>
            <w:hideMark/>
          </w:tcPr>
          <w:p w14:paraId="3E96A16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33BA9149"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Refined grains (oz. eq.)</w:t>
            </w:r>
          </w:p>
        </w:tc>
        <w:tc>
          <w:tcPr>
            <w:tcW w:w="1002" w:type="dxa"/>
            <w:noWrap/>
            <w:hideMark/>
          </w:tcPr>
          <w:p w14:paraId="17645F1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00A08000" w14:textId="77777777" w:rsidR="00CF2562" w:rsidRPr="00674FF0" w:rsidRDefault="00CF2562">
            <w:pPr>
              <w:rPr>
                <w:rFonts w:ascii="Times New Roman" w:hAnsi="Times New Roman" w:cs="Times New Roman"/>
                <w:sz w:val="16"/>
                <w:szCs w:val="16"/>
                <w:lang w:val="en-US"/>
              </w:rPr>
            </w:pPr>
          </w:p>
        </w:tc>
        <w:tc>
          <w:tcPr>
            <w:tcW w:w="1080" w:type="dxa"/>
            <w:noWrap/>
            <w:hideMark/>
          </w:tcPr>
          <w:p w14:paraId="285B2B8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4CA1EEB4" w14:textId="77777777" w:rsidR="00CF2562" w:rsidRPr="00674FF0" w:rsidRDefault="00CF2562">
            <w:pPr>
              <w:rPr>
                <w:rFonts w:ascii="Times New Roman" w:hAnsi="Times New Roman" w:cs="Times New Roman"/>
                <w:sz w:val="16"/>
                <w:szCs w:val="16"/>
                <w:lang w:val="en-US"/>
              </w:rPr>
            </w:pPr>
          </w:p>
        </w:tc>
        <w:tc>
          <w:tcPr>
            <w:tcW w:w="784" w:type="dxa"/>
            <w:noWrap/>
            <w:hideMark/>
          </w:tcPr>
          <w:p w14:paraId="7B4F3CC0" w14:textId="77777777" w:rsidR="00CF2562" w:rsidRPr="00674FF0" w:rsidRDefault="00CF2562">
            <w:pPr>
              <w:rPr>
                <w:rFonts w:ascii="Times New Roman" w:hAnsi="Times New Roman" w:cs="Times New Roman"/>
                <w:sz w:val="16"/>
                <w:szCs w:val="16"/>
                <w:lang w:val="en-US"/>
              </w:rPr>
            </w:pPr>
          </w:p>
        </w:tc>
        <w:tc>
          <w:tcPr>
            <w:tcW w:w="1003" w:type="dxa"/>
            <w:noWrap/>
            <w:hideMark/>
          </w:tcPr>
          <w:p w14:paraId="29DA93AD" w14:textId="77777777" w:rsidR="00CF2562" w:rsidRPr="00674FF0" w:rsidRDefault="00CF2562">
            <w:pPr>
              <w:rPr>
                <w:rFonts w:ascii="Times New Roman" w:hAnsi="Times New Roman" w:cs="Times New Roman"/>
                <w:sz w:val="16"/>
                <w:szCs w:val="16"/>
                <w:lang w:val="en-US"/>
              </w:rPr>
            </w:pPr>
          </w:p>
        </w:tc>
        <w:tc>
          <w:tcPr>
            <w:tcW w:w="1453" w:type="dxa"/>
            <w:noWrap/>
            <w:hideMark/>
          </w:tcPr>
          <w:p w14:paraId="41602C7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07B758A" w14:textId="77777777" w:rsidTr="007329A3">
        <w:trPr>
          <w:trHeight w:val="288"/>
        </w:trPr>
        <w:tc>
          <w:tcPr>
            <w:tcW w:w="1908" w:type="dxa"/>
            <w:noWrap/>
            <w:hideMark/>
          </w:tcPr>
          <w:p w14:paraId="740A9CC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Solid foods</w:t>
            </w:r>
          </w:p>
        </w:tc>
        <w:tc>
          <w:tcPr>
            <w:tcW w:w="2772" w:type="dxa"/>
            <w:noWrap/>
            <w:hideMark/>
          </w:tcPr>
          <w:p w14:paraId="562DF57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whole and refined grains (oz. eq.)</w:t>
            </w:r>
          </w:p>
        </w:tc>
        <w:tc>
          <w:tcPr>
            <w:tcW w:w="1002" w:type="dxa"/>
            <w:noWrap/>
            <w:hideMark/>
          </w:tcPr>
          <w:p w14:paraId="3C2F528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7E7D5BD4" w14:textId="77777777" w:rsidR="00CF2562" w:rsidRPr="00674FF0" w:rsidRDefault="00CF2562">
            <w:pPr>
              <w:rPr>
                <w:rFonts w:ascii="Times New Roman" w:hAnsi="Times New Roman" w:cs="Times New Roman"/>
                <w:sz w:val="16"/>
                <w:szCs w:val="16"/>
                <w:lang w:val="en-US"/>
              </w:rPr>
            </w:pPr>
          </w:p>
        </w:tc>
        <w:tc>
          <w:tcPr>
            <w:tcW w:w="1080" w:type="dxa"/>
            <w:noWrap/>
            <w:hideMark/>
          </w:tcPr>
          <w:p w14:paraId="2A38D7F7" w14:textId="77777777" w:rsidR="00CF2562" w:rsidRPr="00674FF0" w:rsidRDefault="00CF2562">
            <w:pPr>
              <w:rPr>
                <w:rFonts w:ascii="Times New Roman" w:hAnsi="Times New Roman" w:cs="Times New Roman"/>
                <w:sz w:val="16"/>
                <w:szCs w:val="16"/>
                <w:lang w:val="en-US"/>
              </w:rPr>
            </w:pPr>
          </w:p>
        </w:tc>
        <w:tc>
          <w:tcPr>
            <w:tcW w:w="810" w:type="dxa"/>
            <w:noWrap/>
            <w:hideMark/>
          </w:tcPr>
          <w:p w14:paraId="61C1F39F" w14:textId="77777777" w:rsidR="00CF2562" w:rsidRPr="00674FF0" w:rsidRDefault="00CF2562">
            <w:pPr>
              <w:rPr>
                <w:rFonts w:ascii="Times New Roman" w:hAnsi="Times New Roman" w:cs="Times New Roman"/>
                <w:sz w:val="16"/>
                <w:szCs w:val="16"/>
                <w:lang w:val="en-US"/>
              </w:rPr>
            </w:pPr>
          </w:p>
        </w:tc>
        <w:tc>
          <w:tcPr>
            <w:tcW w:w="784" w:type="dxa"/>
            <w:noWrap/>
            <w:hideMark/>
          </w:tcPr>
          <w:p w14:paraId="68AC133F" w14:textId="77777777" w:rsidR="00CF2562" w:rsidRPr="00674FF0" w:rsidRDefault="00CF2562">
            <w:pPr>
              <w:rPr>
                <w:rFonts w:ascii="Times New Roman" w:hAnsi="Times New Roman" w:cs="Times New Roman"/>
                <w:sz w:val="16"/>
                <w:szCs w:val="16"/>
                <w:lang w:val="en-US"/>
              </w:rPr>
            </w:pPr>
          </w:p>
        </w:tc>
        <w:tc>
          <w:tcPr>
            <w:tcW w:w="1003" w:type="dxa"/>
            <w:noWrap/>
            <w:hideMark/>
          </w:tcPr>
          <w:p w14:paraId="2C6B34B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7D2791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6C16A93" w14:textId="77777777" w:rsidTr="007329A3">
        <w:trPr>
          <w:trHeight w:val="288"/>
        </w:trPr>
        <w:tc>
          <w:tcPr>
            <w:tcW w:w="1908" w:type="dxa"/>
            <w:noWrap/>
            <w:hideMark/>
          </w:tcPr>
          <w:p w14:paraId="123B6450" w14:textId="77777777" w:rsidR="00CF2562" w:rsidRPr="000444B5" w:rsidRDefault="00CF2562">
            <w:pPr>
              <w:rPr>
                <w:rFonts w:ascii="Times New Roman" w:hAnsi="Times New Roman" w:cs="Times New Roman"/>
                <w:sz w:val="16"/>
                <w:szCs w:val="16"/>
                <w:lang w:val="en-US"/>
              </w:rPr>
            </w:pPr>
            <w:r w:rsidRPr="000444B5">
              <w:rPr>
                <w:rFonts w:ascii="Times New Roman" w:hAnsi="Times New Roman" w:cs="Times New Roman"/>
                <w:sz w:val="16"/>
                <w:szCs w:val="16"/>
                <w:lang w:val="en-US"/>
              </w:rPr>
              <w:t>Vitamins</w:t>
            </w:r>
          </w:p>
        </w:tc>
        <w:tc>
          <w:tcPr>
            <w:tcW w:w="2772" w:type="dxa"/>
            <w:noWrap/>
            <w:hideMark/>
          </w:tcPr>
          <w:p w14:paraId="0B840A76" w14:textId="6DAB852D" w:rsidR="00CF2562" w:rsidRPr="006D090E" w:rsidRDefault="00CF2562" w:rsidP="001E39E5">
            <w:pPr>
              <w:jc w:val="left"/>
              <w:rPr>
                <w:rFonts w:ascii="Times New Roman" w:hAnsi="Times New Roman" w:cs="Times New Roman"/>
                <w:sz w:val="16"/>
                <w:szCs w:val="16"/>
                <w:highlight w:val="yellow"/>
                <w:lang w:val="en-US"/>
              </w:rPr>
            </w:pPr>
            <w:r w:rsidRPr="00B65C92">
              <w:rPr>
                <w:rFonts w:ascii="Times New Roman" w:hAnsi="Times New Roman" w:cs="Times New Roman"/>
                <w:sz w:val="16"/>
                <w:szCs w:val="16"/>
                <w:lang w:val="en-US"/>
              </w:rPr>
              <w:t>Added vitamin B12 (mcg)</w:t>
            </w:r>
          </w:p>
        </w:tc>
        <w:tc>
          <w:tcPr>
            <w:tcW w:w="1002" w:type="dxa"/>
            <w:noWrap/>
            <w:hideMark/>
          </w:tcPr>
          <w:p w14:paraId="63920996" w14:textId="0196406B" w:rsidR="00CF2562" w:rsidRPr="006D090E" w:rsidRDefault="00CF2562">
            <w:pPr>
              <w:rPr>
                <w:rFonts w:ascii="Times New Roman" w:hAnsi="Times New Roman" w:cs="Times New Roman"/>
                <w:sz w:val="16"/>
                <w:szCs w:val="16"/>
                <w:highlight w:val="yellow"/>
                <w:lang w:val="en-US"/>
              </w:rPr>
            </w:pPr>
          </w:p>
        </w:tc>
        <w:tc>
          <w:tcPr>
            <w:tcW w:w="1338" w:type="dxa"/>
            <w:noWrap/>
            <w:hideMark/>
          </w:tcPr>
          <w:p w14:paraId="7486AC96" w14:textId="77777777" w:rsidR="00CF2562" w:rsidRPr="006D090E" w:rsidRDefault="00CF2562">
            <w:pPr>
              <w:rPr>
                <w:rFonts w:ascii="Times New Roman" w:hAnsi="Times New Roman" w:cs="Times New Roman"/>
                <w:sz w:val="16"/>
                <w:szCs w:val="16"/>
                <w:highlight w:val="yellow"/>
                <w:lang w:val="en-US"/>
              </w:rPr>
            </w:pPr>
          </w:p>
        </w:tc>
        <w:tc>
          <w:tcPr>
            <w:tcW w:w="1080" w:type="dxa"/>
            <w:noWrap/>
            <w:hideMark/>
          </w:tcPr>
          <w:p w14:paraId="6D97E250" w14:textId="0AE801B5" w:rsidR="00CF2562" w:rsidRPr="006D090E" w:rsidRDefault="00CF2562">
            <w:pPr>
              <w:rPr>
                <w:rFonts w:ascii="Times New Roman" w:hAnsi="Times New Roman" w:cs="Times New Roman"/>
                <w:sz w:val="16"/>
                <w:szCs w:val="16"/>
                <w:highlight w:val="yellow"/>
                <w:lang w:val="en-US"/>
              </w:rPr>
            </w:pPr>
          </w:p>
        </w:tc>
        <w:tc>
          <w:tcPr>
            <w:tcW w:w="810" w:type="dxa"/>
            <w:noWrap/>
            <w:hideMark/>
          </w:tcPr>
          <w:p w14:paraId="76D1FF96" w14:textId="77777777" w:rsidR="00CF2562" w:rsidRPr="006D090E" w:rsidRDefault="00CF2562">
            <w:pPr>
              <w:rPr>
                <w:rFonts w:ascii="Times New Roman" w:hAnsi="Times New Roman" w:cs="Times New Roman"/>
                <w:sz w:val="16"/>
                <w:szCs w:val="16"/>
                <w:highlight w:val="yellow"/>
                <w:lang w:val="en-US"/>
              </w:rPr>
            </w:pPr>
          </w:p>
        </w:tc>
        <w:tc>
          <w:tcPr>
            <w:tcW w:w="784" w:type="dxa"/>
            <w:noWrap/>
            <w:hideMark/>
          </w:tcPr>
          <w:p w14:paraId="71470650" w14:textId="77777777" w:rsidR="00CF2562" w:rsidRPr="006D090E" w:rsidRDefault="00CF2562">
            <w:pPr>
              <w:rPr>
                <w:rFonts w:ascii="Times New Roman" w:hAnsi="Times New Roman" w:cs="Times New Roman"/>
                <w:sz w:val="16"/>
                <w:szCs w:val="16"/>
                <w:highlight w:val="yellow"/>
                <w:lang w:val="en-US"/>
              </w:rPr>
            </w:pPr>
          </w:p>
        </w:tc>
        <w:tc>
          <w:tcPr>
            <w:tcW w:w="1003" w:type="dxa"/>
            <w:noWrap/>
            <w:hideMark/>
          </w:tcPr>
          <w:p w14:paraId="4CCA2FC3" w14:textId="6F78DDF5" w:rsidR="00CF2562" w:rsidRPr="006D090E" w:rsidRDefault="00CF2562">
            <w:pPr>
              <w:rPr>
                <w:rFonts w:ascii="Times New Roman" w:hAnsi="Times New Roman" w:cs="Times New Roman"/>
                <w:sz w:val="16"/>
                <w:szCs w:val="16"/>
                <w:highlight w:val="yellow"/>
                <w:lang w:val="en-US"/>
              </w:rPr>
            </w:pPr>
          </w:p>
        </w:tc>
        <w:tc>
          <w:tcPr>
            <w:tcW w:w="1453" w:type="dxa"/>
            <w:noWrap/>
            <w:hideMark/>
          </w:tcPr>
          <w:p w14:paraId="039719B2" w14:textId="77777777" w:rsidR="00CF2562" w:rsidRPr="006D090E" w:rsidRDefault="00CF2562">
            <w:pPr>
              <w:rPr>
                <w:rFonts w:ascii="Times New Roman" w:hAnsi="Times New Roman" w:cs="Times New Roman"/>
                <w:sz w:val="16"/>
                <w:szCs w:val="16"/>
                <w:highlight w:val="yellow"/>
                <w:lang w:val="en-US"/>
              </w:rPr>
            </w:pPr>
          </w:p>
        </w:tc>
      </w:tr>
      <w:tr w:rsidR="00CF2562" w:rsidRPr="00674FF0" w14:paraId="72CF23D1" w14:textId="77777777" w:rsidTr="007329A3">
        <w:trPr>
          <w:trHeight w:val="288"/>
        </w:trPr>
        <w:tc>
          <w:tcPr>
            <w:tcW w:w="1908" w:type="dxa"/>
            <w:noWrap/>
            <w:hideMark/>
          </w:tcPr>
          <w:p w14:paraId="2448C78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171C78B7"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Folate as dietary folate equivalents (mcg)</w:t>
            </w:r>
          </w:p>
        </w:tc>
        <w:tc>
          <w:tcPr>
            <w:tcW w:w="1002" w:type="dxa"/>
            <w:noWrap/>
            <w:hideMark/>
          </w:tcPr>
          <w:p w14:paraId="3A4FCE1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2A0FD87" w14:textId="77777777" w:rsidR="00CF2562" w:rsidRPr="00674FF0" w:rsidRDefault="00CF2562">
            <w:pPr>
              <w:rPr>
                <w:rFonts w:ascii="Times New Roman" w:hAnsi="Times New Roman" w:cs="Times New Roman"/>
                <w:sz w:val="16"/>
                <w:szCs w:val="16"/>
                <w:lang w:val="en-US"/>
              </w:rPr>
            </w:pPr>
          </w:p>
        </w:tc>
        <w:tc>
          <w:tcPr>
            <w:tcW w:w="1080" w:type="dxa"/>
            <w:noWrap/>
            <w:hideMark/>
          </w:tcPr>
          <w:p w14:paraId="152AE2FC" w14:textId="77777777" w:rsidR="00CF2562" w:rsidRPr="00674FF0" w:rsidRDefault="00CF2562">
            <w:pPr>
              <w:rPr>
                <w:rFonts w:ascii="Times New Roman" w:hAnsi="Times New Roman" w:cs="Times New Roman"/>
                <w:sz w:val="16"/>
                <w:szCs w:val="16"/>
                <w:lang w:val="en-US"/>
              </w:rPr>
            </w:pPr>
          </w:p>
        </w:tc>
        <w:tc>
          <w:tcPr>
            <w:tcW w:w="810" w:type="dxa"/>
            <w:noWrap/>
            <w:hideMark/>
          </w:tcPr>
          <w:p w14:paraId="2952A734" w14:textId="77777777" w:rsidR="00CF2562" w:rsidRPr="00674FF0" w:rsidRDefault="00CF2562">
            <w:pPr>
              <w:rPr>
                <w:rFonts w:ascii="Times New Roman" w:hAnsi="Times New Roman" w:cs="Times New Roman"/>
                <w:sz w:val="16"/>
                <w:szCs w:val="16"/>
                <w:lang w:val="en-US"/>
              </w:rPr>
            </w:pPr>
          </w:p>
        </w:tc>
        <w:tc>
          <w:tcPr>
            <w:tcW w:w="784" w:type="dxa"/>
            <w:noWrap/>
            <w:hideMark/>
          </w:tcPr>
          <w:p w14:paraId="62E53E9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F9E483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6457CB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54F7B97" w14:textId="77777777" w:rsidTr="007329A3">
        <w:trPr>
          <w:trHeight w:val="288"/>
        </w:trPr>
        <w:tc>
          <w:tcPr>
            <w:tcW w:w="1908" w:type="dxa"/>
            <w:noWrap/>
            <w:hideMark/>
          </w:tcPr>
          <w:p w14:paraId="3AD43FB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lastRenderedPageBreak/>
              <w:t>Vitamins</w:t>
            </w:r>
          </w:p>
        </w:tc>
        <w:tc>
          <w:tcPr>
            <w:tcW w:w="2772" w:type="dxa"/>
            <w:noWrap/>
            <w:hideMark/>
          </w:tcPr>
          <w:p w14:paraId="7B9C9DE0"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Folic acid (mcg)</w:t>
            </w:r>
          </w:p>
        </w:tc>
        <w:tc>
          <w:tcPr>
            <w:tcW w:w="1002" w:type="dxa"/>
            <w:noWrap/>
            <w:hideMark/>
          </w:tcPr>
          <w:p w14:paraId="42619123" w14:textId="77777777" w:rsidR="00CF2562" w:rsidRPr="00674FF0" w:rsidRDefault="00CF2562">
            <w:pPr>
              <w:rPr>
                <w:rFonts w:ascii="Times New Roman" w:hAnsi="Times New Roman" w:cs="Times New Roman"/>
                <w:sz w:val="16"/>
                <w:szCs w:val="16"/>
                <w:lang w:val="en-US"/>
              </w:rPr>
            </w:pPr>
          </w:p>
        </w:tc>
        <w:tc>
          <w:tcPr>
            <w:tcW w:w="1338" w:type="dxa"/>
            <w:noWrap/>
            <w:hideMark/>
          </w:tcPr>
          <w:p w14:paraId="3409C1CF" w14:textId="77777777" w:rsidR="00CF2562" w:rsidRPr="00674FF0" w:rsidRDefault="00CF2562">
            <w:pPr>
              <w:rPr>
                <w:rFonts w:ascii="Times New Roman" w:hAnsi="Times New Roman" w:cs="Times New Roman"/>
                <w:sz w:val="16"/>
                <w:szCs w:val="16"/>
                <w:lang w:val="en-US"/>
              </w:rPr>
            </w:pPr>
          </w:p>
        </w:tc>
        <w:tc>
          <w:tcPr>
            <w:tcW w:w="1080" w:type="dxa"/>
            <w:noWrap/>
            <w:hideMark/>
          </w:tcPr>
          <w:p w14:paraId="755CF0B9" w14:textId="77777777" w:rsidR="00CF2562" w:rsidRPr="00674FF0" w:rsidRDefault="00CF2562">
            <w:pPr>
              <w:rPr>
                <w:rFonts w:ascii="Times New Roman" w:hAnsi="Times New Roman" w:cs="Times New Roman"/>
                <w:sz w:val="16"/>
                <w:szCs w:val="16"/>
                <w:lang w:val="en-US"/>
              </w:rPr>
            </w:pPr>
          </w:p>
        </w:tc>
        <w:tc>
          <w:tcPr>
            <w:tcW w:w="810" w:type="dxa"/>
            <w:noWrap/>
            <w:hideMark/>
          </w:tcPr>
          <w:p w14:paraId="098BD0D6" w14:textId="77777777" w:rsidR="00CF2562" w:rsidRPr="00674FF0" w:rsidRDefault="00CF2562">
            <w:pPr>
              <w:rPr>
                <w:rFonts w:ascii="Times New Roman" w:hAnsi="Times New Roman" w:cs="Times New Roman"/>
                <w:sz w:val="16"/>
                <w:szCs w:val="16"/>
                <w:lang w:val="en-US"/>
              </w:rPr>
            </w:pPr>
          </w:p>
        </w:tc>
        <w:tc>
          <w:tcPr>
            <w:tcW w:w="784" w:type="dxa"/>
            <w:noWrap/>
            <w:hideMark/>
          </w:tcPr>
          <w:p w14:paraId="53D75D4F" w14:textId="77777777" w:rsidR="00CF2562" w:rsidRPr="00674FF0" w:rsidRDefault="00CF2562">
            <w:pPr>
              <w:rPr>
                <w:rFonts w:ascii="Times New Roman" w:hAnsi="Times New Roman" w:cs="Times New Roman"/>
                <w:sz w:val="16"/>
                <w:szCs w:val="16"/>
                <w:lang w:val="en-US"/>
              </w:rPr>
            </w:pPr>
          </w:p>
        </w:tc>
        <w:tc>
          <w:tcPr>
            <w:tcW w:w="1003" w:type="dxa"/>
            <w:noWrap/>
            <w:hideMark/>
          </w:tcPr>
          <w:p w14:paraId="0823890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564D7A0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9F119A8" w14:textId="77777777" w:rsidTr="007329A3">
        <w:trPr>
          <w:trHeight w:val="288"/>
        </w:trPr>
        <w:tc>
          <w:tcPr>
            <w:tcW w:w="1908" w:type="dxa"/>
            <w:noWrap/>
            <w:hideMark/>
          </w:tcPr>
          <w:p w14:paraId="4D7F33D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23F3CB4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Food folate (mcg)</w:t>
            </w:r>
          </w:p>
        </w:tc>
        <w:tc>
          <w:tcPr>
            <w:tcW w:w="1002" w:type="dxa"/>
            <w:noWrap/>
            <w:hideMark/>
          </w:tcPr>
          <w:p w14:paraId="5AC9D09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0B53DF0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2B9F4BB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19293661" w14:textId="77777777" w:rsidR="00CF2562" w:rsidRPr="00674FF0" w:rsidRDefault="00CF2562">
            <w:pPr>
              <w:rPr>
                <w:rFonts w:ascii="Times New Roman" w:hAnsi="Times New Roman" w:cs="Times New Roman"/>
                <w:sz w:val="16"/>
                <w:szCs w:val="16"/>
                <w:lang w:val="en-US"/>
              </w:rPr>
            </w:pPr>
          </w:p>
        </w:tc>
        <w:tc>
          <w:tcPr>
            <w:tcW w:w="784" w:type="dxa"/>
            <w:noWrap/>
            <w:hideMark/>
          </w:tcPr>
          <w:p w14:paraId="5D17DAD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77342FE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81E3557"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7AB1A2E" w14:textId="77777777" w:rsidTr="007329A3">
        <w:trPr>
          <w:trHeight w:val="288"/>
        </w:trPr>
        <w:tc>
          <w:tcPr>
            <w:tcW w:w="1908" w:type="dxa"/>
            <w:noWrap/>
            <w:hideMark/>
          </w:tcPr>
          <w:p w14:paraId="2F84C42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1364E4A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Niacin (mg)</w:t>
            </w:r>
          </w:p>
        </w:tc>
        <w:tc>
          <w:tcPr>
            <w:tcW w:w="1002" w:type="dxa"/>
            <w:noWrap/>
            <w:hideMark/>
          </w:tcPr>
          <w:p w14:paraId="20A3C8A3" w14:textId="77777777" w:rsidR="00CF2562" w:rsidRPr="00674FF0" w:rsidRDefault="00CF2562">
            <w:pPr>
              <w:rPr>
                <w:rFonts w:ascii="Times New Roman" w:hAnsi="Times New Roman" w:cs="Times New Roman"/>
                <w:sz w:val="16"/>
                <w:szCs w:val="16"/>
                <w:lang w:val="en-US"/>
              </w:rPr>
            </w:pPr>
          </w:p>
        </w:tc>
        <w:tc>
          <w:tcPr>
            <w:tcW w:w="1338" w:type="dxa"/>
            <w:noWrap/>
            <w:hideMark/>
          </w:tcPr>
          <w:p w14:paraId="4654C804" w14:textId="77777777" w:rsidR="00CF2562" w:rsidRPr="00674FF0" w:rsidRDefault="00CF2562">
            <w:pPr>
              <w:rPr>
                <w:rFonts w:ascii="Times New Roman" w:hAnsi="Times New Roman" w:cs="Times New Roman"/>
                <w:sz w:val="16"/>
                <w:szCs w:val="16"/>
                <w:lang w:val="en-US"/>
              </w:rPr>
            </w:pPr>
          </w:p>
        </w:tc>
        <w:tc>
          <w:tcPr>
            <w:tcW w:w="1080" w:type="dxa"/>
            <w:noWrap/>
            <w:hideMark/>
          </w:tcPr>
          <w:p w14:paraId="3D8A2123" w14:textId="77777777" w:rsidR="00CF2562" w:rsidRPr="00674FF0" w:rsidRDefault="00CF2562">
            <w:pPr>
              <w:rPr>
                <w:rFonts w:ascii="Times New Roman" w:hAnsi="Times New Roman" w:cs="Times New Roman"/>
                <w:sz w:val="16"/>
                <w:szCs w:val="16"/>
                <w:lang w:val="en-US"/>
              </w:rPr>
            </w:pPr>
          </w:p>
        </w:tc>
        <w:tc>
          <w:tcPr>
            <w:tcW w:w="810" w:type="dxa"/>
            <w:noWrap/>
            <w:hideMark/>
          </w:tcPr>
          <w:p w14:paraId="772613D4" w14:textId="77777777" w:rsidR="00CF2562" w:rsidRPr="00674FF0" w:rsidRDefault="00CF2562">
            <w:pPr>
              <w:rPr>
                <w:rFonts w:ascii="Times New Roman" w:hAnsi="Times New Roman" w:cs="Times New Roman"/>
                <w:sz w:val="16"/>
                <w:szCs w:val="16"/>
                <w:lang w:val="en-US"/>
              </w:rPr>
            </w:pPr>
          </w:p>
        </w:tc>
        <w:tc>
          <w:tcPr>
            <w:tcW w:w="784" w:type="dxa"/>
            <w:noWrap/>
            <w:hideMark/>
          </w:tcPr>
          <w:p w14:paraId="0AD39D3C" w14:textId="77777777" w:rsidR="00CF2562" w:rsidRPr="00674FF0" w:rsidRDefault="00CF2562">
            <w:pPr>
              <w:rPr>
                <w:rFonts w:ascii="Times New Roman" w:hAnsi="Times New Roman" w:cs="Times New Roman"/>
                <w:sz w:val="16"/>
                <w:szCs w:val="16"/>
                <w:lang w:val="en-US"/>
              </w:rPr>
            </w:pPr>
          </w:p>
        </w:tc>
        <w:tc>
          <w:tcPr>
            <w:tcW w:w="1003" w:type="dxa"/>
            <w:noWrap/>
            <w:hideMark/>
          </w:tcPr>
          <w:p w14:paraId="7343CBF4" w14:textId="77777777" w:rsidR="00CF2562" w:rsidRPr="00674FF0" w:rsidRDefault="00CF2562">
            <w:pPr>
              <w:rPr>
                <w:rFonts w:ascii="Times New Roman" w:hAnsi="Times New Roman" w:cs="Times New Roman"/>
                <w:sz w:val="16"/>
                <w:szCs w:val="16"/>
                <w:lang w:val="en-US"/>
              </w:rPr>
            </w:pPr>
          </w:p>
        </w:tc>
        <w:tc>
          <w:tcPr>
            <w:tcW w:w="1453" w:type="dxa"/>
            <w:noWrap/>
            <w:hideMark/>
          </w:tcPr>
          <w:p w14:paraId="0AF4429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02F3CFFA" w14:textId="77777777" w:rsidTr="007329A3">
        <w:trPr>
          <w:trHeight w:val="288"/>
        </w:trPr>
        <w:tc>
          <w:tcPr>
            <w:tcW w:w="1908" w:type="dxa"/>
            <w:noWrap/>
            <w:hideMark/>
          </w:tcPr>
          <w:p w14:paraId="6F24EAB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764D1E2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Retinol (mcg)</w:t>
            </w:r>
          </w:p>
        </w:tc>
        <w:tc>
          <w:tcPr>
            <w:tcW w:w="1002" w:type="dxa"/>
            <w:noWrap/>
            <w:hideMark/>
          </w:tcPr>
          <w:p w14:paraId="0789EC46" w14:textId="77777777" w:rsidR="00CF2562" w:rsidRPr="00674FF0" w:rsidRDefault="00CF2562">
            <w:pPr>
              <w:rPr>
                <w:rFonts w:ascii="Times New Roman" w:hAnsi="Times New Roman" w:cs="Times New Roman"/>
                <w:sz w:val="16"/>
                <w:szCs w:val="16"/>
                <w:lang w:val="en-US"/>
              </w:rPr>
            </w:pPr>
          </w:p>
        </w:tc>
        <w:tc>
          <w:tcPr>
            <w:tcW w:w="1338" w:type="dxa"/>
            <w:noWrap/>
            <w:hideMark/>
          </w:tcPr>
          <w:p w14:paraId="5139FEE3" w14:textId="77777777" w:rsidR="00CF2562" w:rsidRPr="00674FF0" w:rsidRDefault="00CF2562">
            <w:pPr>
              <w:rPr>
                <w:rFonts w:ascii="Times New Roman" w:hAnsi="Times New Roman" w:cs="Times New Roman"/>
                <w:sz w:val="16"/>
                <w:szCs w:val="16"/>
                <w:lang w:val="en-US"/>
              </w:rPr>
            </w:pPr>
          </w:p>
        </w:tc>
        <w:tc>
          <w:tcPr>
            <w:tcW w:w="1080" w:type="dxa"/>
            <w:noWrap/>
            <w:hideMark/>
          </w:tcPr>
          <w:p w14:paraId="38F432EA" w14:textId="77777777" w:rsidR="00CF2562" w:rsidRPr="00674FF0" w:rsidRDefault="00CF2562">
            <w:pPr>
              <w:rPr>
                <w:rFonts w:ascii="Times New Roman" w:hAnsi="Times New Roman" w:cs="Times New Roman"/>
                <w:sz w:val="16"/>
                <w:szCs w:val="16"/>
                <w:lang w:val="en-US"/>
              </w:rPr>
            </w:pPr>
          </w:p>
        </w:tc>
        <w:tc>
          <w:tcPr>
            <w:tcW w:w="810" w:type="dxa"/>
            <w:noWrap/>
            <w:hideMark/>
          </w:tcPr>
          <w:p w14:paraId="0B521CCB" w14:textId="77777777" w:rsidR="00CF2562" w:rsidRPr="00674FF0" w:rsidRDefault="00CF2562">
            <w:pPr>
              <w:rPr>
                <w:rFonts w:ascii="Times New Roman" w:hAnsi="Times New Roman" w:cs="Times New Roman"/>
                <w:sz w:val="16"/>
                <w:szCs w:val="16"/>
                <w:lang w:val="en-US"/>
              </w:rPr>
            </w:pPr>
          </w:p>
        </w:tc>
        <w:tc>
          <w:tcPr>
            <w:tcW w:w="784" w:type="dxa"/>
            <w:noWrap/>
            <w:hideMark/>
          </w:tcPr>
          <w:p w14:paraId="68274CCB" w14:textId="77777777" w:rsidR="00CF2562" w:rsidRPr="00674FF0" w:rsidRDefault="00CF2562">
            <w:pPr>
              <w:rPr>
                <w:rFonts w:ascii="Times New Roman" w:hAnsi="Times New Roman" w:cs="Times New Roman"/>
                <w:sz w:val="16"/>
                <w:szCs w:val="16"/>
                <w:lang w:val="en-US"/>
              </w:rPr>
            </w:pPr>
          </w:p>
        </w:tc>
        <w:tc>
          <w:tcPr>
            <w:tcW w:w="1003" w:type="dxa"/>
            <w:noWrap/>
            <w:hideMark/>
          </w:tcPr>
          <w:p w14:paraId="46B9F8AA" w14:textId="77777777" w:rsidR="00CF2562" w:rsidRPr="00674FF0" w:rsidRDefault="00CF2562">
            <w:pPr>
              <w:rPr>
                <w:rFonts w:ascii="Times New Roman" w:hAnsi="Times New Roman" w:cs="Times New Roman"/>
                <w:sz w:val="16"/>
                <w:szCs w:val="16"/>
                <w:lang w:val="en-US"/>
              </w:rPr>
            </w:pPr>
          </w:p>
        </w:tc>
        <w:tc>
          <w:tcPr>
            <w:tcW w:w="1453" w:type="dxa"/>
            <w:noWrap/>
            <w:hideMark/>
          </w:tcPr>
          <w:p w14:paraId="6785615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18F173D0" w14:textId="77777777" w:rsidTr="007329A3">
        <w:trPr>
          <w:trHeight w:val="288"/>
        </w:trPr>
        <w:tc>
          <w:tcPr>
            <w:tcW w:w="1908" w:type="dxa"/>
            <w:noWrap/>
            <w:hideMark/>
          </w:tcPr>
          <w:p w14:paraId="2F1BF1D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5E188B0F"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Riboflavin (Vitamin B2) (mg)</w:t>
            </w:r>
          </w:p>
        </w:tc>
        <w:tc>
          <w:tcPr>
            <w:tcW w:w="1002" w:type="dxa"/>
            <w:noWrap/>
            <w:hideMark/>
          </w:tcPr>
          <w:p w14:paraId="6E9B97C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621A0175" w14:textId="77777777" w:rsidR="00CF2562" w:rsidRPr="00674FF0" w:rsidRDefault="00CF2562">
            <w:pPr>
              <w:rPr>
                <w:rFonts w:ascii="Times New Roman" w:hAnsi="Times New Roman" w:cs="Times New Roman"/>
                <w:sz w:val="16"/>
                <w:szCs w:val="16"/>
                <w:lang w:val="en-US"/>
              </w:rPr>
            </w:pPr>
          </w:p>
        </w:tc>
        <w:tc>
          <w:tcPr>
            <w:tcW w:w="1080" w:type="dxa"/>
            <w:noWrap/>
            <w:hideMark/>
          </w:tcPr>
          <w:p w14:paraId="1AB6DBD1" w14:textId="77777777" w:rsidR="00CF2562" w:rsidRPr="00674FF0" w:rsidRDefault="00CF2562">
            <w:pPr>
              <w:rPr>
                <w:rFonts w:ascii="Times New Roman" w:hAnsi="Times New Roman" w:cs="Times New Roman"/>
                <w:sz w:val="16"/>
                <w:szCs w:val="16"/>
                <w:lang w:val="en-US"/>
              </w:rPr>
            </w:pPr>
          </w:p>
        </w:tc>
        <w:tc>
          <w:tcPr>
            <w:tcW w:w="810" w:type="dxa"/>
            <w:noWrap/>
            <w:hideMark/>
          </w:tcPr>
          <w:p w14:paraId="741BB37E" w14:textId="77777777" w:rsidR="00CF2562" w:rsidRPr="00674FF0" w:rsidRDefault="00CF2562">
            <w:pPr>
              <w:rPr>
                <w:rFonts w:ascii="Times New Roman" w:hAnsi="Times New Roman" w:cs="Times New Roman"/>
                <w:sz w:val="16"/>
                <w:szCs w:val="16"/>
                <w:lang w:val="en-US"/>
              </w:rPr>
            </w:pPr>
          </w:p>
        </w:tc>
        <w:tc>
          <w:tcPr>
            <w:tcW w:w="784" w:type="dxa"/>
            <w:noWrap/>
            <w:hideMark/>
          </w:tcPr>
          <w:p w14:paraId="65C1EF6B" w14:textId="77777777" w:rsidR="00CF2562" w:rsidRPr="00674FF0" w:rsidRDefault="00CF2562">
            <w:pPr>
              <w:rPr>
                <w:rFonts w:ascii="Times New Roman" w:hAnsi="Times New Roman" w:cs="Times New Roman"/>
                <w:sz w:val="16"/>
                <w:szCs w:val="16"/>
                <w:lang w:val="en-US"/>
              </w:rPr>
            </w:pPr>
          </w:p>
        </w:tc>
        <w:tc>
          <w:tcPr>
            <w:tcW w:w="1003" w:type="dxa"/>
            <w:noWrap/>
            <w:hideMark/>
          </w:tcPr>
          <w:p w14:paraId="5C0AC57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24457DA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25B23F77" w14:textId="77777777" w:rsidTr="007329A3">
        <w:trPr>
          <w:trHeight w:val="288"/>
        </w:trPr>
        <w:tc>
          <w:tcPr>
            <w:tcW w:w="1908" w:type="dxa"/>
            <w:noWrap/>
            <w:hideMark/>
          </w:tcPr>
          <w:p w14:paraId="25DF8DC6"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0C4EB8DB"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Thiamin (Vitamin B1) (mg)</w:t>
            </w:r>
          </w:p>
        </w:tc>
        <w:tc>
          <w:tcPr>
            <w:tcW w:w="1002" w:type="dxa"/>
            <w:noWrap/>
            <w:hideMark/>
          </w:tcPr>
          <w:p w14:paraId="43165E7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C32917C" w14:textId="77777777" w:rsidR="00CF2562" w:rsidRPr="00674FF0" w:rsidRDefault="00CF2562">
            <w:pPr>
              <w:rPr>
                <w:rFonts w:ascii="Times New Roman" w:hAnsi="Times New Roman" w:cs="Times New Roman"/>
                <w:sz w:val="16"/>
                <w:szCs w:val="16"/>
                <w:lang w:val="en-US"/>
              </w:rPr>
            </w:pPr>
          </w:p>
        </w:tc>
        <w:tc>
          <w:tcPr>
            <w:tcW w:w="1080" w:type="dxa"/>
            <w:noWrap/>
            <w:hideMark/>
          </w:tcPr>
          <w:p w14:paraId="4B0419DD" w14:textId="77777777" w:rsidR="00CF2562" w:rsidRPr="00674FF0" w:rsidRDefault="00CF2562">
            <w:pPr>
              <w:rPr>
                <w:rFonts w:ascii="Times New Roman" w:hAnsi="Times New Roman" w:cs="Times New Roman"/>
                <w:sz w:val="16"/>
                <w:szCs w:val="16"/>
                <w:lang w:val="en-US"/>
              </w:rPr>
            </w:pPr>
          </w:p>
        </w:tc>
        <w:tc>
          <w:tcPr>
            <w:tcW w:w="810" w:type="dxa"/>
            <w:noWrap/>
            <w:hideMark/>
          </w:tcPr>
          <w:p w14:paraId="776108A0" w14:textId="77777777" w:rsidR="00CF2562" w:rsidRPr="00674FF0" w:rsidRDefault="00CF2562">
            <w:pPr>
              <w:rPr>
                <w:rFonts w:ascii="Times New Roman" w:hAnsi="Times New Roman" w:cs="Times New Roman"/>
                <w:sz w:val="16"/>
                <w:szCs w:val="16"/>
                <w:lang w:val="en-US"/>
              </w:rPr>
            </w:pPr>
          </w:p>
        </w:tc>
        <w:tc>
          <w:tcPr>
            <w:tcW w:w="784" w:type="dxa"/>
            <w:noWrap/>
            <w:hideMark/>
          </w:tcPr>
          <w:p w14:paraId="6094DE0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4A17A9B5"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08D670C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3BC1C6DC" w14:textId="77777777" w:rsidTr="007329A3">
        <w:trPr>
          <w:trHeight w:val="288"/>
        </w:trPr>
        <w:tc>
          <w:tcPr>
            <w:tcW w:w="1908" w:type="dxa"/>
            <w:noWrap/>
            <w:hideMark/>
          </w:tcPr>
          <w:p w14:paraId="34FBF5D8"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41131F75"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Total Folate (mcg)</w:t>
            </w:r>
          </w:p>
        </w:tc>
        <w:tc>
          <w:tcPr>
            <w:tcW w:w="1002" w:type="dxa"/>
            <w:noWrap/>
            <w:hideMark/>
          </w:tcPr>
          <w:p w14:paraId="15AAA9FE"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F482A9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80" w:type="dxa"/>
            <w:noWrap/>
            <w:hideMark/>
          </w:tcPr>
          <w:p w14:paraId="1E97FC3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47B2A2E4" w14:textId="77777777" w:rsidR="00CF2562" w:rsidRPr="00674FF0" w:rsidRDefault="00CF2562">
            <w:pPr>
              <w:rPr>
                <w:rFonts w:ascii="Times New Roman" w:hAnsi="Times New Roman" w:cs="Times New Roman"/>
                <w:sz w:val="16"/>
                <w:szCs w:val="16"/>
                <w:lang w:val="en-US"/>
              </w:rPr>
            </w:pPr>
          </w:p>
        </w:tc>
        <w:tc>
          <w:tcPr>
            <w:tcW w:w="784" w:type="dxa"/>
            <w:noWrap/>
            <w:hideMark/>
          </w:tcPr>
          <w:p w14:paraId="2B1FDC6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003" w:type="dxa"/>
            <w:noWrap/>
            <w:hideMark/>
          </w:tcPr>
          <w:p w14:paraId="0057DBA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593376A"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516C5D0C" w14:textId="77777777" w:rsidTr="007329A3">
        <w:trPr>
          <w:trHeight w:val="288"/>
        </w:trPr>
        <w:tc>
          <w:tcPr>
            <w:tcW w:w="1908" w:type="dxa"/>
            <w:noWrap/>
            <w:hideMark/>
          </w:tcPr>
          <w:p w14:paraId="7AC8BD4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02129D53"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Vitamin B6 (mg)</w:t>
            </w:r>
          </w:p>
        </w:tc>
        <w:tc>
          <w:tcPr>
            <w:tcW w:w="1002" w:type="dxa"/>
            <w:noWrap/>
            <w:hideMark/>
          </w:tcPr>
          <w:p w14:paraId="1F2A19C0"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2D2A8EC1" w14:textId="77777777" w:rsidR="00CF2562" w:rsidRPr="00674FF0" w:rsidRDefault="00CF2562">
            <w:pPr>
              <w:rPr>
                <w:rFonts w:ascii="Times New Roman" w:hAnsi="Times New Roman" w:cs="Times New Roman"/>
                <w:sz w:val="16"/>
                <w:szCs w:val="16"/>
                <w:lang w:val="en-US"/>
              </w:rPr>
            </w:pPr>
          </w:p>
        </w:tc>
        <w:tc>
          <w:tcPr>
            <w:tcW w:w="1080" w:type="dxa"/>
            <w:noWrap/>
            <w:hideMark/>
          </w:tcPr>
          <w:p w14:paraId="54B34ED7" w14:textId="77777777" w:rsidR="00CF2562" w:rsidRPr="00674FF0" w:rsidRDefault="00CF2562">
            <w:pPr>
              <w:rPr>
                <w:rFonts w:ascii="Times New Roman" w:hAnsi="Times New Roman" w:cs="Times New Roman"/>
                <w:sz w:val="16"/>
                <w:szCs w:val="16"/>
                <w:lang w:val="en-US"/>
              </w:rPr>
            </w:pPr>
          </w:p>
        </w:tc>
        <w:tc>
          <w:tcPr>
            <w:tcW w:w="810" w:type="dxa"/>
            <w:noWrap/>
            <w:hideMark/>
          </w:tcPr>
          <w:p w14:paraId="7DE467F1" w14:textId="77777777" w:rsidR="00CF2562" w:rsidRPr="00674FF0" w:rsidRDefault="00CF2562">
            <w:pPr>
              <w:rPr>
                <w:rFonts w:ascii="Times New Roman" w:hAnsi="Times New Roman" w:cs="Times New Roman"/>
                <w:sz w:val="16"/>
                <w:szCs w:val="16"/>
                <w:lang w:val="en-US"/>
              </w:rPr>
            </w:pPr>
          </w:p>
        </w:tc>
        <w:tc>
          <w:tcPr>
            <w:tcW w:w="784" w:type="dxa"/>
            <w:noWrap/>
            <w:hideMark/>
          </w:tcPr>
          <w:p w14:paraId="3E748096" w14:textId="77777777" w:rsidR="00CF2562" w:rsidRPr="00674FF0" w:rsidRDefault="00CF2562">
            <w:pPr>
              <w:rPr>
                <w:rFonts w:ascii="Times New Roman" w:hAnsi="Times New Roman" w:cs="Times New Roman"/>
                <w:sz w:val="16"/>
                <w:szCs w:val="16"/>
                <w:lang w:val="en-US"/>
              </w:rPr>
            </w:pPr>
          </w:p>
        </w:tc>
        <w:tc>
          <w:tcPr>
            <w:tcW w:w="1003" w:type="dxa"/>
            <w:noWrap/>
            <w:hideMark/>
          </w:tcPr>
          <w:p w14:paraId="1675D409"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1541311"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603C94D3" w14:textId="77777777" w:rsidTr="007329A3">
        <w:trPr>
          <w:trHeight w:val="288"/>
        </w:trPr>
        <w:tc>
          <w:tcPr>
            <w:tcW w:w="1908" w:type="dxa"/>
            <w:noWrap/>
            <w:hideMark/>
          </w:tcPr>
          <w:p w14:paraId="71917D9D"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758CE811"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Vitamin C (mg)</w:t>
            </w:r>
          </w:p>
        </w:tc>
        <w:tc>
          <w:tcPr>
            <w:tcW w:w="1002" w:type="dxa"/>
            <w:noWrap/>
            <w:hideMark/>
          </w:tcPr>
          <w:p w14:paraId="39AFD414" w14:textId="77777777" w:rsidR="00CF2562" w:rsidRPr="00674FF0" w:rsidRDefault="00CF2562">
            <w:pPr>
              <w:rPr>
                <w:rFonts w:ascii="Times New Roman" w:hAnsi="Times New Roman" w:cs="Times New Roman"/>
                <w:sz w:val="16"/>
                <w:szCs w:val="16"/>
                <w:lang w:val="en-US"/>
              </w:rPr>
            </w:pPr>
          </w:p>
        </w:tc>
        <w:tc>
          <w:tcPr>
            <w:tcW w:w="1338" w:type="dxa"/>
            <w:noWrap/>
            <w:hideMark/>
          </w:tcPr>
          <w:p w14:paraId="2967DF81" w14:textId="77777777" w:rsidR="00CF2562" w:rsidRPr="00674FF0" w:rsidRDefault="00CF2562">
            <w:pPr>
              <w:rPr>
                <w:rFonts w:ascii="Times New Roman" w:hAnsi="Times New Roman" w:cs="Times New Roman"/>
                <w:sz w:val="16"/>
                <w:szCs w:val="16"/>
                <w:lang w:val="en-US"/>
              </w:rPr>
            </w:pPr>
          </w:p>
        </w:tc>
        <w:tc>
          <w:tcPr>
            <w:tcW w:w="1080" w:type="dxa"/>
            <w:noWrap/>
            <w:hideMark/>
          </w:tcPr>
          <w:p w14:paraId="10F62258" w14:textId="77777777" w:rsidR="00CF2562" w:rsidRPr="00674FF0" w:rsidRDefault="00CF2562">
            <w:pPr>
              <w:rPr>
                <w:rFonts w:ascii="Times New Roman" w:hAnsi="Times New Roman" w:cs="Times New Roman"/>
                <w:sz w:val="16"/>
                <w:szCs w:val="16"/>
                <w:lang w:val="en-US"/>
              </w:rPr>
            </w:pPr>
          </w:p>
        </w:tc>
        <w:tc>
          <w:tcPr>
            <w:tcW w:w="810" w:type="dxa"/>
            <w:noWrap/>
            <w:hideMark/>
          </w:tcPr>
          <w:p w14:paraId="4D905293" w14:textId="77777777" w:rsidR="00CF2562" w:rsidRPr="00674FF0" w:rsidRDefault="00CF2562">
            <w:pPr>
              <w:rPr>
                <w:rFonts w:ascii="Times New Roman" w:hAnsi="Times New Roman" w:cs="Times New Roman"/>
                <w:sz w:val="16"/>
                <w:szCs w:val="16"/>
                <w:lang w:val="en-US"/>
              </w:rPr>
            </w:pPr>
          </w:p>
        </w:tc>
        <w:tc>
          <w:tcPr>
            <w:tcW w:w="784" w:type="dxa"/>
            <w:noWrap/>
            <w:hideMark/>
          </w:tcPr>
          <w:p w14:paraId="34BCAB9E" w14:textId="77777777" w:rsidR="00CF2562" w:rsidRPr="00674FF0" w:rsidRDefault="00CF2562">
            <w:pPr>
              <w:rPr>
                <w:rFonts w:ascii="Times New Roman" w:hAnsi="Times New Roman" w:cs="Times New Roman"/>
                <w:sz w:val="16"/>
                <w:szCs w:val="16"/>
                <w:lang w:val="en-US"/>
              </w:rPr>
            </w:pPr>
          </w:p>
        </w:tc>
        <w:tc>
          <w:tcPr>
            <w:tcW w:w="1003" w:type="dxa"/>
            <w:noWrap/>
            <w:hideMark/>
          </w:tcPr>
          <w:p w14:paraId="45109A8C" w14:textId="77777777" w:rsidR="00CF2562" w:rsidRPr="00674FF0" w:rsidRDefault="00CF2562">
            <w:pPr>
              <w:rPr>
                <w:rFonts w:ascii="Times New Roman" w:hAnsi="Times New Roman" w:cs="Times New Roman"/>
                <w:sz w:val="16"/>
                <w:szCs w:val="16"/>
                <w:lang w:val="en-US"/>
              </w:rPr>
            </w:pPr>
          </w:p>
        </w:tc>
        <w:tc>
          <w:tcPr>
            <w:tcW w:w="1453" w:type="dxa"/>
            <w:noWrap/>
            <w:hideMark/>
          </w:tcPr>
          <w:p w14:paraId="2905D802"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r w:rsidR="00CF2562" w:rsidRPr="00674FF0" w14:paraId="7C67A622" w14:textId="77777777" w:rsidTr="007329A3">
        <w:trPr>
          <w:trHeight w:val="288"/>
        </w:trPr>
        <w:tc>
          <w:tcPr>
            <w:tcW w:w="1908" w:type="dxa"/>
            <w:noWrap/>
            <w:hideMark/>
          </w:tcPr>
          <w:p w14:paraId="49EB53EF"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Vitamins</w:t>
            </w:r>
          </w:p>
        </w:tc>
        <w:tc>
          <w:tcPr>
            <w:tcW w:w="2772" w:type="dxa"/>
            <w:noWrap/>
            <w:hideMark/>
          </w:tcPr>
          <w:p w14:paraId="63FFE212" w14:textId="77777777" w:rsidR="00CF2562" w:rsidRPr="00674FF0" w:rsidRDefault="00CF2562" w:rsidP="001E39E5">
            <w:pPr>
              <w:jc w:val="left"/>
              <w:rPr>
                <w:rFonts w:ascii="Times New Roman" w:hAnsi="Times New Roman" w:cs="Times New Roman"/>
                <w:sz w:val="16"/>
                <w:szCs w:val="16"/>
                <w:lang w:val="en-US"/>
              </w:rPr>
            </w:pPr>
            <w:r w:rsidRPr="00674FF0">
              <w:rPr>
                <w:rFonts w:ascii="Times New Roman" w:hAnsi="Times New Roman" w:cs="Times New Roman"/>
                <w:sz w:val="16"/>
                <w:szCs w:val="16"/>
                <w:lang w:val="en-US"/>
              </w:rPr>
              <w:t xml:space="preserve">Vitamin E as </w:t>
            </w:r>
            <w:proofErr w:type="gramStart"/>
            <w:r w:rsidRPr="00674FF0">
              <w:rPr>
                <w:rFonts w:ascii="Times New Roman" w:hAnsi="Times New Roman" w:cs="Times New Roman"/>
                <w:sz w:val="16"/>
                <w:szCs w:val="16"/>
                <w:lang w:val="en-US"/>
              </w:rPr>
              <w:t>alpha-tocopherol</w:t>
            </w:r>
            <w:proofErr w:type="gramEnd"/>
            <w:r w:rsidRPr="00674FF0">
              <w:rPr>
                <w:rFonts w:ascii="Times New Roman" w:hAnsi="Times New Roman" w:cs="Times New Roman"/>
                <w:sz w:val="16"/>
                <w:szCs w:val="16"/>
                <w:lang w:val="en-US"/>
              </w:rPr>
              <w:t xml:space="preserve"> (mg)</w:t>
            </w:r>
          </w:p>
        </w:tc>
        <w:tc>
          <w:tcPr>
            <w:tcW w:w="1002" w:type="dxa"/>
            <w:noWrap/>
            <w:hideMark/>
          </w:tcPr>
          <w:p w14:paraId="6A90BC1B"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338" w:type="dxa"/>
            <w:noWrap/>
            <w:hideMark/>
          </w:tcPr>
          <w:p w14:paraId="4D8D4368" w14:textId="77777777" w:rsidR="00CF2562" w:rsidRPr="00674FF0" w:rsidRDefault="00CF2562">
            <w:pPr>
              <w:rPr>
                <w:rFonts w:ascii="Times New Roman" w:hAnsi="Times New Roman" w:cs="Times New Roman"/>
                <w:sz w:val="16"/>
                <w:szCs w:val="16"/>
                <w:lang w:val="en-US"/>
              </w:rPr>
            </w:pPr>
          </w:p>
        </w:tc>
        <w:tc>
          <w:tcPr>
            <w:tcW w:w="1080" w:type="dxa"/>
            <w:noWrap/>
            <w:hideMark/>
          </w:tcPr>
          <w:p w14:paraId="3F5FC054"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810" w:type="dxa"/>
            <w:noWrap/>
            <w:hideMark/>
          </w:tcPr>
          <w:p w14:paraId="57621E4C" w14:textId="77777777" w:rsidR="00CF2562" w:rsidRPr="00674FF0" w:rsidRDefault="00CF2562">
            <w:pPr>
              <w:rPr>
                <w:rFonts w:ascii="Times New Roman" w:hAnsi="Times New Roman" w:cs="Times New Roman"/>
                <w:sz w:val="16"/>
                <w:szCs w:val="16"/>
                <w:lang w:val="en-US"/>
              </w:rPr>
            </w:pPr>
          </w:p>
        </w:tc>
        <w:tc>
          <w:tcPr>
            <w:tcW w:w="784" w:type="dxa"/>
            <w:noWrap/>
            <w:hideMark/>
          </w:tcPr>
          <w:p w14:paraId="6A3123E5" w14:textId="77777777" w:rsidR="00CF2562" w:rsidRPr="00674FF0" w:rsidRDefault="00CF2562">
            <w:pPr>
              <w:rPr>
                <w:rFonts w:ascii="Times New Roman" w:hAnsi="Times New Roman" w:cs="Times New Roman"/>
                <w:sz w:val="16"/>
                <w:szCs w:val="16"/>
                <w:lang w:val="en-US"/>
              </w:rPr>
            </w:pPr>
          </w:p>
        </w:tc>
        <w:tc>
          <w:tcPr>
            <w:tcW w:w="1003" w:type="dxa"/>
            <w:noWrap/>
            <w:hideMark/>
          </w:tcPr>
          <w:p w14:paraId="7A3B03AC"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c>
          <w:tcPr>
            <w:tcW w:w="1453" w:type="dxa"/>
            <w:noWrap/>
            <w:hideMark/>
          </w:tcPr>
          <w:p w14:paraId="4508C483" w14:textId="77777777" w:rsidR="00CF2562" w:rsidRPr="00674FF0" w:rsidRDefault="00CF2562">
            <w:pPr>
              <w:rPr>
                <w:rFonts w:ascii="Times New Roman" w:hAnsi="Times New Roman" w:cs="Times New Roman"/>
                <w:sz w:val="16"/>
                <w:szCs w:val="16"/>
                <w:lang w:val="en-US"/>
              </w:rPr>
            </w:pPr>
            <w:r w:rsidRPr="00674FF0">
              <w:rPr>
                <w:rFonts w:ascii="Times New Roman" w:hAnsi="Times New Roman" w:cs="Times New Roman"/>
                <w:sz w:val="16"/>
                <w:szCs w:val="16"/>
                <w:lang w:val="en-US"/>
              </w:rPr>
              <w:t>x</w:t>
            </w:r>
          </w:p>
        </w:tc>
      </w:tr>
    </w:tbl>
    <w:p w14:paraId="6AE7F20A" w14:textId="4694E946" w:rsidR="00106C4C" w:rsidRDefault="00106C4C" w:rsidP="007146EF">
      <w:pPr>
        <w:rPr>
          <w:lang w:val="en-US"/>
        </w:rPr>
      </w:pPr>
    </w:p>
    <w:p w14:paraId="59C5F2FA" w14:textId="77777777" w:rsidR="00106C4C" w:rsidRDefault="00106C4C">
      <w:pPr>
        <w:spacing w:after="0" w:line="280" w:lineRule="atLeast"/>
        <w:jc w:val="left"/>
        <w:rPr>
          <w:lang w:val="en-US"/>
        </w:rPr>
      </w:pPr>
      <w:r>
        <w:rPr>
          <w:lang w:val="en-US"/>
        </w:rPr>
        <w:br w:type="page"/>
      </w:r>
    </w:p>
    <w:tbl>
      <w:tblPr>
        <w:tblStyle w:val="PlainTable21"/>
        <w:tblW w:w="0" w:type="auto"/>
        <w:tblCellMar>
          <w:left w:w="29" w:type="dxa"/>
          <w:right w:w="29" w:type="dxa"/>
        </w:tblCellMar>
        <w:tblLook w:val="04A0" w:firstRow="1" w:lastRow="0" w:firstColumn="1" w:lastColumn="0" w:noHBand="0" w:noVBand="1"/>
      </w:tblPr>
      <w:tblGrid>
        <w:gridCol w:w="2577"/>
        <w:gridCol w:w="2250"/>
        <w:gridCol w:w="900"/>
        <w:gridCol w:w="540"/>
        <w:gridCol w:w="810"/>
        <w:gridCol w:w="630"/>
        <w:gridCol w:w="592"/>
        <w:gridCol w:w="990"/>
        <w:gridCol w:w="450"/>
        <w:gridCol w:w="720"/>
        <w:gridCol w:w="900"/>
      </w:tblGrid>
      <w:tr w:rsidR="00106C4C" w:rsidRPr="00674FF0" w14:paraId="23E6459C" w14:textId="77777777" w:rsidTr="007D071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noWrap/>
          </w:tcPr>
          <w:p w14:paraId="1A0744C7" w14:textId="77777777" w:rsidR="00106C4C" w:rsidRPr="00764596" w:rsidRDefault="00106C4C" w:rsidP="00764596">
            <w:pPr>
              <w:pStyle w:val="Heading1"/>
            </w:pPr>
            <w:bookmarkStart w:id="10" w:name="_Toc233358800"/>
            <w:r w:rsidRPr="00764596">
              <w:lastRenderedPageBreak/>
              <w:t>Supplementary Table S6: Differences in significant findings between survey weighted Odds Ratios and unweighted Odds Ratios of the association between each of the significant explanatory variables in the chemicals and dietary module from the validation phase by sex and age group.</w:t>
            </w:r>
            <w:bookmarkEnd w:id="10"/>
          </w:p>
        </w:tc>
      </w:tr>
      <w:tr w:rsidR="00106C4C" w:rsidRPr="00674FF0" w14:paraId="00AEB44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noWrap/>
          </w:tcPr>
          <w:p w14:paraId="540937CE" w14:textId="77777777" w:rsidR="00106C4C" w:rsidRPr="00671C09" w:rsidRDefault="00106C4C" w:rsidP="007D0718">
            <w:pPr>
              <w:spacing w:after="0" w:line="240" w:lineRule="auto"/>
              <w:jc w:val="left"/>
              <w:rPr>
                <w:rFonts w:ascii="Times New Roman" w:eastAsia="Aptos" w:hAnsi="Times New Roman" w:cs="Times New Roman"/>
                <w:sz w:val="16"/>
                <w:szCs w:val="16"/>
                <w:lang w:val="en-US"/>
              </w:rPr>
            </w:pPr>
            <w:r w:rsidRPr="00671C09">
              <w:rPr>
                <w:rFonts w:ascii="Times New Roman" w:eastAsia="Aptos" w:hAnsi="Times New Roman" w:cs="Times New Roman"/>
                <w:sz w:val="16"/>
                <w:szCs w:val="16"/>
                <w:lang w:val="en-US"/>
              </w:rPr>
              <w:t xml:space="preserve">Significant findings in the weighted analysis that were not significant in the unweighted analysis  </w:t>
            </w:r>
          </w:p>
        </w:tc>
      </w:tr>
      <w:tr w:rsidR="00106C4C" w:rsidRPr="00674FF0" w14:paraId="6C15E24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noWrap/>
            <w:hideMark/>
          </w:tcPr>
          <w:p w14:paraId="4946C47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Category</w:t>
            </w:r>
          </w:p>
        </w:tc>
        <w:tc>
          <w:tcPr>
            <w:tcW w:w="2250" w:type="dxa"/>
            <w:noWrap/>
            <w:hideMark/>
          </w:tcPr>
          <w:p w14:paraId="3AECA7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Variable</w:t>
            </w:r>
          </w:p>
        </w:tc>
        <w:tc>
          <w:tcPr>
            <w:tcW w:w="900" w:type="dxa"/>
            <w:noWrap/>
            <w:hideMark/>
          </w:tcPr>
          <w:p w14:paraId="23EF731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983011">
              <w:rPr>
                <w:rFonts w:ascii="Times New Roman" w:eastAsia="Aptos" w:hAnsi="Times New Roman" w:cs="Times New Roman"/>
                <w:sz w:val="16"/>
                <w:szCs w:val="16"/>
                <w:lang w:val="en-US"/>
              </w:rPr>
              <w:t>Comparison</w:t>
            </w:r>
          </w:p>
        </w:tc>
        <w:tc>
          <w:tcPr>
            <w:tcW w:w="540" w:type="dxa"/>
            <w:noWrap/>
            <w:hideMark/>
          </w:tcPr>
          <w:p w14:paraId="341E21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sex</w:t>
            </w:r>
          </w:p>
        </w:tc>
        <w:tc>
          <w:tcPr>
            <w:tcW w:w="810" w:type="dxa"/>
            <w:noWrap/>
            <w:hideMark/>
          </w:tcPr>
          <w:p w14:paraId="02E8B8B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Age</w:t>
            </w:r>
            <w:r>
              <w:rPr>
                <w:rFonts w:ascii="Times New Roman" w:eastAsia="Aptos" w:hAnsi="Times New Roman" w:cs="Times New Roman"/>
                <w:sz w:val="16"/>
                <w:szCs w:val="16"/>
                <w:lang w:val="en-US"/>
              </w:rPr>
              <w:t xml:space="preserve"> </w:t>
            </w:r>
            <w:r w:rsidRPr="00674FF0">
              <w:rPr>
                <w:rFonts w:ascii="Times New Roman" w:eastAsia="Aptos" w:hAnsi="Times New Roman" w:cs="Times New Roman"/>
                <w:sz w:val="16"/>
                <w:szCs w:val="16"/>
                <w:lang w:val="en-US"/>
              </w:rPr>
              <w:t>group</w:t>
            </w:r>
          </w:p>
        </w:tc>
        <w:tc>
          <w:tcPr>
            <w:tcW w:w="630" w:type="dxa"/>
            <w:noWrap/>
            <w:hideMark/>
          </w:tcPr>
          <w:p w14:paraId="3502146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ref. </w:t>
            </w:r>
          </w:p>
        </w:tc>
        <w:tc>
          <w:tcPr>
            <w:tcW w:w="592" w:type="dxa"/>
            <w:noWrap/>
            <w:hideMark/>
          </w:tcPr>
          <w:p w14:paraId="2BD56C7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comparison </w:t>
            </w:r>
          </w:p>
        </w:tc>
        <w:tc>
          <w:tcPr>
            <w:tcW w:w="990" w:type="dxa"/>
            <w:noWrap/>
            <w:hideMark/>
          </w:tcPr>
          <w:p w14:paraId="35ADFE4C" w14:textId="77777777" w:rsidR="00106C4C" w:rsidRPr="007329A3"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Pr>
                <w:rFonts w:ascii="Times New Roman" w:eastAsia="Aptos" w:hAnsi="Times New Roman" w:cs="Times New Roman"/>
                <w:sz w:val="16"/>
                <w:szCs w:val="16"/>
                <w:lang w:val="en-US"/>
              </w:rPr>
              <w:t>OR</w:t>
            </w:r>
            <w:r>
              <w:rPr>
                <w:rFonts w:ascii="Times New Roman" w:eastAsia="Aptos" w:hAnsi="Times New Roman" w:cs="Times New Roman"/>
                <w:sz w:val="16"/>
                <w:szCs w:val="16"/>
                <w:vertAlign w:val="superscript"/>
                <w:lang w:val="en-US"/>
              </w:rPr>
              <w:t>a</w:t>
            </w:r>
            <w:proofErr w:type="spellEnd"/>
          </w:p>
        </w:tc>
        <w:tc>
          <w:tcPr>
            <w:tcW w:w="1170" w:type="dxa"/>
            <w:gridSpan w:val="2"/>
            <w:noWrap/>
            <w:hideMark/>
          </w:tcPr>
          <w:p w14:paraId="6F017BE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95% CI</w:t>
            </w:r>
          </w:p>
        </w:tc>
        <w:tc>
          <w:tcPr>
            <w:tcW w:w="900" w:type="dxa"/>
            <w:noWrap/>
            <w:hideMark/>
          </w:tcPr>
          <w:p w14:paraId="26FA518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r>
      <w:tr w:rsidR="00106C4C" w:rsidRPr="00674FF0" w14:paraId="505325A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noWrap/>
          </w:tcPr>
          <w:p w14:paraId="1E96E03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Dietary and chemical biomarkers </w:t>
            </w:r>
          </w:p>
        </w:tc>
        <w:tc>
          <w:tcPr>
            <w:tcW w:w="2250" w:type="dxa"/>
            <w:noWrap/>
          </w:tcPr>
          <w:p w14:paraId="1D25563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noWrap/>
          </w:tcPr>
          <w:p w14:paraId="3C69051F" w14:textId="77777777" w:rsidR="00106C4C" w:rsidRPr="00983011"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540" w:type="dxa"/>
            <w:noWrap/>
          </w:tcPr>
          <w:p w14:paraId="23F6563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810" w:type="dxa"/>
            <w:noWrap/>
          </w:tcPr>
          <w:p w14:paraId="3C577C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630" w:type="dxa"/>
            <w:noWrap/>
          </w:tcPr>
          <w:p w14:paraId="03508E54" w14:textId="77777777" w:rsidR="00106C4C"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592" w:type="dxa"/>
            <w:noWrap/>
          </w:tcPr>
          <w:p w14:paraId="4470CCBC" w14:textId="77777777" w:rsidR="00106C4C"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90" w:type="dxa"/>
            <w:noWrap/>
          </w:tcPr>
          <w:p w14:paraId="366B262F" w14:textId="77777777" w:rsidR="00106C4C"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1170" w:type="dxa"/>
            <w:gridSpan w:val="2"/>
            <w:noWrap/>
          </w:tcPr>
          <w:p w14:paraId="47A4BA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c>
          <w:tcPr>
            <w:tcW w:w="900" w:type="dxa"/>
            <w:noWrap/>
          </w:tcPr>
          <w:p w14:paraId="158FFFC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
        </w:tc>
      </w:tr>
      <w:tr w:rsidR="00106C4C" w:rsidRPr="00674FF0" w14:paraId="56D83B0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bottom w:val="single" w:sz="4" w:space="0" w:color="FFFFFF" w:themeColor="background1"/>
            </w:tcBorders>
            <w:noWrap/>
            <w:hideMark/>
          </w:tcPr>
          <w:p w14:paraId="20D8DE7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bottom w:val="single" w:sz="4" w:space="0" w:color="FFFFFF" w:themeColor="background1"/>
            </w:tcBorders>
            <w:noWrap/>
            <w:hideMark/>
          </w:tcPr>
          <w:p w14:paraId="3ADAA6A3" w14:textId="77777777" w:rsidR="00106C4C" w:rsidRPr="004D4E04"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4D4E04">
              <w:rPr>
                <w:rFonts w:ascii="Times New Roman" w:eastAsia="Aptos" w:hAnsi="Times New Roman" w:cs="Times New Roman"/>
                <w:sz w:val="16"/>
                <w:szCs w:val="16"/>
                <w:lang w:val="da-DK"/>
              </w:rPr>
              <w:t>Vitamin B12, serum (</w:t>
            </w:r>
            <w:proofErr w:type="spellStart"/>
            <w:r w:rsidRPr="004D4E04">
              <w:rPr>
                <w:rFonts w:ascii="Times New Roman" w:eastAsia="Aptos" w:hAnsi="Times New Roman" w:cs="Times New Roman"/>
                <w:sz w:val="16"/>
                <w:szCs w:val="16"/>
                <w:lang w:val="da-DK"/>
              </w:rPr>
              <w:t>pg</w:t>
            </w:r>
            <w:proofErr w:type="spellEnd"/>
            <w:r w:rsidRPr="004D4E04">
              <w:rPr>
                <w:rFonts w:ascii="Times New Roman" w:eastAsia="Aptos" w:hAnsi="Times New Roman" w:cs="Times New Roman"/>
                <w:sz w:val="16"/>
                <w:szCs w:val="16"/>
                <w:lang w:val="da-DK"/>
              </w:rPr>
              <w:t>/</w:t>
            </w:r>
            <w:proofErr w:type="spellStart"/>
            <w:r w:rsidRPr="004D4E04">
              <w:rPr>
                <w:rFonts w:ascii="Times New Roman" w:eastAsia="Aptos" w:hAnsi="Times New Roman" w:cs="Times New Roman"/>
                <w:sz w:val="16"/>
                <w:szCs w:val="16"/>
                <w:lang w:val="da-DK"/>
              </w:rPr>
              <w:t>mL</w:t>
            </w:r>
            <w:proofErr w:type="spellEnd"/>
            <w:r w:rsidRPr="004D4E04">
              <w:rPr>
                <w:rFonts w:ascii="Times New Roman" w:eastAsia="Aptos" w:hAnsi="Times New Roman" w:cs="Times New Roman"/>
                <w:sz w:val="16"/>
                <w:szCs w:val="16"/>
                <w:lang w:val="da-DK"/>
              </w:rPr>
              <w:t>)</w:t>
            </w:r>
          </w:p>
        </w:tc>
        <w:tc>
          <w:tcPr>
            <w:tcW w:w="900" w:type="dxa"/>
            <w:tcBorders>
              <w:bottom w:val="single" w:sz="4" w:space="0" w:color="FFFFFF" w:themeColor="background1"/>
            </w:tcBorders>
            <w:noWrap/>
            <w:hideMark/>
          </w:tcPr>
          <w:p w14:paraId="7137924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bottom w:val="single" w:sz="4" w:space="0" w:color="FFFFFF" w:themeColor="background1"/>
            </w:tcBorders>
            <w:noWrap/>
            <w:hideMark/>
          </w:tcPr>
          <w:p w14:paraId="7BF3B0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bottom w:val="single" w:sz="4" w:space="0" w:color="FFFFFF" w:themeColor="background1"/>
            </w:tcBorders>
            <w:noWrap/>
            <w:hideMark/>
          </w:tcPr>
          <w:p w14:paraId="4EC89CF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bottom w:val="single" w:sz="4" w:space="0" w:color="FFFFFF" w:themeColor="background1"/>
            </w:tcBorders>
            <w:noWrap/>
            <w:hideMark/>
          </w:tcPr>
          <w:p w14:paraId="013B5D5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288</w:t>
            </w:r>
          </w:p>
        </w:tc>
        <w:tc>
          <w:tcPr>
            <w:tcW w:w="592" w:type="dxa"/>
            <w:tcBorders>
              <w:bottom w:val="single" w:sz="4" w:space="0" w:color="FFFFFF" w:themeColor="background1"/>
            </w:tcBorders>
            <w:noWrap/>
            <w:hideMark/>
          </w:tcPr>
          <w:p w14:paraId="5D77CA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322</w:t>
            </w:r>
          </w:p>
        </w:tc>
        <w:tc>
          <w:tcPr>
            <w:tcW w:w="990" w:type="dxa"/>
            <w:tcBorders>
              <w:bottom w:val="single" w:sz="4" w:space="0" w:color="FFFFFF" w:themeColor="background1"/>
            </w:tcBorders>
            <w:noWrap/>
            <w:hideMark/>
          </w:tcPr>
          <w:p w14:paraId="5796498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450" w:type="dxa"/>
            <w:tcBorders>
              <w:bottom w:val="single" w:sz="4" w:space="0" w:color="FFFFFF" w:themeColor="background1"/>
            </w:tcBorders>
            <w:noWrap/>
            <w:hideMark/>
          </w:tcPr>
          <w:p w14:paraId="3B8F63E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720" w:type="dxa"/>
            <w:tcBorders>
              <w:bottom w:val="single" w:sz="4" w:space="0" w:color="FFFFFF" w:themeColor="background1"/>
            </w:tcBorders>
            <w:noWrap/>
            <w:hideMark/>
          </w:tcPr>
          <w:p w14:paraId="06F9A1E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900" w:type="dxa"/>
            <w:tcBorders>
              <w:bottom w:val="single" w:sz="4" w:space="0" w:color="FFFFFF" w:themeColor="background1"/>
            </w:tcBorders>
            <w:noWrap/>
            <w:hideMark/>
          </w:tcPr>
          <w:p w14:paraId="31C4680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ACE35A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05D248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504F369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Cotinine (ng/mL)</w:t>
            </w:r>
          </w:p>
        </w:tc>
        <w:tc>
          <w:tcPr>
            <w:tcW w:w="900" w:type="dxa"/>
            <w:tcBorders>
              <w:top w:val="single" w:sz="4" w:space="0" w:color="FFFFFF" w:themeColor="background1"/>
              <w:bottom w:val="single" w:sz="4" w:space="0" w:color="FFFFFF" w:themeColor="background1"/>
            </w:tcBorders>
            <w:noWrap/>
            <w:hideMark/>
          </w:tcPr>
          <w:p w14:paraId="09EE401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41E32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57CED1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4A191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578</w:t>
            </w:r>
          </w:p>
        </w:tc>
        <w:tc>
          <w:tcPr>
            <w:tcW w:w="592" w:type="dxa"/>
            <w:tcBorders>
              <w:top w:val="single" w:sz="4" w:space="0" w:color="FFFFFF" w:themeColor="background1"/>
              <w:bottom w:val="single" w:sz="4" w:space="0" w:color="FFFFFF" w:themeColor="background1"/>
            </w:tcBorders>
            <w:noWrap/>
            <w:hideMark/>
          </w:tcPr>
          <w:p w14:paraId="45609A1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712</w:t>
            </w:r>
          </w:p>
        </w:tc>
        <w:tc>
          <w:tcPr>
            <w:tcW w:w="990" w:type="dxa"/>
            <w:tcBorders>
              <w:top w:val="single" w:sz="4" w:space="0" w:color="FFFFFF" w:themeColor="background1"/>
              <w:bottom w:val="single" w:sz="4" w:space="0" w:color="FFFFFF" w:themeColor="background1"/>
            </w:tcBorders>
            <w:noWrap/>
            <w:hideMark/>
          </w:tcPr>
          <w:p w14:paraId="260502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1.45</w:t>
            </w:r>
          </w:p>
        </w:tc>
        <w:tc>
          <w:tcPr>
            <w:tcW w:w="450" w:type="dxa"/>
            <w:tcBorders>
              <w:top w:val="single" w:sz="4" w:space="0" w:color="FFFFFF" w:themeColor="background1"/>
              <w:bottom w:val="single" w:sz="4" w:space="0" w:color="FFFFFF" w:themeColor="background1"/>
            </w:tcBorders>
            <w:noWrap/>
            <w:hideMark/>
          </w:tcPr>
          <w:p w14:paraId="2940E2E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w:t>
            </w:r>
          </w:p>
        </w:tc>
        <w:tc>
          <w:tcPr>
            <w:tcW w:w="720" w:type="dxa"/>
            <w:tcBorders>
              <w:top w:val="single" w:sz="4" w:space="0" w:color="FFFFFF" w:themeColor="background1"/>
              <w:bottom w:val="single" w:sz="4" w:space="0" w:color="FFFFFF" w:themeColor="background1"/>
            </w:tcBorders>
            <w:noWrap/>
            <w:hideMark/>
          </w:tcPr>
          <w:p w14:paraId="394C6F8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2.06</w:t>
            </w:r>
          </w:p>
        </w:tc>
        <w:tc>
          <w:tcPr>
            <w:tcW w:w="900" w:type="dxa"/>
            <w:tcBorders>
              <w:top w:val="single" w:sz="4" w:space="0" w:color="FFFFFF" w:themeColor="background1"/>
              <w:bottom w:val="single" w:sz="4" w:space="0" w:color="FFFFFF" w:themeColor="background1"/>
            </w:tcBorders>
            <w:noWrap/>
            <w:hideMark/>
          </w:tcPr>
          <w:p w14:paraId="4460A6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0.038</w:t>
            </w:r>
          </w:p>
        </w:tc>
      </w:tr>
      <w:tr w:rsidR="00106C4C" w:rsidRPr="00674FF0" w14:paraId="5E34A6E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3ED431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20330F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Dieldrin Lipid Adjusted</w:t>
            </w:r>
          </w:p>
        </w:tc>
        <w:tc>
          <w:tcPr>
            <w:tcW w:w="900" w:type="dxa"/>
            <w:tcBorders>
              <w:top w:val="single" w:sz="4" w:space="0" w:color="FFFFFF" w:themeColor="background1"/>
              <w:bottom w:val="single" w:sz="4" w:space="0" w:color="FFFFFF" w:themeColor="background1"/>
            </w:tcBorders>
            <w:noWrap/>
            <w:hideMark/>
          </w:tcPr>
          <w:p w14:paraId="61F824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07AECDF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820DD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FD0887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592" w:type="dxa"/>
            <w:tcBorders>
              <w:top w:val="single" w:sz="4" w:space="0" w:color="FFFFFF" w:themeColor="background1"/>
              <w:bottom w:val="single" w:sz="4" w:space="0" w:color="FFFFFF" w:themeColor="background1"/>
            </w:tcBorders>
            <w:noWrap/>
            <w:hideMark/>
          </w:tcPr>
          <w:p w14:paraId="7E0F332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990" w:type="dxa"/>
            <w:tcBorders>
              <w:top w:val="single" w:sz="4" w:space="0" w:color="FFFFFF" w:themeColor="background1"/>
              <w:bottom w:val="single" w:sz="4" w:space="0" w:color="FFFFFF" w:themeColor="background1"/>
            </w:tcBorders>
            <w:noWrap/>
            <w:hideMark/>
          </w:tcPr>
          <w:p w14:paraId="2829A8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450" w:type="dxa"/>
            <w:tcBorders>
              <w:top w:val="single" w:sz="4" w:space="0" w:color="FFFFFF" w:themeColor="background1"/>
              <w:bottom w:val="single" w:sz="4" w:space="0" w:color="FFFFFF" w:themeColor="background1"/>
            </w:tcBorders>
            <w:noWrap/>
            <w:hideMark/>
          </w:tcPr>
          <w:p w14:paraId="61398C8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p>
        </w:tc>
        <w:tc>
          <w:tcPr>
            <w:tcW w:w="720" w:type="dxa"/>
            <w:tcBorders>
              <w:top w:val="single" w:sz="4" w:space="0" w:color="FFFFFF" w:themeColor="background1"/>
              <w:bottom w:val="single" w:sz="4" w:space="0" w:color="FFFFFF" w:themeColor="background1"/>
            </w:tcBorders>
            <w:noWrap/>
            <w:hideMark/>
          </w:tcPr>
          <w:p w14:paraId="77D1FF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900" w:type="dxa"/>
            <w:tcBorders>
              <w:top w:val="single" w:sz="4" w:space="0" w:color="FFFFFF" w:themeColor="background1"/>
              <w:bottom w:val="single" w:sz="4" w:space="0" w:color="FFFFFF" w:themeColor="background1"/>
            </w:tcBorders>
            <w:noWrap/>
            <w:hideMark/>
          </w:tcPr>
          <w:p w14:paraId="4E52EC0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106C4C" w:rsidRPr="00674FF0" w14:paraId="422F4EC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4F48D4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54DD3CC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PCB74 Lipid Adj (ng/g)</w:t>
            </w:r>
          </w:p>
        </w:tc>
        <w:tc>
          <w:tcPr>
            <w:tcW w:w="900" w:type="dxa"/>
            <w:tcBorders>
              <w:top w:val="single" w:sz="4" w:space="0" w:color="FFFFFF" w:themeColor="background1"/>
              <w:bottom w:val="single" w:sz="4" w:space="0" w:color="FFFFFF" w:themeColor="background1"/>
            </w:tcBorders>
            <w:noWrap/>
            <w:hideMark/>
          </w:tcPr>
          <w:p w14:paraId="46708F0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672BF4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C4A27B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3E27D7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141</w:t>
            </w:r>
          </w:p>
        </w:tc>
        <w:tc>
          <w:tcPr>
            <w:tcW w:w="592" w:type="dxa"/>
            <w:tcBorders>
              <w:top w:val="single" w:sz="4" w:space="0" w:color="FFFFFF" w:themeColor="background1"/>
              <w:bottom w:val="single" w:sz="4" w:space="0" w:color="FFFFFF" w:themeColor="background1"/>
            </w:tcBorders>
            <w:noWrap/>
            <w:hideMark/>
          </w:tcPr>
          <w:p w14:paraId="02F3D38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990" w:type="dxa"/>
            <w:tcBorders>
              <w:top w:val="single" w:sz="4" w:space="0" w:color="FFFFFF" w:themeColor="background1"/>
              <w:bottom w:val="single" w:sz="4" w:space="0" w:color="FFFFFF" w:themeColor="background1"/>
            </w:tcBorders>
            <w:noWrap/>
            <w:hideMark/>
          </w:tcPr>
          <w:p w14:paraId="5F0612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450" w:type="dxa"/>
            <w:tcBorders>
              <w:top w:val="single" w:sz="4" w:space="0" w:color="FFFFFF" w:themeColor="background1"/>
              <w:bottom w:val="single" w:sz="4" w:space="0" w:color="FFFFFF" w:themeColor="background1"/>
            </w:tcBorders>
            <w:noWrap/>
            <w:hideMark/>
          </w:tcPr>
          <w:p w14:paraId="0702430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0.14,</w:t>
            </w:r>
          </w:p>
        </w:tc>
        <w:tc>
          <w:tcPr>
            <w:tcW w:w="720" w:type="dxa"/>
            <w:tcBorders>
              <w:top w:val="single" w:sz="4" w:space="0" w:color="FFFFFF" w:themeColor="background1"/>
              <w:bottom w:val="single" w:sz="4" w:space="0" w:color="FFFFFF" w:themeColor="background1"/>
            </w:tcBorders>
            <w:noWrap/>
            <w:hideMark/>
          </w:tcPr>
          <w:p w14:paraId="7CD3316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900" w:type="dxa"/>
            <w:tcBorders>
              <w:top w:val="single" w:sz="4" w:space="0" w:color="FFFFFF" w:themeColor="background1"/>
              <w:bottom w:val="single" w:sz="4" w:space="0" w:color="FFFFFF" w:themeColor="background1"/>
            </w:tcBorders>
            <w:noWrap/>
            <w:hideMark/>
          </w:tcPr>
          <w:p w14:paraId="4D1BE50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2B0B232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BEE42C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6E85546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PCB99 Lipid Adj (ng/g)</w:t>
            </w:r>
          </w:p>
        </w:tc>
        <w:tc>
          <w:tcPr>
            <w:tcW w:w="900" w:type="dxa"/>
            <w:tcBorders>
              <w:top w:val="single" w:sz="4" w:space="0" w:color="FFFFFF" w:themeColor="background1"/>
              <w:bottom w:val="single" w:sz="4" w:space="0" w:color="FFFFFF" w:themeColor="background1"/>
            </w:tcBorders>
            <w:noWrap/>
            <w:hideMark/>
          </w:tcPr>
          <w:p w14:paraId="0C044B3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1BC6354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DF5C1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81C72B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w:t>
            </w:r>
          </w:p>
        </w:tc>
        <w:tc>
          <w:tcPr>
            <w:tcW w:w="592" w:type="dxa"/>
            <w:tcBorders>
              <w:top w:val="single" w:sz="4" w:space="0" w:color="FFFFFF" w:themeColor="background1"/>
              <w:bottom w:val="single" w:sz="4" w:space="0" w:color="FFFFFF" w:themeColor="background1"/>
            </w:tcBorders>
            <w:noWrap/>
            <w:hideMark/>
          </w:tcPr>
          <w:p w14:paraId="766AA2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990" w:type="dxa"/>
            <w:tcBorders>
              <w:top w:val="single" w:sz="4" w:space="0" w:color="FFFFFF" w:themeColor="background1"/>
              <w:bottom w:val="single" w:sz="4" w:space="0" w:color="FFFFFF" w:themeColor="background1"/>
            </w:tcBorders>
            <w:noWrap/>
            <w:hideMark/>
          </w:tcPr>
          <w:p w14:paraId="73F6C8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450" w:type="dxa"/>
            <w:tcBorders>
              <w:top w:val="single" w:sz="4" w:space="0" w:color="FFFFFF" w:themeColor="background1"/>
              <w:bottom w:val="single" w:sz="4" w:space="0" w:color="FFFFFF" w:themeColor="background1"/>
            </w:tcBorders>
            <w:noWrap/>
            <w:hideMark/>
          </w:tcPr>
          <w:p w14:paraId="5D837768"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0.08,</w:t>
            </w:r>
          </w:p>
        </w:tc>
        <w:tc>
          <w:tcPr>
            <w:tcW w:w="720" w:type="dxa"/>
            <w:tcBorders>
              <w:top w:val="single" w:sz="4" w:space="0" w:color="FFFFFF" w:themeColor="background1"/>
              <w:bottom w:val="single" w:sz="4" w:space="0" w:color="FFFFFF" w:themeColor="background1"/>
            </w:tcBorders>
            <w:noWrap/>
            <w:hideMark/>
          </w:tcPr>
          <w:p w14:paraId="1788BD8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900" w:type="dxa"/>
            <w:tcBorders>
              <w:top w:val="single" w:sz="4" w:space="0" w:color="FFFFFF" w:themeColor="background1"/>
              <w:bottom w:val="single" w:sz="4" w:space="0" w:color="FFFFFF" w:themeColor="background1"/>
            </w:tcBorders>
            <w:noWrap/>
            <w:hideMark/>
          </w:tcPr>
          <w:p w14:paraId="73DAC6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19F6D78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550BBE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654474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PCB153 Lipid Adj (ng/g)</w:t>
            </w:r>
          </w:p>
        </w:tc>
        <w:tc>
          <w:tcPr>
            <w:tcW w:w="900" w:type="dxa"/>
            <w:tcBorders>
              <w:top w:val="single" w:sz="4" w:space="0" w:color="FFFFFF" w:themeColor="background1"/>
              <w:bottom w:val="single" w:sz="4" w:space="0" w:color="FFFFFF" w:themeColor="background1"/>
            </w:tcBorders>
            <w:noWrap/>
            <w:hideMark/>
          </w:tcPr>
          <w:p w14:paraId="0E30F48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072158E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55C4D7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113B2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130</w:t>
            </w:r>
          </w:p>
        </w:tc>
        <w:tc>
          <w:tcPr>
            <w:tcW w:w="592" w:type="dxa"/>
            <w:tcBorders>
              <w:top w:val="single" w:sz="4" w:space="0" w:color="FFFFFF" w:themeColor="background1"/>
              <w:bottom w:val="single" w:sz="4" w:space="0" w:color="FFFFFF" w:themeColor="background1"/>
            </w:tcBorders>
            <w:noWrap/>
            <w:hideMark/>
          </w:tcPr>
          <w:p w14:paraId="4BAF14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990" w:type="dxa"/>
            <w:tcBorders>
              <w:top w:val="single" w:sz="4" w:space="0" w:color="FFFFFF" w:themeColor="background1"/>
              <w:bottom w:val="single" w:sz="4" w:space="0" w:color="FFFFFF" w:themeColor="background1"/>
            </w:tcBorders>
            <w:noWrap/>
            <w:hideMark/>
          </w:tcPr>
          <w:p w14:paraId="16A97D8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0.26</w:t>
            </w:r>
          </w:p>
        </w:tc>
        <w:tc>
          <w:tcPr>
            <w:tcW w:w="450" w:type="dxa"/>
            <w:tcBorders>
              <w:top w:val="single" w:sz="4" w:space="0" w:color="FFFFFF" w:themeColor="background1"/>
              <w:bottom w:val="single" w:sz="4" w:space="0" w:color="FFFFFF" w:themeColor="background1"/>
            </w:tcBorders>
            <w:noWrap/>
            <w:hideMark/>
          </w:tcPr>
          <w:p w14:paraId="7F414B1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0.09,</w:t>
            </w:r>
          </w:p>
        </w:tc>
        <w:tc>
          <w:tcPr>
            <w:tcW w:w="720" w:type="dxa"/>
            <w:tcBorders>
              <w:top w:val="single" w:sz="4" w:space="0" w:color="FFFFFF" w:themeColor="background1"/>
              <w:bottom w:val="single" w:sz="4" w:space="0" w:color="FFFFFF" w:themeColor="background1"/>
            </w:tcBorders>
            <w:noWrap/>
            <w:hideMark/>
          </w:tcPr>
          <w:p w14:paraId="06EA30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900" w:type="dxa"/>
            <w:tcBorders>
              <w:top w:val="single" w:sz="4" w:space="0" w:color="FFFFFF" w:themeColor="background1"/>
              <w:bottom w:val="single" w:sz="4" w:space="0" w:color="FFFFFF" w:themeColor="background1"/>
            </w:tcBorders>
            <w:noWrap/>
            <w:hideMark/>
          </w:tcPr>
          <w:p w14:paraId="6151CB7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106C4C" w:rsidRPr="00674FF0" w14:paraId="70509B2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DB79E0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783644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PCB183 Lipid Adj (ng/g)</w:t>
            </w:r>
          </w:p>
        </w:tc>
        <w:tc>
          <w:tcPr>
            <w:tcW w:w="900" w:type="dxa"/>
            <w:tcBorders>
              <w:top w:val="single" w:sz="4" w:space="0" w:color="FFFFFF" w:themeColor="background1"/>
              <w:bottom w:val="single" w:sz="4" w:space="0" w:color="FFFFFF" w:themeColor="background1"/>
            </w:tcBorders>
            <w:noWrap/>
            <w:hideMark/>
          </w:tcPr>
          <w:p w14:paraId="54F50A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7A445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3FDE48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E33DB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132</w:t>
            </w:r>
          </w:p>
        </w:tc>
        <w:tc>
          <w:tcPr>
            <w:tcW w:w="592" w:type="dxa"/>
            <w:tcBorders>
              <w:top w:val="single" w:sz="4" w:space="0" w:color="FFFFFF" w:themeColor="background1"/>
              <w:bottom w:val="single" w:sz="4" w:space="0" w:color="FFFFFF" w:themeColor="background1"/>
            </w:tcBorders>
            <w:noWrap/>
            <w:hideMark/>
          </w:tcPr>
          <w:p w14:paraId="367C089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990" w:type="dxa"/>
            <w:tcBorders>
              <w:top w:val="single" w:sz="4" w:space="0" w:color="FFFFFF" w:themeColor="background1"/>
              <w:bottom w:val="single" w:sz="4" w:space="0" w:color="FFFFFF" w:themeColor="background1"/>
            </w:tcBorders>
            <w:noWrap/>
            <w:hideMark/>
          </w:tcPr>
          <w:p w14:paraId="4F61A54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450" w:type="dxa"/>
            <w:tcBorders>
              <w:top w:val="single" w:sz="4" w:space="0" w:color="FFFFFF" w:themeColor="background1"/>
              <w:bottom w:val="single" w:sz="4" w:space="0" w:color="FFFFFF" w:themeColor="background1"/>
            </w:tcBorders>
            <w:noWrap/>
            <w:hideMark/>
          </w:tcPr>
          <w:p w14:paraId="700E5F4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720" w:type="dxa"/>
            <w:tcBorders>
              <w:top w:val="single" w:sz="4" w:space="0" w:color="FFFFFF" w:themeColor="background1"/>
              <w:bottom w:val="single" w:sz="4" w:space="0" w:color="FFFFFF" w:themeColor="background1"/>
            </w:tcBorders>
            <w:noWrap/>
            <w:hideMark/>
          </w:tcPr>
          <w:p w14:paraId="7269C9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900" w:type="dxa"/>
            <w:tcBorders>
              <w:top w:val="single" w:sz="4" w:space="0" w:color="FFFFFF" w:themeColor="background1"/>
              <w:bottom w:val="single" w:sz="4" w:space="0" w:color="FFFFFF" w:themeColor="background1"/>
            </w:tcBorders>
            <w:noWrap/>
            <w:hideMark/>
          </w:tcPr>
          <w:p w14:paraId="5F52388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68A2F56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F5CA21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7FC27F4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Urinary </w:t>
            </w:r>
            <w:proofErr w:type="spellStart"/>
            <w:r w:rsidRPr="00674FF0">
              <w:rPr>
                <w:rFonts w:ascii="Times New Roman" w:eastAsia="Aptos" w:hAnsi="Times New Roman" w:cs="Times New Roman"/>
                <w:sz w:val="16"/>
                <w:szCs w:val="16"/>
                <w:lang w:val="en-US"/>
              </w:rPr>
              <w:t>Monomethylarsonic</w:t>
            </w:r>
            <w:proofErr w:type="spellEnd"/>
            <w:r w:rsidRPr="00674FF0">
              <w:rPr>
                <w:rFonts w:ascii="Times New Roman" w:eastAsia="Aptos" w:hAnsi="Times New Roman" w:cs="Times New Roman"/>
                <w:sz w:val="16"/>
                <w:szCs w:val="16"/>
                <w:lang w:val="en-US"/>
              </w:rPr>
              <w:t xml:space="preserve"> acid (ug/L)</w:t>
            </w:r>
          </w:p>
        </w:tc>
        <w:tc>
          <w:tcPr>
            <w:tcW w:w="900" w:type="dxa"/>
            <w:tcBorders>
              <w:top w:val="single" w:sz="4" w:space="0" w:color="FFFFFF" w:themeColor="background1"/>
              <w:bottom w:val="single" w:sz="4" w:space="0" w:color="FFFFFF" w:themeColor="background1"/>
            </w:tcBorders>
            <w:noWrap/>
            <w:hideMark/>
          </w:tcPr>
          <w:p w14:paraId="6398BD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5BCDF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69E5C68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2EFF0D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302</w:t>
            </w:r>
          </w:p>
        </w:tc>
        <w:tc>
          <w:tcPr>
            <w:tcW w:w="592" w:type="dxa"/>
            <w:tcBorders>
              <w:top w:val="single" w:sz="4" w:space="0" w:color="FFFFFF" w:themeColor="background1"/>
              <w:bottom w:val="single" w:sz="4" w:space="0" w:color="FFFFFF" w:themeColor="background1"/>
            </w:tcBorders>
            <w:noWrap/>
            <w:hideMark/>
          </w:tcPr>
          <w:p w14:paraId="09AF1DE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148</w:t>
            </w:r>
          </w:p>
        </w:tc>
        <w:tc>
          <w:tcPr>
            <w:tcW w:w="990" w:type="dxa"/>
            <w:tcBorders>
              <w:top w:val="single" w:sz="4" w:space="0" w:color="FFFFFF" w:themeColor="background1"/>
              <w:bottom w:val="single" w:sz="4" w:space="0" w:color="FFFFFF" w:themeColor="background1"/>
            </w:tcBorders>
            <w:noWrap/>
            <w:hideMark/>
          </w:tcPr>
          <w:p w14:paraId="1E1A8D8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450" w:type="dxa"/>
            <w:tcBorders>
              <w:top w:val="single" w:sz="4" w:space="0" w:color="FFFFFF" w:themeColor="background1"/>
              <w:bottom w:val="single" w:sz="4" w:space="0" w:color="FFFFFF" w:themeColor="background1"/>
            </w:tcBorders>
            <w:noWrap/>
            <w:hideMark/>
          </w:tcPr>
          <w:p w14:paraId="7BB3EB0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0.30,</w:t>
            </w:r>
          </w:p>
        </w:tc>
        <w:tc>
          <w:tcPr>
            <w:tcW w:w="720" w:type="dxa"/>
            <w:tcBorders>
              <w:top w:val="single" w:sz="4" w:space="0" w:color="FFFFFF" w:themeColor="background1"/>
              <w:bottom w:val="single" w:sz="4" w:space="0" w:color="FFFFFF" w:themeColor="background1"/>
            </w:tcBorders>
            <w:noWrap/>
            <w:hideMark/>
          </w:tcPr>
          <w:p w14:paraId="404D33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themeColor="background1"/>
              <w:bottom w:val="single" w:sz="4" w:space="0" w:color="FFFFFF" w:themeColor="background1"/>
            </w:tcBorders>
            <w:noWrap/>
            <w:hideMark/>
          </w:tcPr>
          <w:p w14:paraId="6CB7F79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49B0CD2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EAE948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Per- and Polyfluoroalkyl Substances (PFAS)</w:t>
            </w:r>
          </w:p>
        </w:tc>
        <w:tc>
          <w:tcPr>
            <w:tcW w:w="2250" w:type="dxa"/>
            <w:tcBorders>
              <w:top w:val="single" w:sz="4" w:space="0" w:color="FFFFFF" w:themeColor="background1"/>
              <w:bottom w:val="single" w:sz="4" w:space="0" w:color="FFFFFF" w:themeColor="background1"/>
            </w:tcBorders>
            <w:noWrap/>
            <w:hideMark/>
          </w:tcPr>
          <w:p w14:paraId="1A855D95" w14:textId="48FB3CE7" w:rsidR="00106C4C" w:rsidRPr="00674FF0" w:rsidRDefault="00083699"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r w:rsidRPr="00083699">
              <w:rPr>
                <w:rFonts w:ascii="Times New Roman" w:eastAsia="Aptos" w:hAnsi="Times New Roman" w:cs="Times New Roman"/>
                <w:sz w:val="16"/>
                <w:szCs w:val="16"/>
                <w:lang w:val="en-US"/>
              </w:rPr>
              <w:t>Perfluoroundecanoic</w:t>
            </w:r>
            <w:proofErr w:type="spellEnd"/>
            <w:r w:rsidRPr="00083699">
              <w:rPr>
                <w:rFonts w:ascii="Times New Roman" w:eastAsia="Aptos" w:hAnsi="Times New Roman" w:cs="Times New Roman"/>
                <w:sz w:val="16"/>
                <w:szCs w:val="16"/>
                <w:lang w:val="en-US"/>
              </w:rPr>
              <w:t xml:space="preserve"> acid (ng/mL)</w:t>
            </w:r>
          </w:p>
        </w:tc>
        <w:tc>
          <w:tcPr>
            <w:tcW w:w="900" w:type="dxa"/>
            <w:tcBorders>
              <w:top w:val="single" w:sz="4" w:space="0" w:color="FFFFFF" w:themeColor="background1"/>
              <w:bottom w:val="single" w:sz="4" w:space="0" w:color="FFFFFF" w:themeColor="background1"/>
            </w:tcBorders>
            <w:noWrap/>
            <w:hideMark/>
          </w:tcPr>
          <w:p w14:paraId="0963E2B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7FE3C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4F6ADF1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1FE37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219</w:t>
            </w:r>
          </w:p>
        </w:tc>
        <w:tc>
          <w:tcPr>
            <w:tcW w:w="592" w:type="dxa"/>
            <w:tcBorders>
              <w:top w:val="single" w:sz="4" w:space="0" w:color="FFFFFF" w:themeColor="background1"/>
              <w:bottom w:val="single" w:sz="4" w:space="0" w:color="FFFFFF" w:themeColor="background1"/>
            </w:tcBorders>
            <w:noWrap/>
            <w:hideMark/>
          </w:tcPr>
          <w:p w14:paraId="20AB91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990" w:type="dxa"/>
            <w:tcBorders>
              <w:top w:val="single" w:sz="4" w:space="0" w:color="FFFFFF" w:themeColor="background1"/>
              <w:bottom w:val="single" w:sz="4" w:space="0" w:color="FFFFFF" w:themeColor="background1"/>
            </w:tcBorders>
            <w:noWrap/>
            <w:hideMark/>
          </w:tcPr>
          <w:p w14:paraId="70FB27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450" w:type="dxa"/>
            <w:tcBorders>
              <w:top w:val="single" w:sz="4" w:space="0" w:color="FFFFFF" w:themeColor="background1"/>
              <w:bottom w:val="single" w:sz="4" w:space="0" w:color="FFFFFF" w:themeColor="background1"/>
            </w:tcBorders>
            <w:noWrap/>
            <w:hideMark/>
          </w:tcPr>
          <w:p w14:paraId="6E34FCC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720" w:type="dxa"/>
            <w:tcBorders>
              <w:top w:val="single" w:sz="4" w:space="0" w:color="FFFFFF" w:themeColor="background1"/>
              <w:bottom w:val="single" w:sz="4" w:space="0" w:color="FFFFFF" w:themeColor="background1"/>
            </w:tcBorders>
            <w:noWrap/>
            <w:hideMark/>
          </w:tcPr>
          <w:p w14:paraId="01D196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900" w:type="dxa"/>
            <w:tcBorders>
              <w:top w:val="single" w:sz="4" w:space="0" w:color="FFFFFF" w:themeColor="background1"/>
              <w:bottom w:val="single" w:sz="4" w:space="0" w:color="FFFFFF" w:themeColor="background1"/>
            </w:tcBorders>
            <w:noWrap/>
            <w:hideMark/>
          </w:tcPr>
          <w:p w14:paraId="608AD8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04D267B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EBBEFF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Personal Care &amp; Consumer Product Compounds</w:t>
            </w:r>
          </w:p>
        </w:tc>
        <w:tc>
          <w:tcPr>
            <w:tcW w:w="2250" w:type="dxa"/>
            <w:tcBorders>
              <w:top w:val="single" w:sz="4" w:space="0" w:color="FFFFFF" w:themeColor="background1"/>
              <w:bottom w:val="single" w:sz="4" w:space="0" w:color="FFFFFF" w:themeColor="background1"/>
            </w:tcBorders>
            <w:noWrap/>
            <w:hideMark/>
          </w:tcPr>
          <w:p w14:paraId="2AF2C967" w14:textId="30E0321A" w:rsidR="00106C4C" w:rsidRPr="00674FF0" w:rsidRDefault="00760536"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760536">
              <w:rPr>
                <w:rFonts w:ascii="Times New Roman" w:eastAsia="Aptos" w:hAnsi="Times New Roman" w:cs="Times New Roman"/>
                <w:sz w:val="16"/>
                <w:szCs w:val="16"/>
                <w:lang w:val="en-US"/>
              </w:rPr>
              <w:t>Urinary Benzophenone-3 (ng/mL)</w:t>
            </w:r>
          </w:p>
        </w:tc>
        <w:tc>
          <w:tcPr>
            <w:tcW w:w="900" w:type="dxa"/>
            <w:tcBorders>
              <w:top w:val="single" w:sz="4" w:space="0" w:color="FFFFFF" w:themeColor="background1"/>
              <w:bottom w:val="single" w:sz="4" w:space="0" w:color="FFFFFF" w:themeColor="background1"/>
            </w:tcBorders>
            <w:noWrap/>
            <w:hideMark/>
          </w:tcPr>
          <w:p w14:paraId="3F253DF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2C847B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873F66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3C156E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252</w:t>
            </w:r>
          </w:p>
        </w:tc>
        <w:tc>
          <w:tcPr>
            <w:tcW w:w="592" w:type="dxa"/>
            <w:tcBorders>
              <w:top w:val="single" w:sz="4" w:space="0" w:color="FFFFFF" w:themeColor="background1"/>
              <w:bottom w:val="single" w:sz="4" w:space="0" w:color="FFFFFF" w:themeColor="background1"/>
            </w:tcBorders>
            <w:noWrap/>
            <w:hideMark/>
          </w:tcPr>
          <w:p w14:paraId="2B2F31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193</w:t>
            </w:r>
          </w:p>
        </w:tc>
        <w:tc>
          <w:tcPr>
            <w:tcW w:w="990" w:type="dxa"/>
            <w:tcBorders>
              <w:top w:val="single" w:sz="4" w:space="0" w:color="FFFFFF" w:themeColor="background1"/>
              <w:bottom w:val="single" w:sz="4" w:space="0" w:color="FFFFFF" w:themeColor="background1"/>
            </w:tcBorders>
            <w:noWrap/>
            <w:hideMark/>
          </w:tcPr>
          <w:p w14:paraId="4C8B29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0.35</w:t>
            </w:r>
          </w:p>
        </w:tc>
        <w:tc>
          <w:tcPr>
            <w:tcW w:w="450" w:type="dxa"/>
            <w:tcBorders>
              <w:top w:val="single" w:sz="4" w:space="0" w:color="FFFFFF" w:themeColor="background1"/>
              <w:bottom w:val="single" w:sz="4" w:space="0" w:color="FFFFFF" w:themeColor="background1"/>
            </w:tcBorders>
            <w:noWrap/>
            <w:hideMark/>
          </w:tcPr>
          <w:p w14:paraId="11C06B2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720" w:type="dxa"/>
            <w:tcBorders>
              <w:top w:val="single" w:sz="4" w:space="0" w:color="FFFFFF" w:themeColor="background1"/>
              <w:bottom w:val="single" w:sz="4" w:space="0" w:color="FFFFFF" w:themeColor="background1"/>
            </w:tcBorders>
            <w:noWrap/>
            <w:hideMark/>
          </w:tcPr>
          <w:p w14:paraId="1DDC62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900" w:type="dxa"/>
            <w:tcBorders>
              <w:top w:val="single" w:sz="4" w:space="0" w:color="FFFFFF" w:themeColor="background1"/>
              <w:bottom w:val="single" w:sz="4" w:space="0" w:color="FFFFFF" w:themeColor="background1"/>
            </w:tcBorders>
            <w:noWrap/>
            <w:hideMark/>
          </w:tcPr>
          <w:p w14:paraId="2ABBE1C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29DECA2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cBorders>
            <w:noWrap/>
            <w:hideMark/>
          </w:tcPr>
          <w:p w14:paraId="16E2979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cBorders>
            <w:noWrap/>
            <w:hideMark/>
          </w:tcPr>
          <w:p w14:paraId="0DDDBB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(ng/g)</w:t>
            </w:r>
          </w:p>
        </w:tc>
        <w:tc>
          <w:tcPr>
            <w:tcW w:w="900" w:type="dxa"/>
            <w:tcBorders>
              <w:top w:val="single" w:sz="4" w:space="0" w:color="FFFFFF" w:themeColor="background1"/>
              <w:bottom w:val="single" w:sz="4" w:space="0" w:color="FFFFFF"/>
            </w:tcBorders>
            <w:noWrap/>
            <w:hideMark/>
          </w:tcPr>
          <w:p w14:paraId="0E5D6A4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cBorders>
            <w:noWrap/>
            <w:hideMark/>
          </w:tcPr>
          <w:p w14:paraId="30C2814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cBorders>
            <w:noWrap/>
            <w:hideMark/>
          </w:tcPr>
          <w:p w14:paraId="30E755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cBorders>
            <w:noWrap/>
            <w:hideMark/>
          </w:tcPr>
          <w:p w14:paraId="35CA796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248</w:t>
            </w:r>
          </w:p>
        </w:tc>
        <w:tc>
          <w:tcPr>
            <w:tcW w:w="592" w:type="dxa"/>
            <w:tcBorders>
              <w:top w:val="single" w:sz="4" w:space="0" w:color="FFFFFF" w:themeColor="background1"/>
              <w:bottom w:val="single" w:sz="4" w:space="0" w:color="FFFFFF"/>
            </w:tcBorders>
            <w:noWrap/>
            <w:hideMark/>
          </w:tcPr>
          <w:p w14:paraId="33A093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990" w:type="dxa"/>
            <w:tcBorders>
              <w:top w:val="single" w:sz="4" w:space="0" w:color="FFFFFF" w:themeColor="background1"/>
              <w:bottom w:val="single" w:sz="4" w:space="0" w:color="FFFFFF"/>
            </w:tcBorders>
            <w:noWrap/>
            <w:hideMark/>
          </w:tcPr>
          <w:p w14:paraId="3256C7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450" w:type="dxa"/>
            <w:tcBorders>
              <w:top w:val="single" w:sz="4" w:space="0" w:color="FFFFFF" w:themeColor="background1"/>
              <w:bottom w:val="single" w:sz="4" w:space="0" w:color="FFFFFF"/>
            </w:tcBorders>
            <w:noWrap/>
            <w:hideMark/>
          </w:tcPr>
          <w:p w14:paraId="463CF1B9"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720" w:type="dxa"/>
            <w:tcBorders>
              <w:top w:val="single" w:sz="4" w:space="0" w:color="FFFFFF" w:themeColor="background1"/>
              <w:bottom w:val="single" w:sz="4" w:space="0" w:color="FFFFFF"/>
            </w:tcBorders>
            <w:noWrap/>
            <w:hideMark/>
          </w:tcPr>
          <w:p w14:paraId="2B121AA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themeColor="background1"/>
              <w:bottom w:val="single" w:sz="4" w:space="0" w:color="FFFFFF"/>
            </w:tcBorders>
            <w:noWrap/>
            <w:hideMark/>
          </w:tcPr>
          <w:p w14:paraId="7095475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0.040</w:t>
            </w:r>
          </w:p>
        </w:tc>
      </w:tr>
      <w:tr w:rsidR="00106C4C" w:rsidRPr="00674FF0" w14:paraId="46C27E9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hemeColor="background1"/>
            </w:tcBorders>
            <w:noWrap/>
            <w:hideMark/>
          </w:tcPr>
          <w:p w14:paraId="62FEAD4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bottom w:val="single" w:sz="4" w:space="0" w:color="FFFFFF" w:themeColor="background1"/>
            </w:tcBorders>
            <w:noWrap/>
            <w:hideMark/>
          </w:tcPr>
          <w:p w14:paraId="5F4B99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Lipid Adj (ng/g)</w:t>
            </w:r>
          </w:p>
        </w:tc>
        <w:tc>
          <w:tcPr>
            <w:tcW w:w="900" w:type="dxa"/>
            <w:tcBorders>
              <w:top w:val="single" w:sz="4" w:space="0" w:color="FFFFFF"/>
              <w:bottom w:val="single" w:sz="4" w:space="0" w:color="FFFFFF" w:themeColor="background1"/>
            </w:tcBorders>
            <w:noWrap/>
            <w:hideMark/>
          </w:tcPr>
          <w:p w14:paraId="725808B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hemeColor="background1"/>
            </w:tcBorders>
            <w:noWrap/>
            <w:hideMark/>
          </w:tcPr>
          <w:p w14:paraId="36542E8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hemeColor="background1"/>
            </w:tcBorders>
            <w:noWrap/>
            <w:hideMark/>
          </w:tcPr>
          <w:p w14:paraId="5688B77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hemeColor="background1"/>
            </w:tcBorders>
            <w:noWrap/>
            <w:hideMark/>
          </w:tcPr>
          <w:p w14:paraId="55F26D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136</w:t>
            </w:r>
          </w:p>
        </w:tc>
        <w:tc>
          <w:tcPr>
            <w:tcW w:w="592" w:type="dxa"/>
            <w:tcBorders>
              <w:top w:val="single" w:sz="4" w:space="0" w:color="FFFFFF"/>
              <w:bottom w:val="single" w:sz="4" w:space="0" w:color="FFFFFF" w:themeColor="background1"/>
            </w:tcBorders>
            <w:noWrap/>
            <w:hideMark/>
          </w:tcPr>
          <w:p w14:paraId="50532C3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118</w:t>
            </w:r>
          </w:p>
        </w:tc>
        <w:tc>
          <w:tcPr>
            <w:tcW w:w="990" w:type="dxa"/>
            <w:tcBorders>
              <w:top w:val="single" w:sz="4" w:space="0" w:color="FFFFFF"/>
              <w:bottom w:val="single" w:sz="4" w:space="0" w:color="FFFFFF" w:themeColor="background1"/>
            </w:tcBorders>
            <w:noWrap/>
            <w:hideMark/>
          </w:tcPr>
          <w:p w14:paraId="21D518A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450" w:type="dxa"/>
            <w:tcBorders>
              <w:top w:val="single" w:sz="4" w:space="0" w:color="FFFFFF"/>
              <w:bottom w:val="single" w:sz="4" w:space="0" w:color="FFFFFF" w:themeColor="background1"/>
            </w:tcBorders>
            <w:noWrap/>
            <w:hideMark/>
          </w:tcPr>
          <w:p w14:paraId="071F4EC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0.05,</w:t>
            </w:r>
          </w:p>
        </w:tc>
        <w:tc>
          <w:tcPr>
            <w:tcW w:w="720" w:type="dxa"/>
            <w:tcBorders>
              <w:top w:val="single" w:sz="4" w:space="0" w:color="FFFFFF"/>
              <w:bottom w:val="single" w:sz="4" w:space="0" w:color="FFFFFF" w:themeColor="background1"/>
            </w:tcBorders>
            <w:noWrap/>
            <w:hideMark/>
          </w:tcPr>
          <w:p w14:paraId="571E042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hemeColor="background1"/>
            </w:tcBorders>
            <w:noWrap/>
            <w:hideMark/>
          </w:tcPr>
          <w:p w14:paraId="3592408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106C4C" w:rsidRPr="00674FF0" w14:paraId="00A9313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E804BB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0AE671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PCB178 Lipid Adj (ng/g)</w:t>
            </w:r>
          </w:p>
        </w:tc>
        <w:tc>
          <w:tcPr>
            <w:tcW w:w="900" w:type="dxa"/>
            <w:tcBorders>
              <w:top w:val="single" w:sz="4" w:space="0" w:color="FFFFFF" w:themeColor="background1"/>
              <w:bottom w:val="single" w:sz="4" w:space="0" w:color="FFFFFF" w:themeColor="background1"/>
            </w:tcBorders>
            <w:noWrap/>
            <w:hideMark/>
          </w:tcPr>
          <w:p w14:paraId="4599F4F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3E5721B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FB615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755085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592" w:type="dxa"/>
            <w:tcBorders>
              <w:top w:val="single" w:sz="4" w:space="0" w:color="FFFFFF" w:themeColor="background1"/>
              <w:bottom w:val="single" w:sz="4" w:space="0" w:color="FFFFFF" w:themeColor="background1"/>
            </w:tcBorders>
            <w:noWrap/>
            <w:hideMark/>
          </w:tcPr>
          <w:p w14:paraId="142E201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990" w:type="dxa"/>
            <w:tcBorders>
              <w:top w:val="single" w:sz="4" w:space="0" w:color="FFFFFF" w:themeColor="background1"/>
              <w:bottom w:val="single" w:sz="4" w:space="0" w:color="FFFFFF" w:themeColor="background1"/>
            </w:tcBorders>
            <w:noWrap/>
            <w:hideMark/>
          </w:tcPr>
          <w:p w14:paraId="4892D40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450" w:type="dxa"/>
            <w:tcBorders>
              <w:top w:val="single" w:sz="4" w:space="0" w:color="FFFFFF" w:themeColor="background1"/>
              <w:bottom w:val="single" w:sz="4" w:space="0" w:color="FFFFFF" w:themeColor="background1"/>
            </w:tcBorders>
            <w:noWrap/>
            <w:hideMark/>
          </w:tcPr>
          <w:p w14:paraId="43DCBBB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720" w:type="dxa"/>
            <w:tcBorders>
              <w:top w:val="single" w:sz="4" w:space="0" w:color="FFFFFF" w:themeColor="background1"/>
              <w:bottom w:val="single" w:sz="4" w:space="0" w:color="FFFFFF" w:themeColor="background1"/>
            </w:tcBorders>
            <w:noWrap/>
            <w:hideMark/>
          </w:tcPr>
          <w:p w14:paraId="0619B3D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themeColor="background1"/>
              <w:bottom w:val="single" w:sz="4" w:space="0" w:color="FFFFFF" w:themeColor="background1"/>
            </w:tcBorders>
            <w:noWrap/>
            <w:hideMark/>
          </w:tcPr>
          <w:p w14:paraId="23153B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0.039</w:t>
            </w:r>
          </w:p>
        </w:tc>
      </w:tr>
      <w:tr w:rsidR="00106C4C" w:rsidRPr="00674FF0" w14:paraId="2B6298D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5D0F7D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6CC017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PCB183 Lipid Adj (ng/g)</w:t>
            </w:r>
          </w:p>
        </w:tc>
        <w:tc>
          <w:tcPr>
            <w:tcW w:w="900" w:type="dxa"/>
            <w:tcBorders>
              <w:top w:val="single" w:sz="4" w:space="0" w:color="FFFFFF" w:themeColor="background1"/>
              <w:bottom w:val="single" w:sz="4" w:space="0" w:color="FFFFFF" w:themeColor="background1"/>
            </w:tcBorders>
            <w:noWrap/>
            <w:hideMark/>
          </w:tcPr>
          <w:p w14:paraId="203FF73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0FB5E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56609CE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37153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592" w:type="dxa"/>
            <w:tcBorders>
              <w:top w:val="single" w:sz="4" w:space="0" w:color="FFFFFF" w:themeColor="background1"/>
              <w:bottom w:val="single" w:sz="4" w:space="0" w:color="FFFFFF" w:themeColor="background1"/>
            </w:tcBorders>
            <w:noWrap/>
            <w:hideMark/>
          </w:tcPr>
          <w:p w14:paraId="3DA38E9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990" w:type="dxa"/>
            <w:tcBorders>
              <w:top w:val="single" w:sz="4" w:space="0" w:color="FFFFFF" w:themeColor="background1"/>
              <w:bottom w:val="single" w:sz="4" w:space="0" w:color="FFFFFF" w:themeColor="background1"/>
            </w:tcBorders>
            <w:noWrap/>
            <w:hideMark/>
          </w:tcPr>
          <w:p w14:paraId="46A28EB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450" w:type="dxa"/>
            <w:tcBorders>
              <w:top w:val="single" w:sz="4" w:space="0" w:color="FFFFFF" w:themeColor="background1"/>
              <w:bottom w:val="single" w:sz="4" w:space="0" w:color="FFFFFF" w:themeColor="background1"/>
            </w:tcBorders>
            <w:noWrap/>
            <w:hideMark/>
          </w:tcPr>
          <w:p w14:paraId="654A34C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720" w:type="dxa"/>
            <w:tcBorders>
              <w:top w:val="single" w:sz="4" w:space="0" w:color="FFFFFF" w:themeColor="background1"/>
              <w:bottom w:val="single" w:sz="4" w:space="0" w:color="FFFFFF" w:themeColor="background1"/>
            </w:tcBorders>
            <w:noWrap/>
            <w:hideMark/>
          </w:tcPr>
          <w:p w14:paraId="6AD8CEB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themeColor="background1"/>
              <w:bottom w:val="single" w:sz="4" w:space="0" w:color="FFFFFF" w:themeColor="background1"/>
            </w:tcBorders>
            <w:noWrap/>
            <w:hideMark/>
          </w:tcPr>
          <w:p w14:paraId="1A7F94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0.039</w:t>
            </w:r>
          </w:p>
        </w:tc>
      </w:tr>
      <w:tr w:rsidR="00106C4C" w:rsidRPr="00674FF0" w14:paraId="37BE8B5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7F7F7F"/>
            </w:tcBorders>
            <w:noWrap/>
            <w:hideMark/>
          </w:tcPr>
          <w:p w14:paraId="008D7A2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7F7F7F"/>
            </w:tcBorders>
            <w:noWrap/>
            <w:hideMark/>
          </w:tcPr>
          <w:p w14:paraId="4E94A13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900" w:type="dxa"/>
            <w:tcBorders>
              <w:top w:val="single" w:sz="4" w:space="0" w:color="FFFFFF" w:themeColor="background1"/>
              <w:bottom w:val="single" w:sz="4" w:space="0" w:color="7F7F7F"/>
            </w:tcBorders>
            <w:noWrap/>
            <w:hideMark/>
          </w:tcPr>
          <w:p w14:paraId="36F9431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7F7F7F"/>
            </w:tcBorders>
            <w:noWrap/>
            <w:hideMark/>
          </w:tcPr>
          <w:p w14:paraId="138F068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7F7F7F"/>
            </w:tcBorders>
            <w:noWrap/>
            <w:hideMark/>
          </w:tcPr>
          <w:p w14:paraId="70F9F54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7F7F7F"/>
            </w:tcBorders>
            <w:noWrap/>
            <w:hideMark/>
          </w:tcPr>
          <w:p w14:paraId="4042AFC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564</w:t>
            </w:r>
          </w:p>
        </w:tc>
        <w:tc>
          <w:tcPr>
            <w:tcW w:w="592" w:type="dxa"/>
            <w:tcBorders>
              <w:top w:val="single" w:sz="4" w:space="0" w:color="FFFFFF" w:themeColor="background1"/>
              <w:bottom w:val="single" w:sz="4" w:space="0" w:color="7F7F7F"/>
            </w:tcBorders>
            <w:noWrap/>
            <w:hideMark/>
          </w:tcPr>
          <w:p w14:paraId="595D63B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990" w:type="dxa"/>
            <w:tcBorders>
              <w:top w:val="single" w:sz="4" w:space="0" w:color="FFFFFF" w:themeColor="background1"/>
              <w:bottom w:val="single" w:sz="4" w:space="0" w:color="7F7F7F"/>
            </w:tcBorders>
            <w:noWrap/>
            <w:hideMark/>
          </w:tcPr>
          <w:p w14:paraId="6EC847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1.50</w:t>
            </w:r>
          </w:p>
        </w:tc>
        <w:tc>
          <w:tcPr>
            <w:tcW w:w="450" w:type="dxa"/>
            <w:tcBorders>
              <w:top w:val="single" w:sz="4" w:space="0" w:color="FFFFFF" w:themeColor="background1"/>
              <w:bottom w:val="single" w:sz="4" w:space="0" w:color="7F7F7F"/>
            </w:tcBorders>
            <w:noWrap/>
            <w:hideMark/>
          </w:tcPr>
          <w:p w14:paraId="147318B6"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w:t>
            </w:r>
          </w:p>
        </w:tc>
        <w:tc>
          <w:tcPr>
            <w:tcW w:w="720" w:type="dxa"/>
            <w:tcBorders>
              <w:top w:val="single" w:sz="4" w:space="0" w:color="FFFFFF" w:themeColor="background1"/>
              <w:bottom w:val="single" w:sz="4" w:space="0" w:color="7F7F7F"/>
            </w:tcBorders>
            <w:noWrap/>
            <w:hideMark/>
          </w:tcPr>
          <w:p w14:paraId="1E87B5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2.18</w:t>
            </w:r>
          </w:p>
        </w:tc>
        <w:tc>
          <w:tcPr>
            <w:tcW w:w="900" w:type="dxa"/>
            <w:tcBorders>
              <w:top w:val="single" w:sz="4" w:space="0" w:color="FFFFFF" w:themeColor="background1"/>
              <w:bottom w:val="single" w:sz="4" w:space="0" w:color="7F7F7F"/>
            </w:tcBorders>
            <w:noWrap/>
            <w:hideMark/>
          </w:tcPr>
          <w:p w14:paraId="57501EE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106C4C" w:rsidRPr="00674FF0" w14:paraId="4A7DE1B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noWrap/>
          </w:tcPr>
          <w:p w14:paraId="23F35E8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Dietary variables </w:t>
            </w:r>
          </w:p>
        </w:tc>
      </w:tr>
      <w:tr w:rsidR="00106C4C" w:rsidRPr="00674FF0" w14:paraId="475FC05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7F7F7F"/>
              <w:bottom w:val="single" w:sz="4" w:space="0" w:color="FFFFFF" w:themeColor="background1"/>
            </w:tcBorders>
            <w:noWrap/>
            <w:hideMark/>
          </w:tcPr>
          <w:p w14:paraId="5A491BA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themeColor="background1"/>
              <w:bottom w:val="single" w:sz="4" w:space="0" w:color="FFFFFF" w:themeColor="background1"/>
            </w:tcBorders>
            <w:noWrap/>
            <w:hideMark/>
          </w:tcPr>
          <w:p w14:paraId="41B7686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solid fat (grams)</w:t>
            </w:r>
          </w:p>
        </w:tc>
        <w:tc>
          <w:tcPr>
            <w:tcW w:w="900" w:type="dxa"/>
            <w:tcBorders>
              <w:top w:val="single" w:sz="4" w:space="0" w:color="FFFFFF" w:themeColor="background1"/>
              <w:bottom w:val="single" w:sz="4" w:space="0" w:color="FFFFFF" w:themeColor="background1"/>
            </w:tcBorders>
            <w:noWrap/>
            <w:hideMark/>
          </w:tcPr>
          <w:p w14:paraId="342E20B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68AA2E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3B76D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EF3308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971</w:t>
            </w:r>
          </w:p>
        </w:tc>
        <w:tc>
          <w:tcPr>
            <w:tcW w:w="592" w:type="dxa"/>
            <w:tcBorders>
              <w:top w:val="single" w:sz="4" w:space="0" w:color="FFFFFF" w:themeColor="background1"/>
              <w:bottom w:val="single" w:sz="4" w:space="0" w:color="FFFFFF" w:themeColor="background1"/>
            </w:tcBorders>
            <w:noWrap/>
            <w:hideMark/>
          </w:tcPr>
          <w:p w14:paraId="2298ED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1116</w:t>
            </w:r>
          </w:p>
        </w:tc>
        <w:tc>
          <w:tcPr>
            <w:tcW w:w="990" w:type="dxa"/>
            <w:tcBorders>
              <w:top w:val="single" w:sz="4" w:space="0" w:color="FFFFFF" w:themeColor="background1"/>
              <w:bottom w:val="single" w:sz="4" w:space="0" w:color="FFFFFF" w:themeColor="background1"/>
            </w:tcBorders>
            <w:noWrap/>
            <w:hideMark/>
          </w:tcPr>
          <w:p w14:paraId="5FDA49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themeColor="background1"/>
              <w:bottom w:val="single" w:sz="4" w:space="0" w:color="FFFFFF" w:themeColor="background1"/>
            </w:tcBorders>
            <w:noWrap/>
            <w:hideMark/>
          </w:tcPr>
          <w:p w14:paraId="5434C74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themeColor="background1"/>
              <w:bottom w:val="single" w:sz="4" w:space="0" w:color="FFFFFF" w:themeColor="background1"/>
            </w:tcBorders>
            <w:noWrap/>
            <w:hideMark/>
          </w:tcPr>
          <w:p w14:paraId="07CE3A3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900" w:type="dxa"/>
            <w:tcBorders>
              <w:top w:val="single" w:sz="4" w:space="0" w:color="FFFFFF" w:themeColor="background1"/>
              <w:bottom w:val="single" w:sz="4" w:space="0" w:color="FFFFFF" w:themeColor="background1"/>
            </w:tcBorders>
            <w:noWrap/>
            <w:hideMark/>
          </w:tcPr>
          <w:p w14:paraId="0D9C7C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0.033</w:t>
            </w:r>
          </w:p>
        </w:tc>
      </w:tr>
      <w:tr w:rsidR="00106C4C" w:rsidRPr="00674FF0" w14:paraId="37BD511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F61AA2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themeColor="background1"/>
              <w:bottom w:val="single" w:sz="4" w:space="0" w:color="FFFFFF" w:themeColor="background1"/>
            </w:tcBorders>
            <w:noWrap/>
            <w:hideMark/>
          </w:tcPr>
          <w:p w14:paraId="20C9AC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Folate (mcg)</w:t>
            </w:r>
          </w:p>
        </w:tc>
        <w:tc>
          <w:tcPr>
            <w:tcW w:w="900" w:type="dxa"/>
            <w:tcBorders>
              <w:top w:val="single" w:sz="4" w:space="0" w:color="FFFFFF" w:themeColor="background1"/>
              <w:bottom w:val="single" w:sz="4" w:space="0" w:color="FFFFFF" w:themeColor="background1"/>
            </w:tcBorders>
            <w:noWrap/>
            <w:hideMark/>
          </w:tcPr>
          <w:p w14:paraId="73E5E1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4FB2A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28FA83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C3457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1171</w:t>
            </w:r>
          </w:p>
        </w:tc>
        <w:tc>
          <w:tcPr>
            <w:tcW w:w="592" w:type="dxa"/>
            <w:tcBorders>
              <w:top w:val="single" w:sz="4" w:space="0" w:color="FFFFFF" w:themeColor="background1"/>
              <w:bottom w:val="single" w:sz="4" w:space="0" w:color="FFFFFF" w:themeColor="background1"/>
            </w:tcBorders>
            <w:noWrap/>
            <w:hideMark/>
          </w:tcPr>
          <w:p w14:paraId="1F14C66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1157</w:t>
            </w:r>
          </w:p>
        </w:tc>
        <w:tc>
          <w:tcPr>
            <w:tcW w:w="990" w:type="dxa"/>
            <w:tcBorders>
              <w:top w:val="single" w:sz="4" w:space="0" w:color="FFFFFF" w:themeColor="background1"/>
              <w:bottom w:val="single" w:sz="4" w:space="0" w:color="FFFFFF" w:themeColor="background1"/>
            </w:tcBorders>
            <w:noWrap/>
            <w:hideMark/>
          </w:tcPr>
          <w:p w14:paraId="7B0BC0C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themeColor="background1"/>
              <w:bottom w:val="single" w:sz="4" w:space="0" w:color="FFFFFF" w:themeColor="background1"/>
            </w:tcBorders>
            <w:noWrap/>
            <w:hideMark/>
          </w:tcPr>
          <w:p w14:paraId="0CF01D1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720" w:type="dxa"/>
            <w:tcBorders>
              <w:top w:val="single" w:sz="4" w:space="0" w:color="FFFFFF" w:themeColor="background1"/>
              <w:bottom w:val="single" w:sz="4" w:space="0" w:color="FFFFFF" w:themeColor="background1"/>
            </w:tcBorders>
            <w:noWrap/>
            <w:hideMark/>
          </w:tcPr>
          <w:p w14:paraId="7299B4A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themeColor="background1"/>
              <w:bottom w:val="single" w:sz="4" w:space="0" w:color="FFFFFF" w:themeColor="background1"/>
            </w:tcBorders>
            <w:noWrap/>
            <w:hideMark/>
          </w:tcPr>
          <w:p w14:paraId="0DB36F3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106C4C" w:rsidRPr="00674FF0" w14:paraId="1850071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tcBorders>
            <w:noWrap/>
            <w:hideMark/>
          </w:tcPr>
          <w:p w14:paraId="74DCB23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themeColor="background1"/>
            </w:tcBorders>
            <w:noWrap/>
            <w:hideMark/>
          </w:tcPr>
          <w:p w14:paraId="51AE30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402064">
              <w:rPr>
                <w:rFonts w:ascii="Times New Roman" w:eastAsia="Aptos" w:hAnsi="Times New Roman" w:cs="Times New Roman"/>
                <w:sz w:val="16"/>
                <w:szCs w:val="16"/>
                <w:lang w:val="en-US"/>
              </w:rPr>
              <w:t>Added vitamin B12 (mcg)</w:t>
            </w:r>
          </w:p>
        </w:tc>
        <w:tc>
          <w:tcPr>
            <w:tcW w:w="900" w:type="dxa"/>
            <w:tcBorders>
              <w:top w:val="single" w:sz="4" w:space="0" w:color="FFFFFF" w:themeColor="background1"/>
            </w:tcBorders>
            <w:noWrap/>
            <w:hideMark/>
          </w:tcPr>
          <w:p w14:paraId="2295676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tcBorders>
            <w:noWrap/>
            <w:hideMark/>
          </w:tcPr>
          <w:p w14:paraId="58ABA6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tcBorders>
            <w:noWrap/>
            <w:hideMark/>
          </w:tcPr>
          <w:p w14:paraId="4C22CB1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tcBorders>
            <w:noWrap/>
            <w:hideMark/>
          </w:tcPr>
          <w:p w14:paraId="6DD622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363</w:t>
            </w:r>
          </w:p>
        </w:tc>
        <w:tc>
          <w:tcPr>
            <w:tcW w:w="592" w:type="dxa"/>
            <w:tcBorders>
              <w:top w:val="single" w:sz="4" w:space="0" w:color="FFFFFF" w:themeColor="background1"/>
            </w:tcBorders>
            <w:noWrap/>
            <w:hideMark/>
          </w:tcPr>
          <w:p w14:paraId="4AEAC72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245</w:t>
            </w:r>
          </w:p>
        </w:tc>
        <w:tc>
          <w:tcPr>
            <w:tcW w:w="990" w:type="dxa"/>
            <w:tcBorders>
              <w:top w:val="single" w:sz="4" w:space="0" w:color="FFFFFF" w:themeColor="background1"/>
            </w:tcBorders>
            <w:noWrap/>
            <w:hideMark/>
          </w:tcPr>
          <w:p w14:paraId="2BE63D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450" w:type="dxa"/>
            <w:tcBorders>
              <w:top w:val="single" w:sz="4" w:space="0" w:color="FFFFFF" w:themeColor="background1"/>
            </w:tcBorders>
            <w:noWrap/>
            <w:hideMark/>
          </w:tcPr>
          <w:p w14:paraId="3AD791B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0.36,</w:t>
            </w:r>
          </w:p>
        </w:tc>
        <w:tc>
          <w:tcPr>
            <w:tcW w:w="720" w:type="dxa"/>
            <w:tcBorders>
              <w:top w:val="single" w:sz="4" w:space="0" w:color="FFFFFF" w:themeColor="background1"/>
            </w:tcBorders>
            <w:noWrap/>
            <w:hideMark/>
          </w:tcPr>
          <w:p w14:paraId="7AFD40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themeColor="background1"/>
            </w:tcBorders>
            <w:noWrap/>
            <w:hideMark/>
          </w:tcPr>
          <w:p w14:paraId="60A796C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0.036</w:t>
            </w:r>
          </w:p>
        </w:tc>
      </w:tr>
      <w:tr w:rsidR="00106C4C" w:rsidRPr="00674FF0" w14:paraId="1C8526B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tcBorders>
              <w:top w:val="single" w:sz="4" w:space="0" w:color="7F7F7F" w:themeColor="text1" w:themeTint="80"/>
            </w:tcBorders>
            <w:noWrap/>
          </w:tcPr>
          <w:p w14:paraId="512BE88C" w14:textId="77777777" w:rsidR="00106C4C" w:rsidRPr="00674FF0" w:rsidRDefault="00106C4C" w:rsidP="007D0718">
            <w:pPr>
              <w:spacing w:after="0" w:line="240" w:lineRule="auto"/>
              <w:jc w:val="left"/>
              <w:rPr>
                <w:rFonts w:ascii="Times New Roman" w:eastAsia="Aptos" w:hAnsi="Times New Roman" w:cs="Times New Roman"/>
                <w:sz w:val="16"/>
                <w:szCs w:val="16"/>
                <w:lang w:val="en-US"/>
              </w:rPr>
            </w:pPr>
            <w:r w:rsidRPr="00671C09">
              <w:rPr>
                <w:rFonts w:ascii="Times New Roman" w:eastAsia="Aptos" w:hAnsi="Times New Roman" w:cs="Times New Roman"/>
                <w:sz w:val="16"/>
                <w:szCs w:val="16"/>
                <w:lang w:val="en-US"/>
              </w:rPr>
              <w:t xml:space="preserve">Significant findings in the weighted analysis that were not significant in the unweighted analysis  </w:t>
            </w:r>
          </w:p>
        </w:tc>
      </w:tr>
      <w:tr w:rsidR="00106C4C" w:rsidRPr="00674FF0" w14:paraId="107E22B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noWrap/>
            <w:hideMark/>
          </w:tcPr>
          <w:p w14:paraId="3B2BFF5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Category</w:t>
            </w:r>
          </w:p>
        </w:tc>
        <w:tc>
          <w:tcPr>
            <w:tcW w:w="2250" w:type="dxa"/>
            <w:noWrap/>
            <w:hideMark/>
          </w:tcPr>
          <w:p w14:paraId="21F0A9C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Variable</w:t>
            </w:r>
          </w:p>
        </w:tc>
        <w:tc>
          <w:tcPr>
            <w:tcW w:w="900" w:type="dxa"/>
            <w:noWrap/>
            <w:hideMark/>
          </w:tcPr>
          <w:p w14:paraId="28AD9E4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Comparison</w:t>
            </w:r>
          </w:p>
        </w:tc>
        <w:tc>
          <w:tcPr>
            <w:tcW w:w="540" w:type="dxa"/>
            <w:noWrap/>
            <w:hideMark/>
          </w:tcPr>
          <w:p w14:paraId="279D7D4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sex</w:t>
            </w:r>
          </w:p>
        </w:tc>
        <w:tc>
          <w:tcPr>
            <w:tcW w:w="810" w:type="dxa"/>
            <w:noWrap/>
            <w:hideMark/>
          </w:tcPr>
          <w:p w14:paraId="5FDC00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Age group</w:t>
            </w:r>
          </w:p>
        </w:tc>
        <w:tc>
          <w:tcPr>
            <w:tcW w:w="630" w:type="dxa"/>
            <w:noWrap/>
            <w:hideMark/>
          </w:tcPr>
          <w:p w14:paraId="15FFDA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w:t>
            </w:r>
            <w:r w:rsidRPr="00674FF0">
              <w:rPr>
                <w:rFonts w:ascii="Times New Roman" w:eastAsia="Aptos" w:hAnsi="Times New Roman" w:cs="Times New Roman"/>
                <w:sz w:val="16"/>
                <w:szCs w:val="16"/>
                <w:lang w:val="en-US"/>
              </w:rPr>
              <w:t>ref</w:t>
            </w:r>
            <w:r>
              <w:rPr>
                <w:rFonts w:ascii="Times New Roman" w:eastAsia="Aptos" w:hAnsi="Times New Roman" w:cs="Times New Roman"/>
                <w:sz w:val="16"/>
                <w:szCs w:val="16"/>
                <w:lang w:val="en-US"/>
              </w:rPr>
              <w:t>.</w:t>
            </w:r>
          </w:p>
        </w:tc>
        <w:tc>
          <w:tcPr>
            <w:tcW w:w="592" w:type="dxa"/>
            <w:noWrap/>
            <w:hideMark/>
          </w:tcPr>
          <w:p w14:paraId="136B48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Pr>
                <w:rFonts w:ascii="Times New Roman" w:eastAsia="Aptos" w:hAnsi="Times New Roman" w:cs="Times New Roman"/>
                <w:sz w:val="16"/>
                <w:szCs w:val="16"/>
                <w:lang w:val="en-US"/>
              </w:rPr>
              <w:t xml:space="preserve">n comparison </w:t>
            </w:r>
          </w:p>
        </w:tc>
        <w:tc>
          <w:tcPr>
            <w:tcW w:w="990" w:type="dxa"/>
            <w:noWrap/>
            <w:hideMark/>
          </w:tcPr>
          <w:p w14:paraId="15D421E9" w14:textId="77777777" w:rsidR="00106C4C" w:rsidRPr="007329A3"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vertAlign w:val="superscript"/>
                <w:lang w:val="en-US"/>
              </w:rPr>
            </w:pPr>
            <w:proofErr w:type="spellStart"/>
            <w:r>
              <w:rPr>
                <w:rFonts w:ascii="Times New Roman" w:eastAsia="Aptos" w:hAnsi="Times New Roman" w:cs="Times New Roman"/>
                <w:sz w:val="16"/>
                <w:szCs w:val="16"/>
                <w:lang w:val="en-US"/>
              </w:rPr>
              <w:t>OR</w:t>
            </w:r>
            <w:r>
              <w:rPr>
                <w:rFonts w:ascii="Times New Roman" w:eastAsia="Aptos" w:hAnsi="Times New Roman" w:cs="Times New Roman"/>
                <w:sz w:val="16"/>
                <w:szCs w:val="16"/>
                <w:vertAlign w:val="superscript"/>
                <w:lang w:val="en-US"/>
              </w:rPr>
              <w:t>a</w:t>
            </w:r>
            <w:proofErr w:type="spellEnd"/>
          </w:p>
        </w:tc>
        <w:tc>
          <w:tcPr>
            <w:tcW w:w="1170" w:type="dxa"/>
            <w:gridSpan w:val="2"/>
            <w:noWrap/>
            <w:hideMark/>
          </w:tcPr>
          <w:p w14:paraId="0625A7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95% CI</w:t>
            </w:r>
          </w:p>
        </w:tc>
        <w:tc>
          <w:tcPr>
            <w:tcW w:w="900" w:type="dxa"/>
            <w:noWrap/>
            <w:hideMark/>
          </w:tcPr>
          <w:p w14:paraId="6DA2901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p-value</w:t>
            </w:r>
          </w:p>
        </w:tc>
      </w:tr>
      <w:tr w:rsidR="00106C4C" w:rsidRPr="00674FF0" w14:paraId="0205591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noWrap/>
          </w:tcPr>
          <w:p w14:paraId="52076D9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Dietary and chemical biomarkers </w:t>
            </w:r>
          </w:p>
        </w:tc>
      </w:tr>
      <w:tr w:rsidR="00106C4C" w:rsidRPr="00674FF0" w14:paraId="32AD5D7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bottom w:val="single" w:sz="4" w:space="0" w:color="FFFFFF" w:themeColor="background1"/>
            </w:tcBorders>
            <w:noWrap/>
            <w:hideMark/>
          </w:tcPr>
          <w:p w14:paraId="223853A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bottom w:val="single" w:sz="4" w:space="0" w:color="FFFFFF" w:themeColor="background1"/>
            </w:tcBorders>
            <w:noWrap/>
            <w:hideMark/>
          </w:tcPr>
          <w:p w14:paraId="65EED8C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900" w:type="dxa"/>
            <w:tcBorders>
              <w:bottom w:val="single" w:sz="4" w:space="0" w:color="FFFFFF" w:themeColor="background1"/>
            </w:tcBorders>
            <w:noWrap/>
            <w:hideMark/>
          </w:tcPr>
          <w:p w14:paraId="16FF65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bottom w:val="single" w:sz="4" w:space="0" w:color="FFFFFF" w:themeColor="background1"/>
            </w:tcBorders>
            <w:noWrap/>
            <w:hideMark/>
          </w:tcPr>
          <w:p w14:paraId="5EED2C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bottom w:val="single" w:sz="4" w:space="0" w:color="FFFFFF" w:themeColor="background1"/>
            </w:tcBorders>
            <w:noWrap/>
            <w:hideMark/>
          </w:tcPr>
          <w:p w14:paraId="4BDEF3E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bottom w:val="single" w:sz="4" w:space="0" w:color="FFFFFF" w:themeColor="background1"/>
            </w:tcBorders>
            <w:noWrap/>
            <w:hideMark/>
          </w:tcPr>
          <w:p w14:paraId="433FA1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310</w:t>
            </w:r>
          </w:p>
        </w:tc>
        <w:tc>
          <w:tcPr>
            <w:tcW w:w="592" w:type="dxa"/>
            <w:tcBorders>
              <w:bottom w:val="single" w:sz="4" w:space="0" w:color="FFFFFF" w:themeColor="background1"/>
            </w:tcBorders>
            <w:noWrap/>
            <w:hideMark/>
          </w:tcPr>
          <w:p w14:paraId="7B2A9C5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990" w:type="dxa"/>
            <w:tcBorders>
              <w:bottom w:val="single" w:sz="4" w:space="0" w:color="FFFFFF" w:themeColor="background1"/>
            </w:tcBorders>
            <w:noWrap/>
            <w:hideMark/>
          </w:tcPr>
          <w:p w14:paraId="2CBC0F9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bottom w:val="single" w:sz="4" w:space="0" w:color="FFFFFF" w:themeColor="background1"/>
            </w:tcBorders>
            <w:noWrap/>
            <w:hideMark/>
          </w:tcPr>
          <w:p w14:paraId="45AFF6C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20" w:type="dxa"/>
            <w:tcBorders>
              <w:bottom w:val="single" w:sz="4" w:space="0" w:color="FFFFFF" w:themeColor="background1"/>
            </w:tcBorders>
            <w:noWrap/>
            <w:hideMark/>
          </w:tcPr>
          <w:p w14:paraId="0A9B8D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bottom w:val="single" w:sz="4" w:space="0" w:color="FFFFFF" w:themeColor="background1"/>
            </w:tcBorders>
            <w:noWrap/>
            <w:hideMark/>
          </w:tcPr>
          <w:p w14:paraId="0C9B08C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8EEBC5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FE7728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2D2165C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900" w:type="dxa"/>
            <w:tcBorders>
              <w:top w:val="single" w:sz="4" w:space="0" w:color="FFFFFF" w:themeColor="background1"/>
              <w:bottom w:val="single" w:sz="4" w:space="0" w:color="FFFFFF" w:themeColor="background1"/>
            </w:tcBorders>
            <w:noWrap/>
            <w:hideMark/>
          </w:tcPr>
          <w:p w14:paraId="754A81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464774F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3E5E523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4385BE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themeColor="background1"/>
              <w:bottom w:val="single" w:sz="4" w:space="0" w:color="FFFFFF" w:themeColor="background1"/>
            </w:tcBorders>
            <w:noWrap/>
            <w:hideMark/>
          </w:tcPr>
          <w:p w14:paraId="7CE3AA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306</w:t>
            </w:r>
          </w:p>
        </w:tc>
        <w:tc>
          <w:tcPr>
            <w:tcW w:w="990" w:type="dxa"/>
            <w:tcBorders>
              <w:top w:val="single" w:sz="4" w:space="0" w:color="FFFFFF" w:themeColor="background1"/>
              <w:bottom w:val="single" w:sz="4" w:space="0" w:color="FFFFFF" w:themeColor="background1"/>
            </w:tcBorders>
            <w:noWrap/>
            <w:hideMark/>
          </w:tcPr>
          <w:p w14:paraId="450B38F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450" w:type="dxa"/>
            <w:tcBorders>
              <w:top w:val="single" w:sz="4" w:space="0" w:color="FFFFFF" w:themeColor="background1"/>
              <w:bottom w:val="single" w:sz="4" w:space="0" w:color="FFFFFF" w:themeColor="background1"/>
            </w:tcBorders>
            <w:noWrap/>
            <w:hideMark/>
          </w:tcPr>
          <w:p w14:paraId="5A95B971"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720" w:type="dxa"/>
            <w:tcBorders>
              <w:top w:val="single" w:sz="4" w:space="0" w:color="FFFFFF" w:themeColor="background1"/>
              <w:bottom w:val="single" w:sz="4" w:space="0" w:color="FFFFFF" w:themeColor="background1"/>
            </w:tcBorders>
            <w:noWrap/>
            <w:hideMark/>
          </w:tcPr>
          <w:p w14:paraId="3CF8101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0.88</w:t>
            </w:r>
          </w:p>
        </w:tc>
        <w:tc>
          <w:tcPr>
            <w:tcW w:w="900" w:type="dxa"/>
            <w:tcBorders>
              <w:top w:val="single" w:sz="4" w:space="0" w:color="FFFFFF" w:themeColor="background1"/>
              <w:bottom w:val="single" w:sz="4" w:space="0" w:color="FFFFFF" w:themeColor="background1"/>
            </w:tcBorders>
            <w:noWrap/>
            <w:hideMark/>
          </w:tcPr>
          <w:p w14:paraId="138E66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106C4C" w:rsidRPr="00674FF0" w14:paraId="7CFB480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9BB725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071DC08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1B6EF35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A7A79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78281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4ABF1B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311</w:t>
            </w:r>
          </w:p>
        </w:tc>
        <w:tc>
          <w:tcPr>
            <w:tcW w:w="592" w:type="dxa"/>
            <w:tcBorders>
              <w:top w:val="single" w:sz="4" w:space="0" w:color="FFFFFF" w:themeColor="background1"/>
              <w:bottom w:val="single" w:sz="4" w:space="0" w:color="FFFFFF" w:themeColor="background1"/>
            </w:tcBorders>
            <w:noWrap/>
            <w:hideMark/>
          </w:tcPr>
          <w:p w14:paraId="5363C4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themeColor="background1"/>
              <w:bottom w:val="single" w:sz="4" w:space="0" w:color="FFFFFF" w:themeColor="background1"/>
            </w:tcBorders>
            <w:noWrap/>
            <w:hideMark/>
          </w:tcPr>
          <w:p w14:paraId="357755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2.28</w:t>
            </w:r>
          </w:p>
        </w:tc>
        <w:tc>
          <w:tcPr>
            <w:tcW w:w="450" w:type="dxa"/>
            <w:tcBorders>
              <w:top w:val="single" w:sz="4" w:space="0" w:color="FFFFFF" w:themeColor="background1"/>
              <w:bottom w:val="single" w:sz="4" w:space="0" w:color="FFFFFF" w:themeColor="background1"/>
            </w:tcBorders>
            <w:noWrap/>
            <w:hideMark/>
          </w:tcPr>
          <w:p w14:paraId="3E25216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1.52,</w:t>
            </w:r>
          </w:p>
        </w:tc>
        <w:tc>
          <w:tcPr>
            <w:tcW w:w="720" w:type="dxa"/>
            <w:tcBorders>
              <w:top w:val="single" w:sz="4" w:space="0" w:color="FFFFFF" w:themeColor="background1"/>
              <w:bottom w:val="single" w:sz="4" w:space="0" w:color="FFFFFF" w:themeColor="background1"/>
            </w:tcBorders>
            <w:noWrap/>
            <w:hideMark/>
          </w:tcPr>
          <w:p w14:paraId="317F2F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3.42</w:t>
            </w:r>
          </w:p>
        </w:tc>
        <w:tc>
          <w:tcPr>
            <w:tcW w:w="900" w:type="dxa"/>
            <w:tcBorders>
              <w:top w:val="single" w:sz="4" w:space="0" w:color="FFFFFF" w:themeColor="background1"/>
              <w:bottom w:val="single" w:sz="4" w:space="0" w:color="FFFFFF" w:themeColor="background1"/>
            </w:tcBorders>
            <w:noWrap/>
            <w:hideMark/>
          </w:tcPr>
          <w:p w14:paraId="774A6B1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D1100E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F079D0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 xml:space="preserve">Diet-related compounds  </w:t>
            </w:r>
          </w:p>
        </w:tc>
        <w:tc>
          <w:tcPr>
            <w:tcW w:w="2250" w:type="dxa"/>
            <w:tcBorders>
              <w:top w:val="single" w:sz="4" w:space="0" w:color="FFFFFF" w:themeColor="background1"/>
              <w:bottom w:val="single" w:sz="4" w:space="0" w:color="FFFFFF" w:themeColor="background1"/>
            </w:tcBorders>
            <w:noWrap/>
            <w:hideMark/>
          </w:tcPr>
          <w:p w14:paraId="7220A11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900" w:type="dxa"/>
            <w:tcBorders>
              <w:top w:val="single" w:sz="4" w:space="0" w:color="FFFFFF" w:themeColor="background1"/>
              <w:bottom w:val="single" w:sz="4" w:space="0" w:color="FFFFFF" w:themeColor="background1"/>
            </w:tcBorders>
            <w:noWrap/>
            <w:hideMark/>
          </w:tcPr>
          <w:p w14:paraId="68D1A1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4D2DFF9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78B459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9CF86B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338</w:t>
            </w:r>
          </w:p>
        </w:tc>
        <w:tc>
          <w:tcPr>
            <w:tcW w:w="592" w:type="dxa"/>
            <w:tcBorders>
              <w:top w:val="single" w:sz="4" w:space="0" w:color="FFFFFF" w:themeColor="background1"/>
              <w:bottom w:val="single" w:sz="4" w:space="0" w:color="FFFFFF" w:themeColor="background1"/>
            </w:tcBorders>
            <w:noWrap/>
            <w:hideMark/>
          </w:tcPr>
          <w:p w14:paraId="6971194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334</w:t>
            </w:r>
          </w:p>
        </w:tc>
        <w:tc>
          <w:tcPr>
            <w:tcW w:w="990" w:type="dxa"/>
            <w:tcBorders>
              <w:top w:val="single" w:sz="4" w:space="0" w:color="FFFFFF" w:themeColor="background1"/>
              <w:bottom w:val="single" w:sz="4" w:space="0" w:color="FFFFFF" w:themeColor="background1"/>
            </w:tcBorders>
            <w:noWrap/>
            <w:hideMark/>
          </w:tcPr>
          <w:p w14:paraId="32E405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themeColor="background1"/>
              <w:bottom w:val="single" w:sz="4" w:space="0" w:color="FFFFFF" w:themeColor="background1"/>
            </w:tcBorders>
            <w:noWrap/>
            <w:hideMark/>
          </w:tcPr>
          <w:p w14:paraId="70BF3BB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720" w:type="dxa"/>
            <w:tcBorders>
              <w:top w:val="single" w:sz="4" w:space="0" w:color="FFFFFF" w:themeColor="background1"/>
              <w:bottom w:val="single" w:sz="4" w:space="0" w:color="FFFFFF" w:themeColor="background1"/>
            </w:tcBorders>
            <w:noWrap/>
            <w:hideMark/>
          </w:tcPr>
          <w:p w14:paraId="73640A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900" w:type="dxa"/>
            <w:tcBorders>
              <w:top w:val="single" w:sz="4" w:space="0" w:color="FFFFFF" w:themeColor="background1"/>
              <w:bottom w:val="single" w:sz="4" w:space="0" w:color="FFFFFF" w:themeColor="background1"/>
            </w:tcBorders>
            <w:noWrap/>
            <w:hideMark/>
          </w:tcPr>
          <w:p w14:paraId="5FE1309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0.038</w:t>
            </w:r>
          </w:p>
        </w:tc>
      </w:tr>
      <w:tr w:rsidR="00106C4C" w:rsidRPr="00674FF0" w14:paraId="36A1228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05D13D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DCEB1C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900" w:type="dxa"/>
            <w:tcBorders>
              <w:top w:val="single" w:sz="4" w:space="0" w:color="FFFFFF" w:themeColor="background1"/>
              <w:bottom w:val="single" w:sz="4" w:space="0" w:color="FFFFFF" w:themeColor="background1"/>
            </w:tcBorders>
            <w:noWrap/>
            <w:hideMark/>
          </w:tcPr>
          <w:p w14:paraId="3D86688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6864989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763FF1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E2401E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338</w:t>
            </w:r>
          </w:p>
        </w:tc>
        <w:tc>
          <w:tcPr>
            <w:tcW w:w="592" w:type="dxa"/>
            <w:tcBorders>
              <w:top w:val="single" w:sz="4" w:space="0" w:color="FFFFFF" w:themeColor="background1"/>
              <w:bottom w:val="single" w:sz="4" w:space="0" w:color="FFFFFF" w:themeColor="background1"/>
            </w:tcBorders>
            <w:noWrap/>
            <w:hideMark/>
          </w:tcPr>
          <w:p w14:paraId="166AB37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336</w:t>
            </w:r>
          </w:p>
        </w:tc>
        <w:tc>
          <w:tcPr>
            <w:tcW w:w="990" w:type="dxa"/>
            <w:tcBorders>
              <w:top w:val="single" w:sz="4" w:space="0" w:color="FFFFFF" w:themeColor="background1"/>
              <w:bottom w:val="single" w:sz="4" w:space="0" w:color="FFFFFF" w:themeColor="background1"/>
            </w:tcBorders>
            <w:noWrap/>
            <w:hideMark/>
          </w:tcPr>
          <w:p w14:paraId="1672E7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450" w:type="dxa"/>
            <w:tcBorders>
              <w:top w:val="single" w:sz="4" w:space="0" w:color="FFFFFF" w:themeColor="background1"/>
              <w:bottom w:val="single" w:sz="4" w:space="0" w:color="FFFFFF" w:themeColor="background1"/>
            </w:tcBorders>
            <w:noWrap/>
            <w:hideMark/>
          </w:tcPr>
          <w:p w14:paraId="5133263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720" w:type="dxa"/>
            <w:tcBorders>
              <w:top w:val="single" w:sz="4" w:space="0" w:color="FFFFFF" w:themeColor="background1"/>
              <w:bottom w:val="single" w:sz="4" w:space="0" w:color="FFFFFF" w:themeColor="background1"/>
            </w:tcBorders>
            <w:noWrap/>
            <w:hideMark/>
          </w:tcPr>
          <w:p w14:paraId="324F0E0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900" w:type="dxa"/>
            <w:tcBorders>
              <w:top w:val="single" w:sz="4" w:space="0" w:color="FFFFFF" w:themeColor="background1"/>
              <w:bottom w:val="single" w:sz="4" w:space="0" w:color="FFFFFF" w:themeColor="background1"/>
            </w:tcBorders>
            <w:noWrap/>
            <w:hideMark/>
          </w:tcPr>
          <w:p w14:paraId="1DD95BB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7D40171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EB73A3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64206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epi-25-hydroxyvitamin D3 (nmol/L)</w:t>
            </w:r>
          </w:p>
        </w:tc>
        <w:tc>
          <w:tcPr>
            <w:tcW w:w="900" w:type="dxa"/>
            <w:tcBorders>
              <w:top w:val="single" w:sz="4" w:space="0" w:color="FFFFFF" w:themeColor="background1"/>
              <w:bottom w:val="single" w:sz="4" w:space="0" w:color="FFFFFF" w:themeColor="background1"/>
            </w:tcBorders>
            <w:noWrap/>
            <w:hideMark/>
          </w:tcPr>
          <w:p w14:paraId="1E0B11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9AE3C5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C4D02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516BE4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336</w:t>
            </w:r>
          </w:p>
        </w:tc>
        <w:tc>
          <w:tcPr>
            <w:tcW w:w="592" w:type="dxa"/>
            <w:tcBorders>
              <w:top w:val="single" w:sz="4" w:space="0" w:color="FFFFFF" w:themeColor="background1"/>
              <w:bottom w:val="single" w:sz="4" w:space="0" w:color="FFFFFF" w:themeColor="background1"/>
            </w:tcBorders>
            <w:noWrap/>
            <w:hideMark/>
          </w:tcPr>
          <w:p w14:paraId="33229F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335</w:t>
            </w:r>
          </w:p>
        </w:tc>
        <w:tc>
          <w:tcPr>
            <w:tcW w:w="990" w:type="dxa"/>
            <w:tcBorders>
              <w:top w:val="single" w:sz="4" w:space="0" w:color="FFFFFF" w:themeColor="background1"/>
              <w:bottom w:val="single" w:sz="4" w:space="0" w:color="FFFFFF" w:themeColor="background1"/>
            </w:tcBorders>
            <w:noWrap/>
            <w:hideMark/>
          </w:tcPr>
          <w:p w14:paraId="524E453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450" w:type="dxa"/>
            <w:tcBorders>
              <w:top w:val="single" w:sz="4" w:space="0" w:color="FFFFFF" w:themeColor="background1"/>
              <w:bottom w:val="single" w:sz="4" w:space="0" w:color="FFFFFF" w:themeColor="background1"/>
            </w:tcBorders>
            <w:noWrap/>
            <w:hideMark/>
          </w:tcPr>
          <w:p w14:paraId="1FC367D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720" w:type="dxa"/>
            <w:tcBorders>
              <w:top w:val="single" w:sz="4" w:space="0" w:color="FFFFFF" w:themeColor="background1"/>
              <w:bottom w:val="single" w:sz="4" w:space="0" w:color="FFFFFF" w:themeColor="background1"/>
            </w:tcBorders>
            <w:noWrap/>
            <w:hideMark/>
          </w:tcPr>
          <w:p w14:paraId="26746B4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themeColor="background1"/>
              <w:bottom w:val="single" w:sz="4" w:space="0" w:color="FFFFFF" w:themeColor="background1"/>
            </w:tcBorders>
            <w:noWrap/>
            <w:hideMark/>
          </w:tcPr>
          <w:p w14:paraId="5B44E6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55B046D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EC2515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1FB6CF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900" w:type="dxa"/>
            <w:tcBorders>
              <w:top w:val="single" w:sz="4" w:space="0" w:color="FFFFFF" w:themeColor="background1"/>
              <w:bottom w:val="single" w:sz="4" w:space="0" w:color="FFFFFF" w:themeColor="background1"/>
            </w:tcBorders>
            <w:noWrap/>
            <w:hideMark/>
          </w:tcPr>
          <w:p w14:paraId="4334964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376F1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50C1F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D2ECAE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651</w:t>
            </w:r>
          </w:p>
        </w:tc>
        <w:tc>
          <w:tcPr>
            <w:tcW w:w="592" w:type="dxa"/>
            <w:tcBorders>
              <w:top w:val="single" w:sz="4" w:space="0" w:color="FFFFFF" w:themeColor="background1"/>
              <w:bottom w:val="single" w:sz="4" w:space="0" w:color="FFFFFF" w:themeColor="background1"/>
            </w:tcBorders>
            <w:noWrap/>
            <w:hideMark/>
          </w:tcPr>
          <w:p w14:paraId="572A0E0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657</w:t>
            </w:r>
          </w:p>
        </w:tc>
        <w:tc>
          <w:tcPr>
            <w:tcW w:w="990" w:type="dxa"/>
            <w:tcBorders>
              <w:top w:val="single" w:sz="4" w:space="0" w:color="FFFFFF" w:themeColor="background1"/>
              <w:bottom w:val="single" w:sz="4" w:space="0" w:color="FFFFFF" w:themeColor="background1"/>
            </w:tcBorders>
            <w:noWrap/>
            <w:hideMark/>
          </w:tcPr>
          <w:p w14:paraId="0368F8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themeColor="background1"/>
              <w:bottom w:val="single" w:sz="4" w:space="0" w:color="FFFFFF" w:themeColor="background1"/>
            </w:tcBorders>
            <w:noWrap/>
            <w:hideMark/>
          </w:tcPr>
          <w:p w14:paraId="6D1D137B"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themeColor="background1"/>
              <w:bottom w:val="single" w:sz="4" w:space="0" w:color="FFFFFF" w:themeColor="background1"/>
            </w:tcBorders>
            <w:noWrap/>
            <w:hideMark/>
          </w:tcPr>
          <w:p w14:paraId="0F81351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themeColor="background1"/>
              <w:bottom w:val="single" w:sz="4" w:space="0" w:color="FFFFFF" w:themeColor="background1"/>
            </w:tcBorders>
            <w:noWrap/>
            <w:hideMark/>
          </w:tcPr>
          <w:p w14:paraId="6ADDAF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106C4C" w:rsidRPr="00674FF0" w14:paraId="0E86FEB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69B721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7475969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Serum Copper (ug/dL)</w:t>
            </w:r>
          </w:p>
        </w:tc>
        <w:tc>
          <w:tcPr>
            <w:tcW w:w="900" w:type="dxa"/>
            <w:tcBorders>
              <w:top w:val="single" w:sz="4" w:space="0" w:color="FFFFFF" w:themeColor="background1"/>
              <w:bottom w:val="single" w:sz="4" w:space="0" w:color="FFFFFF" w:themeColor="background1"/>
            </w:tcBorders>
            <w:noWrap/>
            <w:hideMark/>
          </w:tcPr>
          <w:p w14:paraId="5E1F8A8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B115AB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3D309B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2293B8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592" w:type="dxa"/>
            <w:tcBorders>
              <w:top w:val="single" w:sz="4" w:space="0" w:color="FFFFFF" w:themeColor="background1"/>
              <w:bottom w:val="single" w:sz="4" w:space="0" w:color="FFFFFF" w:themeColor="background1"/>
            </w:tcBorders>
            <w:noWrap/>
            <w:hideMark/>
          </w:tcPr>
          <w:p w14:paraId="72DE6A4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w:t>
            </w:r>
          </w:p>
        </w:tc>
        <w:tc>
          <w:tcPr>
            <w:tcW w:w="990" w:type="dxa"/>
            <w:tcBorders>
              <w:top w:val="single" w:sz="4" w:space="0" w:color="FFFFFF" w:themeColor="background1"/>
              <w:bottom w:val="single" w:sz="4" w:space="0" w:color="FFFFFF" w:themeColor="background1"/>
            </w:tcBorders>
            <w:noWrap/>
            <w:hideMark/>
          </w:tcPr>
          <w:p w14:paraId="59A059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1.95</w:t>
            </w:r>
          </w:p>
        </w:tc>
        <w:tc>
          <w:tcPr>
            <w:tcW w:w="450" w:type="dxa"/>
            <w:tcBorders>
              <w:top w:val="single" w:sz="4" w:space="0" w:color="FFFFFF" w:themeColor="background1"/>
              <w:bottom w:val="single" w:sz="4" w:space="0" w:color="FFFFFF" w:themeColor="background1"/>
            </w:tcBorders>
            <w:noWrap/>
            <w:hideMark/>
          </w:tcPr>
          <w:p w14:paraId="7786E12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720" w:type="dxa"/>
            <w:tcBorders>
              <w:top w:val="single" w:sz="4" w:space="0" w:color="FFFFFF" w:themeColor="background1"/>
              <w:bottom w:val="single" w:sz="4" w:space="0" w:color="FFFFFF" w:themeColor="background1"/>
            </w:tcBorders>
            <w:noWrap/>
            <w:hideMark/>
          </w:tcPr>
          <w:p w14:paraId="0C799E6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3.30</w:t>
            </w:r>
          </w:p>
        </w:tc>
        <w:tc>
          <w:tcPr>
            <w:tcW w:w="900" w:type="dxa"/>
            <w:tcBorders>
              <w:top w:val="single" w:sz="4" w:space="0" w:color="FFFFFF" w:themeColor="background1"/>
              <w:bottom w:val="single" w:sz="4" w:space="0" w:color="FFFFFF" w:themeColor="background1"/>
            </w:tcBorders>
            <w:noWrap/>
            <w:hideMark/>
          </w:tcPr>
          <w:p w14:paraId="30BE45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0.016</w:t>
            </w:r>
          </w:p>
        </w:tc>
      </w:tr>
      <w:tr w:rsidR="00106C4C" w:rsidRPr="00674FF0" w14:paraId="2CDD208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BE77BA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2A7F1A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900" w:type="dxa"/>
            <w:tcBorders>
              <w:top w:val="single" w:sz="4" w:space="0" w:color="FFFFFF" w:themeColor="background1"/>
              <w:bottom w:val="single" w:sz="4" w:space="0" w:color="FFFFFF" w:themeColor="background1"/>
            </w:tcBorders>
            <w:noWrap/>
            <w:hideMark/>
          </w:tcPr>
          <w:p w14:paraId="69246A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3504B0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000EC3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0E72D81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675</w:t>
            </w:r>
          </w:p>
        </w:tc>
        <w:tc>
          <w:tcPr>
            <w:tcW w:w="592" w:type="dxa"/>
            <w:tcBorders>
              <w:top w:val="single" w:sz="4" w:space="0" w:color="FFFFFF" w:themeColor="background1"/>
              <w:bottom w:val="single" w:sz="4" w:space="0" w:color="FFFFFF" w:themeColor="background1"/>
            </w:tcBorders>
            <w:noWrap/>
            <w:hideMark/>
          </w:tcPr>
          <w:p w14:paraId="66D8C9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641</w:t>
            </w:r>
          </w:p>
        </w:tc>
        <w:tc>
          <w:tcPr>
            <w:tcW w:w="990" w:type="dxa"/>
            <w:tcBorders>
              <w:top w:val="single" w:sz="4" w:space="0" w:color="FFFFFF" w:themeColor="background1"/>
              <w:bottom w:val="single" w:sz="4" w:space="0" w:color="FFFFFF" w:themeColor="background1"/>
            </w:tcBorders>
            <w:noWrap/>
            <w:hideMark/>
          </w:tcPr>
          <w:p w14:paraId="25BA7A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themeColor="background1"/>
              <w:bottom w:val="single" w:sz="4" w:space="0" w:color="FFFFFF" w:themeColor="background1"/>
            </w:tcBorders>
            <w:noWrap/>
            <w:hideMark/>
          </w:tcPr>
          <w:p w14:paraId="7DFB4A4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themeColor="background1"/>
              <w:bottom w:val="single" w:sz="4" w:space="0" w:color="FFFFFF" w:themeColor="background1"/>
            </w:tcBorders>
            <w:noWrap/>
            <w:hideMark/>
          </w:tcPr>
          <w:p w14:paraId="2C5CAF2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themeColor="background1"/>
              <w:bottom w:val="single" w:sz="4" w:space="0" w:color="FFFFFF" w:themeColor="background1"/>
            </w:tcBorders>
            <w:noWrap/>
            <w:hideMark/>
          </w:tcPr>
          <w:p w14:paraId="7AB92C1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960B81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A36DC6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Phthalates &amp; Plasticizers</w:t>
            </w:r>
          </w:p>
        </w:tc>
        <w:tc>
          <w:tcPr>
            <w:tcW w:w="2250" w:type="dxa"/>
            <w:tcBorders>
              <w:top w:val="single" w:sz="4" w:space="0" w:color="FFFFFF" w:themeColor="background1"/>
              <w:bottom w:val="single" w:sz="4" w:space="0" w:color="FFFFFF" w:themeColor="background1"/>
            </w:tcBorders>
            <w:noWrap/>
            <w:hideMark/>
          </w:tcPr>
          <w:p w14:paraId="65B215B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Mono-ethyl phthalate (ng/mL)</w:t>
            </w:r>
          </w:p>
        </w:tc>
        <w:tc>
          <w:tcPr>
            <w:tcW w:w="900" w:type="dxa"/>
            <w:tcBorders>
              <w:top w:val="single" w:sz="4" w:space="0" w:color="FFFFFF" w:themeColor="background1"/>
              <w:bottom w:val="single" w:sz="4" w:space="0" w:color="FFFFFF" w:themeColor="background1"/>
            </w:tcBorders>
            <w:noWrap/>
            <w:hideMark/>
          </w:tcPr>
          <w:p w14:paraId="7BF7CD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6C83F3B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D29F08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6CFD29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268</w:t>
            </w:r>
          </w:p>
        </w:tc>
        <w:tc>
          <w:tcPr>
            <w:tcW w:w="592" w:type="dxa"/>
            <w:tcBorders>
              <w:top w:val="single" w:sz="4" w:space="0" w:color="FFFFFF" w:themeColor="background1"/>
              <w:bottom w:val="single" w:sz="4" w:space="0" w:color="FFFFFF" w:themeColor="background1"/>
            </w:tcBorders>
            <w:noWrap/>
            <w:hideMark/>
          </w:tcPr>
          <w:p w14:paraId="472693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267</w:t>
            </w:r>
          </w:p>
        </w:tc>
        <w:tc>
          <w:tcPr>
            <w:tcW w:w="990" w:type="dxa"/>
            <w:tcBorders>
              <w:top w:val="single" w:sz="4" w:space="0" w:color="FFFFFF" w:themeColor="background1"/>
              <w:bottom w:val="single" w:sz="4" w:space="0" w:color="FFFFFF" w:themeColor="background1"/>
            </w:tcBorders>
            <w:noWrap/>
            <w:hideMark/>
          </w:tcPr>
          <w:p w14:paraId="2DF044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1.43</w:t>
            </w:r>
          </w:p>
        </w:tc>
        <w:tc>
          <w:tcPr>
            <w:tcW w:w="450" w:type="dxa"/>
            <w:tcBorders>
              <w:top w:val="single" w:sz="4" w:space="0" w:color="FFFFFF" w:themeColor="background1"/>
              <w:bottom w:val="single" w:sz="4" w:space="0" w:color="FFFFFF" w:themeColor="background1"/>
            </w:tcBorders>
            <w:noWrap/>
            <w:hideMark/>
          </w:tcPr>
          <w:p w14:paraId="75889922"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720" w:type="dxa"/>
            <w:tcBorders>
              <w:top w:val="single" w:sz="4" w:space="0" w:color="FFFFFF" w:themeColor="background1"/>
              <w:bottom w:val="single" w:sz="4" w:space="0" w:color="FFFFFF" w:themeColor="background1"/>
            </w:tcBorders>
            <w:noWrap/>
            <w:hideMark/>
          </w:tcPr>
          <w:p w14:paraId="1467B5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2.04</w:t>
            </w:r>
          </w:p>
        </w:tc>
        <w:tc>
          <w:tcPr>
            <w:tcW w:w="900" w:type="dxa"/>
            <w:tcBorders>
              <w:top w:val="single" w:sz="4" w:space="0" w:color="FFFFFF" w:themeColor="background1"/>
              <w:bottom w:val="single" w:sz="4" w:space="0" w:color="FFFFFF" w:themeColor="background1"/>
            </w:tcBorders>
            <w:noWrap/>
            <w:hideMark/>
          </w:tcPr>
          <w:p w14:paraId="699F25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0.046</w:t>
            </w:r>
          </w:p>
        </w:tc>
      </w:tr>
      <w:tr w:rsidR="00106C4C" w:rsidRPr="00674FF0" w14:paraId="050A3D7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E82EDF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Polyaromatic Hydrocarbons (PAH)</w:t>
            </w:r>
          </w:p>
        </w:tc>
        <w:tc>
          <w:tcPr>
            <w:tcW w:w="2250" w:type="dxa"/>
            <w:tcBorders>
              <w:top w:val="single" w:sz="4" w:space="0" w:color="FFFFFF" w:themeColor="background1"/>
              <w:bottom w:val="single" w:sz="4" w:space="0" w:color="FFFFFF" w:themeColor="background1"/>
            </w:tcBorders>
            <w:noWrap/>
            <w:hideMark/>
          </w:tcPr>
          <w:p w14:paraId="6FEF417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2-phenanthrene (ng/L)</w:t>
            </w:r>
          </w:p>
        </w:tc>
        <w:tc>
          <w:tcPr>
            <w:tcW w:w="900" w:type="dxa"/>
            <w:tcBorders>
              <w:top w:val="single" w:sz="4" w:space="0" w:color="FFFFFF" w:themeColor="background1"/>
              <w:bottom w:val="single" w:sz="4" w:space="0" w:color="FFFFFF" w:themeColor="background1"/>
            </w:tcBorders>
            <w:noWrap/>
            <w:hideMark/>
          </w:tcPr>
          <w:p w14:paraId="48AF694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C672D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D56C2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46660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192</w:t>
            </w:r>
          </w:p>
        </w:tc>
        <w:tc>
          <w:tcPr>
            <w:tcW w:w="592" w:type="dxa"/>
            <w:tcBorders>
              <w:top w:val="single" w:sz="4" w:space="0" w:color="FFFFFF" w:themeColor="background1"/>
              <w:bottom w:val="single" w:sz="4" w:space="0" w:color="FFFFFF" w:themeColor="background1"/>
            </w:tcBorders>
            <w:noWrap/>
            <w:hideMark/>
          </w:tcPr>
          <w:p w14:paraId="56A1119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191</w:t>
            </w:r>
          </w:p>
        </w:tc>
        <w:tc>
          <w:tcPr>
            <w:tcW w:w="990" w:type="dxa"/>
            <w:tcBorders>
              <w:top w:val="single" w:sz="4" w:space="0" w:color="FFFFFF" w:themeColor="background1"/>
              <w:bottom w:val="single" w:sz="4" w:space="0" w:color="FFFFFF" w:themeColor="background1"/>
            </w:tcBorders>
            <w:noWrap/>
            <w:hideMark/>
          </w:tcPr>
          <w:p w14:paraId="7C2C3E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1.79</w:t>
            </w:r>
          </w:p>
        </w:tc>
        <w:tc>
          <w:tcPr>
            <w:tcW w:w="450" w:type="dxa"/>
            <w:tcBorders>
              <w:top w:val="single" w:sz="4" w:space="0" w:color="FFFFFF" w:themeColor="background1"/>
              <w:bottom w:val="single" w:sz="4" w:space="0" w:color="FFFFFF" w:themeColor="background1"/>
            </w:tcBorders>
            <w:noWrap/>
            <w:hideMark/>
          </w:tcPr>
          <w:p w14:paraId="48637F0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720" w:type="dxa"/>
            <w:tcBorders>
              <w:top w:val="single" w:sz="4" w:space="0" w:color="FFFFFF" w:themeColor="background1"/>
              <w:bottom w:val="single" w:sz="4" w:space="0" w:color="FFFFFF" w:themeColor="background1"/>
            </w:tcBorders>
            <w:noWrap/>
            <w:hideMark/>
          </w:tcPr>
          <w:p w14:paraId="2C0D795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2.79</w:t>
            </w:r>
          </w:p>
        </w:tc>
        <w:tc>
          <w:tcPr>
            <w:tcW w:w="900" w:type="dxa"/>
            <w:tcBorders>
              <w:top w:val="single" w:sz="4" w:space="0" w:color="FFFFFF" w:themeColor="background1"/>
              <w:bottom w:val="single" w:sz="4" w:space="0" w:color="FFFFFF" w:themeColor="background1"/>
            </w:tcBorders>
            <w:noWrap/>
            <w:hideMark/>
          </w:tcPr>
          <w:p w14:paraId="1BF445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2606B5F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4E5097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11A846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900" w:type="dxa"/>
            <w:tcBorders>
              <w:top w:val="single" w:sz="4" w:space="0" w:color="FFFFFF" w:themeColor="background1"/>
              <w:bottom w:val="single" w:sz="4" w:space="0" w:color="FFFFFF" w:themeColor="background1"/>
            </w:tcBorders>
            <w:noWrap/>
            <w:hideMark/>
          </w:tcPr>
          <w:p w14:paraId="7FB813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3BED97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BA8C57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4ABC1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356</w:t>
            </w:r>
          </w:p>
        </w:tc>
        <w:tc>
          <w:tcPr>
            <w:tcW w:w="592" w:type="dxa"/>
            <w:tcBorders>
              <w:top w:val="single" w:sz="4" w:space="0" w:color="FFFFFF" w:themeColor="background1"/>
              <w:bottom w:val="single" w:sz="4" w:space="0" w:color="FFFFFF" w:themeColor="background1"/>
            </w:tcBorders>
            <w:noWrap/>
            <w:hideMark/>
          </w:tcPr>
          <w:p w14:paraId="7C203F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353</w:t>
            </w:r>
          </w:p>
        </w:tc>
        <w:tc>
          <w:tcPr>
            <w:tcW w:w="990" w:type="dxa"/>
            <w:tcBorders>
              <w:top w:val="single" w:sz="4" w:space="0" w:color="FFFFFF" w:themeColor="background1"/>
              <w:bottom w:val="single" w:sz="4" w:space="0" w:color="FFFFFF" w:themeColor="background1"/>
            </w:tcBorders>
            <w:noWrap/>
            <w:hideMark/>
          </w:tcPr>
          <w:p w14:paraId="7C23DC2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1.40</w:t>
            </w:r>
          </w:p>
        </w:tc>
        <w:tc>
          <w:tcPr>
            <w:tcW w:w="450" w:type="dxa"/>
            <w:tcBorders>
              <w:top w:val="single" w:sz="4" w:space="0" w:color="FFFFFF" w:themeColor="background1"/>
              <w:bottom w:val="single" w:sz="4" w:space="0" w:color="FFFFFF" w:themeColor="background1"/>
            </w:tcBorders>
            <w:noWrap/>
            <w:hideMark/>
          </w:tcPr>
          <w:p w14:paraId="06C3049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720" w:type="dxa"/>
            <w:tcBorders>
              <w:top w:val="single" w:sz="4" w:space="0" w:color="FFFFFF" w:themeColor="background1"/>
              <w:bottom w:val="single" w:sz="4" w:space="0" w:color="FFFFFF" w:themeColor="background1"/>
            </w:tcBorders>
            <w:noWrap/>
            <w:hideMark/>
          </w:tcPr>
          <w:p w14:paraId="0294D98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1.83</w:t>
            </w:r>
          </w:p>
        </w:tc>
        <w:tc>
          <w:tcPr>
            <w:tcW w:w="900" w:type="dxa"/>
            <w:tcBorders>
              <w:top w:val="single" w:sz="4" w:space="0" w:color="FFFFFF" w:themeColor="background1"/>
              <w:bottom w:val="single" w:sz="4" w:space="0" w:color="FFFFFF" w:themeColor="background1"/>
            </w:tcBorders>
            <w:noWrap/>
            <w:hideMark/>
          </w:tcPr>
          <w:p w14:paraId="23699F0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0.017</w:t>
            </w:r>
          </w:p>
        </w:tc>
      </w:tr>
      <w:tr w:rsidR="00106C4C" w:rsidRPr="00674FF0" w14:paraId="29EC2ED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A7FE78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7E2DAB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Chloride (mmol/L)</w:t>
            </w:r>
          </w:p>
        </w:tc>
        <w:tc>
          <w:tcPr>
            <w:tcW w:w="900" w:type="dxa"/>
            <w:tcBorders>
              <w:top w:val="single" w:sz="4" w:space="0" w:color="FFFFFF" w:themeColor="background1"/>
              <w:bottom w:val="single" w:sz="4" w:space="0" w:color="FFFFFF" w:themeColor="background1"/>
            </w:tcBorders>
            <w:noWrap/>
            <w:hideMark/>
          </w:tcPr>
          <w:p w14:paraId="64EEB90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353C89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E84EB4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C43890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1258</w:t>
            </w:r>
          </w:p>
        </w:tc>
        <w:tc>
          <w:tcPr>
            <w:tcW w:w="592" w:type="dxa"/>
            <w:tcBorders>
              <w:top w:val="single" w:sz="4" w:space="0" w:color="FFFFFF" w:themeColor="background1"/>
              <w:bottom w:val="single" w:sz="4" w:space="0" w:color="FFFFFF" w:themeColor="background1"/>
            </w:tcBorders>
            <w:noWrap/>
            <w:hideMark/>
          </w:tcPr>
          <w:p w14:paraId="45ED3A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845</w:t>
            </w:r>
          </w:p>
        </w:tc>
        <w:tc>
          <w:tcPr>
            <w:tcW w:w="990" w:type="dxa"/>
            <w:tcBorders>
              <w:top w:val="single" w:sz="4" w:space="0" w:color="FFFFFF" w:themeColor="background1"/>
              <w:bottom w:val="single" w:sz="4" w:space="0" w:color="FFFFFF" w:themeColor="background1"/>
            </w:tcBorders>
            <w:noWrap/>
            <w:hideMark/>
          </w:tcPr>
          <w:p w14:paraId="38FB28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1.61</w:t>
            </w:r>
          </w:p>
        </w:tc>
        <w:tc>
          <w:tcPr>
            <w:tcW w:w="450" w:type="dxa"/>
            <w:tcBorders>
              <w:top w:val="single" w:sz="4" w:space="0" w:color="FFFFFF" w:themeColor="background1"/>
              <w:bottom w:val="single" w:sz="4" w:space="0" w:color="FFFFFF" w:themeColor="background1"/>
            </w:tcBorders>
            <w:noWrap/>
            <w:hideMark/>
          </w:tcPr>
          <w:p w14:paraId="164FDD3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w:t>
            </w:r>
          </w:p>
        </w:tc>
        <w:tc>
          <w:tcPr>
            <w:tcW w:w="720" w:type="dxa"/>
            <w:tcBorders>
              <w:top w:val="single" w:sz="4" w:space="0" w:color="FFFFFF" w:themeColor="background1"/>
              <w:bottom w:val="single" w:sz="4" w:space="0" w:color="FFFFFF" w:themeColor="background1"/>
            </w:tcBorders>
            <w:noWrap/>
            <w:hideMark/>
          </w:tcPr>
          <w:p w14:paraId="10E5D2E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1.93</w:t>
            </w:r>
          </w:p>
        </w:tc>
        <w:tc>
          <w:tcPr>
            <w:tcW w:w="900" w:type="dxa"/>
            <w:tcBorders>
              <w:top w:val="single" w:sz="4" w:space="0" w:color="FFFFFF" w:themeColor="background1"/>
              <w:bottom w:val="single" w:sz="4" w:space="0" w:color="FFFFFF" w:themeColor="background1"/>
            </w:tcBorders>
            <w:noWrap/>
            <w:hideMark/>
          </w:tcPr>
          <w:p w14:paraId="5BD8DE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D46574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4CDCFA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6A4734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900" w:type="dxa"/>
            <w:tcBorders>
              <w:top w:val="single" w:sz="4" w:space="0" w:color="FFFFFF" w:themeColor="background1"/>
              <w:bottom w:val="single" w:sz="4" w:space="0" w:color="FFFFFF" w:themeColor="background1"/>
            </w:tcBorders>
            <w:noWrap/>
            <w:hideMark/>
          </w:tcPr>
          <w:p w14:paraId="2DE6CE9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0A9178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09BD904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854B3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695</w:t>
            </w:r>
          </w:p>
        </w:tc>
        <w:tc>
          <w:tcPr>
            <w:tcW w:w="592" w:type="dxa"/>
            <w:tcBorders>
              <w:top w:val="single" w:sz="4" w:space="0" w:color="FFFFFF" w:themeColor="background1"/>
              <w:bottom w:val="single" w:sz="4" w:space="0" w:color="FFFFFF" w:themeColor="background1"/>
            </w:tcBorders>
            <w:noWrap/>
            <w:hideMark/>
          </w:tcPr>
          <w:p w14:paraId="74737E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670</w:t>
            </w:r>
          </w:p>
        </w:tc>
        <w:tc>
          <w:tcPr>
            <w:tcW w:w="990" w:type="dxa"/>
            <w:tcBorders>
              <w:top w:val="single" w:sz="4" w:space="0" w:color="FFFFFF" w:themeColor="background1"/>
              <w:bottom w:val="single" w:sz="4" w:space="0" w:color="FFFFFF" w:themeColor="background1"/>
            </w:tcBorders>
            <w:noWrap/>
            <w:hideMark/>
          </w:tcPr>
          <w:p w14:paraId="0DD3D55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themeColor="background1"/>
              <w:bottom w:val="single" w:sz="4" w:space="0" w:color="FFFFFF" w:themeColor="background1"/>
            </w:tcBorders>
            <w:noWrap/>
            <w:hideMark/>
          </w:tcPr>
          <w:p w14:paraId="12AC28E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themeColor="background1"/>
              <w:bottom w:val="single" w:sz="4" w:space="0" w:color="FFFFFF" w:themeColor="background1"/>
            </w:tcBorders>
            <w:noWrap/>
            <w:hideMark/>
          </w:tcPr>
          <w:p w14:paraId="71A8CA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themeColor="background1"/>
              <w:bottom w:val="single" w:sz="4" w:space="0" w:color="FFFFFF" w:themeColor="background1"/>
            </w:tcBorders>
            <w:noWrap/>
            <w:hideMark/>
          </w:tcPr>
          <w:p w14:paraId="73743C9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0.034</w:t>
            </w:r>
          </w:p>
        </w:tc>
      </w:tr>
      <w:tr w:rsidR="00106C4C" w:rsidRPr="00674FF0" w14:paraId="186E841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E8F55E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7BE026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900" w:type="dxa"/>
            <w:tcBorders>
              <w:top w:val="single" w:sz="4" w:space="0" w:color="FFFFFF" w:themeColor="background1"/>
              <w:bottom w:val="single" w:sz="4" w:space="0" w:color="FFFFFF" w:themeColor="background1"/>
            </w:tcBorders>
            <w:noWrap/>
            <w:hideMark/>
          </w:tcPr>
          <w:p w14:paraId="613AD8A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29958CB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943A4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310EE5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691</w:t>
            </w:r>
          </w:p>
        </w:tc>
        <w:tc>
          <w:tcPr>
            <w:tcW w:w="592" w:type="dxa"/>
            <w:tcBorders>
              <w:top w:val="single" w:sz="4" w:space="0" w:color="FFFFFF" w:themeColor="background1"/>
              <w:bottom w:val="single" w:sz="4" w:space="0" w:color="FFFFFF" w:themeColor="background1"/>
            </w:tcBorders>
            <w:noWrap/>
            <w:hideMark/>
          </w:tcPr>
          <w:p w14:paraId="1B945E9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671</w:t>
            </w:r>
          </w:p>
        </w:tc>
        <w:tc>
          <w:tcPr>
            <w:tcW w:w="990" w:type="dxa"/>
            <w:tcBorders>
              <w:top w:val="single" w:sz="4" w:space="0" w:color="FFFFFF" w:themeColor="background1"/>
              <w:bottom w:val="single" w:sz="4" w:space="0" w:color="FFFFFF" w:themeColor="background1"/>
            </w:tcBorders>
            <w:noWrap/>
            <w:hideMark/>
          </w:tcPr>
          <w:p w14:paraId="25FE932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1.48</w:t>
            </w:r>
          </w:p>
        </w:tc>
        <w:tc>
          <w:tcPr>
            <w:tcW w:w="450" w:type="dxa"/>
            <w:tcBorders>
              <w:top w:val="single" w:sz="4" w:space="0" w:color="FFFFFF" w:themeColor="background1"/>
              <w:bottom w:val="single" w:sz="4" w:space="0" w:color="FFFFFF" w:themeColor="background1"/>
            </w:tcBorders>
            <w:noWrap/>
            <w:hideMark/>
          </w:tcPr>
          <w:p w14:paraId="32607BD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w:t>
            </w:r>
          </w:p>
        </w:tc>
        <w:tc>
          <w:tcPr>
            <w:tcW w:w="720" w:type="dxa"/>
            <w:tcBorders>
              <w:top w:val="single" w:sz="4" w:space="0" w:color="FFFFFF" w:themeColor="background1"/>
              <w:bottom w:val="single" w:sz="4" w:space="0" w:color="FFFFFF" w:themeColor="background1"/>
            </w:tcBorders>
            <w:noWrap/>
            <w:hideMark/>
          </w:tcPr>
          <w:p w14:paraId="3A7BA8D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1.84</w:t>
            </w:r>
          </w:p>
        </w:tc>
        <w:tc>
          <w:tcPr>
            <w:tcW w:w="900" w:type="dxa"/>
            <w:tcBorders>
              <w:top w:val="single" w:sz="4" w:space="0" w:color="FFFFFF" w:themeColor="background1"/>
              <w:bottom w:val="single" w:sz="4" w:space="0" w:color="FFFFFF" w:themeColor="background1"/>
            </w:tcBorders>
            <w:noWrap/>
            <w:hideMark/>
          </w:tcPr>
          <w:p w14:paraId="35083F3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1E8032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2CE2F0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1AEF4D7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Combined Lutein/zeaxanthin(ug/dL)</w:t>
            </w:r>
          </w:p>
        </w:tc>
        <w:tc>
          <w:tcPr>
            <w:tcW w:w="900" w:type="dxa"/>
            <w:tcBorders>
              <w:top w:val="single" w:sz="4" w:space="0" w:color="FFFFFF" w:themeColor="background1"/>
              <w:bottom w:val="single" w:sz="4" w:space="0" w:color="FFFFFF" w:themeColor="background1"/>
            </w:tcBorders>
            <w:noWrap/>
            <w:hideMark/>
          </w:tcPr>
          <w:p w14:paraId="697B252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344DCE2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7EA2E0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DF441B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687</w:t>
            </w:r>
          </w:p>
        </w:tc>
        <w:tc>
          <w:tcPr>
            <w:tcW w:w="592" w:type="dxa"/>
            <w:tcBorders>
              <w:top w:val="single" w:sz="4" w:space="0" w:color="FFFFFF" w:themeColor="background1"/>
              <w:bottom w:val="single" w:sz="4" w:space="0" w:color="FFFFFF" w:themeColor="background1"/>
            </w:tcBorders>
            <w:noWrap/>
            <w:hideMark/>
          </w:tcPr>
          <w:p w14:paraId="7E8A09C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685</w:t>
            </w:r>
          </w:p>
        </w:tc>
        <w:tc>
          <w:tcPr>
            <w:tcW w:w="990" w:type="dxa"/>
            <w:tcBorders>
              <w:top w:val="single" w:sz="4" w:space="0" w:color="FFFFFF" w:themeColor="background1"/>
              <w:bottom w:val="single" w:sz="4" w:space="0" w:color="FFFFFF" w:themeColor="background1"/>
            </w:tcBorders>
            <w:noWrap/>
            <w:hideMark/>
          </w:tcPr>
          <w:p w14:paraId="10A530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themeColor="background1"/>
              <w:bottom w:val="single" w:sz="4" w:space="0" w:color="FFFFFF" w:themeColor="background1"/>
            </w:tcBorders>
            <w:noWrap/>
            <w:hideMark/>
          </w:tcPr>
          <w:p w14:paraId="2C33C43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themeColor="background1"/>
              <w:bottom w:val="single" w:sz="4" w:space="0" w:color="FFFFFF" w:themeColor="background1"/>
            </w:tcBorders>
            <w:noWrap/>
            <w:hideMark/>
          </w:tcPr>
          <w:p w14:paraId="58FC54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themeColor="background1"/>
              <w:bottom w:val="single" w:sz="4" w:space="0" w:color="FFFFFF" w:themeColor="background1"/>
            </w:tcBorders>
            <w:noWrap/>
            <w:hideMark/>
          </w:tcPr>
          <w:p w14:paraId="6332E0D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106C4C" w:rsidRPr="00674FF0" w14:paraId="3774511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CCCC1D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635E9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1D4F297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00F570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2EA9F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DF2A47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686</w:t>
            </w:r>
          </w:p>
        </w:tc>
        <w:tc>
          <w:tcPr>
            <w:tcW w:w="592" w:type="dxa"/>
            <w:tcBorders>
              <w:top w:val="single" w:sz="4" w:space="0" w:color="FFFFFF" w:themeColor="background1"/>
              <w:bottom w:val="single" w:sz="4" w:space="0" w:color="FFFFFF" w:themeColor="background1"/>
            </w:tcBorders>
            <w:noWrap/>
            <w:hideMark/>
          </w:tcPr>
          <w:p w14:paraId="409B36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689</w:t>
            </w:r>
          </w:p>
        </w:tc>
        <w:tc>
          <w:tcPr>
            <w:tcW w:w="990" w:type="dxa"/>
            <w:tcBorders>
              <w:top w:val="single" w:sz="4" w:space="0" w:color="FFFFFF" w:themeColor="background1"/>
              <w:bottom w:val="single" w:sz="4" w:space="0" w:color="FFFFFF" w:themeColor="background1"/>
            </w:tcBorders>
            <w:noWrap/>
            <w:hideMark/>
          </w:tcPr>
          <w:p w14:paraId="1D84CAD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w:t>
            </w:r>
          </w:p>
        </w:tc>
        <w:tc>
          <w:tcPr>
            <w:tcW w:w="450" w:type="dxa"/>
            <w:tcBorders>
              <w:top w:val="single" w:sz="4" w:space="0" w:color="FFFFFF" w:themeColor="background1"/>
              <w:bottom w:val="single" w:sz="4" w:space="0" w:color="FFFFFF" w:themeColor="background1"/>
            </w:tcBorders>
            <w:noWrap/>
            <w:hideMark/>
          </w:tcPr>
          <w:p w14:paraId="0A669DFC"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720" w:type="dxa"/>
            <w:tcBorders>
              <w:top w:val="single" w:sz="4" w:space="0" w:color="FFFFFF" w:themeColor="background1"/>
              <w:bottom w:val="single" w:sz="4" w:space="0" w:color="FFFFFF" w:themeColor="background1"/>
            </w:tcBorders>
            <w:noWrap/>
            <w:hideMark/>
          </w:tcPr>
          <w:p w14:paraId="1DC774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1.99</w:t>
            </w:r>
          </w:p>
        </w:tc>
        <w:tc>
          <w:tcPr>
            <w:tcW w:w="900" w:type="dxa"/>
            <w:tcBorders>
              <w:top w:val="single" w:sz="4" w:space="0" w:color="FFFFFF" w:themeColor="background1"/>
              <w:bottom w:val="single" w:sz="4" w:space="0" w:color="FFFFFF" w:themeColor="background1"/>
            </w:tcBorders>
            <w:noWrap/>
            <w:hideMark/>
          </w:tcPr>
          <w:p w14:paraId="07BB4C8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7D726B4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4574B4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23EFA28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3B3C118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A7950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B0374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E8DB8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686</w:t>
            </w:r>
          </w:p>
        </w:tc>
        <w:tc>
          <w:tcPr>
            <w:tcW w:w="592" w:type="dxa"/>
            <w:tcBorders>
              <w:top w:val="single" w:sz="4" w:space="0" w:color="FFFFFF" w:themeColor="background1"/>
              <w:bottom w:val="single" w:sz="4" w:space="0" w:color="FFFFFF" w:themeColor="background1"/>
            </w:tcBorders>
            <w:noWrap/>
            <w:hideMark/>
          </w:tcPr>
          <w:p w14:paraId="1DED9B9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679</w:t>
            </w:r>
          </w:p>
        </w:tc>
        <w:tc>
          <w:tcPr>
            <w:tcW w:w="990" w:type="dxa"/>
            <w:tcBorders>
              <w:top w:val="single" w:sz="4" w:space="0" w:color="FFFFFF" w:themeColor="background1"/>
              <w:bottom w:val="single" w:sz="4" w:space="0" w:color="FFFFFF" w:themeColor="background1"/>
            </w:tcBorders>
            <w:noWrap/>
            <w:hideMark/>
          </w:tcPr>
          <w:p w14:paraId="3F77BE4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2.16</w:t>
            </w:r>
          </w:p>
        </w:tc>
        <w:tc>
          <w:tcPr>
            <w:tcW w:w="450" w:type="dxa"/>
            <w:tcBorders>
              <w:top w:val="single" w:sz="4" w:space="0" w:color="FFFFFF" w:themeColor="background1"/>
              <w:bottom w:val="single" w:sz="4" w:space="0" w:color="FFFFFF" w:themeColor="background1"/>
            </w:tcBorders>
            <w:noWrap/>
            <w:hideMark/>
          </w:tcPr>
          <w:p w14:paraId="6FCADD3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1.62,</w:t>
            </w:r>
          </w:p>
        </w:tc>
        <w:tc>
          <w:tcPr>
            <w:tcW w:w="720" w:type="dxa"/>
            <w:tcBorders>
              <w:top w:val="single" w:sz="4" w:space="0" w:color="FFFFFF" w:themeColor="background1"/>
              <w:bottom w:val="single" w:sz="4" w:space="0" w:color="FFFFFF" w:themeColor="background1"/>
            </w:tcBorders>
            <w:noWrap/>
            <w:hideMark/>
          </w:tcPr>
          <w:p w14:paraId="54956EC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2.89</w:t>
            </w:r>
          </w:p>
        </w:tc>
        <w:tc>
          <w:tcPr>
            <w:tcW w:w="900" w:type="dxa"/>
            <w:tcBorders>
              <w:top w:val="single" w:sz="4" w:space="0" w:color="FFFFFF" w:themeColor="background1"/>
              <w:bottom w:val="single" w:sz="4" w:space="0" w:color="FFFFFF" w:themeColor="background1"/>
            </w:tcBorders>
            <w:noWrap/>
            <w:hideMark/>
          </w:tcPr>
          <w:p w14:paraId="03C6D1F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93BB1F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98ADF4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FA5A30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900" w:type="dxa"/>
            <w:tcBorders>
              <w:top w:val="single" w:sz="4" w:space="0" w:color="FFFFFF" w:themeColor="background1"/>
              <w:bottom w:val="single" w:sz="4" w:space="0" w:color="FFFFFF" w:themeColor="background1"/>
            </w:tcBorders>
            <w:noWrap/>
            <w:hideMark/>
          </w:tcPr>
          <w:p w14:paraId="206D23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15EE664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75D6A0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5DF532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1081</w:t>
            </w:r>
          </w:p>
        </w:tc>
        <w:tc>
          <w:tcPr>
            <w:tcW w:w="592" w:type="dxa"/>
            <w:tcBorders>
              <w:top w:val="single" w:sz="4" w:space="0" w:color="FFFFFF" w:themeColor="background1"/>
              <w:bottom w:val="single" w:sz="4" w:space="0" w:color="FFFFFF" w:themeColor="background1"/>
            </w:tcBorders>
            <w:noWrap/>
            <w:hideMark/>
          </w:tcPr>
          <w:p w14:paraId="238704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1097</w:t>
            </w:r>
          </w:p>
        </w:tc>
        <w:tc>
          <w:tcPr>
            <w:tcW w:w="990" w:type="dxa"/>
            <w:tcBorders>
              <w:top w:val="single" w:sz="4" w:space="0" w:color="FFFFFF" w:themeColor="background1"/>
              <w:bottom w:val="single" w:sz="4" w:space="0" w:color="FFFFFF" w:themeColor="background1"/>
            </w:tcBorders>
            <w:noWrap/>
            <w:hideMark/>
          </w:tcPr>
          <w:p w14:paraId="0DC16E9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themeColor="background1"/>
              <w:bottom w:val="single" w:sz="4" w:space="0" w:color="FFFFFF" w:themeColor="background1"/>
            </w:tcBorders>
            <w:noWrap/>
            <w:hideMark/>
          </w:tcPr>
          <w:p w14:paraId="50BD4C89"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themeColor="background1"/>
              <w:bottom w:val="single" w:sz="4" w:space="0" w:color="FFFFFF" w:themeColor="background1"/>
            </w:tcBorders>
            <w:noWrap/>
            <w:hideMark/>
          </w:tcPr>
          <w:p w14:paraId="092DF2E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themeColor="background1"/>
              <w:bottom w:val="single" w:sz="4" w:space="0" w:color="FFFFFF" w:themeColor="background1"/>
            </w:tcBorders>
            <w:noWrap/>
            <w:hideMark/>
          </w:tcPr>
          <w:p w14:paraId="42CC0DD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894178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22842A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0D91D14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Cadmium (ug/L)</w:t>
            </w:r>
          </w:p>
        </w:tc>
        <w:tc>
          <w:tcPr>
            <w:tcW w:w="900" w:type="dxa"/>
            <w:tcBorders>
              <w:top w:val="single" w:sz="4" w:space="0" w:color="FFFFFF" w:themeColor="background1"/>
              <w:bottom w:val="single" w:sz="4" w:space="0" w:color="FFFFFF" w:themeColor="background1"/>
            </w:tcBorders>
            <w:noWrap/>
            <w:hideMark/>
          </w:tcPr>
          <w:p w14:paraId="2E16EE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40D4366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83787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54A867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1022</w:t>
            </w:r>
          </w:p>
        </w:tc>
        <w:tc>
          <w:tcPr>
            <w:tcW w:w="592" w:type="dxa"/>
            <w:tcBorders>
              <w:top w:val="single" w:sz="4" w:space="0" w:color="FFFFFF" w:themeColor="background1"/>
              <w:bottom w:val="single" w:sz="4" w:space="0" w:color="FFFFFF" w:themeColor="background1"/>
            </w:tcBorders>
            <w:noWrap/>
            <w:hideMark/>
          </w:tcPr>
          <w:p w14:paraId="471491D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980</w:t>
            </w:r>
          </w:p>
        </w:tc>
        <w:tc>
          <w:tcPr>
            <w:tcW w:w="990" w:type="dxa"/>
            <w:tcBorders>
              <w:top w:val="single" w:sz="4" w:space="0" w:color="FFFFFF" w:themeColor="background1"/>
              <w:bottom w:val="single" w:sz="4" w:space="0" w:color="FFFFFF" w:themeColor="background1"/>
            </w:tcBorders>
            <w:noWrap/>
            <w:hideMark/>
          </w:tcPr>
          <w:p w14:paraId="7B2CAC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themeColor="background1"/>
              <w:bottom w:val="single" w:sz="4" w:space="0" w:color="FFFFFF" w:themeColor="background1"/>
            </w:tcBorders>
            <w:noWrap/>
            <w:hideMark/>
          </w:tcPr>
          <w:p w14:paraId="7BD0026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themeColor="background1"/>
              <w:bottom w:val="single" w:sz="4" w:space="0" w:color="FFFFFF" w:themeColor="background1"/>
            </w:tcBorders>
            <w:noWrap/>
            <w:hideMark/>
          </w:tcPr>
          <w:p w14:paraId="75F8E1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900" w:type="dxa"/>
            <w:tcBorders>
              <w:top w:val="single" w:sz="4" w:space="0" w:color="FFFFFF" w:themeColor="background1"/>
              <w:bottom w:val="single" w:sz="4" w:space="0" w:color="FFFFFF" w:themeColor="background1"/>
            </w:tcBorders>
            <w:noWrap/>
            <w:hideMark/>
          </w:tcPr>
          <w:p w14:paraId="67E007B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0A584DE"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456493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7D429F6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900" w:type="dxa"/>
            <w:tcBorders>
              <w:top w:val="single" w:sz="4" w:space="0" w:color="FFFFFF" w:themeColor="background1"/>
              <w:bottom w:val="single" w:sz="4" w:space="0" w:color="FFFFFF" w:themeColor="background1"/>
            </w:tcBorders>
            <w:noWrap/>
            <w:hideMark/>
          </w:tcPr>
          <w:p w14:paraId="7FEA6B5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F24CD8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1EDCE0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B057A1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993</w:t>
            </w:r>
          </w:p>
        </w:tc>
        <w:tc>
          <w:tcPr>
            <w:tcW w:w="592" w:type="dxa"/>
            <w:tcBorders>
              <w:top w:val="single" w:sz="4" w:space="0" w:color="FFFFFF" w:themeColor="background1"/>
              <w:bottom w:val="single" w:sz="4" w:space="0" w:color="FFFFFF" w:themeColor="background1"/>
            </w:tcBorders>
            <w:noWrap/>
            <w:hideMark/>
          </w:tcPr>
          <w:p w14:paraId="5C28DFB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944</w:t>
            </w:r>
          </w:p>
        </w:tc>
        <w:tc>
          <w:tcPr>
            <w:tcW w:w="990" w:type="dxa"/>
            <w:tcBorders>
              <w:top w:val="single" w:sz="4" w:space="0" w:color="FFFFFF" w:themeColor="background1"/>
              <w:bottom w:val="single" w:sz="4" w:space="0" w:color="FFFFFF" w:themeColor="background1"/>
            </w:tcBorders>
            <w:noWrap/>
            <w:hideMark/>
          </w:tcPr>
          <w:p w14:paraId="271BBE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450" w:type="dxa"/>
            <w:tcBorders>
              <w:top w:val="single" w:sz="4" w:space="0" w:color="FFFFFF" w:themeColor="background1"/>
              <w:bottom w:val="single" w:sz="4" w:space="0" w:color="FFFFFF" w:themeColor="background1"/>
            </w:tcBorders>
            <w:noWrap/>
            <w:hideMark/>
          </w:tcPr>
          <w:p w14:paraId="6E6B361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themeColor="background1"/>
              <w:bottom w:val="single" w:sz="4" w:space="0" w:color="FFFFFF" w:themeColor="background1"/>
            </w:tcBorders>
            <w:noWrap/>
            <w:hideMark/>
          </w:tcPr>
          <w:p w14:paraId="2205FF2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themeColor="background1"/>
              <w:bottom w:val="single" w:sz="4" w:space="0" w:color="FFFFFF" w:themeColor="background1"/>
            </w:tcBorders>
            <w:noWrap/>
            <w:hideMark/>
          </w:tcPr>
          <w:p w14:paraId="5B1A07A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106C4C" w:rsidRPr="00674FF0" w14:paraId="0B71CD6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8E6E64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0D1D236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Urinary </w:t>
            </w:r>
            <w:proofErr w:type="spellStart"/>
            <w:r w:rsidRPr="00674FF0">
              <w:rPr>
                <w:rFonts w:ascii="Times New Roman" w:eastAsia="Aptos" w:hAnsi="Times New Roman" w:cs="Times New Roman"/>
                <w:sz w:val="16"/>
                <w:szCs w:val="16"/>
                <w:lang w:val="en-US"/>
              </w:rPr>
              <w:t>Monomethylarsonic</w:t>
            </w:r>
            <w:proofErr w:type="spellEnd"/>
            <w:r w:rsidRPr="00674FF0">
              <w:rPr>
                <w:rFonts w:ascii="Times New Roman" w:eastAsia="Aptos" w:hAnsi="Times New Roman" w:cs="Times New Roman"/>
                <w:sz w:val="16"/>
                <w:szCs w:val="16"/>
                <w:lang w:val="en-US"/>
              </w:rPr>
              <w:t xml:space="preserve"> acid (ug/L)</w:t>
            </w:r>
          </w:p>
        </w:tc>
        <w:tc>
          <w:tcPr>
            <w:tcW w:w="900" w:type="dxa"/>
            <w:tcBorders>
              <w:top w:val="single" w:sz="4" w:space="0" w:color="FFFFFF" w:themeColor="background1"/>
              <w:bottom w:val="single" w:sz="4" w:space="0" w:color="FFFFFF" w:themeColor="background1"/>
            </w:tcBorders>
            <w:noWrap/>
            <w:hideMark/>
          </w:tcPr>
          <w:p w14:paraId="31E34E8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84868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0CDA56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F23AC0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435</w:t>
            </w:r>
          </w:p>
        </w:tc>
        <w:tc>
          <w:tcPr>
            <w:tcW w:w="592" w:type="dxa"/>
            <w:tcBorders>
              <w:top w:val="single" w:sz="4" w:space="0" w:color="FFFFFF" w:themeColor="background1"/>
              <w:bottom w:val="single" w:sz="4" w:space="0" w:color="FFFFFF" w:themeColor="background1"/>
            </w:tcBorders>
            <w:noWrap/>
            <w:hideMark/>
          </w:tcPr>
          <w:p w14:paraId="068A6B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249</w:t>
            </w:r>
          </w:p>
        </w:tc>
        <w:tc>
          <w:tcPr>
            <w:tcW w:w="990" w:type="dxa"/>
            <w:tcBorders>
              <w:top w:val="single" w:sz="4" w:space="0" w:color="FFFFFF" w:themeColor="background1"/>
              <w:bottom w:val="single" w:sz="4" w:space="0" w:color="FFFFFF" w:themeColor="background1"/>
            </w:tcBorders>
            <w:noWrap/>
            <w:hideMark/>
          </w:tcPr>
          <w:p w14:paraId="073F25E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themeColor="background1"/>
              <w:bottom w:val="single" w:sz="4" w:space="0" w:color="FFFFFF" w:themeColor="background1"/>
            </w:tcBorders>
            <w:noWrap/>
            <w:hideMark/>
          </w:tcPr>
          <w:p w14:paraId="1C9E908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720" w:type="dxa"/>
            <w:tcBorders>
              <w:top w:val="single" w:sz="4" w:space="0" w:color="FFFFFF" w:themeColor="background1"/>
              <w:bottom w:val="single" w:sz="4" w:space="0" w:color="FFFFFF" w:themeColor="background1"/>
            </w:tcBorders>
            <w:noWrap/>
            <w:hideMark/>
          </w:tcPr>
          <w:p w14:paraId="0A1B2A9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themeColor="background1"/>
              <w:bottom w:val="single" w:sz="4" w:space="0" w:color="FFFFFF" w:themeColor="background1"/>
            </w:tcBorders>
            <w:noWrap/>
            <w:hideMark/>
          </w:tcPr>
          <w:p w14:paraId="4F3DA86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106C4C" w:rsidRPr="00674FF0" w14:paraId="1EBD73DE"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7E1064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Per- and Polyfluoroalkyl Substances (PFAS)</w:t>
            </w:r>
          </w:p>
        </w:tc>
        <w:tc>
          <w:tcPr>
            <w:tcW w:w="2250" w:type="dxa"/>
            <w:tcBorders>
              <w:top w:val="single" w:sz="4" w:space="0" w:color="FFFFFF" w:themeColor="background1"/>
              <w:bottom w:val="single" w:sz="4" w:space="0" w:color="FFFFFF" w:themeColor="background1"/>
            </w:tcBorders>
            <w:noWrap/>
            <w:hideMark/>
          </w:tcPr>
          <w:p w14:paraId="7EBA142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r w:rsidRPr="00674FF0">
              <w:rPr>
                <w:rFonts w:ascii="Times New Roman" w:eastAsia="Aptos" w:hAnsi="Times New Roman" w:cs="Times New Roman"/>
                <w:sz w:val="16"/>
                <w:szCs w:val="16"/>
                <w:lang w:val="en-US"/>
              </w:rPr>
              <w:t>Perfluorooctane</w:t>
            </w:r>
            <w:proofErr w:type="spellEnd"/>
            <w:r w:rsidRPr="00674FF0">
              <w:rPr>
                <w:rFonts w:ascii="Times New Roman" w:eastAsia="Aptos" w:hAnsi="Times New Roman" w:cs="Times New Roman"/>
                <w:sz w:val="16"/>
                <w:szCs w:val="16"/>
                <w:lang w:val="en-US"/>
              </w:rPr>
              <w:t xml:space="preserve"> sulfonic acid</w:t>
            </w:r>
          </w:p>
        </w:tc>
        <w:tc>
          <w:tcPr>
            <w:tcW w:w="900" w:type="dxa"/>
            <w:tcBorders>
              <w:top w:val="single" w:sz="4" w:space="0" w:color="FFFFFF" w:themeColor="background1"/>
              <w:bottom w:val="single" w:sz="4" w:space="0" w:color="FFFFFF" w:themeColor="background1"/>
            </w:tcBorders>
            <w:noWrap/>
            <w:hideMark/>
          </w:tcPr>
          <w:p w14:paraId="43A2FD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ED18A2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7ADABC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CA387D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233</w:t>
            </w:r>
          </w:p>
        </w:tc>
        <w:tc>
          <w:tcPr>
            <w:tcW w:w="592" w:type="dxa"/>
            <w:tcBorders>
              <w:top w:val="single" w:sz="4" w:space="0" w:color="FFFFFF" w:themeColor="background1"/>
              <w:bottom w:val="single" w:sz="4" w:space="0" w:color="FFFFFF" w:themeColor="background1"/>
            </w:tcBorders>
            <w:noWrap/>
            <w:hideMark/>
          </w:tcPr>
          <w:p w14:paraId="389F5D2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228</w:t>
            </w:r>
          </w:p>
        </w:tc>
        <w:tc>
          <w:tcPr>
            <w:tcW w:w="990" w:type="dxa"/>
            <w:tcBorders>
              <w:top w:val="single" w:sz="4" w:space="0" w:color="FFFFFF" w:themeColor="background1"/>
              <w:bottom w:val="single" w:sz="4" w:space="0" w:color="FFFFFF" w:themeColor="background1"/>
            </w:tcBorders>
            <w:noWrap/>
            <w:hideMark/>
          </w:tcPr>
          <w:p w14:paraId="54C5B2C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top w:val="single" w:sz="4" w:space="0" w:color="FFFFFF" w:themeColor="background1"/>
              <w:bottom w:val="single" w:sz="4" w:space="0" w:color="FFFFFF" w:themeColor="background1"/>
            </w:tcBorders>
            <w:noWrap/>
            <w:hideMark/>
          </w:tcPr>
          <w:p w14:paraId="3F676D2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0.38,</w:t>
            </w:r>
          </w:p>
        </w:tc>
        <w:tc>
          <w:tcPr>
            <w:tcW w:w="720" w:type="dxa"/>
            <w:tcBorders>
              <w:top w:val="single" w:sz="4" w:space="0" w:color="FFFFFF" w:themeColor="background1"/>
              <w:bottom w:val="single" w:sz="4" w:space="0" w:color="FFFFFF" w:themeColor="background1"/>
            </w:tcBorders>
            <w:noWrap/>
            <w:hideMark/>
          </w:tcPr>
          <w:p w14:paraId="7DD45A1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900" w:type="dxa"/>
            <w:tcBorders>
              <w:top w:val="single" w:sz="4" w:space="0" w:color="FFFFFF" w:themeColor="background1"/>
              <w:bottom w:val="single" w:sz="4" w:space="0" w:color="FFFFFF" w:themeColor="background1"/>
            </w:tcBorders>
            <w:noWrap/>
            <w:hideMark/>
          </w:tcPr>
          <w:p w14:paraId="5691497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68A956B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512C03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1B661E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Beta-hexachlorocyclohexane Lipid Adjusted (ng/g)</w:t>
            </w:r>
          </w:p>
        </w:tc>
        <w:tc>
          <w:tcPr>
            <w:tcW w:w="900" w:type="dxa"/>
            <w:tcBorders>
              <w:top w:val="single" w:sz="4" w:space="0" w:color="FFFFFF" w:themeColor="background1"/>
              <w:bottom w:val="single" w:sz="4" w:space="0" w:color="FFFFFF" w:themeColor="background1"/>
            </w:tcBorders>
            <w:noWrap/>
            <w:hideMark/>
          </w:tcPr>
          <w:p w14:paraId="37A771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DB4AA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06F4D6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9D051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128</w:t>
            </w:r>
          </w:p>
        </w:tc>
        <w:tc>
          <w:tcPr>
            <w:tcW w:w="592" w:type="dxa"/>
            <w:tcBorders>
              <w:top w:val="single" w:sz="4" w:space="0" w:color="FFFFFF" w:themeColor="background1"/>
              <w:bottom w:val="single" w:sz="4" w:space="0" w:color="FFFFFF" w:themeColor="background1"/>
            </w:tcBorders>
            <w:noWrap/>
            <w:hideMark/>
          </w:tcPr>
          <w:p w14:paraId="47C8F4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w:t>
            </w:r>
          </w:p>
        </w:tc>
        <w:tc>
          <w:tcPr>
            <w:tcW w:w="990" w:type="dxa"/>
            <w:tcBorders>
              <w:top w:val="single" w:sz="4" w:space="0" w:color="FFFFFF" w:themeColor="background1"/>
              <w:bottom w:val="single" w:sz="4" w:space="0" w:color="FFFFFF" w:themeColor="background1"/>
            </w:tcBorders>
            <w:noWrap/>
            <w:hideMark/>
          </w:tcPr>
          <w:p w14:paraId="035FDC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0.34</w:t>
            </w:r>
          </w:p>
        </w:tc>
        <w:tc>
          <w:tcPr>
            <w:tcW w:w="450" w:type="dxa"/>
            <w:tcBorders>
              <w:top w:val="single" w:sz="4" w:space="0" w:color="FFFFFF" w:themeColor="background1"/>
              <w:bottom w:val="single" w:sz="4" w:space="0" w:color="FFFFFF" w:themeColor="background1"/>
            </w:tcBorders>
            <w:noWrap/>
            <w:hideMark/>
          </w:tcPr>
          <w:p w14:paraId="0FA96E8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0.23,</w:t>
            </w:r>
          </w:p>
        </w:tc>
        <w:tc>
          <w:tcPr>
            <w:tcW w:w="720" w:type="dxa"/>
            <w:tcBorders>
              <w:top w:val="single" w:sz="4" w:space="0" w:color="FFFFFF" w:themeColor="background1"/>
              <w:bottom w:val="single" w:sz="4" w:space="0" w:color="FFFFFF" w:themeColor="background1"/>
            </w:tcBorders>
            <w:noWrap/>
            <w:hideMark/>
          </w:tcPr>
          <w:p w14:paraId="7201A26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900" w:type="dxa"/>
            <w:tcBorders>
              <w:top w:val="single" w:sz="4" w:space="0" w:color="FFFFFF" w:themeColor="background1"/>
              <w:bottom w:val="single" w:sz="4" w:space="0" w:color="FFFFFF" w:themeColor="background1"/>
            </w:tcBorders>
            <w:noWrap/>
            <w:hideMark/>
          </w:tcPr>
          <w:p w14:paraId="43C146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45ACB0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371475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6BCB5ED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Oxychlordane Lipid Adjusted</w:t>
            </w:r>
          </w:p>
        </w:tc>
        <w:tc>
          <w:tcPr>
            <w:tcW w:w="900" w:type="dxa"/>
            <w:tcBorders>
              <w:top w:val="single" w:sz="4" w:space="0" w:color="FFFFFF" w:themeColor="background1"/>
              <w:bottom w:val="single" w:sz="4" w:space="0" w:color="FFFFFF" w:themeColor="background1"/>
            </w:tcBorders>
            <w:noWrap/>
            <w:hideMark/>
          </w:tcPr>
          <w:p w14:paraId="7401AC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F49610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3D1B313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73BDA5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123</w:t>
            </w:r>
          </w:p>
        </w:tc>
        <w:tc>
          <w:tcPr>
            <w:tcW w:w="592" w:type="dxa"/>
            <w:tcBorders>
              <w:top w:val="single" w:sz="4" w:space="0" w:color="FFFFFF" w:themeColor="background1"/>
              <w:bottom w:val="single" w:sz="4" w:space="0" w:color="FFFFFF" w:themeColor="background1"/>
            </w:tcBorders>
            <w:noWrap/>
            <w:hideMark/>
          </w:tcPr>
          <w:p w14:paraId="2E33B01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w:t>
            </w:r>
          </w:p>
        </w:tc>
        <w:tc>
          <w:tcPr>
            <w:tcW w:w="990" w:type="dxa"/>
            <w:tcBorders>
              <w:top w:val="single" w:sz="4" w:space="0" w:color="FFFFFF" w:themeColor="background1"/>
              <w:bottom w:val="single" w:sz="4" w:space="0" w:color="FFFFFF" w:themeColor="background1"/>
            </w:tcBorders>
            <w:noWrap/>
            <w:hideMark/>
          </w:tcPr>
          <w:p w14:paraId="0FF6571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0.20</w:t>
            </w:r>
          </w:p>
        </w:tc>
        <w:tc>
          <w:tcPr>
            <w:tcW w:w="450" w:type="dxa"/>
            <w:tcBorders>
              <w:top w:val="single" w:sz="4" w:space="0" w:color="FFFFFF" w:themeColor="background1"/>
              <w:bottom w:val="single" w:sz="4" w:space="0" w:color="FFFFFF" w:themeColor="background1"/>
            </w:tcBorders>
            <w:noWrap/>
            <w:hideMark/>
          </w:tcPr>
          <w:p w14:paraId="7876E75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0.12,</w:t>
            </w:r>
          </w:p>
        </w:tc>
        <w:tc>
          <w:tcPr>
            <w:tcW w:w="720" w:type="dxa"/>
            <w:tcBorders>
              <w:top w:val="single" w:sz="4" w:space="0" w:color="FFFFFF" w:themeColor="background1"/>
              <w:bottom w:val="single" w:sz="4" w:space="0" w:color="FFFFFF" w:themeColor="background1"/>
            </w:tcBorders>
            <w:noWrap/>
            <w:hideMark/>
          </w:tcPr>
          <w:p w14:paraId="0494D47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900" w:type="dxa"/>
            <w:tcBorders>
              <w:top w:val="single" w:sz="4" w:space="0" w:color="FFFFFF" w:themeColor="background1"/>
              <w:bottom w:val="single" w:sz="4" w:space="0" w:color="FFFFFF" w:themeColor="background1"/>
            </w:tcBorders>
            <w:noWrap/>
            <w:hideMark/>
          </w:tcPr>
          <w:p w14:paraId="5CA86C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7896A2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A2A994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7F4780F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roofErr w:type="spellStart"/>
            <w:proofErr w:type="gramStart"/>
            <w:r w:rsidRPr="00674FF0">
              <w:rPr>
                <w:rFonts w:ascii="Times New Roman" w:eastAsia="Aptos" w:hAnsi="Times New Roman" w:cs="Times New Roman"/>
                <w:sz w:val="16"/>
                <w:szCs w:val="16"/>
                <w:lang w:val="en-US"/>
              </w:rPr>
              <w:t>p,p</w:t>
            </w:r>
            <w:proofErr w:type="spellEnd"/>
            <w:proofErr w:type="gramEnd"/>
            <w:r w:rsidRPr="00674FF0">
              <w:rPr>
                <w:rFonts w:ascii="Times New Roman" w:eastAsia="Aptos" w:hAnsi="Times New Roman" w:cs="Times New Roman"/>
                <w:sz w:val="16"/>
                <w:szCs w:val="16"/>
                <w:lang w:val="en-US"/>
              </w:rPr>
              <w:t>'-DDE (ng/g)</w:t>
            </w:r>
          </w:p>
        </w:tc>
        <w:tc>
          <w:tcPr>
            <w:tcW w:w="900" w:type="dxa"/>
            <w:tcBorders>
              <w:top w:val="single" w:sz="4" w:space="0" w:color="FFFFFF" w:themeColor="background1"/>
              <w:bottom w:val="single" w:sz="4" w:space="0" w:color="FFFFFF" w:themeColor="background1"/>
            </w:tcBorders>
            <w:noWrap/>
            <w:hideMark/>
          </w:tcPr>
          <w:p w14:paraId="752CC4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16911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6C1836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8DA334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592" w:type="dxa"/>
            <w:tcBorders>
              <w:top w:val="single" w:sz="4" w:space="0" w:color="FFFFFF" w:themeColor="background1"/>
              <w:bottom w:val="single" w:sz="4" w:space="0" w:color="FFFFFF" w:themeColor="background1"/>
            </w:tcBorders>
            <w:noWrap/>
            <w:hideMark/>
          </w:tcPr>
          <w:p w14:paraId="35ECE04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990" w:type="dxa"/>
            <w:tcBorders>
              <w:top w:val="single" w:sz="4" w:space="0" w:color="FFFFFF" w:themeColor="background1"/>
              <w:bottom w:val="single" w:sz="4" w:space="0" w:color="FFFFFF" w:themeColor="background1"/>
            </w:tcBorders>
            <w:noWrap/>
            <w:hideMark/>
          </w:tcPr>
          <w:p w14:paraId="5B64452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0.39</w:t>
            </w:r>
          </w:p>
        </w:tc>
        <w:tc>
          <w:tcPr>
            <w:tcW w:w="450" w:type="dxa"/>
            <w:tcBorders>
              <w:top w:val="single" w:sz="4" w:space="0" w:color="FFFFFF" w:themeColor="background1"/>
              <w:bottom w:val="single" w:sz="4" w:space="0" w:color="FFFFFF" w:themeColor="background1"/>
            </w:tcBorders>
            <w:noWrap/>
            <w:hideMark/>
          </w:tcPr>
          <w:p w14:paraId="30BDC8B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720" w:type="dxa"/>
            <w:tcBorders>
              <w:top w:val="single" w:sz="4" w:space="0" w:color="FFFFFF" w:themeColor="background1"/>
              <w:bottom w:val="single" w:sz="4" w:space="0" w:color="FFFFFF" w:themeColor="background1"/>
            </w:tcBorders>
            <w:noWrap/>
            <w:hideMark/>
          </w:tcPr>
          <w:p w14:paraId="7BC96B9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900" w:type="dxa"/>
            <w:tcBorders>
              <w:top w:val="single" w:sz="4" w:space="0" w:color="FFFFFF" w:themeColor="background1"/>
              <w:bottom w:val="single" w:sz="4" w:space="0" w:color="FFFFFF" w:themeColor="background1"/>
            </w:tcBorders>
            <w:noWrap/>
            <w:hideMark/>
          </w:tcPr>
          <w:p w14:paraId="793093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106C4C" w:rsidRPr="00674FF0" w14:paraId="2B3776C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DB9215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52401C8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proofErr w:type="gramStart"/>
            <w:r w:rsidRPr="00674FF0">
              <w:rPr>
                <w:rFonts w:ascii="Times New Roman" w:eastAsia="Aptos" w:hAnsi="Times New Roman" w:cs="Times New Roman"/>
                <w:sz w:val="16"/>
                <w:szCs w:val="16"/>
                <w:lang w:val="en-US"/>
              </w:rPr>
              <w:t>p,p</w:t>
            </w:r>
            <w:proofErr w:type="spellEnd"/>
            <w:proofErr w:type="gramEnd"/>
            <w:r w:rsidRPr="00674FF0">
              <w:rPr>
                <w:rFonts w:ascii="Times New Roman" w:eastAsia="Aptos" w:hAnsi="Times New Roman" w:cs="Times New Roman"/>
                <w:sz w:val="16"/>
                <w:szCs w:val="16"/>
                <w:lang w:val="en-US"/>
              </w:rPr>
              <w:t>'-DDE (ng/g)</w:t>
            </w:r>
          </w:p>
        </w:tc>
        <w:tc>
          <w:tcPr>
            <w:tcW w:w="900" w:type="dxa"/>
            <w:tcBorders>
              <w:top w:val="single" w:sz="4" w:space="0" w:color="FFFFFF" w:themeColor="background1"/>
              <w:bottom w:val="single" w:sz="4" w:space="0" w:color="FFFFFF" w:themeColor="background1"/>
            </w:tcBorders>
            <w:noWrap/>
            <w:hideMark/>
          </w:tcPr>
          <w:p w14:paraId="0092794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E43484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6396B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3E17F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592" w:type="dxa"/>
            <w:tcBorders>
              <w:top w:val="single" w:sz="4" w:space="0" w:color="FFFFFF" w:themeColor="background1"/>
              <w:bottom w:val="single" w:sz="4" w:space="0" w:color="FFFFFF" w:themeColor="background1"/>
            </w:tcBorders>
            <w:noWrap/>
            <w:hideMark/>
          </w:tcPr>
          <w:p w14:paraId="1CDF425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115</w:t>
            </w:r>
          </w:p>
        </w:tc>
        <w:tc>
          <w:tcPr>
            <w:tcW w:w="990" w:type="dxa"/>
            <w:tcBorders>
              <w:top w:val="single" w:sz="4" w:space="0" w:color="FFFFFF" w:themeColor="background1"/>
              <w:bottom w:val="single" w:sz="4" w:space="0" w:color="FFFFFF" w:themeColor="background1"/>
            </w:tcBorders>
            <w:noWrap/>
            <w:hideMark/>
          </w:tcPr>
          <w:p w14:paraId="3BFFCDC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0.23</w:t>
            </w:r>
          </w:p>
        </w:tc>
        <w:tc>
          <w:tcPr>
            <w:tcW w:w="450" w:type="dxa"/>
            <w:tcBorders>
              <w:top w:val="single" w:sz="4" w:space="0" w:color="FFFFFF" w:themeColor="background1"/>
              <w:bottom w:val="single" w:sz="4" w:space="0" w:color="FFFFFF" w:themeColor="background1"/>
            </w:tcBorders>
            <w:noWrap/>
            <w:hideMark/>
          </w:tcPr>
          <w:p w14:paraId="5F85450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0.13,</w:t>
            </w:r>
          </w:p>
        </w:tc>
        <w:tc>
          <w:tcPr>
            <w:tcW w:w="720" w:type="dxa"/>
            <w:tcBorders>
              <w:top w:val="single" w:sz="4" w:space="0" w:color="FFFFFF" w:themeColor="background1"/>
              <w:bottom w:val="single" w:sz="4" w:space="0" w:color="FFFFFF" w:themeColor="background1"/>
            </w:tcBorders>
            <w:noWrap/>
            <w:hideMark/>
          </w:tcPr>
          <w:p w14:paraId="16B5BD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900" w:type="dxa"/>
            <w:tcBorders>
              <w:top w:val="single" w:sz="4" w:space="0" w:color="FFFFFF" w:themeColor="background1"/>
              <w:bottom w:val="single" w:sz="4" w:space="0" w:color="FFFFFF" w:themeColor="background1"/>
            </w:tcBorders>
            <w:noWrap/>
            <w:hideMark/>
          </w:tcPr>
          <w:p w14:paraId="55409F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55476CA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9D504C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4C2598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w:t>
            </w:r>
            <w:proofErr w:type="spellStart"/>
            <w:r w:rsidRPr="00674FF0">
              <w:rPr>
                <w:rFonts w:ascii="Times New Roman" w:eastAsia="Aptos" w:hAnsi="Times New Roman" w:cs="Times New Roman"/>
                <w:sz w:val="16"/>
                <w:szCs w:val="16"/>
                <w:lang w:val="en-US"/>
              </w:rPr>
              <w:t>nonachlor</w:t>
            </w:r>
            <w:proofErr w:type="spellEnd"/>
            <w:r w:rsidRPr="00674FF0">
              <w:rPr>
                <w:rFonts w:ascii="Times New Roman" w:eastAsia="Aptos" w:hAnsi="Times New Roman" w:cs="Times New Roman"/>
                <w:sz w:val="16"/>
                <w:szCs w:val="16"/>
                <w:lang w:val="en-US"/>
              </w:rPr>
              <w:t xml:space="preserve"> (ng/g)</w:t>
            </w:r>
          </w:p>
        </w:tc>
        <w:tc>
          <w:tcPr>
            <w:tcW w:w="900" w:type="dxa"/>
            <w:tcBorders>
              <w:top w:val="single" w:sz="4" w:space="0" w:color="FFFFFF" w:themeColor="background1"/>
              <w:bottom w:val="single" w:sz="4" w:space="0" w:color="FFFFFF" w:themeColor="background1"/>
            </w:tcBorders>
            <w:noWrap/>
            <w:hideMark/>
          </w:tcPr>
          <w:p w14:paraId="59513A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C415A3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22DF18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796A4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170</w:t>
            </w:r>
          </w:p>
        </w:tc>
        <w:tc>
          <w:tcPr>
            <w:tcW w:w="592" w:type="dxa"/>
            <w:tcBorders>
              <w:top w:val="single" w:sz="4" w:space="0" w:color="FFFFFF" w:themeColor="background1"/>
              <w:bottom w:val="single" w:sz="4" w:space="0" w:color="FFFFFF" w:themeColor="background1"/>
            </w:tcBorders>
            <w:noWrap/>
            <w:hideMark/>
          </w:tcPr>
          <w:p w14:paraId="392AE26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990" w:type="dxa"/>
            <w:tcBorders>
              <w:top w:val="single" w:sz="4" w:space="0" w:color="FFFFFF" w:themeColor="background1"/>
              <w:bottom w:val="single" w:sz="4" w:space="0" w:color="FFFFFF" w:themeColor="background1"/>
            </w:tcBorders>
            <w:noWrap/>
            <w:hideMark/>
          </w:tcPr>
          <w:p w14:paraId="3D3CC3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450" w:type="dxa"/>
            <w:tcBorders>
              <w:top w:val="single" w:sz="4" w:space="0" w:color="FFFFFF" w:themeColor="background1"/>
              <w:bottom w:val="single" w:sz="4" w:space="0" w:color="FFFFFF" w:themeColor="background1"/>
            </w:tcBorders>
            <w:noWrap/>
            <w:hideMark/>
          </w:tcPr>
          <w:p w14:paraId="5F1DC6D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720" w:type="dxa"/>
            <w:tcBorders>
              <w:top w:val="single" w:sz="4" w:space="0" w:color="FFFFFF" w:themeColor="background1"/>
              <w:bottom w:val="single" w:sz="4" w:space="0" w:color="FFFFFF" w:themeColor="background1"/>
            </w:tcBorders>
            <w:noWrap/>
            <w:hideMark/>
          </w:tcPr>
          <w:p w14:paraId="14627D8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900" w:type="dxa"/>
            <w:tcBorders>
              <w:top w:val="single" w:sz="4" w:space="0" w:color="FFFFFF" w:themeColor="background1"/>
              <w:bottom w:val="single" w:sz="4" w:space="0" w:color="FFFFFF" w:themeColor="background1"/>
            </w:tcBorders>
            <w:noWrap/>
            <w:hideMark/>
          </w:tcPr>
          <w:p w14:paraId="21765FD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707579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01F5F2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Phytoestrogens</w:t>
            </w:r>
          </w:p>
        </w:tc>
        <w:tc>
          <w:tcPr>
            <w:tcW w:w="2250" w:type="dxa"/>
            <w:tcBorders>
              <w:top w:val="single" w:sz="4" w:space="0" w:color="FFFFFF" w:themeColor="background1"/>
              <w:bottom w:val="single" w:sz="4" w:space="0" w:color="FFFFFF" w:themeColor="background1"/>
            </w:tcBorders>
            <w:noWrap/>
            <w:hideMark/>
          </w:tcPr>
          <w:p w14:paraId="3E929FB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Enterolactone (ng/mL)</w:t>
            </w:r>
          </w:p>
        </w:tc>
        <w:tc>
          <w:tcPr>
            <w:tcW w:w="900" w:type="dxa"/>
            <w:tcBorders>
              <w:top w:val="single" w:sz="4" w:space="0" w:color="FFFFFF" w:themeColor="background1"/>
              <w:bottom w:val="single" w:sz="4" w:space="0" w:color="FFFFFF" w:themeColor="background1"/>
            </w:tcBorders>
            <w:noWrap/>
            <w:hideMark/>
          </w:tcPr>
          <w:p w14:paraId="1A05A73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65EDA9B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6995F5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8F360C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237</w:t>
            </w:r>
          </w:p>
        </w:tc>
        <w:tc>
          <w:tcPr>
            <w:tcW w:w="592" w:type="dxa"/>
            <w:tcBorders>
              <w:top w:val="single" w:sz="4" w:space="0" w:color="FFFFFF" w:themeColor="background1"/>
              <w:bottom w:val="single" w:sz="4" w:space="0" w:color="FFFFFF" w:themeColor="background1"/>
            </w:tcBorders>
            <w:noWrap/>
            <w:hideMark/>
          </w:tcPr>
          <w:p w14:paraId="6BD4AAA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236</w:t>
            </w:r>
          </w:p>
        </w:tc>
        <w:tc>
          <w:tcPr>
            <w:tcW w:w="990" w:type="dxa"/>
            <w:tcBorders>
              <w:top w:val="single" w:sz="4" w:space="0" w:color="FFFFFF" w:themeColor="background1"/>
              <w:bottom w:val="single" w:sz="4" w:space="0" w:color="FFFFFF" w:themeColor="background1"/>
            </w:tcBorders>
            <w:noWrap/>
            <w:hideMark/>
          </w:tcPr>
          <w:p w14:paraId="58A2B16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themeColor="background1"/>
              <w:bottom w:val="single" w:sz="4" w:space="0" w:color="FFFFFF" w:themeColor="background1"/>
            </w:tcBorders>
            <w:noWrap/>
            <w:hideMark/>
          </w:tcPr>
          <w:p w14:paraId="747C072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0.34,</w:t>
            </w:r>
          </w:p>
        </w:tc>
        <w:tc>
          <w:tcPr>
            <w:tcW w:w="720" w:type="dxa"/>
            <w:tcBorders>
              <w:top w:val="single" w:sz="4" w:space="0" w:color="FFFFFF" w:themeColor="background1"/>
              <w:bottom w:val="single" w:sz="4" w:space="0" w:color="FFFFFF" w:themeColor="background1"/>
            </w:tcBorders>
            <w:noWrap/>
            <w:hideMark/>
          </w:tcPr>
          <w:p w14:paraId="552AEA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themeColor="background1"/>
              <w:bottom w:val="single" w:sz="4" w:space="0" w:color="FFFFFF" w:themeColor="background1"/>
            </w:tcBorders>
            <w:noWrap/>
            <w:hideMark/>
          </w:tcPr>
          <w:p w14:paraId="6A79358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1C6E43E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FB8ADC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6AF058C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PCB167 Lipid Adjusted</w:t>
            </w:r>
          </w:p>
        </w:tc>
        <w:tc>
          <w:tcPr>
            <w:tcW w:w="900" w:type="dxa"/>
            <w:tcBorders>
              <w:top w:val="single" w:sz="4" w:space="0" w:color="FFFFFF" w:themeColor="background1"/>
              <w:bottom w:val="single" w:sz="4" w:space="0" w:color="FFFFFF" w:themeColor="background1"/>
            </w:tcBorders>
            <w:noWrap/>
            <w:hideMark/>
          </w:tcPr>
          <w:p w14:paraId="218BADA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692B3C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50751F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4DFB8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w:t>
            </w:r>
          </w:p>
        </w:tc>
        <w:tc>
          <w:tcPr>
            <w:tcW w:w="592" w:type="dxa"/>
            <w:tcBorders>
              <w:top w:val="single" w:sz="4" w:space="0" w:color="FFFFFF" w:themeColor="background1"/>
              <w:bottom w:val="single" w:sz="4" w:space="0" w:color="FFFFFF" w:themeColor="background1"/>
            </w:tcBorders>
            <w:noWrap/>
            <w:hideMark/>
          </w:tcPr>
          <w:p w14:paraId="55BFD0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990" w:type="dxa"/>
            <w:tcBorders>
              <w:top w:val="single" w:sz="4" w:space="0" w:color="FFFFFF" w:themeColor="background1"/>
              <w:bottom w:val="single" w:sz="4" w:space="0" w:color="FFFFFF" w:themeColor="background1"/>
            </w:tcBorders>
            <w:noWrap/>
            <w:hideMark/>
          </w:tcPr>
          <w:p w14:paraId="3AA9F44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450" w:type="dxa"/>
            <w:tcBorders>
              <w:top w:val="single" w:sz="4" w:space="0" w:color="FFFFFF" w:themeColor="background1"/>
              <w:bottom w:val="single" w:sz="4" w:space="0" w:color="FFFFFF" w:themeColor="background1"/>
            </w:tcBorders>
            <w:noWrap/>
            <w:hideMark/>
          </w:tcPr>
          <w:p w14:paraId="250D15D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720" w:type="dxa"/>
            <w:tcBorders>
              <w:top w:val="single" w:sz="4" w:space="0" w:color="FFFFFF" w:themeColor="background1"/>
              <w:bottom w:val="single" w:sz="4" w:space="0" w:color="FFFFFF" w:themeColor="background1"/>
            </w:tcBorders>
            <w:noWrap/>
            <w:hideMark/>
          </w:tcPr>
          <w:p w14:paraId="020CC9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900" w:type="dxa"/>
            <w:tcBorders>
              <w:top w:val="single" w:sz="4" w:space="0" w:color="FFFFFF" w:themeColor="background1"/>
              <w:bottom w:val="single" w:sz="4" w:space="0" w:color="FFFFFF" w:themeColor="background1"/>
            </w:tcBorders>
            <w:noWrap/>
            <w:hideMark/>
          </w:tcPr>
          <w:p w14:paraId="3FA79E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1B6BA65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D30F40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6A0E7F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PCB178 Lipid Adj (ng/g)</w:t>
            </w:r>
          </w:p>
        </w:tc>
        <w:tc>
          <w:tcPr>
            <w:tcW w:w="900" w:type="dxa"/>
            <w:tcBorders>
              <w:top w:val="single" w:sz="4" w:space="0" w:color="FFFFFF" w:themeColor="background1"/>
              <w:bottom w:val="single" w:sz="4" w:space="0" w:color="FFFFFF" w:themeColor="background1"/>
            </w:tcBorders>
            <w:noWrap/>
            <w:hideMark/>
          </w:tcPr>
          <w:p w14:paraId="4950154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04C0F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20E8F3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3CBC6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592" w:type="dxa"/>
            <w:tcBorders>
              <w:top w:val="single" w:sz="4" w:space="0" w:color="FFFFFF" w:themeColor="background1"/>
              <w:bottom w:val="single" w:sz="4" w:space="0" w:color="FFFFFF" w:themeColor="background1"/>
            </w:tcBorders>
            <w:noWrap/>
            <w:hideMark/>
          </w:tcPr>
          <w:p w14:paraId="5B87B5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w:t>
            </w:r>
          </w:p>
        </w:tc>
        <w:tc>
          <w:tcPr>
            <w:tcW w:w="990" w:type="dxa"/>
            <w:tcBorders>
              <w:top w:val="single" w:sz="4" w:space="0" w:color="FFFFFF" w:themeColor="background1"/>
              <w:bottom w:val="single" w:sz="4" w:space="0" w:color="FFFFFF" w:themeColor="background1"/>
            </w:tcBorders>
            <w:noWrap/>
            <w:hideMark/>
          </w:tcPr>
          <w:p w14:paraId="0053D65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0.22</w:t>
            </w:r>
          </w:p>
        </w:tc>
        <w:tc>
          <w:tcPr>
            <w:tcW w:w="450" w:type="dxa"/>
            <w:tcBorders>
              <w:top w:val="single" w:sz="4" w:space="0" w:color="FFFFFF" w:themeColor="background1"/>
              <w:bottom w:val="single" w:sz="4" w:space="0" w:color="FFFFFF" w:themeColor="background1"/>
            </w:tcBorders>
            <w:noWrap/>
            <w:hideMark/>
          </w:tcPr>
          <w:p w14:paraId="2B52E12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720" w:type="dxa"/>
            <w:tcBorders>
              <w:top w:val="single" w:sz="4" w:space="0" w:color="FFFFFF" w:themeColor="background1"/>
              <w:bottom w:val="single" w:sz="4" w:space="0" w:color="FFFFFF" w:themeColor="background1"/>
            </w:tcBorders>
            <w:noWrap/>
            <w:hideMark/>
          </w:tcPr>
          <w:p w14:paraId="2593B62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900" w:type="dxa"/>
            <w:tcBorders>
              <w:top w:val="single" w:sz="4" w:space="0" w:color="FFFFFF" w:themeColor="background1"/>
              <w:bottom w:val="single" w:sz="4" w:space="0" w:color="FFFFFF" w:themeColor="background1"/>
            </w:tcBorders>
            <w:noWrap/>
            <w:hideMark/>
          </w:tcPr>
          <w:p w14:paraId="2EC01E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6454E68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BD97D6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31AD70F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PCB180 (ng/g)</w:t>
            </w:r>
          </w:p>
        </w:tc>
        <w:tc>
          <w:tcPr>
            <w:tcW w:w="900" w:type="dxa"/>
            <w:tcBorders>
              <w:top w:val="single" w:sz="4" w:space="0" w:color="FFFFFF" w:themeColor="background1"/>
              <w:bottom w:val="single" w:sz="4" w:space="0" w:color="FFFFFF" w:themeColor="background1"/>
            </w:tcBorders>
            <w:noWrap/>
            <w:hideMark/>
          </w:tcPr>
          <w:p w14:paraId="65D2F6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6947F06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07DF9AE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84776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210</w:t>
            </w:r>
          </w:p>
        </w:tc>
        <w:tc>
          <w:tcPr>
            <w:tcW w:w="592" w:type="dxa"/>
            <w:tcBorders>
              <w:top w:val="single" w:sz="4" w:space="0" w:color="FFFFFF" w:themeColor="background1"/>
              <w:bottom w:val="single" w:sz="4" w:space="0" w:color="FFFFFF" w:themeColor="background1"/>
            </w:tcBorders>
            <w:noWrap/>
            <w:hideMark/>
          </w:tcPr>
          <w:p w14:paraId="58A098F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114</w:t>
            </w:r>
          </w:p>
        </w:tc>
        <w:tc>
          <w:tcPr>
            <w:tcW w:w="990" w:type="dxa"/>
            <w:tcBorders>
              <w:top w:val="single" w:sz="4" w:space="0" w:color="FFFFFF" w:themeColor="background1"/>
              <w:bottom w:val="single" w:sz="4" w:space="0" w:color="FFFFFF" w:themeColor="background1"/>
            </w:tcBorders>
            <w:noWrap/>
            <w:hideMark/>
          </w:tcPr>
          <w:p w14:paraId="241A59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0.23</w:t>
            </w:r>
          </w:p>
        </w:tc>
        <w:tc>
          <w:tcPr>
            <w:tcW w:w="450" w:type="dxa"/>
            <w:tcBorders>
              <w:top w:val="single" w:sz="4" w:space="0" w:color="FFFFFF" w:themeColor="background1"/>
              <w:bottom w:val="single" w:sz="4" w:space="0" w:color="FFFFFF" w:themeColor="background1"/>
            </w:tcBorders>
            <w:noWrap/>
            <w:hideMark/>
          </w:tcPr>
          <w:p w14:paraId="21F3441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0.11,</w:t>
            </w:r>
          </w:p>
        </w:tc>
        <w:tc>
          <w:tcPr>
            <w:tcW w:w="720" w:type="dxa"/>
            <w:tcBorders>
              <w:top w:val="single" w:sz="4" w:space="0" w:color="FFFFFF" w:themeColor="background1"/>
              <w:bottom w:val="single" w:sz="4" w:space="0" w:color="FFFFFF" w:themeColor="background1"/>
            </w:tcBorders>
            <w:noWrap/>
            <w:hideMark/>
          </w:tcPr>
          <w:p w14:paraId="0C8913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900" w:type="dxa"/>
            <w:tcBorders>
              <w:top w:val="single" w:sz="4" w:space="0" w:color="FFFFFF" w:themeColor="background1"/>
              <w:bottom w:val="single" w:sz="4" w:space="0" w:color="FFFFFF" w:themeColor="background1"/>
            </w:tcBorders>
            <w:noWrap/>
            <w:hideMark/>
          </w:tcPr>
          <w:p w14:paraId="01BA54D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68EE589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81D055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7C62B6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PCB189 Lipid Adjusted</w:t>
            </w:r>
          </w:p>
        </w:tc>
        <w:tc>
          <w:tcPr>
            <w:tcW w:w="900" w:type="dxa"/>
            <w:tcBorders>
              <w:top w:val="single" w:sz="4" w:space="0" w:color="FFFFFF" w:themeColor="background1"/>
              <w:bottom w:val="single" w:sz="4" w:space="0" w:color="FFFFFF" w:themeColor="background1"/>
            </w:tcBorders>
            <w:noWrap/>
            <w:hideMark/>
          </w:tcPr>
          <w:p w14:paraId="720D46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267A1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C9998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B6E1D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592" w:type="dxa"/>
            <w:tcBorders>
              <w:top w:val="single" w:sz="4" w:space="0" w:color="FFFFFF" w:themeColor="background1"/>
              <w:bottom w:val="single" w:sz="4" w:space="0" w:color="FFFFFF" w:themeColor="background1"/>
            </w:tcBorders>
            <w:noWrap/>
            <w:hideMark/>
          </w:tcPr>
          <w:p w14:paraId="1A6438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w:t>
            </w:r>
          </w:p>
        </w:tc>
        <w:tc>
          <w:tcPr>
            <w:tcW w:w="990" w:type="dxa"/>
            <w:tcBorders>
              <w:top w:val="single" w:sz="4" w:space="0" w:color="FFFFFF" w:themeColor="background1"/>
              <w:bottom w:val="single" w:sz="4" w:space="0" w:color="FFFFFF" w:themeColor="background1"/>
            </w:tcBorders>
            <w:noWrap/>
            <w:hideMark/>
          </w:tcPr>
          <w:p w14:paraId="11E5C3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450" w:type="dxa"/>
            <w:tcBorders>
              <w:top w:val="single" w:sz="4" w:space="0" w:color="FFFFFF" w:themeColor="background1"/>
              <w:bottom w:val="single" w:sz="4" w:space="0" w:color="FFFFFF" w:themeColor="background1"/>
            </w:tcBorders>
            <w:noWrap/>
            <w:hideMark/>
          </w:tcPr>
          <w:p w14:paraId="368C1FE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720" w:type="dxa"/>
            <w:tcBorders>
              <w:top w:val="single" w:sz="4" w:space="0" w:color="FFFFFF" w:themeColor="background1"/>
              <w:bottom w:val="single" w:sz="4" w:space="0" w:color="FFFFFF" w:themeColor="background1"/>
            </w:tcBorders>
            <w:noWrap/>
            <w:hideMark/>
          </w:tcPr>
          <w:p w14:paraId="38B11B1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900" w:type="dxa"/>
            <w:tcBorders>
              <w:top w:val="single" w:sz="4" w:space="0" w:color="FFFFFF" w:themeColor="background1"/>
              <w:bottom w:val="single" w:sz="4" w:space="0" w:color="FFFFFF" w:themeColor="background1"/>
            </w:tcBorders>
            <w:noWrap/>
            <w:hideMark/>
          </w:tcPr>
          <w:p w14:paraId="7D6A0F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0DD0C88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AC9563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Polychlorinated Biphenyls (PCB)</w:t>
            </w:r>
          </w:p>
        </w:tc>
        <w:tc>
          <w:tcPr>
            <w:tcW w:w="2250" w:type="dxa"/>
            <w:tcBorders>
              <w:top w:val="single" w:sz="4" w:space="0" w:color="FFFFFF" w:themeColor="background1"/>
              <w:bottom w:val="single" w:sz="4" w:space="0" w:color="FFFFFF" w:themeColor="background1"/>
            </w:tcBorders>
            <w:noWrap/>
            <w:hideMark/>
          </w:tcPr>
          <w:p w14:paraId="38FD99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PCB195 Lipid Adjusted</w:t>
            </w:r>
          </w:p>
        </w:tc>
        <w:tc>
          <w:tcPr>
            <w:tcW w:w="900" w:type="dxa"/>
            <w:tcBorders>
              <w:top w:val="single" w:sz="4" w:space="0" w:color="FFFFFF" w:themeColor="background1"/>
              <w:bottom w:val="single" w:sz="4" w:space="0" w:color="FFFFFF" w:themeColor="background1"/>
            </w:tcBorders>
            <w:noWrap/>
            <w:hideMark/>
          </w:tcPr>
          <w:p w14:paraId="73F5D6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39267C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470DFC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9468B5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116</w:t>
            </w:r>
          </w:p>
        </w:tc>
        <w:tc>
          <w:tcPr>
            <w:tcW w:w="592" w:type="dxa"/>
            <w:tcBorders>
              <w:top w:val="single" w:sz="4" w:space="0" w:color="FFFFFF" w:themeColor="background1"/>
              <w:bottom w:val="single" w:sz="4" w:space="0" w:color="FFFFFF" w:themeColor="background1"/>
            </w:tcBorders>
            <w:noWrap/>
            <w:hideMark/>
          </w:tcPr>
          <w:p w14:paraId="325CA0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990" w:type="dxa"/>
            <w:tcBorders>
              <w:top w:val="single" w:sz="4" w:space="0" w:color="FFFFFF" w:themeColor="background1"/>
              <w:bottom w:val="single" w:sz="4" w:space="0" w:color="FFFFFF" w:themeColor="background1"/>
            </w:tcBorders>
            <w:noWrap/>
            <w:hideMark/>
          </w:tcPr>
          <w:p w14:paraId="2696D53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450" w:type="dxa"/>
            <w:tcBorders>
              <w:top w:val="single" w:sz="4" w:space="0" w:color="FFFFFF" w:themeColor="background1"/>
              <w:bottom w:val="single" w:sz="4" w:space="0" w:color="FFFFFF" w:themeColor="background1"/>
            </w:tcBorders>
            <w:noWrap/>
            <w:hideMark/>
          </w:tcPr>
          <w:p w14:paraId="037EFB3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720" w:type="dxa"/>
            <w:tcBorders>
              <w:top w:val="single" w:sz="4" w:space="0" w:color="FFFFFF" w:themeColor="background1"/>
              <w:bottom w:val="single" w:sz="4" w:space="0" w:color="FFFFFF" w:themeColor="background1"/>
            </w:tcBorders>
            <w:noWrap/>
            <w:hideMark/>
          </w:tcPr>
          <w:p w14:paraId="397780E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900" w:type="dxa"/>
            <w:tcBorders>
              <w:top w:val="single" w:sz="4" w:space="0" w:color="FFFFFF" w:themeColor="background1"/>
              <w:bottom w:val="single" w:sz="4" w:space="0" w:color="FFFFFF" w:themeColor="background1"/>
            </w:tcBorders>
            <w:noWrap/>
            <w:hideMark/>
          </w:tcPr>
          <w:p w14:paraId="389A2D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5B46ABC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DA9463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01F6C8A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PCB206 Lipid Adjusted</w:t>
            </w:r>
          </w:p>
        </w:tc>
        <w:tc>
          <w:tcPr>
            <w:tcW w:w="900" w:type="dxa"/>
            <w:tcBorders>
              <w:top w:val="single" w:sz="4" w:space="0" w:color="FFFFFF" w:themeColor="background1"/>
              <w:bottom w:val="single" w:sz="4" w:space="0" w:color="FFFFFF" w:themeColor="background1"/>
            </w:tcBorders>
            <w:noWrap/>
            <w:hideMark/>
          </w:tcPr>
          <w:p w14:paraId="737B818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64243A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CF1EF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889269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w:t>
            </w:r>
          </w:p>
        </w:tc>
        <w:tc>
          <w:tcPr>
            <w:tcW w:w="592" w:type="dxa"/>
            <w:tcBorders>
              <w:top w:val="single" w:sz="4" w:space="0" w:color="FFFFFF" w:themeColor="background1"/>
              <w:bottom w:val="single" w:sz="4" w:space="0" w:color="FFFFFF" w:themeColor="background1"/>
            </w:tcBorders>
            <w:noWrap/>
            <w:hideMark/>
          </w:tcPr>
          <w:p w14:paraId="509A8BF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990" w:type="dxa"/>
            <w:tcBorders>
              <w:top w:val="single" w:sz="4" w:space="0" w:color="FFFFFF" w:themeColor="background1"/>
              <w:bottom w:val="single" w:sz="4" w:space="0" w:color="FFFFFF" w:themeColor="background1"/>
            </w:tcBorders>
            <w:noWrap/>
            <w:hideMark/>
          </w:tcPr>
          <w:p w14:paraId="53F8F2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450" w:type="dxa"/>
            <w:tcBorders>
              <w:top w:val="single" w:sz="4" w:space="0" w:color="FFFFFF" w:themeColor="background1"/>
              <w:bottom w:val="single" w:sz="4" w:space="0" w:color="FFFFFF" w:themeColor="background1"/>
            </w:tcBorders>
            <w:noWrap/>
            <w:hideMark/>
          </w:tcPr>
          <w:p w14:paraId="10707C7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720" w:type="dxa"/>
            <w:tcBorders>
              <w:top w:val="single" w:sz="4" w:space="0" w:color="FFFFFF" w:themeColor="background1"/>
              <w:bottom w:val="single" w:sz="4" w:space="0" w:color="FFFFFF" w:themeColor="background1"/>
            </w:tcBorders>
            <w:noWrap/>
            <w:hideMark/>
          </w:tcPr>
          <w:p w14:paraId="46630D2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900" w:type="dxa"/>
            <w:tcBorders>
              <w:top w:val="single" w:sz="4" w:space="0" w:color="FFFFFF" w:themeColor="background1"/>
              <w:bottom w:val="single" w:sz="4" w:space="0" w:color="FFFFFF" w:themeColor="background1"/>
            </w:tcBorders>
            <w:noWrap/>
            <w:hideMark/>
          </w:tcPr>
          <w:p w14:paraId="60FCBF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7330C76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138CC5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3B03A6F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PCB206 Lipid Adjusted</w:t>
            </w:r>
          </w:p>
        </w:tc>
        <w:tc>
          <w:tcPr>
            <w:tcW w:w="900" w:type="dxa"/>
            <w:tcBorders>
              <w:top w:val="single" w:sz="4" w:space="0" w:color="FFFFFF" w:themeColor="background1"/>
              <w:bottom w:val="single" w:sz="4" w:space="0" w:color="FFFFFF" w:themeColor="background1"/>
            </w:tcBorders>
            <w:noWrap/>
            <w:hideMark/>
          </w:tcPr>
          <w:p w14:paraId="1628C2D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34C6C6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8BA49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D9D29F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w:t>
            </w:r>
          </w:p>
        </w:tc>
        <w:tc>
          <w:tcPr>
            <w:tcW w:w="592" w:type="dxa"/>
            <w:tcBorders>
              <w:top w:val="single" w:sz="4" w:space="0" w:color="FFFFFF" w:themeColor="background1"/>
              <w:bottom w:val="single" w:sz="4" w:space="0" w:color="FFFFFF" w:themeColor="background1"/>
            </w:tcBorders>
            <w:noWrap/>
            <w:hideMark/>
          </w:tcPr>
          <w:p w14:paraId="016081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990" w:type="dxa"/>
            <w:tcBorders>
              <w:top w:val="single" w:sz="4" w:space="0" w:color="FFFFFF" w:themeColor="background1"/>
              <w:bottom w:val="single" w:sz="4" w:space="0" w:color="FFFFFF" w:themeColor="background1"/>
            </w:tcBorders>
            <w:noWrap/>
            <w:hideMark/>
          </w:tcPr>
          <w:p w14:paraId="6E4323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0.21</w:t>
            </w:r>
          </w:p>
        </w:tc>
        <w:tc>
          <w:tcPr>
            <w:tcW w:w="450" w:type="dxa"/>
            <w:tcBorders>
              <w:top w:val="single" w:sz="4" w:space="0" w:color="FFFFFF" w:themeColor="background1"/>
              <w:bottom w:val="single" w:sz="4" w:space="0" w:color="FFFFFF" w:themeColor="background1"/>
            </w:tcBorders>
            <w:noWrap/>
            <w:hideMark/>
          </w:tcPr>
          <w:p w14:paraId="20C7919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0.10,</w:t>
            </w:r>
          </w:p>
        </w:tc>
        <w:tc>
          <w:tcPr>
            <w:tcW w:w="720" w:type="dxa"/>
            <w:tcBorders>
              <w:top w:val="single" w:sz="4" w:space="0" w:color="FFFFFF" w:themeColor="background1"/>
              <w:bottom w:val="single" w:sz="4" w:space="0" w:color="FFFFFF" w:themeColor="background1"/>
            </w:tcBorders>
            <w:noWrap/>
            <w:hideMark/>
          </w:tcPr>
          <w:p w14:paraId="2328878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900" w:type="dxa"/>
            <w:tcBorders>
              <w:top w:val="single" w:sz="4" w:space="0" w:color="FFFFFF" w:themeColor="background1"/>
              <w:bottom w:val="single" w:sz="4" w:space="0" w:color="FFFFFF" w:themeColor="background1"/>
            </w:tcBorders>
            <w:noWrap/>
            <w:hideMark/>
          </w:tcPr>
          <w:p w14:paraId="64E2FD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0A698CE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15E409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07DFAA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900" w:type="dxa"/>
            <w:tcBorders>
              <w:top w:val="single" w:sz="4" w:space="0" w:color="FFFFFF" w:themeColor="background1"/>
              <w:bottom w:val="single" w:sz="4" w:space="0" w:color="FFFFFF" w:themeColor="background1"/>
            </w:tcBorders>
            <w:noWrap/>
            <w:hideMark/>
          </w:tcPr>
          <w:p w14:paraId="2A9366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3D2922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703ECFD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4B76E5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600</w:t>
            </w:r>
          </w:p>
        </w:tc>
        <w:tc>
          <w:tcPr>
            <w:tcW w:w="592" w:type="dxa"/>
            <w:tcBorders>
              <w:top w:val="single" w:sz="4" w:space="0" w:color="FFFFFF" w:themeColor="background1"/>
              <w:bottom w:val="single" w:sz="4" w:space="0" w:color="FFFFFF" w:themeColor="background1"/>
            </w:tcBorders>
            <w:noWrap/>
            <w:hideMark/>
          </w:tcPr>
          <w:p w14:paraId="7C113C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588</w:t>
            </w:r>
          </w:p>
        </w:tc>
        <w:tc>
          <w:tcPr>
            <w:tcW w:w="990" w:type="dxa"/>
            <w:tcBorders>
              <w:top w:val="single" w:sz="4" w:space="0" w:color="FFFFFF" w:themeColor="background1"/>
              <w:bottom w:val="single" w:sz="4" w:space="0" w:color="FFFFFF" w:themeColor="background1"/>
            </w:tcBorders>
            <w:noWrap/>
            <w:hideMark/>
          </w:tcPr>
          <w:p w14:paraId="3C3991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1.61</w:t>
            </w:r>
          </w:p>
        </w:tc>
        <w:tc>
          <w:tcPr>
            <w:tcW w:w="450" w:type="dxa"/>
            <w:tcBorders>
              <w:top w:val="single" w:sz="4" w:space="0" w:color="FFFFFF" w:themeColor="background1"/>
              <w:bottom w:val="single" w:sz="4" w:space="0" w:color="FFFFFF" w:themeColor="background1"/>
            </w:tcBorders>
            <w:noWrap/>
            <w:hideMark/>
          </w:tcPr>
          <w:p w14:paraId="079EC9A6"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720" w:type="dxa"/>
            <w:tcBorders>
              <w:top w:val="single" w:sz="4" w:space="0" w:color="FFFFFF" w:themeColor="background1"/>
              <w:bottom w:val="single" w:sz="4" w:space="0" w:color="FFFFFF" w:themeColor="background1"/>
            </w:tcBorders>
            <w:noWrap/>
            <w:hideMark/>
          </w:tcPr>
          <w:p w14:paraId="71AA95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2.04</w:t>
            </w:r>
          </w:p>
        </w:tc>
        <w:tc>
          <w:tcPr>
            <w:tcW w:w="900" w:type="dxa"/>
            <w:tcBorders>
              <w:top w:val="single" w:sz="4" w:space="0" w:color="FFFFFF" w:themeColor="background1"/>
              <w:bottom w:val="single" w:sz="4" w:space="0" w:color="FFFFFF" w:themeColor="background1"/>
            </w:tcBorders>
            <w:noWrap/>
            <w:hideMark/>
          </w:tcPr>
          <w:p w14:paraId="3832A82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B6B4A5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E4F3E4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111410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Alpha-carotene (ug/dL)</w:t>
            </w:r>
          </w:p>
        </w:tc>
        <w:tc>
          <w:tcPr>
            <w:tcW w:w="900" w:type="dxa"/>
            <w:tcBorders>
              <w:top w:val="single" w:sz="4" w:space="0" w:color="FFFFFF" w:themeColor="background1"/>
              <w:bottom w:val="single" w:sz="4" w:space="0" w:color="FFFFFF" w:themeColor="background1"/>
            </w:tcBorders>
            <w:noWrap/>
            <w:hideMark/>
          </w:tcPr>
          <w:p w14:paraId="49C0D39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58184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54B94B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6385F57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w:t>
            </w:r>
          </w:p>
        </w:tc>
        <w:tc>
          <w:tcPr>
            <w:tcW w:w="592" w:type="dxa"/>
            <w:tcBorders>
              <w:top w:val="single" w:sz="4" w:space="0" w:color="FFFFFF" w:themeColor="background1"/>
              <w:bottom w:val="single" w:sz="4" w:space="0" w:color="FFFFFF" w:themeColor="background1"/>
            </w:tcBorders>
            <w:noWrap/>
            <w:hideMark/>
          </w:tcPr>
          <w:p w14:paraId="252669D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149</w:t>
            </w:r>
          </w:p>
        </w:tc>
        <w:tc>
          <w:tcPr>
            <w:tcW w:w="990" w:type="dxa"/>
            <w:tcBorders>
              <w:top w:val="single" w:sz="4" w:space="0" w:color="FFFFFF" w:themeColor="background1"/>
              <w:bottom w:val="single" w:sz="4" w:space="0" w:color="FFFFFF" w:themeColor="background1"/>
            </w:tcBorders>
            <w:noWrap/>
            <w:hideMark/>
          </w:tcPr>
          <w:p w14:paraId="4DB80D6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450" w:type="dxa"/>
            <w:tcBorders>
              <w:top w:val="single" w:sz="4" w:space="0" w:color="FFFFFF" w:themeColor="background1"/>
              <w:bottom w:val="single" w:sz="4" w:space="0" w:color="FFFFFF" w:themeColor="background1"/>
            </w:tcBorders>
            <w:noWrap/>
            <w:hideMark/>
          </w:tcPr>
          <w:p w14:paraId="28E6817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720" w:type="dxa"/>
            <w:tcBorders>
              <w:top w:val="single" w:sz="4" w:space="0" w:color="FFFFFF" w:themeColor="background1"/>
              <w:bottom w:val="single" w:sz="4" w:space="0" w:color="FFFFFF" w:themeColor="background1"/>
            </w:tcBorders>
            <w:noWrap/>
            <w:hideMark/>
          </w:tcPr>
          <w:p w14:paraId="2E012D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themeColor="background1"/>
              <w:bottom w:val="single" w:sz="4" w:space="0" w:color="FFFFFF" w:themeColor="background1"/>
            </w:tcBorders>
            <w:noWrap/>
            <w:hideMark/>
          </w:tcPr>
          <w:p w14:paraId="7E4D02A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28BADB5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E0F895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05151FE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900" w:type="dxa"/>
            <w:tcBorders>
              <w:top w:val="single" w:sz="4" w:space="0" w:color="FFFFFF" w:themeColor="background1"/>
              <w:bottom w:val="single" w:sz="4" w:space="0" w:color="FFFFFF" w:themeColor="background1"/>
            </w:tcBorders>
            <w:noWrap/>
            <w:hideMark/>
          </w:tcPr>
          <w:p w14:paraId="1674E0F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CE64E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4A4EF9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2B4B3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155</w:t>
            </w:r>
          </w:p>
        </w:tc>
        <w:tc>
          <w:tcPr>
            <w:tcW w:w="592" w:type="dxa"/>
            <w:tcBorders>
              <w:top w:val="single" w:sz="4" w:space="0" w:color="FFFFFF" w:themeColor="background1"/>
              <w:bottom w:val="single" w:sz="4" w:space="0" w:color="FFFFFF" w:themeColor="background1"/>
            </w:tcBorders>
            <w:noWrap/>
            <w:hideMark/>
          </w:tcPr>
          <w:p w14:paraId="796837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990" w:type="dxa"/>
            <w:tcBorders>
              <w:top w:val="single" w:sz="4" w:space="0" w:color="FFFFFF" w:themeColor="background1"/>
              <w:bottom w:val="single" w:sz="4" w:space="0" w:color="FFFFFF" w:themeColor="background1"/>
            </w:tcBorders>
            <w:noWrap/>
            <w:hideMark/>
          </w:tcPr>
          <w:p w14:paraId="2E2291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450" w:type="dxa"/>
            <w:tcBorders>
              <w:top w:val="single" w:sz="4" w:space="0" w:color="FFFFFF" w:themeColor="background1"/>
              <w:bottom w:val="single" w:sz="4" w:space="0" w:color="FFFFFF" w:themeColor="background1"/>
            </w:tcBorders>
            <w:noWrap/>
            <w:hideMark/>
          </w:tcPr>
          <w:p w14:paraId="7F37E44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0.28,</w:t>
            </w:r>
          </w:p>
        </w:tc>
        <w:tc>
          <w:tcPr>
            <w:tcW w:w="720" w:type="dxa"/>
            <w:tcBorders>
              <w:top w:val="single" w:sz="4" w:space="0" w:color="FFFFFF" w:themeColor="background1"/>
              <w:bottom w:val="single" w:sz="4" w:space="0" w:color="FFFFFF" w:themeColor="background1"/>
            </w:tcBorders>
            <w:noWrap/>
            <w:hideMark/>
          </w:tcPr>
          <w:p w14:paraId="1E3C9D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900" w:type="dxa"/>
            <w:tcBorders>
              <w:top w:val="single" w:sz="4" w:space="0" w:color="FFFFFF" w:themeColor="background1"/>
              <w:bottom w:val="single" w:sz="4" w:space="0" w:color="FFFFFF" w:themeColor="background1"/>
            </w:tcBorders>
            <w:noWrap/>
            <w:hideMark/>
          </w:tcPr>
          <w:p w14:paraId="167BDC3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E64044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37D00B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0D90D5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900" w:type="dxa"/>
            <w:tcBorders>
              <w:top w:val="single" w:sz="4" w:space="0" w:color="FFFFFF" w:themeColor="background1"/>
              <w:bottom w:val="single" w:sz="4" w:space="0" w:color="FFFFFF" w:themeColor="background1"/>
            </w:tcBorders>
            <w:noWrap/>
            <w:hideMark/>
          </w:tcPr>
          <w:p w14:paraId="0857AC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67BF4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7C4D89A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45A5E49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w:t>
            </w:r>
          </w:p>
        </w:tc>
        <w:tc>
          <w:tcPr>
            <w:tcW w:w="592" w:type="dxa"/>
            <w:tcBorders>
              <w:top w:val="single" w:sz="4" w:space="0" w:color="FFFFFF" w:themeColor="background1"/>
              <w:bottom w:val="single" w:sz="4" w:space="0" w:color="FFFFFF" w:themeColor="background1"/>
            </w:tcBorders>
            <w:noWrap/>
            <w:hideMark/>
          </w:tcPr>
          <w:p w14:paraId="083E6AE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990" w:type="dxa"/>
            <w:tcBorders>
              <w:top w:val="single" w:sz="4" w:space="0" w:color="FFFFFF" w:themeColor="background1"/>
              <w:bottom w:val="single" w:sz="4" w:space="0" w:color="FFFFFF" w:themeColor="background1"/>
            </w:tcBorders>
            <w:noWrap/>
            <w:hideMark/>
          </w:tcPr>
          <w:p w14:paraId="5D985D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450" w:type="dxa"/>
            <w:tcBorders>
              <w:top w:val="single" w:sz="4" w:space="0" w:color="FFFFFF" w:themeColor="background1"/>
              <w:bottom w:val="single" w:sz="4" w:space="0" w:color="FFFFFF" w:themeColor="background1"/>
            </w:tcBorders>
            <w:noWrap/>
            <w:hideMark/>
          </w:tcPr>
          <w:p w14:paraId="39474D0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0.31,</w:t>
            </w:r>
          </w:p>
        </w:tc>
        <w:tc>
          <w:tcPr>
            <w:tcW w:w="720" w:type="dxa"/>
            <w:tcBorders>
              <w:top w:val="single" w:sz="4" w:space="0" w:color="FFFFFF" w:themeColor="background1"/>
              <w:bottom w:val="single" w:sz="4" w:space="0" w:color="FFFFFF" w:themeColor="background1"/>
            </w:tcBorders>
            <w:noWrap/>
            <w:hideMark/>
          </w:tcPr>
          <w:p w14:paraId="7F626C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0.89</w:t>
            </w:r>
          </w:p>
        </w:tc>
        <w:tc>
          <w:tcPr>
            <w:tcW w:w="900" w:type="dxa"/>
            <w:tcBorders>
              <w:top w:val="single" w:sz="4" w:space="0" w:color="FFFFFF" w:themeColor="background1"/>
              <w:bottom w:val="single" w:sz="4" w:space="0" w:color="FFFFFF" w:themeColor="background1"/>
            </w:tcBorders>
            <w:noWrap/>
            <w:hideMark/>
          </w:tcPr>
          <w:p w14:paraId="7DEFAA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0.019</w:t>
            </w:r>
          </w:p>
        </w:tc>
      </w:tr>
      <w:tr w:rsidR="00106C4C" w:rsidRPr="00674FF0" w14:paraId="7DCF451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E05620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7F8E639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E (ug/dL)</w:t>
            </w:r>
          </w:p>
        </w:tc>
        <w:tc>
          <w:tcPr>
            <w:tcW w:w="900" w:type="dxa"/>
            <w:tcBorders>
              <w:top w:val="single" w:sz="4" w:space="0" w:color="FFFFFF" w:themeColor="background1"/>
              <w:bottom w:val="single" w:sz="4" w:space="0" w:color="FFFFFF" w:themeColor="background1"/>
            </w:tcBorders>
            <w:noWrap/>
            <w:hideMark/>
          </w:tcPr>
          <w:p w14:paraId="149032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AFEDDF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E95BF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71DC52F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w:t>
            </w:r>
          </w:p>
        </w:tc>
        <w:tc>
          <w:tcPr>
            <w:tcW w:w="592" w:type="dxa"/>
            <w:tcBorders>
              <w:top w:val="single" w:sz="4" w:space="0" w:color="FFFFFF" w:themeColor="background1"/>
              <w:bottom w:val="single" w:sz="4" w:space="0" w:color="FFFFFF" w:themeColor="background1"/>
            </w:tcBorders>
            <w:noWrap/>
            <w:hideMark/>
          </w:tcPr>
          <w:p w14:paraId="2C66CBC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990" w:type="dxa"/>
            <w:tcBorders>
              <w:top w:val="single" w:sz="4" w:space="0" w:color="FFFFFF" w:themeColor="background1"/>
              <w:bottom w:val="single" w:sz="4" w:space="0" w:color="FFFFFF" w:themeColor="background1"/>
            </w:tcBorders>
            <w:noWrap/>
            <w:hideMark/>
          </w:tcPr>
          <w:p w14:paraId="7EA5792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2.52</w:t>
            </w:r>
          </w:p>
        </w:tc>
        <w:tc>
          <w:tcPr>
            <w:tcW w:w="450" w:type="dxa"/>
            <w:tcBorders>
              <w:top w:val="single" w:sz="4" w:space="0" w:color="FFFFFF" w:themeColor="background1"/>
              <w:bottom w:val="single" w:sz="4" w:space="0" w:color="FFFFFF" w:themeColor="background1"/>
            </w:tcBorders>
            <w:noWrap/>
            <w:hideMark/>
          </w:tcPr>
          <w:p w14:paraId="2D2676E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1.43,</w:t>
            </w:r>
          </w:p>
        </w:tc>
        <w:tc>
          <w:tcPr>
            <w:tcW w:w="720" w:type="dxa"/>
            <w:tcBorders>
              <w:top w:val="single" w:sz="4" w:space="0" w:color="FFFFFF" w:themeColor="background1"/>
              <w:bottom w:val="single" w:sz="4" w:space="0" w:color="FFFFFF" w:themeColor="background1"/>
            </w:tcBorders>
            <w:noWrap/>
            <w:hideMark/>
          </w:tcPr>
          <w:p w14:paraId="37AD82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4.43</w:t>
            </w:r>
          </w:p>
        </w:tc>
        <w:tc>
          <w:tcPr>
            <w:tcW w:w="900" w:type="dxa"/>
            <w:tcBorders>
              <w:top w:val="single" w:sz="4" w:space="0" w:color="FFFFFF" w:themeColor="background1"/>
              <w:bottom w:val="single" w:sz="4" w:space="0" w:color="FFFFFF" w:themeColor="background1"/>
            </w:tcBorders>
            <w:noWrap/>
            <w:hideMark/>
          </w:tcPr>
          <w:p w14:paraId="167ABDC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3D000E0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39AA6B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2EF9F9F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900" w:type="dxa"/>
            <w:tcBorders>
              <w:top w:val="single" w:sz="4" w:space="0" w:color="FFFFFF" w:themeColor="background1"/>
              <w:bottom w:val="single" w:sz="4" w:space="0" w:color="FFFFFF" w:themeColor="background1"/>
            </w:tcBorders>
            <w:noWrap/>
            <w:hideMark/>
          </w:tcPr>
          <w:p w14:paraId="46F769D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CA5747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hemeColor="background1"/>
            </w:tcBorders>
            <w:noWrap/>
            <w:hideMark/>
          </w:tcPr>
          <w:p w14:paraId="1272CF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98F57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301</w:t>
            </w:r>
          </w:p>
        </w:tc>
        <w:tc>
          <w:tcPr>
            <w:tcW w:w="592" w:type="dxa"/>
            <w:tcBorders>
              <w:top w:val="single" w:sz="4" w:space="0" w:color="FFFFFF" w:themeColor="background1"/>
              <w:bottom w:val="single" w:sz="4" w:space="0" w:color="FFFFFF" w:themeColor="background1"/>
            </w:tcBorders>
            <w:noWrap/>
            <w:hideMark/>
          </w:tcPr>
          <w:p w14:paraId="6B1D19A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292</w:t>
            </w:r>
          </w:p>
        </w:tc>
        <w:tc>
          <w:tcPr>
            <w:tcW w:w="990" w:type="dxa"/>
            <w:tcBorders>
              <w:top w:val="single" w:sz="4" w:space="0" w:color="FFFFFF" w:themeColor="background1"/>
              <w:bottom w:val="single" w:sz="4" w:space="0" w:color="FFFFFF" w:themeColor="background1"/>
            </w:tcBorders>
            <w:noWrap/>
            <w:hideMark/>
          </w:tcPr>
          <w:p w14:paraId="566DE61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themeColor="background1"/>
              <w:bottom w:val="single" w:sz="4" w:space="0" w:color="FFFFFF" w:themeColor="background1"/>
            </w:tcBorders>
            <w:noWrap/>
            <w:hideMark/>
          </w:tcPr>
          <w:p w14:paraId="5120289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720" w:type="dxa"/>
            <w:tcBorders>
              <w:top w:val="single" w:sz="4" w:space="0" w:color="FFFFFF" w:themeColor="background1"/>
              <w:bottom w:val="single" w:sz="4" w:space="0" w:color="FFFFFF" w:themeColor="background1"/>
            </w:tcBorders>
            <w:noWrap/>
            <w:hideMark/>
          </w:tcPr>
          <w:p w14:paraId="59C2F45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themeColor="background1"/>
              <w:bottom w:val="single" w:sz="4" w:space="0" w:color="FFFFFF" w:themeColor="background1"/>
            </w:tcBorders>
            <w:noWrap/>
            <w:hideMark/>
          </w:tcPr>
          <w:p w14:paraId="2724774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0D61F6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626B70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56474507" w14:textId="77777777" w:rsidR="00106C4C" w:rsidRPr="00863773"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da-DK"/>
              </w:rPr>
            </w:pPr>
            <w:r w:rsidRPr="00863773">
              <w:rPr>
                <w:rFonts w:ascii="Times New Roman" w:eastAsia="Aptos" w:hAnsi="Times New Roman" w:cs="Times New Roman"/>
                <w:sz w:val="16"/>
                <w:szCs w:val="16"/>
                <w:lang w:val="da-DK"/>
              </w:rPr>
              <w:t xml:space="preserve">cis-Beta </w:t>
            </w:r>
            <w:proofErr w:type="spellStart"/>
            <w:r w:rsidRPr="00863773">
              <w:rPr>
                <w:rFonts w:ascii="Times New Roman" w:eastAsia="Aptos" w:hAnsi="Times New Roman" w:cs="Times New Roman"/>
                <w:sz w:val="16"/>
                <w:szCs w:val="16"/>
                <w:lang w:val="da-DK"/>
              </w:rPr>
              <w:t>carotene</w:t>
            </w:r>
            <w:proofErr w:type="spellEnd"/>
            <w:r w:rsidRPr="00863773">
              <w:rPr>
                <w:rFonts w:ascii="Times New Roman" w:eastAsia="Aptos" w:hAnsi="Times New Roman" w:cs="Times New Roman"/>
                <w:sz w:val="16"/>
                <w:szCs w:val="16"/>
                <w:lang w:val="da-DK"/>
              </w:rPr>
              <w:t xml:space="preserve"> (ug/</w:t>
            </w:r>
            <w:proofErr w:type="spellStart"/>
            <w:r w:rsidRPr="00863773">
              <w:rPr>
                <w:rFonts w:ascii="Times New Roman" w:eastAsia="Aptos" w:hAnsi="Times New Roman" w:cs="Times New Roman"/>
                <w:sz w:val="16"/>
                <w:szCs w:val="16"/>
                <w:lang w:val="da-DK"/>
              </w:rPr>
              <w:t>dL</w:t>
            </w:r>
            <w:proofErr w:type="spellEnd"/>
            <w:r w:rsidRPr="00863773">
              <w:rPr>
                <w:rFonts w:ascii="Times New Roman" w:eastAsia="Aptos" w:hAnsi="Times New Roman" w:cs="Times New Roman"/>
                <w:sz w:val="16"/>
                <w:szCs w:val="16"/>
                <w:lang w:val="da-DK"/>
              </w:rPr>
              <w:t>)</w:t>
            </w:r>
          </w:p>
        </w:tc>
        <w:tc>
          <w:tcPr>
            <w:tcW w:w="900" w:type="dxa"/>
            <w:tcBorders>
              <w:top w:val="single" w:sz="4" w:space="0" w:color="FFFFFF" w:themeColor="background1"/>
              <w:bottom w:val="single" w:sz="4" w:space="0" w:color="FFFFFF" w:themeColor="background1"/>
            </w:tcBorders>
            <w:noWrap/>
            <w:hideMark/>
          </w:tcPr>
          <w:p w14:paraId="0730091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8D89DC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0928C1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B81905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464</w:t>
            </w:r>
          </w:p>
        </w:tc>
        <w:tc>
          <w:tcPr>
            <w:tcW w:w="592" w:type="dxa"/>
            <w:tcBorders>
              <w:top w:val="single" w:sz="4" w:space="0" w:color="FFFFFF" w:themeColor="background1"/>
              <w:bottom w:val="single" w:sz="4" w:space="0" w:color="FFFFFF" w:themeColor="background1"/>
            </w:tcBorders>
            <w:noWrap/>
            <w:hideMark/>
          </w:tcPr>
          <w:p w14:paraId="348C3E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291</w:t>
            </w:r>
          </w:p>
        </w:tc>
        <w:tc>
          <w:tcPr>
            <w:tcW w:w="990" w:type="dxa"/>
            <w:tcBorders>
              <w:top w:val="single" w:sz="4" w:space="0" w:color="FFFFFF" w:themeColor="background1"/>
              <w:bottom w:val="single" w:sz="4" w:space="0" w:color="FFFFFF" w:themeColor="background1"/>
            </w:tcBorders>
            <w:noWrap/>
            <w:hideMark/>
          </w:tcPr>
          <w:p w14:paraId="0351A0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themeColor="background1"/>
              <w:bottom w:val="single" w:sz="4" w:space="0" w:color="FFFFFF" w:themeColor="background1"/>
            </w:tcBorders>
            <w:noWrap/>
            <w:hideMark/>
          </w:tcPr>
          <w:p w14:paraId="6D8FD52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20" w:type="dxa"/>
            <w:tcBorders>
              <w:top w:val="single" w:sz="4" w:space="0" w:color="FFFFFF" w:themeColor="background1"/>
              <w:bottom w:val="single" w:sz="4" w:space="0" w:color="FFFFFF" w:themeColor="background1"/>
            </w:tcBorders>
            <w:noWrap/>
            <w:hideMark/>
          </w:tcPr>
          <w:p w14:paraId="41F08A3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themeColor="background1"/>
              <w:bottom w:val="single" w:sz="4" w:space="0" w:color="FFFFFF" w:themeColor="background1"/>
            </w:tcBorders>
            <w:noWrap/>
            <w:hideMark/>
          </w:tcPr>
          <w:p w14:paraId="43F248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106C4C" w:rsidRPr="00674FF0" w14:paraId="02766B6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17F14D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34E9F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trans-Beta carotene (ug/dL)</w:t>
            </w:r>
          </w:p>
        </w:tc>
        <w:tc>
          <w:tcPr>
            <w:tcW w:w="900" w:type="dxa"/>
            <w:tcBorders>
              <w:top w:val="single" w:sz="4" w:space="0" w:color="FFFFFF" w:themeColor="background1"/>
              <w:bottom w:val="single" w:sz="4" w:space="0" w:color="FFFFFF" w:themeColor="background1"/>
            </w:tcBorders>
            <w:noWrap/>
            <w:hideMark/>
          </w:tcPr>
          <w:p w14:paraId="6A5510F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C7925A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EA75C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6590AD3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314</w:t>
            </w:r>
          </w:p>
        </w:tc>
        <w:tc>
          <w:tcPr>
            <w:tcW w:w="592" w:type="dxa"/>
            <w:tcBorders>
              <w:top w:val="single" w:sz="4" w:space="0" w:color="FFFFFF" w:themeColor="background1"/>
              <w:bottom w:val="single" w:sz="4" w:space="0" w:color="FFFFFF" w:themeColor="background1"/>
            </w:tcBorders>
            <w:noWrap/>
            <w:hideMark/>
          </w:tcPr>
          <w:p w14:paraId="7A52E4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309</w:t>
            </w:r>
          </w:p>
        </w:tc>
        <w:tc>
          <w:tcPr>
            <w:tcW w:w="990" w:type="dxa"/>
            <w:tcBorders>
              <w:top w:val="single" w:sz="4" w:space="0" w:color="FFFFFF" w:themeColor="background1"/>
              <w:bottom w:val="single" w:sz="4" w:space="0" w:color="FFFFFF" w:themeColor="background1"/>
            </w:tcBorders>
            <w:noWrap/>
            <w:hideMark/>
          </w:tcPr>
          <w:p w14:paraId="5914556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themeColor="background1"/>
              <w:bottom w:val="single" w:sz="4" w:space="0" w:color="FFFFFF" w:themeColor="background1"/>
            </w:tcBorders>
            <w:noWrap/>
            <w:hideMark/>
          </w:tcPr>
          <w:p w14:paraId="7C1CD05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720" w:type="dxa"/>
            <w:tcBorders>
              <w:top w:val="single" w:sz="4" w:space="0" w:color="FFFFFF" w:themeColor="background1"/>
              <w:bottom w:val="single" w:sz="4" w:space="0" w:color="FFFFFF" w:themeColor="background1"/>
            </w:tcBorders>
            <w:noWrap/>
            <w:hideMark/>
          </w:tcPr>
          <w:p w14:paraId="787192D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themeColor="background1"/>
              <w:bottom w:val="single" w:sz="4" w:space="0" w:color="FFFFFF" w:themeColor="background1"/>
            </w:tcBorders>
            <w:noWrap/>
            <w:hideMark/>
          </w:tcPr>
          <w:p w14:paraId="381B180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0.035</w:t>
            </w:r>
          </w:p>
        </w:tc>
      </w:tr>
      <w:tr w:rsidR="00106C4C" w:rsidRPr="00674FF0" w14:paraId="6E3FC27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402857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FC5F6A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2895254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7CC4449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10879A3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D32F4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312</w:t>
            </w:r>
          </w:p>
        </w:tc>
        <w:tc>
          <w:tcPr>
            <w:tcW w:w="592" w:type="dxa"/>
            <w:tcBorders>
              <w:top w:val="single" w:sz="4" w:space="0" w:color="FFFFFF" w:themeColor="background1"/>
              <w:bottom w:val="single" w:sz="4" w:space="0" w:color="FFFFFF" w:themeColor="background1"/>
            </w:tcBorders>
            <w:noWrap/>
            <w:hideMark/>
          </w:tcPr>
          <w:p w14:paraId="66E3AD3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312</w:t>
            </w:r>
          </w:p>
        </w:tc>
        <w:tc>
          <w:tcPr>
            <w:tcW w:w="990" w:type="dxa"/>
            <w:tcBorders>
              <w:top w:val="single" w:sz="4" w:space="0" w:color="FFFFFF" w:themeColor="background1"/>
              <w:bottom w:val="single" w:sz="4" w:space="0" w:color="FFFFFF" w:themeColor="background1"/>
            </w:tcBorders>
            <w:noWrap/>
            <w:hideMark/>
          </w:tcPr>
          <w:p w14:paraId="4778AD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1.37</w:t>
            </w:r>
          </w:p>
        </w:tc>
        <w:tc>
          <w:tcPr>
            <w:tcW w:w="450" w:type="dxa"/>
            <w:tcBorders>
              <w:top w:val="single" w:sz="4" w:space="0" w:color="FFFFFF" w:themeColor="background1"/>
              <w:bottom w:val="single" w:sz="4" w:space="0" w:color="FFFFFF" w:themeColor="background1"/>
            </w:tcBorders>
            <w:noWrap/>
            <w:hideMark/>
          </w:tcPr>
          <w:p w14:paraId="7B94EED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720" w:type="dxa"/>
            <w:tcBorders>
              <w:top w:val="single" w:sz="4" w:space="0" w:color="FFFFFF" w:themeColor="background1"/>
              <w:bottom w:val="single" w:sz="4" w:space="0" w:color="FFFFFF" w:themeColor="background1"/>
            </w:tcBorders>
            <w:noWrap/>
            <w:hideMark/>
          </w:tcPr>
          <w:p w14:paraId="1B9CBE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1.87</w:t>
            </w:r>
          </w:p>
        </w:tc>
        <w:tc>
          <w:tcPr>
            <w:tcW w:w="900" w:type="dxa"/>
            <w:tcBorders>
              <w:top w:val="single" w:sz="4" w:space="0" w:color="FFFFFF" w:themeColor="background1"/>
              <w:bottom w:val="single" w:sz="4" w:space="0" w:color="FFFFFF" w:themeColor="background1"/>
            </w:tcBorders>
            <w:noWrap/>
            <w:hideMark/>
          </w:tcPr>
          <w:p w14:paraId="6748C8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0.047</w:t>
            </w:r>
          </w:p>
        </w:tc>
      </w:tr>
      <w:tr w:rsidR="00106C4C" w:rsidRPr="00674FF0" w14:paraId="0A6D524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F1345E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16CF1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0B75D16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41EE9C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9E59D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8E39D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312</w:t>
            </w:r>
          </w:p>
        </w:tc>
        <w:tc>
          <w:tcPr>
            <w:tcW w:w="592" w:type="dxa"/>
            <w:tcBorders>
              <w:top w:val="single" w:sz="4" w:space="0" w:color="FFFFFF" w:themeColor="background1"/>
              <w:bottom w:val="single" w:sz="4" w:space="0" w:color="FFFFFF" w:themeColor="background1"/>
            </w:tcBorders>
            <w:noWrap/>
            <w:hideMark/>
          </w:tcPr>
          <w:p w14:paraId="4F2619A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990" w:type="dxa"/>
            <w:tcBorders>
              <w:top w:val="single" w:sz="4" w:space="0" w:color="FFFFFF" w:themeColor="background1"/>
              <w:bottom w:val="single" w:sz="4" w:space="0" w:color="FFFFFF" w:themeColor="background1"/>
            </w:tcBorders>
            <w:noWrap/>
            <w:hideMark/>
          </w:tcPr>
          <w:p w14:paraId="03B3AB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1.96</w:t>
            </w:r>
          </w:p>
        </w:tc>
        <w:tc>
          <w:tcPr>
            <w:tcW w:w="450" w:type="dxa"/>
            <w:tcBorders>
              <w:top w:val="single" w:sz="4" w:space="0" w:color="FFFFFF" w:themeColor="background1"/>
              <w:bottom w:val="single" w:sz="4" w:space="0" w:color="FFFFFF" w:themeColor="background1"/>
            </w:tcBorders>
            <w:noWrap/>
            <w:hideMark/>
          </w:tcPr>
          <w:p w14:paraId="1EB9146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1.32,</w:t>
            </w:r>
          </w:p>
        </w:tc>
        <w:tc>
          <w:tcPr>
            <w:tcW w:w="720" w:type="dxa"/>
            <w:tcBorders>
              <w:top w:val="single" w:sz="4" w:space="0" w:color="FFFFFF" w:themeColor="background1"/>
              <w:bottom w:val="single" w:sz="4" w:space="0" w:color="FFFFFF" w:themeColor="background1"/>
            </w:tcBorders>
            <w:noWrap/>
            <w:hideMark/>
          </w:tcPr>
          <w:p w14:paraId="3D50F0E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2.89</w:t>
            </w:r>
          </w:p>
        </w:tc>
        <w:tc>
          <w:tcPr>
            <w:tcW w:w="900" w:type="dxa"/>
            <w:tcBorders>
              <w:top w:val="single" w:sz="4" w:space="0" w:color="FFFFFF" w:themeColor="background1"/>
              <w:bottom w:val="single" w:sz="4" w:space="0" w:color="FFFFFF" w:themeColor="background1"/>
            </w:tcBorders>
            <w:noWrap/>
            <w:hideMark/>
          </w:tcPr>
          <w:p w14:paraId="653702A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41E5E0B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EFA3B9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00CC18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900" w:type="dxa"/>
            <w:tcBorders>
              <w:top w:val="single" w:sz="4" w:space="0" w:color="FFFFFF" w:themeColor="background1"/>
              <w:bottom w:val="single" w:sz="4" w:space="0" w:color="FFFFFF" w:themeColor="background1"/>
            </w:tcBorders>
            <w:noWrap/>
            <w:hideMark/>
          </w:tcPr>
          <w:p w14:paraId="30CECCA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88EC12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679391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233066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672</w:t>
            </w:r>
          </w:p>
        </w:tc>
        <w:tc>
          <w:tcPr>
            <w:tcW w:w="592" w:type="dxa"/>
            <w:tcBorders>
              <w:top w:val="single" w:sz="4" w:space="0" w:color="FFFFFF" w:themeColor="background1"/>
              <w:bottom w:val="single" w:sz="4" w:space="0" w:color="FFFFFF" w:themeColor="background1"/>
            </w:tcBorders>
            <w:noWrap/>
            <w:hideMark/>
          </w:tcPr>
          <w:p w14:paraId="12CD4C7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635</w:t>
            </w:r>
          </w:p>
        </w:tc>
        <w:tc>
          <w:tcPr>
            <w:tcW w:w="990" w:type="dxa"/>
            <w:tcBorders>
              <w:top w:val="single" w:sz="4" w:space="0" w:color="FFFFFF" w:themeColor="background1"/>
              <w:bottom w:val="single" w:sz="4" w:space="0" w:color="FFFFFF" w:themeColor="background1"/>
            </w:tcBorders>
            <w:noWrap/>
            <w:hideMark/>
          </w:tcPr>
          <w:p w14:paraId="68FAD22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450" w:type="dxa"/>
            <w:tcBorders>
              <w:top w:val="single" w:sz="4" w:space="0" w:color="FFFFFF" w:themeColor="background1"/>
              <w:bottom w:val="single" w:sz="4" w:space="0" w:color="FFFFFF" w:themeColor="background1"/>
            </w:tcBorders>
            <w:noWrap/>
            <w:hideMark/>
          </w:tcPr>
          <w:p w14:paraId="795C53F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720" w:type="dxa"/>
            <w:tcBorders>
              <w:top w:val="single" w:sz="4" w:space="0" w:color="FFFFFF" w:themeColor="background1"/>
              <w:bottom w:val="single" w:sz="4" w:space="0" w:color="FFFFFF" w:themeColor="background1"/>
            </w:tcBorders>
            <w:noWrap/>
            <w:hideMark/>
          </w:tcPr>
          <w:p w14:paraId="660D2C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themeColor="background1"/>
              <w:bottom w:val="single" w:sz="4" w:space="0" w:color="FFFFFF" w:themeColor="background1"/>
            </w:tcBorders>
            <w:noWrap/>
            <w:hideMark/>
          </w:tcPr>
          <w:p w14:paraId="22701BC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369BFE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AEA439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782ED3E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Blood manganese (ug/L)</w:t>
            </w:r>
          </w:p>
        </w:tc>
        <w:tc>
          <w:tcPr>
            <w:tcW w:w="900" w:type="dxa"/>
            <w:tcBorders>
              <w:top w:val="single" w:sz="4" w:space="0" w:color="FFFFFF" w:themeColor="background1"/>
              <w:bottom w:val="single" w:sz="4" w:space="0" w:color="FFFFFF" w:themeColor="background1"/>
            </w:tcBorders>
            <w:noWrap/>
            <w:hideMark/>
          </w:tcPr>
          <w:p w14:paraId="378481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163A0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15FF25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78421A4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340</w:t>
            </w:r>
          </w:p>
        </w:tc>
        <w:tc>
          <w:tcPr>
            <w:tcW w:w="592" w:type="dxa"/>
            <w:tcBorders>
              <w:top w:val="single" w:sz="4" w:space="0" w:color="FFFFFF" w:themeColor="background1"/>
              <w:bottom w:val="single" w:sz="4" w:space="0" w:color="FFFFFF" w:themeColor="background1"/>
            </w:tcBorders>
            <w:noWrap/>
            <w:hideMark/>
          </w:tcPr>
          <w:p w14:paraId="1AF6AAA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336</w:t>
            </w:r>
          </w:p>
        </w:tc>
        <w:tc>
          <w:tcPr>
            <w:tcW w:w="990" w:type="dxa"/>
            <w:tcBorders>
              <w:top w:val="single" w:sz="4" w:space="0" w:color="FFFFFF" w:themeColor="background1"/>
              <w:bottom w:val="single" w:sz="4" w:space="0" w:color="FFFFFF" w:themeColor="background1"/>
            </w:tcBorders>
            <w:noWrap/>
            <w:hideMark/>
          </w:tcPr>
          <w:p w14:paraId="03FC82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1.63</w:t>
            </w:r>
          </w:p>
        </w:tc>
        <w:tc>
          <w:tcPr>
            <w:tcW w:w="450" w:type="dxa"/>
            <w:tcBorders>
              <w:top w:val="single" w:sz="4" w:space="0" w:color="FFFFFF" w:themeColor="background1"/>
              <w:bottom w:val="single" w:sz="4" w:space="0" w:color="FFFFFF" w:themeColor="background1"/>
            </w:tcBorders>
            <w:noWrap/>
            <w:hideMark/>
          </w:tcPr>
          <w:p w14:paraId="0932178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720" w:type="dxa"/>
            <w:tcBorders>
              <w:top w:val="single" w:sz="4" w:space="0" w:color="FFFFFF" w:themeColor="background1"/>
              <w:bottom w:val="single" w:sz="4" w:space="0" w:color="FFFFFF" w:themeColor="background1"/>
            </w:tcBorders>
            <w:noWrap/>
            <w:hideMark/>
          </w:tcPr>
          <w:p w14:paraId="61BCC2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2.25</w:t>
            </w:r>
          </w:p>
        </w:tc>
        <w:tc>
          <w:tcPr>
            <w:tcW w:w="900" w:type="dxa"/>
            <w:tcBorders>
              <w:top w:val="single" w:sz="4" w:space="0" w:color="FFFFFF" w:themeColor="background1"/>
              <w:bottom w:val="single" w:sz="4" w:space="0" w:color="FFFFFF" w:themeColor="background1"/>
            </w:tcBorders>
            <w:noWrap/>
            <w:hideMark/>
          </w:tcPr>
          <w:p w14:paraId="2189ED8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6C167B2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AF346A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71E935D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Cotinine, urine (ng/mL)</w:t>
            </w:r>
          </w:p>
        </w:tc>
        <w:tc>
          <w:tcPr>
            <w:tcW w:w="900" w:type="dxa"/>
            <w:tcBorders>
              <w:top w:val="single" w:sz="4" w:space="0" w:color="FFFFFF" w:themeColor="background1"/>
              <w:bottom w:val="single" w:sz="4" w:space="0" w:color="FFFFFF" w:themeColor="background1"/>
            </w:tcBorders>
            <w:noWrap/>
            <w:hideMark/>
          </w:tcPr>
          <w:p w14:paraId="1AC2C75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3D66B08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78EBC9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29E5409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62</w:t>
            </w:r>
          </w:p>
        </w:tc>
        <w:tc>
          <w:tcPr>
            <w:tcW w:w="592" w:type="dxa"/>
            <w:tcBorders>
              <w:top w:val="single" w:sz="4" w:space="0" w:color="FFFFFF" w:themeColor="background1"/>
              <w:bottom w:val="single" w:sz="4" w:space="0" w:color="FFFFFF" w:themeColor="background1"/>
            </w:tcBorders>
            <w:noWrap/>
            <w:hideMark/>
          </w:tcPr>
          <w:p w14:paraId="5AEB13D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62</w:t>
            </w:r>
          </w:p>
        </w:tc>
        <w:tc>
          <w:tcPr>
            <w:tcW w:w="990" w:type="dxa"/>
            <w:tcBorders>
              <w:top w:val="single" w:sz="4" w:space="0" w:color="FFFFFF" w:themeColor="background1"/>
              <w:bottom w:val="single" w:sz="4" w:space="0" w:color="FFFFFF" w:themeColor="background1"/>
            </w:tcBorders>
            <w:noWrap/>
            <w:hideMark/>
          </w:tcPr>
          <w:p w14:paraId="076490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2.46</w:t>
            </w:r>
          </w:p>
        </w:tc>
        <w:tc>
          <w:tcPr>
            <w:tcW w:w="450" w:type="dxa"/>
            <w:tcBorders>
              <w:top w:val="single" w:sz="4" w:space="0" w:color="FFFFFF" w:themeColor="background1"/>
              <w:bottom w:val="single" w:sz="4" w:space="0" w:color="FFFFFF" w:themeColor="background1"/>
            </w:tcBorders>
            <w:noWrap/>
            <w:hideMark/>
          </w:tcPr>
          <w:p w14:paraId="3802622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w:t>
            </w:r>
          </w:p>
        </w:tc>
        <w:tc>
          <w:tcPr>
            <w:tcW w:w="720" w:type="dxa"/>
            <w:tcBorders>
              <w:top w:val="single" w:sz="4" w:space="0" w:color="FFFFFF" w:themeColor="background1"/>
              <w:bottom w:val="single" w:sz="4" w:space="0" w:color="FFFFFF" w:themeColor="background1"/>
            </w:tcBorders>
            <w:noWrap/>
            <w:hideMark/>
          </w:tcPr>
          <w:p w14:paraId="4E7B3D8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5.41</w:t>
            </w:r>
          </w:p>
        </w:tc>
        <w:tc>
          <w:tcPr>
            <w:tcW w:w="900" w:type="dxa"/>
            <w:tcBorders>
              <w:top w:val="single" w:sz="4" w:space="0" w:color="FFFFFF" w:themeColor="background1"/>
              <w:bottom w:val="single" w:sz="4" w:space="0" w:color="FFFFFF" w:themeColor="background1"/>
            </w:tcBorders>
            <w:noWrap/>
            <w:hideMark/>
          </w:tcPr>
          <w:p w14:paraId="68F3CD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0.030</w:t>
            </w:r>
          </w:p>
        </w:tc>
      </w:tr>
      <w:tr w:rsidR="00106C4C" w:rsidRPr="00674FF0" w14:paraId="182CE50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57F4BA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6F8620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900" w:type="dxa"/>
            <w:tcBorders>
              <w:top w:val="single" w:sz="4" w:space="0" w:color="FFFFFF" w:themeColor="background1"/>
              <w:bottom w:val="single" w:sz="4" w:space="0" w:color="FFFFFF" w:themeColor="background1"/>
            </w:tcBorders>
            <w:noWrap/>
            <w:hideMark/>
          </w:tcPr>
          <w:p w14:paraId="07960E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2B13A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0428EB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themeColor="background1"/>
              <w:bottom w:val="single" w:sz="4" w:space="0" w:color="FFFFFF" w:themeColor="background1"/>
            </w:tcBorders>
            <w:noWrap/>
            <w:hideMark/>
          </w:tcPr>
          <w:p w14:paraId="30D842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363</w:t>
            </w:r>
          </w:p>
        </w:tc>
        <w:tc>
          <w:tcPr>
            <w:tcW w:w="592" w:type="dxa"/>
            <w:tcBorders>
              <w:top w:val="single" w:sz="4" w:space="0" w:color="FFFFFF" w:themeColor="background1"/>
              <w:bottom w:val="single" w:sz="4" w:space="0" w:color="FFFFFF" w:themeColor="background1"/>
            </w:tcBorders>
            <w:noWrap/>
            <w:hideMark/>
          </w:tcPr>
          <w:p w14:paraId="736A5BA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360</w:t>
            </w:r>
          </w:p>
        </w:tc>
        <w:tc>
          <w:tcPr>
            <w:tcW w:w="990" w:type="dxa"/>
            <w:tcBorders>
              <w:top w:val="single" w:sz="4" w:space="0" w:color="FFFFFF" w:themeColor="background1"/>
              <w:bottom w:val="single" w:sz="4" w:space="0" w:color="FFFFFF" w:themeColor="background1"/>
            </w:tcBorders>
            <w:noWrap/>
            <w:hideMark/>
          </w:tcPr>
          <w:p w14:paraId="524A6C8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1.44</w:t>
            </w:r>
          </w:p>
        </w:tc>
        <w:tc>
          <w:tcPr>
            <w:tcW w:w="450" w:type="dxa"/>
            <w:tcBorders>
              <w:top w:val="single" w:sz="4" w:space="0" w:color="FFFFFF" w:themeColor="background1"/>
              <w:bottom w:val="single" w:sz="4" w:space="0" w:color="FFFFFF" w:themeColor="background1"/>
            </w:tcBorders>
            <w:noWrap/>
            <w:hideMark/>
          </w:tcPr>
          <w:p w14:paraId="0C32820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720" w:type="dxa"/>
            <w:tcBorders>
              <w:top w:val="single" w:sz="4" w:space="0" w:color="FFFFFF" w:themeColor="background1"/>
              <w:bottom w:val="single" w:sz="4" w:space="0" w:color="FFFFFF" w:themeColor="background1"/>
            </w:tcBorders>
            <w:noWrap/>
            <w:hideMark/>
          </w:tcPr>
          <w:p w14:paraId="08B36A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1.90</w:t>
            </w:r>
          </w:p>
        </w:tc>
        <w:tc>
          <w:tcPr>
            <w:tcW w:w="900" w:type="dxa"/>
            <w:tcBorders>
              <w:top w:val="single" w:sz="4" w:space="0" w:color="FFFFFF" w:themeColor="background1"/>
              <w:bottom w:val="single" w:sz="4" w:space="0" w:color="FFFFFF" w:themeColor="background1"/>
            </w:tcBorders>
            <w:noWrap/>
            <w:hideMark/>
          </w:tcPr>
          <w:p w14:paraId="661A409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154EDA7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D5B274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7CFE40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Alpha-carotene (ug/dL)</w:t>
            </w:r>
          </w:p>
        </w:tc>
        <w:tc>
          <w:tcPr>
            <w:tcW w:w="900" w:type="dxa"/>
            <w:tcBorders>
              <w:top w:val="single" w:sz="4" w:space="0" w:color="FFFFFF" w:themeColor="background1"/>
              <w:bottom w:val="single" w:sz="4" w:space="0" w:color="FFFFFF" w:themeColor="background1"/>
            </w:tcBorders>
            <w:noWrap/>
            <w:hideMark/>
          </w:tcPr>
          <w:p w14:paraId="410AF3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C31AB9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8900DC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96E64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700</w:t>
            </w:r>
          </w:p>
        </w:tc>
        <w:tc>
          <w:tcPr>
            <w:tcW w:w="592" w:type="dxa"/>
            <w:tcBorders>
              <w:top w:val="single" w:sz="4" w:space="0" w:color="FFFFFF" w:themeColor="background1"/>
              <w:bottom w:val="single" w:sz="4" w:space="0" w:color="FFFFFF" w:themeColor="background1"/>
            </w:tcBorders>
            <w:noWrap/>
            <w:hideMark/>
          </w:tcPr>
          <w:p w14:paraId="2B1D61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634</w:t>
            </w:r>
          </w:p>
        </w:tc>
        <w:tc>
          <w:tcPr>
            <w:tcW w:w="990" w:type="dxa"/>
            <w:tcBorders>
              <w:top w:val="single" w:sz="4" w:space="0" w:color="FFFFFF" w:themeColor="background1"/>
              <w:bottom w:val="single" w:sz="4" w:space="0" w:color="FFFFFF" w:themeColor="background1"/>
            </w:tcBorders>
            <w:noWrap/>
            <w:hideMark/>
          </w:tcPr>
          <w:p w14:paraId="213F416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themeColor="background1"/>
              <w:bottom w:val="single" w:sz="4" w:space="0" w:color="FFFFFF" w:themeColor="background1"/>
            </w:tcBorders>
            <w:noWrap/>
            <w:hideMark/>
          </w:tcPr>
          <w:p w14:paraId="12BC22F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themeColor="background1"/>
              <w:bottom w:val="single" w:sz="4" w:space="0" w:color="FFFFFF" w:themeColor="background1"/>
            </w:tcBorders>
            <w:noWrap/>
            <w:hideMark/>
          </w:tcPr>
          <w:p w14:paraId="569754A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0.93</w:t>
            </w:r>
          </w:p>
        </w:tc>
        <w:tc>
          <w:tcPr>
            <w:tcW w:w="900" w:type="dxa"/>
            <w:tcBorders>
              <w:top w:val="single" w:sz="4" w:space="0" w:color="FFFFFF" w:themeColor="background1"/>
              <w:bottom w:val="single" w:sz="4" w:space="0" w:color="FFFFFF" w:themeColor="background1"/>
            </w:tcBorders>
            <w:noWrap/>
            <w:hideMark/>
          </w:tcPr>
          <w:p w14:paraId="069821A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7202832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D2074F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13481E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b-cryptoxanthin(ug/dL)</w:t>
            </w:r>
          </w:p>
        </w:tc>
        <w:tc>
          <w:tcPr>
            <w:tcW w:w="900" w:type="dxa"/>
            <w:tcBorders>
              <w:top w:val="single" w:sz="4" w:space="0" w:color="FFFFFF" w:themeColor="background1"/>
              <w:bottom w:val="single" w:sz="4" w:space="0" w:color="FFFFFF" w:themeColor="background1"/>
            </w:tcBorders>
            <w:noWrap/>
            <w:hideMark/>
          </w:tcPr>
          <w:p w14:paraId="466912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47EB213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265FEC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DEC73F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665</w:t>
            </w:r>
          </w:p>
        </w:tc>
        <w:tc>
          <w:tcPr>
            <w:tcW w:w="592" w:type="dxa"/>
            <w:tcBorders>
              <w:top w:val="single" w:sz="4" w:space="0" w:color="FFFFFF" w:themeColor="background1"/>
              <w:bottom w:val="single" w:sz="4" w:space="0" w:color="FFFFFF" w:themeColor="background1"/>
            </w:tcBorders>
            <w:noWrap/>
            <w:hideMark/>
          </w:tcPr>
          <w:p w14:paraId="332A53E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652</w:t>
            </w:r>
          </w:p>
        </w:tc>
        <w:tc>
          <w:tcPr>
            <w:tcW w:w="990" w:type="dxa"/>
            <w:tcBorders>
              <w:top w:val="single" w:sz="4" w:space="0" w:color="FFFFFF" w:themeColor="background1"/>
              <w:bottom w:val="single" w:sz="4" w:space="0" w:color="FFFFFF" w:themeColor="background1"/>
            </w:tcBorders>
            <w:noWrap/>
            <w:hideMark/>
          </w:tcPr>
          <w:p w14:paraId="79E198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450" w:type="dxa"/>
            <w:tcBorders>
              <w:top w:val="single" w:sz="4" w:space="0" w:color="FFFFFF" w:themeColor="background1"/>
              <w:bottom w:val="single" w:sz="4" w:space="0" w:color="FFFFFF" w:themeColor="background1"/>
            </w:tcBorders>
            <w:noWrap/>
            <w:hideMark/>
          </w:tcPr>
          <w:p w14:paraId="5E9475A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themeColor="background1"/>
              <w:bottom w:val="single" w:sz="4" w:space="0" w:color="FFFFFF" w:themeColor="background1"/>
            </w:tcBorders>
            <w:noWrap/>
            <w:hideMark/>
          </w:tcPr>
          <w:p w14:paraId="00729D0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900" w:type="dxa"/>
            <w:tcBorders>
              <w:top w:val="single" w:sz="4" w:space="0" w:color="FFFFFF" w:themeColor="background1"/>
              <w:bottom w:val="single" w:sz="4" w:space="0" w:color="FFFFFF" w:themeColor="background1"/>
            </w:tcBorders>
            <w:noWrap/>
            <w:hideMark/>
          </w:tcPr>
          <w:p w14:paraId="47FDE3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367EAD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56D7F9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34C4FF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Retinol(ug/dL)</w:t>
            </w:r>
          </w:p>
        </w:tc>
        <w:tc>
          <w:tcPr>
            <w:tcW w:w="900" w:type="dxa"/>
            <w:tcBorders>
              <w:top w:val="single" w:sz="4" w:space="0" w:color="FFFFFF" w:themeColor="background1"/>
              <w:bottom w:val="single" w:sz="4" w:space="0" w:color="FFFFFF" w:themeColor="background1"/>
            </w:tcBorders>
            <w:noWrap/>
            <w:hideMark/>
          </w:tcPr>
          <w:p w14:paraId="047B5F3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C00817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0A74A7A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85156B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672</w:t>
            </w:r>
          </w:p>
        </w:tc>
        <w:tc>
          <w:tcPr>
            <w:tcW w:w="592" w:type="dxa"/>
            <w:tcBorders>
              <w:top w:val="single" w:sz="4" w:space="0" w:color="FFFFFF" w:themeColor="background1"/>
              <w:bottom w:val="single" w:sz="4" w:space="0" w:color="FFFFFF" w:themeColor="background1"/>
            </w:tcBorders>
            <w:noWrap/>
            <w:hideMark/>
          </w:tcPr>
          <w:p w14:paraId="23786D2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654</w:t>
            </w:r>
          </w:p>
        </w:tc>
        <w:tc>
          <w:tcPr>
            <w:tcW w:w="990" w:type="dxa"/>
            <w:tcBorders>
              <w:top w:val="single" w:sz="4" w:space="0" w:color="FFFFFF" w:themeColor="background1"/>
              <w:bottom w:val="single" w:sz="4" w:space="0" w:color="FFFFFF" w:themeColor="background1"/>
            </w:tcBorders>
            <w:noWrap/>
            <w:hideMark/>
          </w:tcPr>
          <w:p w14:paraId="5E00D7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1.71</w:t>
            </w:r>
          </w:p>
        </w:tc>
        <w:tc>
          <w:tcPr>
            <w:tcW w:w="450" w:type="dxa"/>
            <w:tcBorders>
              <w:top w:val="single" w:sz="4" w:space="0" w:color="FFFFFF" w:themeColor="background1"/>
              <w:bottom w:val="single" w:sz="4" w:space="0" w:color="FFFFFF" w:themeColor="background1"/>
            </w:tcBorders>
            <w:noWrap/>
            <w:hideMark/>
          </w:tcPr>
          <w:p w14:paraId="61552B0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1.36,</w:t>
            </w:r>
          </w:p>
        </w:tc>
        <w:tc>
          <w:tcPr>
            <w:tcW w:w="720" w:type="dxa"/>
            <w:tcBorders>
              <w:top w:val="single" w:sz="4" w:space="0" w:color="FFFFFF" w:themeColor="background1"/>
              <w:bottom w:val="single" w:sz="4" w:space="0" w:color="FFFFFF" w:themeColor="background1"/>
            </w:tcBorders>
            <w:noWrap/>
            <w:hideMark/>
          </w:tcPr>
          <w:p w14:paraId="1B6112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2.14</w:t>
            </w:r>
          </w:p>
        </w:tc>
        <w:tc>
          <w:tcPr>
            <w:tcW w:w="900" w:type="dxa"/>
            <w:tcBorders>
              <w:top w:val="single" w:sz="4" w:space="0" w:color="FFFFFF" w:themeColor="background1"/>
              <w:bottom w:val="single" w:sz="4" w:space="0" w:color="FFFFFF" w:themeColor="background1"/>
            </w:tcBorders>
            <w:noWrap/>
            <w:hideMark/>
          </w:tcPr>
          <w:p w14:paraId="76115E9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E5DC60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14A8A49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24BF7CC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900" w:type="dxa"/>
            <w:tcBorders>
              <w:top w:val="single" w:sz="4" w:space="0" w:color="FFFFFF" w:themeColor="background1"/>
              <w:bottom w:val="single" w:sz="4" w:space="0" w:color="FFFFFF" w:themeColor="background1"/>
            </w:tcBorders>
            <w:noWrap/>
            <w:hideMark/>
          </w:tcPr>
          <w:p w14:paraId="612236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788C220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301CE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76CC52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1046</w:t>
            </w:r>
          </w:p>
        </w:tc>
        <w:tc>
          <w:tcPr>
            <w:tcW w:w="592" w:type="dxa"/>
            <w:tcBorders>
              <w:top w:val="single" w:sz="4" w:space="0" w:color="FFFFFF" w:themeColor="background1"/>
              <w:bottom w:val="single" w:sz="4" w:space="0" w:color="FFFFFF" w:themeColor="background1"/>
            </w:tcBorders>
            <w:noWrap/>
            <w:hideMark/>
          </w:tcPr>
          <w:p w14:paraId="52D4153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976</w:t>
            </w:r>
          </w:p>
        </w:tc>
        <w:tc>
          <w:tcPr>
            <w:tcW w:w="990" w:type="dxa"/>
            <w:tcBorders>
              <w:top w:val="single" w:sz="4" w:space="0" w:color="FFFFFF" w:themeColor="background1"/>
              <w:bottom w:val="single" w:sz="4" w:space="0" w:color="FFFFFF" w:themeColor="background1"/>
            </w:tcBorders>
            <w:noWrap/>
            <w:hideMark/>
          </w:tcPr>
          <w:p w14:paraId="2D3F24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themeColor="background1"/>
              <w:bottom w:val="single" w:sz="4" w:space="0" w:color="FFFFFF" w:themeColor="background1"/>
            </w:tcBorders>
            <w:noWrap/>
            <w:hideMark/>
          </w:tcPr>
          <w:p w14:paraId="6A64E83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720" w:type="dxa"/>
            <w:tcBorders>
              <w:top w:val="single" w:sz="4" w:space="0" w:color="FFFFFF" w:themeColor="background1"/>
              <w:bottom w:val="single" w:sz="4" w:space="0" w:color="FFFFFF" w:themeColor="background1"/>
            </w:tcBorders>
            <w:noWrap/>
            <w:hideMark/>
          </w:tcPr>
          <w:p w14:paraId="3C2EAEC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0.89</w:t>
            </w:r>
          </w:p>
        </w:tc>
        <w:tc>
          <w:tcPr>
            <w:tcW w:w="900" w:type="dxa"/>
            <w:tcBorders>
              <w:top w:val="single" w:sz="4" w:space="0" w:color="FFFFFF" w:themeColor="background1"/>
              <w:bottom w:val="single" w:sz="4" w:space="0" w:color="FFFFFF" w:themeColor="background1"/>
            </w:tcBorders>
            <w:noWrap/>
            <w:hideMark/>
          </w:tcPr>
          <w:p w14:paraId="65F2CAD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7B8E71D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E82951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529D928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Cadmium (ug/L)</w:t>
            </w:r>
          </w:p>
        </w:tc>
        <w:tc>
          <w:tcPr>
            <w:tcW w:w="900" w:type="dxa"/>
            <w:tcBorders>
              <w:top w:val="single" w:sz="4" w:space="0" w:color="FFFFFF" w:themeColor="background1"/>
              <w:bottom w:val="single" w:sz="4" w:space="0" w:color="FFFFFF" w:themeColor="background1"/>
            </w:tcBorders>
            <w:noWrap/>
            <w:hideMark/>
          </w:tcPr>
          <w:p w14:paraId="020C223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68936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8F03D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3383CA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949</w:t>
            </w:r>
          </w:p>
        </w:tc>
        <w:tc>
          <w:tcPr>
            <w:tcW w:w="592" w:type="dxa"/>
            <w:tcBorders>
              <w:top w:val="single" w:sz="4" w:space="0" w:color="FFFFFF" w:themeColor="background1"/>
              <w:bottom w:val="single" w:sz="4" w:space="0" w:color="FFFFFF" w:themeColor="background1"/>
            </w:tcBorders>
            <w:noWrap/>
            <w:hideMark/>
          </w:tcPr>
          <w:p w14:paraId="62079B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900</w:t>
            </w:r>
          </w:p>
        </w:tc>
        <w:tc>
          <w:tcPr>
            <w:tcW w:w="990" w:type="dxa"/>
            <w:tcBorders>
              <w:top w:val="single" w:sz="4" w:space="0" w:color="FFFFFF" w:themeColor="background1"/>
              <w:bottom w:val="single" w:sz="4" w:space="0" w:color="FFFFFF" w:themeColor="background1"/>
            </w:tcBorders>
            <w:noWrap/>
            <w:hideMark/>
          </w:tcPr>
          <w:p w14:paraId="58E90B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themeColor="background1"/>
              <w:bottom w:val="single" w:sz="4" w:space="0" w:color="FFFFFF" w:themeColor="background1"/>
            </w:tcBorders>
            <w:noWrap/>
            <w:hideMark/>
          </w:tcPr>
          <w:p w14:paraId="7F78B12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themeColor="background1"/>
              <w:bottom w:val="single" w:sz="4" w:space="0" w:color="FFFFFF" w:themeColor="background1"/>
            </w:tcBorders>
            <w:noWrap/>
            <w:hideMark/>
          </w:tcPr>
          <w:p w14:paraId="543091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themeColor="background1"/>
              <w:bottom w:val="single" w:sz="4" w:space="0" w:color="FFFFFF" w:themeColor="background1"/>
            </w:tcBorders>
            <w:noWrap/>
            <w:hideMark/>
          </w:tcPr>
          <w:p w14:paraId="663ADF1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D82357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2B22D2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287C23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Serum Copper (ug/dL)</w:t>
            </w:r>
          </w:p>
        </w:tc>
        <w:tc>
          <w:tcPr>
            <w:tcW w:w="900" w:type="dxa"/>
            <w:tcBorders>
              <w:top w:val="single" w:sz="4" w:space="0" w:color="FFFFFF" w:themeColor="background1"/>
              <w:bottom w:val="single" w:sz="4" w:space="0" w:color="FFFFFF" w:themeColor="background1"/>
            </w:tcBorders>
            <w:noWrap/>
            <w:hideMark/>
          </w:tcPr>
          <w:p w14:paraId="3D5AF9F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6634D6B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141F18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07FED2A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w:t>
            </w:r>
          </w:p>
        </w:tc>
        <w:tc>
          <w:tcPr>
            <w:tcW w:w="592" w:type="dxa"/>
            <w:tcBorders>
              <w:top w:val="single" w:sz="4" w:space="0" w:color="FFFFFF" w:themeColor="background1"/>
              <w:bottom w:val="single" w:sz="4" w:space="0" w:color="FFFFFF" w:themeColor="background1"/>
            </w:tcBorders>
            <w:noWrap/>
            <w:hideMark/>
          </w:tcPr>
          <w:p w14:paraId="55E38E2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w:t>
            </w:r>
          </w:p>
        </w:tc>
        <w:tc>
          <w:tcPr>
            <w:tcW w:w="990" w:type="dxa"/>
            <w:tcBorders>
              <w:top w:val="single" w:sz="4" w:space="0" w:color="FFFFFF" w:themeColor="background1"/>
              <w:bottom w:val="single" w:sz="4" w:space="0" w:color="FFFFFF" w:themeColor="background1"/>
            </w:tcBorders>
            <w:noWrap/>
            <w:hideMark/>
          </w:tcPr>
          <w:p w14:paraId="15D07CC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1.88</w:t>
            </w:r>
          </w:p>
        </w:tc>
        <w:tc>
          <w:tcPr>
            <w:tcW w:w="450" w:type="dxa"/>
            <w:tcBorders>
              <w:top w:val="single" w:sz="4" w:space="0" w:color="FFFFFF" w:themeColor="background1"/>
              <w:bottom w:val="single" w:sz="4" w:space="0" w:color="FFFFFF" w:themeColor="background1"/>
            </w:tcBorders>
            <w:noWrap/>
            <w:hideMark/>
          </w:tcPr>
          <w:p w14:paraId="7A50A52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720" w:type="dxa"/>
            <w:tcBorders>
              <w:top w:val="single" w:sz="4" w:space="0" w:color="FFFFFF" w:themeColor="background1"/>
              <w:bottom w:val="single" w:sz="4" w:space="0" w:color="FFFFFF" w:themeColor="background1"/>
            </w:tcBorders>
            <w:noWrap/>
            <w:hideMark/>
          </w:tcPr>
          <w:p w14:paraId="02DBC8F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3.33</w:t>
            </w:r>
          </w:p>
        </w:tc>
        <w:tc>
          <w:tcPr>
            <w:tcW w:w="900" w:type="dxa"/>
            <w:tcBorders>
              <w:top w:val="single" w:sz="4" w:space="0" w:color="FFFFFF" w:themeColor="background1"/>
              <w:bottom w:val="single" w:sz="4" w:space="0" w:color="FFFFFF" w:themeColor="background1"/>
            </w:tcBorders>
            <w:noWrap/>
            <w:hideMark/>
          </w:tcPr>
          <w:p w14:paraId="44B98D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0.031</w:t>
            </w:r>
          </w:p>
        </w:tc>
      </w:tr>
      <w:tr w:rsidR="00106C4C" w:rsidRPr="00674FF0" w14:paraId="150B207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74ACD7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themeColor="background1"/>
              <w:bottom w:val="single" w:sz="4" w:space="0" w:color="FFFFFF" w:themeColor="background1"/>
            </w:tcBorders>
            <w:noWrap/>
            <w:hideMark/>
          </w:tcPr>
          <w:p w14:paraId="7BB9D60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Lead (ug/dL)</w:t>
            </w:r>
          </w:p>
        </w:tc>
        <w:tc>
          <w:tcPr>
            <w:tcW w:w="900" w:type="dxa"/>
            <w:tcBorders>
              <w:top w:val="single" w:sz="4" w:space="0" w:color="FFFFFF" w:themeColor="background1"/>
              <w:bottom w:val="single" w:sz="4" w:space="0" w:color="FFFFFF" w:themeColor="background1"/>
            </w:tcBorders>
            <w:noWrap/>
            <w:hideMark/>
          </w:tcPr>
          <w:p w14:paraId="23559FE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6E4C3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11E8AC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7BBEBA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960</w:t>
            </w:r>
          </w:p>
        </w:tc>
        <w:tc>
          <w:tcPr>
            <w:tcW w:w="592" w:type="dxa"/>
            <w:tcBorders>
              <w:top w:val="single" w:sz="4" w:space="0" w:color="FFFFFF" w:themeColor="background1"/>
              <w:bottom w:val="single" w:sz="4" w:space="0" w:color="FFFFFF" w:themeColor="background1"/>
            </w:tcBorders>
            <w:noWrap/>
            <w:hideMark/>
          </w:tcPr>
          <w:p w14:paraId="5EFA22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940</w:t>
            </w:r>
          </w:p>
        </w:tc>
        <w:tc>
          <w:tcPr>
            <w:tcW w:w="990" w:type="dxa"/>
            <w:tcBorders>
              <w:top w:val="single" w:sz="4" w:space="0" w:color="FFFFFF" w:themeColor="background1"/>
              <w:bottom w:val="single" w:sz="4" w:space="0" w:color="FFFFFF" w:themeColor="background1"/>
            </w:tcBorders>
            <w:noWrap/>
            <w:hideMark/>
          </w:tcPr>
          <w:p w14:paraId="3D0778A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themeColor="background1"/>
              <w:bottom w:val="single" w:sz="4" w:space="0" w:color="FFFFFF" w:themeColor="background1"/>
            </w:tcBorders>
            <w:noWrap/>
            <w:hideMark/>
          </w:tcPr>
          <w:p w14:paraId="62AC7C5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themeColor="background1"/>
              <w:bottom w:val="single" w:sz="4" w:space="0" w:color="FFFFFF" w:themeColor="background1"/>
            </w:tcBorders>
            <w:noWrap/>
            <w:hideMark/>
          </w:tcPr>
          <w:p w14:paraId="0E2A7E4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themeColor="background1"/>
              <w:bottom w:val="single" w:sz="4" w:space="0" w:color="FFFFFF" w:themeColor="background1"/>
            </w:tcBorders>
            <w:noWrap/>
            <w:hideMark/>
          </w:tcPr>
          <w:p w14:paraId="0F3C3D5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64F212B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6E9E6A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3642519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roofErr w:type="spellStart"/>
            <w:proofErr w:type="gramStart"/>
            <w:r w:rsidRPr="00674FF0">
              <w:rPr>
                <w:rFonts w:ascii="Times New Roman" w:eastAsia="Aptos" w:hAnsi="Times New Roman" w:cs="Times New Roman"/>
                <w:sz w:val="16"/>
                <w:szCs w:val="16"/>
                <w:lang w:val="en-US"/>
              </w:rPr>
              <w:t>p,p</w:t>
            </w:r>
            <w:proofErr w:type="spellEnd"/>
            <w:proofErr w:type="gramEnd"/>
            <w:r w:rsidRPr="00674FF0">
              <w:rPr>
                <w:rFonts w:ascii="Times New Roman" w:eastAsia="Aptos" w:hAnsi="Times New Roman" w:cs="Times New Roman"/>
                <w:sz w:val="16"/>
                <w:szCs w:val="16"/>
                <w:lang w:val="en-US"/>
              </w:rPr>
              <w:t>'-DDE (ng/g)</w:t>
            </w:r>
          </w:p>
        </w:tc>
        <w:tc>
          <w:tcPr>
            <w:tcW w:w="900" w:type="dxa"/>
            <w:tcBorders>
              <w:top w:val="single" w:sz="4" w:space="0" w:color="FFFFFF" w:themeColor="background1"/>
              <w:bottom w:val="single" w:sz="4" w:space="0" w:color="FFFFFF" w:themeColor="background1"/>
            </w:tcBorders>
            <w:noWrap/>
            <w:hideMark/>
          </w:tcPr>
          <w:p w14:paraId="2940B4D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3265A12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FE405D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9C2186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592" w:type="dxa"/>
            <w:tcBorders>
              <w:top w:val="single" w:sz="4" w:space="0" w:color="FFFFFF" w:themeColor="background1"/>
              <w:bottom w:val="single" w:sz="4" w:space="0" w:color="FFFFFF" w:themeColor="background1"/>
            </w:tcBorders>
            <w:noWrap/>
            <w:hideMark/>
          </w:tcPr>
          <w:p w14:paraId="562ED9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990" w:type="dxa"/>
            <w:tcBorders>
              <w:top w:val="single" w:sz="4" w:space="0" w:color="FFFFFF" w:themeColor="background1"/>
              <w:bottom w:val="single" w:sz="4" w:space="0" w:color="FFFFFF" w:themeColor="background1"/>
            </w:tcBorders>
            <w:noWrap/>
            <w:hideMark/>
          </w:tcPr>
          <w:p w14:paraId="5E5C973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0.29</w:t>
            </w:r>
          </w:p>
        </w:tc>
        <w:tc>
          <w:tcPr>
            <w:tcW w:w="450" w:type="dxa"/>
            <w:tcBorders>
              <w:top w:val="single" w:sz="4" w:space="0" w:color="FFFFFF" w:themeColor="background1"/>
              <w:bottom w:val="single" w:sz="4" w:space="0" w:color="FFFFFF" w:themeColor="background1"/>
            </w:tcBorders>
            <w:noWrap/>
            <w:hideMark/>
          </w:tcPr>
          <w:p w14:paraId="212109A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0.16,</w:t>
            </w:r>
          </w:p>
        </w:tc>
        <w:tc>
          <w:tcPr>
            <w:tcW w:w="720" w:type="dxa"/>
            <w:tcBorders>
              <w:top w:val="single" w:sz="4" w:space="0" w:color="FFFFFF" w:themeColor="background1"/>
              <w:bottom w:val="single" w:sz="4" w:space="0" w:color="FFFFFF" w:themeColor="background1"/>
            </w:tcBorders>
            <w:noWrap/>
            <w:hideMark/>
          </w:tcPr>
          <w:p w14:paraId="0B7BC66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900" w:type="dxa"/>
            <w:tcBorders>
              <w:top w:val="single" w:sz="4" w:space="0" w:color="FFFFFF" w:themeColor="background1"/>
              <w:bottom w:val="single" w:sz="4" w:space="0" w:color="FFFFFF" w:themeColor="background1"/>
            </w:tcBorders>
            <w:noWrap/>
            <w:hideMark/>
          </w:tcPr>
          <w:p w14:paraId="267802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4C96A40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5C3F5D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39BAA49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proofErr w:type="spellStart"/>
            <w:proofErr w:type="gramStart"/>
            <w:r w:rsidRPr="00674FF0">
              <w:rPr>
                <w:rFonts w:ascii="Times New Roman" w:eastAsia="Aptos" w:hAnsi="Times New Roman" w:cs="Times New Roman"/>
                <w:sz w:val="16"/>
                <w:szCs w:val="16"/>
                <w:lang w:val="en-US"/>
              </w:rPr>
              <w:t>p,p</w:t>
            </w:r>
            <w:proofErr w:type="spellEnd"/>
            <w:proofErr w:type="gramEnd"/>
            <w:r w:rsidRPr="00674FF0">
              <w:rPr>
                <w:rFonts w:ascii="Times New Roman" w:eastAsia="Aptos" w:hAnsi="Times New Roman" w:cs="Times New Roman"/>
                <w:sz w:val="16"/>
                <w:szCs w:val="16"/>
                <w:lang w:val="en-US"/>
              </w:rPr>
              <w:t>'-DDE (ng/g)</w:t>
            </w:r>
          </w:p>
        </w:tc>
        <w:tc>
          <w:tcPr>
            <w:tcW w:w="900" w:type="dxa"/>
            <w:tcBorders>
              <w:top w:val="single" w:sz="4" w:space="0" w:color="FFFFFF" w:themeColor="background1"/>
              <w:bottom w:val="single" w:sz="4" w:space="0" w:color="FFFFFF" w:themeColor="background1"/>
            </w:tcBorders>
            <w:noWrap/>
            <w:hideMark/>
          </w:tcPr>
          <w:p w14:paraId="48487E1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019CD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18FE2FA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6A76ED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592" w:type="dxa"/>
            <w:tcBorders>
              <w:top w:val="single" w:sz="4" w:space="0" w:color="FFFFFF" w:themeColor="background1"/>
              <w:bottom w:val="single" w:sz="4" w:space="0" w:color="FFFFFF" w:themeColor="background1"/>
            </w:tcBorders>
            <w:noWrap/>
            <w:hideMark/>
          </w:tcPr>
          <w:p w14:paraId="6F8B3D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128</w:t>
            </w:r>
          </w:p>
        </w:tc>
        <w:tc>
          <w:tcPr>
            <w:tcW w:w="990" w:type="dxa"/>
            <w:tcBorders>
              <w:top w:val="single" w:sz="4" w:space="0" w:color="FFFFFF" w:themeColor="background1"/>
              <w:bottom w:val="single" w:sz="4" w:space="0" w:color="FFFFFF" w:themeColor="background1"/>
            </w:tcBorders>
            <w:noWrap/>
            <w:hideMark/>
          </w:tcPr>
          <w:p w14:paraId="4BD0DE5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0.15</w:t>
            </w:r>
          </w:p>
        </w:tc>
        <w:tc>
          <w:tcPr>
            <w:tcW w:w="450" w:type="dxa"/>
            <w:tcBorders>
              <w:top w:val="single" w:sz="4" w:space="0" w:color="FFFFFF" w:themeColor="background1"/>
              <w:bottom w:val="single" w:sz="4" w:space="0" w:color="FFFFFF" w:themeColor="background1"/>
            </w:tcBorders>
            <w:noWrap/>
            <w:hideMark/>
          </w:tcPr>
          <w:p w14:paraId="26EF6D8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0.06,</w:t>
            </w:r>
          </w:p>
        </w:tc>
        <w:tc>
          <w:tcPr>
            <w:tcW w:w="720" w:type="dxa"/>
            <w:tcBorders>
              <w:top w:val="single" w:sz="4" w:space="0" w:color="FFFFFF" w:themeColor="background1"/>
              <w:bottom w:val="single" w:sz="4" w:space="0" w:color="FFFFFF" w:themeColor="background1"/>
            </w:tcBorders>
            <w:noWrap/>
            <w:hideMark/>
          </w:tcPr>
          <w:p w14:paraId="4A49A2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0.34</w:t>
            </w:r>
          </w:p>
        </w:tc>
        <w:tc>
          <w:tcPr>
            <w:tcW w:w="900" w:type="dxa"/>
            <w:tcBorders>
              <w:top w:val="single" w:sz="4" w:space="0" w:color="FFFFFF" w:themeColor="background1"/>
              <w:bottom w:val="single" w:sz="4" w:space="0" w:color="FFFFFF" w:themeColor="background1"/>
            </w:tcBorders>
            <w:noWrap/>
            <w:hideMark/>
          </w:tcPr>
          <w:p w14:paraId="05E8BC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1B004F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A2041F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Pesticides</w:t>
            </w:r>
          </w:p>
        </w:tc>
        <w:tc>
          <w:tcPr>
            <w:tcW w:w="2250" w:type="dxa"/>
            <w:tcBorders>
              <w:top w:val="single" w:sz="4" w:space="0" w:color="FFFFFF" w:themeColor="background1"/>
              <w:bottom w:val="single" w:sz="4" w:space="0" w:color="FFFFFF" w:themeColor="background1"/>
            </w:tcBorders>
            <w:noWrap/>
            <w:hideMark/>
          </w:tcPr>
          <w:p w14:paraId="52907AC0" w14:textId="77777777" w:rsidR="00106C4C" w:rsidRPr="002967F8"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da-DK"/>
              </w:rPr>
            </w:pPr>
            <w:proofErr w:type="spellStart"/>
            <w:proofErr w:type="gramStart"/>
            <w:r w:rsidRPr="002967F8">
              <w:rPr>
                <w:rFonts w:ascii="Times New Roman" w:eastAsia="Aptos" w:hAnsi="Times New Roman" w:cs="Times New Roman"/>
                <w:sz w:val="16"/>
                <w:szCs w:val="16"/>
                <w:lang w:val="da-DK"/>
              </w:rPr>
              <w:t>p,p</w:t>
            </w:r>
            <w:proofErr w:type="spellEnd"/>
            <w:proofErr w:type="gramEnd"/>
            <w:r w:rsidRPr="002967F8">
              <w:rPr>
                <w:rFonts w:ascii="Times New Roman" w:eastAsia="Aptos" w:hAnsi="Times New Roman" w:cs="Times New Roman"/>
                <w:sz w:val="16"/>
                <w:szCs w:val="16"/>
                <w:lang w:val="da-DK"/>
              </w:rPr>
              <w:t xml:space="preserve">'-DDE Lipid </w:t>
            </w:r>
            <w:proofErr w:type="spellStart"/>
            <w:r w:rsidRPr="002967F8">
              <w:rPr>
                <w:rFonts w:ascii="Times New Roman" w:eastAsia="Aptos" w:hAnsi="Times New Roman" w:cs="Times New Roman"/>
                <w:sz w:val="16"/>
                <w:szCs w:val="16"/>
                <w:lang w:val="da-DK"/>
              </w:rPr>
              <w:t>Adj</w:t>
            </w:r>
            <w:proofErr w:type="spellEnd"/>
            <w:r w:rsidRPr="002967F8">
              <w:rPr>
                <w:rFonts w:ascii="Times New Roman" w:eastAsia="Aptos" w:hAnsi="Times New Roman" w:cs="Times New Roman"/>
                <w:sz w:val="16"/>
                <w:szCs w:val="16"/>
                <w:lang w:val="da-DK"/>
              </w:rPr>
              <w:t xml:space="preserve"> (</w:t>
            </w:r>
            <w:proofErr w:type="spellStart"/>
            <w:r w:rsidRPr="002967F8">
              <w:rPr>
                <w:rFonts w:ascii="Times New Roman" w:eastAsia="Aptos" w:hAnsi="Times New Roman" w:cs="Times New Roman"/>
                <w:sz w:val="16"/>
                <w:szCs w:val="16"/>
                <w:lang w:val="da-DK"/>
              </w:rPr>
              <w:t>ng</w:t>
            </w:r>
            <w:proofErr w:type="spellEnd"/>
            <w:r w:rsidRPr="002967F8">
              <w:rPr>
                <w:rFonts w:ascii="Times New Roman" w:eastAsia="Aptos" w:hAnsi="Times New Roman" w:cs="Times New Roman"/>
                <w:sz w:val="16"/>
                <w:szCs w:val="16"/>
                <w:lang w:val="da-DK"/>
              </w:rPr>
              <w:t>/g)</w:t>
            </w:r>
          </w:p>
        </w:tc>
        <w:tc>
          <w:tcPr>
            <w:tcW w:w="900" w:type="dxa"/>
            <w:tcBorders>
              <w:top w:val="single" w:sz="4" w:space="0" w:color="FFFFFF" w:themeColor="background1"/>
              <w:bottom w:val="single" w:sz="4" w:space="0" w:color="FFFFFF" w:themeColor="background1"/>
            </w:tcBorders>
            <w:noWrap/>
            <w:hideMark/>
          </w:tcPr>
          <w:p w14:paraId="0BC1EA8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294FCB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545D5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324787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592" w:type="dxa"/>
            <w:tcBorders>
              <w:top w:val="single" w:sz="4" w:space="0" w:color="FFFFFF" w:themeColor="background1"/>
              <w:bottom w:val="single" w:sz="4" w:space="0" w:color="FFFFFF" w:themeColor="background1"/>
            </w:tcBorders>
            <w:noWrap/>
            <w:hideMark/>
          </w:tcPr>
          <w:p w14:paraId="792F377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990" w:type="dxa"/>
            <w:tcBorders>
              <w:top w:val="single" w:sz="4" w:space="0" w:color="FFFFFF" w:themeColor="background1"/>
              <w:bottom w:val="single" w:sz="4" w:space="0" w:color="FFFFFF" w:themeColor="background1"/>
            </w:tcBorders>
            <w:noWrap/>
            <w:hideMark/>
          </w:tcPr>
          <w:p w14:paraId="236EB05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0.27</w:t>
            </w:r>
          </w:p>
        </w:tc>
        <w:tc>
          <w:tcPr>
            <w:tcW w:w="450" w:type="dxa"/>
            <w:tcBorders>
              <w:top w:val="single" w:sz="4" w:space="0" w:color="FFFFFF" w:themeColor="background1"/>
              <w:bottom w:val="single" w:sz="4" w:space="0" w:color="FFFFFF" w:themeColor="background1"/>
            </w:tcBorders>
            <w:noWrap/>
            <w:hideMark/>
          </w:tcPr>
          <w:p w14:paraId="686F956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0.13,</w:t>
            </w:r>
          </w:p>
        </w:tc>
        <w:tc>
          <w:tcPr>
            <w:tcW w:w="720" w:type="dxa"/>
            <w:tcBorders>
              <w:top w:val="single" w:sz="4" w:space="0" w:color="FFFFFF" w:themeColor="background1"/>
              <w:bottom w:val="single" w:sz="4" w:space="0" w:color="FFFFFF" w:themeColor="background1"/>
            </w:tcBorders>
            <w:noWrap/>
            <w:hideMark/>
          </w:tcPr>
          <w:p w14:paraId="1BC3792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900" w:type="dxa"/>
            <w:tcBorders>
              <w:top w:val="single" w:sz="4" w:space="0" w:color="FFFFFF" w:themeColor="background1"/>
              <w:bottom w:val="single" w:sz="4" w:space="0" w:color="FFFFFF" w:themeColor="background1"/>
            </w:tcBorders>
            <w:noWrap/>
            <w:hideMark/>
          </w:tcPr>
          <w:p w14:paraId="350C3D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39E65FB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48BA373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Polyaromatic Hydrocarbons (PAH)</w:t>
            </w:r>
          </w:p>
        </w:tc>
        <w:tc>
          <w:tcPr>
            <w:tcW w:w="2250" w:type="dxa"/>
            <w:tcBorders>
              <w:top w:val="single" w:sz="4" w:space="0" w:color="FFFFFF" w:themeColor="background1"/>
              <w:bottom w:val="single" w:sz="4" w:space="0" w:color="FFFFFF" w:themeColor="background1"/>
            </w:tcBorders>
            <w:noWrap/>
            <w:hideMark/>
          </w:tcPr>
          <w:p w14:paraId="2AE6070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2-napthol(ng/L)</w:t>
            </w:r>
          </w:p>
        </w:tc>
        <w:tc>
          <w:tcPr>
            <w:tcW w:w="900" w:type="dxa"/>
            <w:tcBorders>
              <w:top w:val="single" w:sz="4" w:space="0" w:color="FFFFFF" w:themeColor="background1"/>
              <w:bottom w:val="single" w:sz="4" w:space="0" w:color="FFFFFF" w:themeColor="background1"/>
            </w:tcBorders>
            <w:noWrap/>
            <w:hideMark/>
          </w:tcPr>
          <w:p w14:paraId="55A7CE7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1A9676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AF1AE8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4C0E9B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352</w:t>
            </w:r>
          </w:p>
        </w:tc>
        <w:tc>
          <w:tcPr>
            <w:tcW w:w="592" w:type="dxa"/>
            <w:tcBorders>
              <w:top w:val="single" w:sz="4" w:space="0" w:color="FFFFFF" w:themeColor="background1"/>
              <w:bottom w:val="single" w:sz="4" w:space="0" w:color="FFFFFF" w:themeColor="background1"/>
            </w:tcBorders>
            <w:noWrap/>
            <w:hideMark/>
          </w:tcPr>
          <w:p w14:paraId="17D259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351</w:t>
            </w:r>
          </w:p>
        </w:tc>
        <w:tc>
          <w:tcPr>
            <w:tcW w:w="990" w:type="dxa"/>
            <w:tcBorders>
              <w:top w:val="single" w:sz="4" w:space="0" w:color="FFFFFF" w:themeColor="background1"/>
              <w:bottom w:val="single" w:sz="4" w:space="0" w:color="FFFFFF" w:themeColor="background1"/>
            </w:tcBorders>
            <w:noWrap/>
            <w:hideMark/>
          </w:tcPr>
          <w:p w14:paraId="7BC675D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1.77</w:t>
            </w:r>
          </w:p>
        </w:tc>
        <w:tc>
          <w:tcPr>
            <w:tcW w:w="450" w:type="dxa"/>
            <w:tcBorders>
              <w:top w:val="single" w:sz="4" w:space="0" w:color="FFFFFF" w:themeColor="background1"/>
              <w:bottom w:val="single" w:sz="4" w:space="0" w:color="FFFFFF" w:themeColor="background1"/>
            </w:tcBorders>
            <w:noWrap/>
            <w:hideMark/>
          </w:tcPr>
          <w:p w14:paraId="07A4BED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w:t>
            </w:r>
          </w:p>
        </w:tc>
        <w:tc>
          <w:tcPr>
            <w:tcW w:w="720" w:type="dxa"/>
            <w:tcBorders>
              <w:top w:val="single" w:sz="4" w:space="0" w:color="FFFFFF" w:themeColor="background1"/>
              <w:bottom w:val="single" w:sz="4" w:space="0" w:color="FFFFFF" w:themeColor="background1"/>
            </w:tcBorders>
            <w:noWrap/>
            <w:hideMark/>
          </w:tcPr>
          <w:p w14:paraId="5638DA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2.59</w:t>
            </w:r>
          </w:p>
        </w:tc>
        <w:tc>
          <w:tcPr>
            <w:tcW w:w="900" w:type="dxa"/>
            <w:tcBorders>
              <w:top w:val="single" w:sz="4" w:space="0" w:color="FFFFFF" w:themeColor="background1"/>
              <w:bottom w:val="single" w:sz="4" w:space="0" w:color="FFFFFF" w:themeColor="background1"/>
            </w:tcBorders>
            <w:noWrap/>
            <w:hideMark/>
          </w:tcPr>
          <w:p w14:paraId="5E13D52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3C99A86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5F1C73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Polyaromatic Hydrocarbons (PAH)</w:t>
            </w:r>
          </w:p>
        </w:tc>
        <w:tc>
          <w:tcPr>
            <w:tcW w:w="2250" w:type="dxa"/>
            <w:tcBorders>
              <w:top w:val="single" w:sz="4" w:space="0" w:color="FFFFFF" w:themeColor="background1"/>
              <w:bottom w:val="single" w:sz="4" w:space="0" w:color="FFFFFF" w:themeColor="background1"/>
            </w:tcBorders>
            <w:noWrap/>
            <w:hideMark/>
          </w:tcPr>
          <w:p w14:paraId="37737D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1-hydroxyphenanthrene (ng/L)</w:t>
            </w:r>
          </w:p>
        </w:tc>
        <w:tc>
          <w:tcPr>
            <w:tcW w:w="900" w:type="dxa"/>
            <w:tcBorders>
              <w:top w:val="single" w:sz="4" w:space="0" w:color="FFFFFF" w:themeColor="background1"/>
              <w:bottom w:val="single" w:sz="4" w:space="0" w:color="FFFFFF" w:themeColor="background1"/>
            </w:tcBorders>
            <w:noWrap/>
            <w:hideMark/>
          </w:tcPr>
          <w:p w14:paraId="64B52EE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5D5EF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4B586E7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A9231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352</w:t>
            </w:r>
          </w:p>
        </w:tc>
        <w:tc>
          <w:tcPr>
            <w:tcW w:w="592" w:type="dxa"/>
            <w:tcBorders>
              <w:top w:val="single" w:sz="4" w:space="0" w:color="FFFFFF" w:themeColor="background1"/>
              <w:bottom w:val="single" w:sz="4" w:space="0" w:color="FFFFFF" w:themeColor="background1"/>
            </w:tcBorders>
            <w:noWrap/>
            <w:hideMark/>
          </w:tcPr>
          <w:p w14:paraId="75777D2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349</w:t>
            </w:r>
          </w:p>
        </w:tc>
        <w:tc>
          <w:tcPr>
            <w:tcW w:w="990" w:type="dxa"/>
            <w:tcBorders>
              <w:top w:val="single" w:sz="4" w:space="0" w:color="FFFFFF" w:themeColor="background1"/>
              <w:bottom w:val="single" w:sz="4" w:space="0" w:color="FFFFFF" w:themeColor="background1"/>
            </w:tcBorders>
            <w:noWrap/>
            <w:hideMark/>
          </w:tcPr>
          <w:p w14:paraId="0408F70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1.35</w:t>
            </w:r>
          </w:p>
        </w:tc>
        <w:tc>
          <w:tcPr>
            <w:tcW w:w="450" w:type="dxa"/>
            <w:tcBorders>
              <w:top w:val="single" w:sz="4" w:space="0" w:color="FFFFFF" w:themeColor="background1"/>
              <w:bottom w:val="single" w:sz="4" w:space="0" w:color="FFFFFF" w:themeColor="background1"/>
            </w:tcBorders>
            <w:noWrap/>
            <w:hideMark/>
          </w:tcPr>
          <w:p w14:paraId="66FA2B8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1.01,</w:t>
            </w:r>
          </w:p>
        </w:tc>
        <w:tc>
          <w:tcPr>
            <w:tcW w:w="720" w:type="dxa"/>
            <w:tcBorders>
              <w:top w:val="single" w:sz="4" w:space="0" w:color="FFFFFF" w:themeColor="background1"/>
              <w:bottom w:val="single" w:sz="4" w:space="0" w:color="FFFFFF" w:themeColor="background1"/>
            </w:tcBorders>
            <w:noWrap/>
            <w:hideMark/>
          </w:tcPr>
          <w:p w14:paraId="26658F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1.80</w:t>
            </w:r>
          </w:p>
        </w:tc>
        <w:tc>
          <w:tcPr>
            <w:tcW w:w="900" w:type="dxa"/>
            <w:tcBorders>
              <w:top w:val="single" w:sz="4" w:space="0" w:color="FFFFFF" w:themeColor="background1"/>
              <w:bottom w:val="single" w:sz="4" w:space="0" w:color="FFFFFF" w:themeColor="background1"/>
            </w:tcBorders>
            <w:noWrap/>
            <w:hideMark/>
          </w:tcPr>
          <w:p w14:paraId="214A5B3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0.040</w:t>
            </w:r>
          </w:p>
        </w:tc>
      </w:tr>
      <w:tr w:rsidR="00106C4C" w:rsidRPr="00674FF0" w14:paraId="7FD44A9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DDED22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1830443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PCB194 Lipid Adj (ng/g)</w:t>
            </w:r>
          </w:p>
        </w:tc>
        <w:tc>
          <w:tcPr>
            <w:tcW w:w="900" w:type="dxa"/>
            <w:tcBorders>
              <w:top w:val="single" w:sz="4" w:space="0" w:color="FFFFFF" w:themeColor="background1"/>
              <w:bottom w:val="single" w:sz="4" w:space="0" w:color="FFFFFF" w:themeColor="background1"/>
            </w:tcBorders>
            <w:noWrap/>
            <w:hideMark/>
          </w:tcPr>
          <w:p w14:paraId="0EB587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6526FE6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3FA0A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A5FCE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131</w:t>
            </w:r>
          </w:p>
        </w:tc>
        <w:tc>
          <w:tcPr>
            <w:tcW w:w="592" w:type="dxa"/>
            <w:tcBorders>
              <w:top w:val="single" w:sz="4" w:space="0" w:color="FFFFFF" w:themeColor="background1"/>
              <w:bottom w:val="single" w:sz="4" w:space="0" w:color="FFFFFF" w:themeColor="background1"/>
            </w:tcBorders>
            <w:noWrap/>
            <w:hideMark/>
          </w:tcPr>
          <w:p w14:paraId="5885501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w:t>
            </w:r>
          </w:p>
        </w:tc>
        <w:tc>
          <w:tcPr>
            <w:tcW w:w="990" w:type="dxa"/>
            <w:tcBorders>
              <w:top w:val="single" w:sz="4" w:space="0" w:color="FFFFFF" w:themeColor="background1"/>
              <w:bottom w:val="single" w:sz="4" w:space="0" w:color="FFFFFF" w:themeColor="background1"/>
            </w:tcBorders>
            <w:noWrap/>
            <w:hideMark/>
          </w:tcPr>
          <w:p w14:paraId="0D5E8F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450" w:type="dxa"/>
            <w:tcBorders>
              <w:top w:val="single" w:sz="4" w:space="0" w:color="FFFFFF" w:themeColor="background1"/>
              <w:bottom w:val="single" w:sz="4" w:space="0" w:color="FFFFFF" w:themeColor="background1"/>
            </w:tcBorders>
            <w:noWrap/>
            <w:hideMark/>
          </w:tcPr>
          <w:p w14:paraId="7FAF038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0.18,</w:t>
            </w:r>
          </w:p>
        </w:tc>
        <w:tc>
          <w:tcPr>
            <w:tcW w:w="720" w:type="dxa"/>
            <w:tcBorders>
              <w:top w:val="single" w:sz="4" w:space="0" w:color="FFFFFF" w:themeColor="background1"/>
              <w:bottom w:val="single" w:sz="4" w:space="0" w:color="FFFFFF" w:themeColor="background1"/>
            </w:tcBorders>
            <w:noWrap/>
            <w:hideMark/>
          </w:tcPr>
          <w:p w14:paraId="78265D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900" w:type="dxa"/>
            <w:tcBorders>
              <w:top w:val="single" w:sz="4" w:space="0" w:color="FFFFFF" w:themeColor="background1"/>
              <w:bottom w:val="single" w:sz="4" w:space="0" w:color="FFFFFF" w:themeColor="background1"/>
            </w:tcBorders>
            <w:noWrap/>
            <w:hideMark/>
          </w:tcPr>
          <w:p w14:paraId="72DC13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0.025</w:t>
            </w:r>
          </w:p>
        </w:tc>
      </w:tr>
      <w:tr w:rsidR="00106C4C" w:rsidRPr="00674FF0" w14:paraId="4ACAD60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E3F685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31929C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PCB199 Lipid Adj (ng/g)</w:t>
            </w:r>
          </w:p>
        </w:tc>
        <w:tc>
          <w:tcPr>
            <w:tcW w:w="900" w:type="dxa"/>
            <w:tcBorders>
              <w:top w:val="single" w:sz="4" w:space="0" w:color="FFFFFF" w:themeColor="background1"/>
              <w:bottom w:val="single" w:sz="4" w:space="0" w:color="FFFFFF" w:themeColor="background1"/>
            </w:tcBorders>
            <w:noWrap/>
            <w:hideMark/>
          </w:tcPr>
          <w:p w14:paraId="60891FF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79B994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752FC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5A4E2F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133</w:t>
            </w:r>
          </w:p>
        </w:tc>
        <w:tc>
          <w:tcPr>
            <w:tcW w:w="592" w:type="dxa"/>
            <w:tcBorders>
              <w:top w:val="single" w:sz="4" w:space="0" w:color="FFFFFF" w:themeColor="background1"/>
              <w:bottom w:val="single" w:sz="4" w:space="0" w:color="FFFFFF" w:themeColor="background1"/>
            </w:tcBorders>
            <w:noWrap/>
            <w:hideMark/>
          </w:tcPr>
          <w:p w14:paraId="61A420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122</w:t>
            </w:r>
          </w:p>
        </w:tc>
        <w:tc>
          <w:tcPr>
            <w:tcW w:w="990" w:type="dxa"/>
            <w:tcBorders>
              <w:top w:val="single" w:sz="4" w:space="0" w:color="FFFFFF" w:themeColor="background1"/>
              <w:bottom w:val="single" w:sz="4" w:space="0" w:color="FFFFFF" w:themeColor="background1"/>
            </w:tcBorders>
            <w:noWrap/>
            <w:hideMark/>
          </w:tcPr>
          <w:p w14:paraId="707927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0.41</w:t>
            </w:r>
          </w:p>
        </w:tc>
        <w:tc>
          <w:tcPr>
            <w:tcW w:w="450" w:type="dxa"/>
            <w:tcBorders>
              <w:top w:val="single" w:sz="4" w:space="0" w:color="FFFFFF" w:themeColor="background1"/>
              <w:bottom w:val="single" w:sz="4" w:space="0" w:color="FFFFFF" w:themeColor="background1"/>
            </w:tcBorders>
            <w:noWrap/>
            <w:hideMark/>
          </w:tcPr>
          <w:p w14:paraId="72E7BD0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0.19,</w:t>
            </w:r>
          </w:p>
        </w:tc>
        <w:tc>
          <w:tcPr>
            <w:tcW w:w="720" w:type="dxa"/>
            <w:tcBorders>
              <w:top w:val="single" w:sz="4" w:space="0" w:color="FFFFFF" w:themeColor="background1"/>
              <w:bottom w:val="single" w:sz="4" w:space="0" w:color="FFFFFF" w:themeColor="background1"/>
            </w:tcBorders>
            <w:noWrap/>
            <w:hideMark/>
          </w:tcPr>
          <w:p w14:paraId="3F4B8F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themeColor="background1"/>
              <w:bottom w:val="single" w:sz="4" w:space="0" w:color="FFFFFF" w:themeColor="background1"/>
            </w:tcBorders>
            <w:noWrap/>
            <w:hideMark/>
          </w:tcPr>
          <w:p w14:paraId="50D9B3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0.030</w:t>
            </w:r>
          </w:p>
        </w:tc>
      </w:tr>
      <w:tr w:rsidR="00106C4C" w:rsidRPr="00674FF0" w14:paraId="2612455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281E39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Polychlorinated Biphenyls (PCB)</w:t>
            </w:r>
          </w:p>
        </w:tc>
        <w:tc>
          <w:tcPr>
            <w:tcW w:w="2250" w:type="dxa"/>
            <w:tcBorders>
              <w:top w:val="single" w:sz="4" w:space="0" w:color="FFFFFF" w:themeColor="background1"/>
              <w:bottom w:val="single" w:sz="4" w:space="0" w:color="FFFFFF" w:themeColor="background1"/>
            </w:tcBorders>
            <w:noWrap/>
            <w:hideMark/>
          </w:tcPr>
          <w:p w14:paraId="2C06282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PCB206 Lipid Adjusted</w:t>
            </w:r>
          </w:p>
        </w:tc>
        <w:tc>
          <w:tcPr>
            <w:tcW w:w="900" w:type="dxa"/>
            <w:tcBorders>
              <w:top w:val="single" w:sz="4" w:space="0" w:color="FFFFFF" w:themeColor="background1"/>
              <w:bottom w:val="single" w:sz="4" w:space="0" w:color="FFFFFF" w:themeColor="background1"/>
            </w:tcBorders>
            <w:noWrap/>
            <w:hideMark/>
          </w:tcPr>
          <w:p w14:paraId="033E138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7F806CA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7CD4FC2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1D9C7C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w:t>
            </w:r>
          </w:p>
        </w:tc>
        <w:tc>
          <w:tcPr>
            <w:tcW w:w="592" w:type="dxa"/>
            <w:tcBorders>
              <w:top w:val="single" w:sz="4" w:space="0" w:color="FFFFFF" w:themeColor="background1"/>
              <w:bottom w:val="single" w:sz="4" w:space="0" w:color="FFFFFF" w:themeColor="background1"/>
            </w:tcBorders>
            <w:noWrap/>
            <w:hideMark/>
          </w:tcPr>
          <w:p w14:paraId="6AD1B08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129</w:t>
            </w:r>
          </w:p>
        </w:tc>
        <w:tc>
          <w:tcPr>
            <w:tcW w:w="990" w:type="dxa"/>
            <w:tcBorders>
              <w:top w:val="single" w:sz="4" w:space="0" w:color="FFFFFF" w:themeColor="background1"/>
              <w:bottom w:val="single" w:sz="4" w:space="0" w:color="FFFFFF" w:themeColor="background1"/>
            </w:tcBorders>
            <w:noWrap/>
            <w:hideMark/>
          </w:tcPr>
          <w:p w14:paraId="096EDE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450" w:type="dxa"/>
            <w:tcBorders>
              <w:top w:val="single" w:sz="4" w:space="0" w:color="FFFFFF" w:themeColor="background1"/>
              <w:bottom w:val="single" w:sz="4" w:space="0" w:color="FFFFFF" w:themeColor="background1"/>
            </w:tcBorders>
            <w:noWrap/>
            <w:hideMark/>
          </w:tcPr>
          <w:p w14:paraId="7D680B9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0.27,</w:t>
            </w:r>
          </w:p>
        </w:tc>
        <w:tc>
          <w:tcPr>
            <w:tcW w:w="720" w:type="dxa"/>
            <w:tcBorders>
              <w:top w:val="single" w:sz="4" w:space="0" w:color="FFFFFF" w:themeColor="background1"/>
              <w:bottom w:val="single" w:sz="4" w:space="0" w:color="FFFFFF" w:themeColor="background1"/>
            </w:tcBorders>
            <w:noWrap/>
            <w:hideMark/>
          </w:tcPr>
          <w:p w14:paraId="1B9080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themeColor="background1"/>
              <w:bottom w:val="single" w:sz="4" w:space="0" w:color="FFFFFF" w:themeColor="background1"/>
            </w:tcBorders>
            <w:noWrap/>
            <w:hideMark/>
          </w:tcPr>
          <w:p w14:paraId="119542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0.038</w:t>
            </w:r>
          </w:p>
        </w:tc>
      </w:tr>
      <w:tr w:rsidR="00106C4C" w:rsidRPr="00674FF0" w14:paraId="294E152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25FB8CD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Smoking Related Compounds</w:t>
            </w:r>
          </w:p>
        </w:tc>
        <w:tc>
          <w:tcPr>
            <w:tcW w:w="2250" w:type="dxa"/>
            <w:tcBorders>
              <w:top w:val="single" w:sz="4" w:space="0" w:color="FFFFFF" w:themeColor="background1"/>
              <w:bottom w:val="single" w:sz="4" w:space="0" w:color="FFFFFF" w:themeColor="background1"/>
            </w:tcBorders>
            <w:noWrap/>
            <w:hideMark/>
          </w:tcPr>
          <w:p w14:paraId="3E57440A" w14:textId="58A2A9E7" w:rsidR="00106C4C" w:rsidRPr="00674FF0" w:rsidRDefault="00D53225"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proofErr w:type="spellStart"/>
            <w:r w:rsidRPr="00D53225">
              <w:rPr>
                <w:rFonts w:ascii="Times New Roman" w:eastAsia="Aptos" w:hAnsi="Times New Roman" w:cs="Times New Roman"/>
                <w:sz w:val="16"/>
                <w:szCs w:val="16"/>
                <w:lang w:val="en-US"/>
              </w:rPr>
              <w:t>Hydroxycotinine</w:t>
            </w:r>
            <w:proofErr w:type="spellEnd"/>
            <w:r w:rsidRPr="00D53225">
              <w:rPr>
                <w:rFonts w:ascii="Times New Roman" w:eastAsia="Aptos" w:hAnsi="Times New Roman" w:cs="Times New Roman"/>
                <w:sz w:val="16"/>
                <w:szCs w:val="16"/>
                <w:lang w:val="en-US"/>
              </w:rPr>
              <w:t>, Serum (ng/mL)</w:t>
            </w:r>
          </w:p>
        </w:tc>
        <w:tc>
          <w:tcPr>
            <w:tcW w:w="900" w:type="dxa"/>
            <w:tcBorders>
              <w:top w:val="single" w:sz="4" w:space="0" w:color="FFFFFF" w:themeColor="background1"/>
              <w:bottom w:val="single" w:sz="4" w:space="0" w:color="FFFFFF" w:themeColor="background1"/>
            </w:tcBorders>
            <w:noWrap/>
            <w:hideMark/>
          </w:tcPr>
          <w:p w14:paraId="34D9F9F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29584E4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BBEEA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62F923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592" w:type="dxa"/>
            <w:tcBorders>
              <w:top w:val="single" w:sz="4" w:space="0" w:color="FFFFFF" w:themeColor="background1"/>
              <w:bottom w:val="single" w:sz="4" w:space="0" w:color="FFFFFF" w:themeColor="background1"/>
            </w:tcBorders>
            <w:noWrap/>
            <w:hideMark/>
          </w:tcPr>
          <w:p w14:paraId="0A0A418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172</w:t>
            </w:r>
          </w:p>
        </w:tc>
        <w:tc>
          <w:tcPr>
            <w:tcW w:w="990" w:type="dxa"/>
            <w:tcBorders>
              <w:top w:val="single" w:sz="4" w:space="0" w:color="FFFFFF" w:themeColor="background1"/>
              <w:bottom w:val="single" w:sz="4" w:space="0" w:color="FFFFFF" w:themeColor="background1"/>
            </w:tcBorders>
            <w:noWrap/>
            <w:hideMark/>
          </w:tcPr>
          <w:p w14:paraId="4681565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1.64</w:t>
            </w:r>
          </w:p>
        </w:tc>
        <w:tc>
          <w:tcPr>
            <w:tcW w:w="450" w:type="dxa"/>
            <w:tcBorders>
              <w:top w:val="single" w:sz="4" w:space="0" w:color="FFFFFF" w:themeColor="background1"/>
              <w:bottom w:val="single" w:sz="4" w:space="0" w:color="FFFFFF" w:themeColor="background1"/>
            </w:tcBorders>
            <w:noWrap/>
            <w:hideMark/>
          </w:tcPr>
          <w:p w14:paraId="6ADA80E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w:t>
            </w:r>
          </w:p>
        </w:tc>
        <w:tc>
          <w:tcPr>
            <w:tcW w:w="720" w:type="dxa"/>
            <w:tcBorders>
              <w:top w:val="single" w:sz="4" w:space="0" w:color="FFFFFF" w:themeColor="background1"/>
              <w:bottom w:val="single" w:sz="4" w:space="0" w:color="FFFFFF" w:themeColor="background1"/>
            </w:tcBorders>
            <w:noWrap/>
            <w:hideMark/>
          </w:tcPr>
          <w:p w14:paraId="5B8FFF5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2.15</w:t>
            </w:r>
          </w:p>
        </w:tc>
        <w:tc>
          <w:tcPr>
            <w:tcW w:w="900" w:type="dxa"/>
            <w:tcBorders>
              <w:top w:val="single" w:sz="4" w:space="0" w:color="FFFFFF" w:themeColor="background1"/>
              <w:bottom w:val="single" w:sz="4" w:space="0" w:color="FFFFFF" w:themeColor="background1"/>
            </w:tcBorders>
            <w:noWrap/>
            <w:hideMark/>
          </w:tcPr>
          <w:p w14:paraId="3E42F2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6BBD294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38E46D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74419A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Cotinine, urine (ng/mL)</w:t>
            </w:r>
          </w:p>
        </w:tc>
        <w:tc>
          <w:tcPr>
            <w:tcW w:w="900" w:type="dxa"/>
            <w:tcBorders>
              <w:top w:val="single" w:sz="4" w:space="0" w:color="FFFFFF" w:themeColor="background1"/>
              <w:bottom w:val="single" w:sz="4" w:space="0" w:color="FFFFFF" w:themeColor="background1"/>
            </w:tcBorders>
            <w:noWrap/>
            <w:hideMark/>
          </w:tcPr>
          <w:p w14:paraId="13CB312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7529A9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5A6677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800590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w:t>
            </w:r>
          </w:p>
        </w:tc>
        <w:tc>
          <w:tcPr>
            <w:tcW w:w="592" w:type="dxa"/>
            <w:tcBorders>
              <w:top w:val="single" w:sz="4" w:space="0" w:color="FFFFFF" w:themeColor="background1"/>
              <w:bottom w:val="single" w:sz="4" w:space="0" w:color="FFFFFF" w:themeColor="background1"/>
            </w:tcBorders>
            <w:noWrap/>
            <w:hideMark/>
          </w:tcPr>
          <w:p w14:paraId="30653A5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64</w:t>
            </w:r>
          </w:p>
        </w:tc>
        <w:tc>
          <w:tcPr>
            <w:tcW w:w="990" w:type="dxa"/>
            <w:tcBorders>
              <w:top w:val="single" w:sz="4" w:space="0" w:color="FFFFFF" w:themeColor="background1"/>
              <w:bottom w:val="single" w:sz="4" w:space="0" w:color="FFFFFF" w:themeColor="background1"/>
            </w:tcBorders>
            <w:noWrap/>
            <w:hideMark/>
          </w:tcPr>
          <w:p w14:paraId="367CD8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2.55</w:t>
            </w:r>
          </w:p>
        </w:tc>
        <w:tc>
          <w:tcPr>
            <w:tcW w:w="450" w:type="dxa"/>
            <w:tcBorders>
              <w:top w:val="single" w:sz="4" w:space="0" w:color="FFFFFF" w:themeColor="background1"/>
              <w:bottom w:val="single" w:sz="4" w:space="0" w:color="FFFFFF" w:themeColor="background1"/>
            </w:tcBorders>
            <w:noWrap/>
            <w:hideMark/>
          </w:tcPr>
          <w:p w14:paraId="6E7E20B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w:t>
            </w:r>
          </w:p>
        </w:tc>
        <w:tc>
          <w:tcPr>
            <w:tcW w:w="720" w:type="dxa"/>
            <w:tcBorders>
              <w:top w:val="single" w:sz="4" w:space="0" w:color="FFFFFF" w:themeColor="background1"/>
              <w:bottom w:val="single" w:sz="4" w:space="0" w:color="FFFFFF" w:themeColor="background1"/>
            </w:tcBorders>
            <w:noWrap/>
            <w:hideMark/>
          </w:tcPr>
          <w:p w14:paraId="77BB168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4.87</w:t>
            </w:r>
          </w:p>
        </w:tc>
        <w:tc>
          <w:tcPr>
            <w:tcW w:w="900" w:type="dxa"/>
            <w:tcBorders>
              <w:top w:val="single" w:sz="4" w:space="0" w:color="FFFFFF" w:themeColor="background1"/>
              <w:bottom w:val="single" w:sz="4" w:space="0" w:color="FFFFFF" w:themeColor="background1"/>
            </w:tcBorders>
            <w:noWrap/>
            <w:hideMark/>
          </w:tcPr>
          <w:p w14:paraId="5F5C1C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106C4C" w:rsidRPr="00674FF0" w14:paraId="047721A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52E60C3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hemeColor="background1"/>
              <w:bottom w:val="single" w:sz="4" w:space="0" w:color="FFFFFF" w:themeColor="background1"/>
            </w:tcBorders>
            <w:noWrap/>
            <w:hideMark/>
          </w:tcPr>
          <w:p w14:paraId="5E6EAE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Total NNAL (ng/mL)</w:t>
            </w:r>
          </w:p>
        </w:tc>
        <w:tc>
          <w:tcPr>
            <w:tcW w:w="900" w:type="dxa"/>
            <w:tcBorders>
              <w:top w:val="single" w:sz="4" w:space="0" w:color="FFFFFF" w:themeColor="background1"/>
              <w:bottom w:val="single" w:sz="4" w:space="0" w:color="FFFFFF" w:themeColor="background1"/>
            </w:tcBorders>
            <w:noWrap/>
            <w:hideMark/>
          </w:tcPr>
          <w:p w14:paraId="571666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16287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0BF177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497E5CF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194</w:t>
            </w:r>
          </w:p>
        </w:tc>
        <w:tc>
          <w:tcPr>
            <w:tcW w:w="592" w:type="dxa"/>
            <w:tcBorders>
              <w:top w:val="single" w:sz="4" w:space="0" w:color="FFFFFF" w:themeColor="background1"/>
              <w:bottom w:val="single" w:sz="4" w:space="0" w:color="FFFFFF" w:themeColor="background1"/>
            </w:tcBorders>
            <w:noWrap/>
            <w:hideMark/>
          </w:tcPr>
          <w:p w14:paraId="0FC26D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182</w:t>
            </w:r>
          </w:p>
        </w:tc>
        <w:tc>
          <w:tcPr>
            <w:tcW w:w="990" w:type="dxa"/>
            <w:tcBorders>
              <w:top w:val="single" w:sz="4" w:space="0" w:color="FFFFFF" w:themeColor="background1"/>
              <w:bottom w:val="single" w:sz="4" w:space="0" w:color="FFFFFF" w:themeColor="background1"/>
            </w:tcBorders>
            <w:noWrap/>
            <w:hideMark/>
          </w:tcPr>
          <w:p w14:paraId="30EC5F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2.28</w:t>
            </w:r>
          </w:p>
        </w:tc>
        <w:tc>
          <w:tcPr>
            <w:tcW w:w="450" w:type="dxa"/>
            <w:tcBorders>
              <w:top w:val="single" w:sz="4" w:space="0" w:color="FFFFFF" w:themeColor="background1"/>
              <w:bottom w:val="single" w:sz="4" w:space="0" w:color="FFFFFF" w:themeColor="background1"/>
            </w:tcBorders>
            <w:noWrap/>
            <w:hideMark/>
          </w:tcPr>
          <w:p w14:paraId="772B36A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w:t>
            </w:r>
          </w:p>
        </w:tc>
        <w:tc>
          <w:tcPr>
            <w:tcW w:w="720" w:type="dxa"/>
            <w:tcBorders>
              <w:top w:val="single" w:sz="4" w:space="0" w:color="FFFFFF" w:themeColor="background1"/>
              <w:bottom w:val="single" w:sz="4" w:space="0" w:color="FFFFFF" w:themeColor="background1"/>
            </w:tcBorders>
            <w:noWrap/>
            <w:hideMark/>
          </w:tcPr>
          <w:p w14:paraId="4FDC013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3.85</w:t>
            </w:r>
          </w:p>
        </w:tc>
        <w:tc>
          <w:tcPr>
            <w:tcW w:w="900" w:type="dxa"/>
            <w:tcBorders>
              <w:top w:val="single" w:sz="4" w:space="0" w:color="FFFFFF" w:themeColor="background1"/>
              <w:bottom w:val="single" w:sz="4" w:space="0" w:color="FFFFFF" w:themeColor="background1"/>
            </w:tcBorders>
            <w:noWrap/>
            <w:hideMark/>
          </w:tcPr>
          <w:p w14:paraId="4627EB3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106C4C" w:rsidRPr="00674FF0" w14:paraId="7F79139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951DB0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Volatile Organic Compounds (VOC)</w:t>
            </w:r>
          </w:p>
        </w:tc>
        <w:tc>
          <w:tcPr>
            <w:tcW w:w="2250" w:type="dxa"/>
            <w:tcBorders>
              <w:top w:val="single" w:sz="4" w:space="0" w:color="FFFFFF" w:themeColor="background1"/>
              <w:bottom w:val="single" w:sz="4" w:space="0" w:color="FFFFFF" w:themeColor="background1"/>
            </w:tcBorders>
            <w:noWrap/>
            <w:hideMark/>
          </w:tcPr>
          <w:p w14:paraId="044B941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Blood Nitromethane (</w:t>
            </w:r>
            <w:proofErr w:type="spellStart"/>
            <w:r w:rsidRPr="00674FF0">
              <w:rPr>
                <w:rFonts w:ascii="Times New Roman" w:eastAsia="Aptos" w:hAnsi="Times New Roman" w:cs="Times New Roman"/>
                <w:sz w:val="16"/>
                <w:szCs w:val="16"/>
                <w:lang w:val="en-US"/>
              </w:rPr>
              <w:t>pg</w:t>
            </w:r>
            <w:proofErr w:type="spellEnd"/>
            <w:r w:rsidRPr="00674FF0">
              <w:rPr>
                <w:rFonts w:ascii="Times New Roman" w:eastAsia="Aptos" w:hAnsi="Times New Roman" w:cs="Times New Roman"/>
                <w:sz w:val="16"/>
                <w:szCs w:val="16"/>
                <w:lang w:val="en-US"/>
              </w:rPr>
              <w:t>/mL)</w:t>
            </w:r>
          </w:p>
        </w:tc>
        <w:tc>
          <w:tcPr>
            <w:tcW w:w="900" w:type="dxa"/>
            <w:tcBorders>
              <w:top w:val="single" w:sz="4" w:space="0" w:color="FFFFFF" w:themeColor="background1"/>
              <w:bottom w:val="single" w:sz="4" w:space="0" w:color="FFFFFF" w:themeColor="background1"/>
            </w:tcBorders>
            <w:noWrap/>
            <w:hideMark/>
          </w:tcPr>
          <w:p w14:paraId="627C67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598E43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41C404C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17F8D32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w:t>
            </w:r>
          </w:p>
        </w:tc>
        <w:tc>
          <w:tcPr>
            <w:tcW w:w="592" w:type="dxa"/>
            <w:tcBorders>
              <w:top w:val="single" w:sz="4" w:space="0" w:color="FFFFFF" w:themeColor="background1"/>
              <w:bottom w:val="single" w:sz="4" w:space="0" w:color="FFFFFF" w:themeColor="background1"/>
            </w:tcBorders>
            <w:noWrap/>
            <w:hideMark/>
          </w:tcPr>
          <w:p w14:paraId="3FC8B5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w:t>
            </w:r>
          </w:p>
        </w:tc>
        <w:tc>
          <w:tcPr>
            <w:tcW w:w="990" w:type="dxa"/>
            <w:tcBorders>
              <w:top w:val="single" w:sz="4" w:space="0" w:color="FFFFFF" w:themeColor="background1"/>
              <w:bottom w:val="single" w:sz="4" w:space="0" w:color="FFFFFF" w:themeColor="background1"/>
            </w:tcBorders>
            <w:noWrap/>
            <w:hideMark/>
          </w:tcPr>
          <w:p w14:paraId="11D70E5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1.87</w:t>
            </w:r>
          </w:p>
        </w:tc>
        <w:tc>
          <w:tcPr>
            <w:tcW w:w="450" w:type="dxa"/>
            <w:tcBorders>
              <w:top w:val="single" w:sz="4" w:space="0" w:color="FFFFFF" w:themeColor="background1"/>
              <w:bottom w:val="single" w:sz="4" w:space="0" w:color="FFFFFF" w:themeColor="background1"/>
            </w:tcBorders>
            <w:noWrap/>
            <w:hideMark/>
          </w:tcPr>
          <w:p w14:paraId="024EE0A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1.03,</w:t>
            </w:r>
          </w:p>
        </w:tc>
        <w:tc>
          <w:tcPr>
            <w:tcW w:w="720" w:type="dxa"/>
            <w:tcBorders>
              <w:top w:val="single" w:sz="4" w:space="0" w:color="FFFFFF" w:themeColor="background1"/>
              <w:bottom w:val="single" w:sz="4" w:space="0" w:color="FFFFFF" w:themeColor="background1"/>
            </w:tcBorders>
            <w:noWrap/>
            <w:hideMark/>
          </w:tcPr>
          <w:p w14:paraId="270E0CF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3.40</w:t>
            </w:r>
          </w:p>
        </w:tc>
        <w:tc>
          <w:tcPr>
            <w:tcW w:w="900" w:type="dxa"/>
            <w:tcBorders>
              <w:top w:val="single" w:sz="4" w:space="0" w:color="FFFFFF" w:themeColor="background1"/>
              <w:bottom w:val="single" w:sz="4" w:space="0" w:color="FFFFFF" w:themeColor="background1"/>
            </w:tcBorders>
            <w:noWrap/>
            <w:hideMark/>
          </w:tcPr>
          <w:p w14:paraId="61150BF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0.042</w:t>
            </w:r>
          </w:p>
        </w:tc>
      </w:tr>
      <w:tr w:rsidR="00106C4C" w:rsidRPr="00674FF0" w14:paraId="4818E4B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62F07FC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Volatile Organic Compounds (VOC)</w:t>
            </w:r>
          </w:p>
        </w:tc>
        <w:tc>
          <w:tcPr>
            <w:tcW w:w="2250" w:type="dxa"/>
            <w:tcBorders>
              <w:top w:val="single" w:sz="4" w:space="0" w:color="FFFFFF" w:themeColor="background1"/>
              <w:bottom w:val="single" w:sz="4" w:space="0" w:color="FFFFFF" w:themeColor="background1"/>
            </w:tcBorders>
            <w:noWrap/>
            <w:hideMark/>
          </w:tcPr>
          <w:p w14:paraId="3F63214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N-Acetyl-S-(2-carbamoylethyl)-L-Cysteine(ng/mL)</w:t>
            </w:r>
          </w:p>
        </w:tc>
        <w:tc>
          <w:tcPr>
            <w:tcW w:w="900" w:type="dxa"/>
            <w:tcBorders>
              <w:top w:val="single" w:sz="4" w:space="0" w:color="FFFFFF" w:themeColor="background1"/>
              <w:bottom w:val="single" w:sz="4" w:space="0" w:color="FFFFFF" w:themeColor="background1"/>
            </w:tcBorders>
            <w:noWrap/>
            <w:hideMark/>
          </w:tcPr>
          <w:p w14:paraId="58FF8F4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5F28A0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4AB357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273023E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288</w:t>
            </w:r>
          </w:p>
        </w:tc>
        <w:tc>
          <w:tcPr>
            <w:tcW w:w="592" w:type="dxa"/>
            <w:tcBorders>
              <w:top w:val="single" w:sz="4" w:space="0" w:color="FFFFFF" w:themeColor="background1"/>
              <w:bottom w:val="single" w:sz="4" w:space="0" w:color="FFFFFF" w:themeColor="background1"/>
            </w:tcBorders>
            <w:noWrap/>
            <w:hideMark/>
          </w:tcPr>
          <w:p w14:paraId="7CDD20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287</w:t>
            </w:r>
          </w:p>
        </w:tc>
        <w:tc>
          <w:tcPr>
            <w:tcW w:w="990" w:type="dxa"/>
            <w:tcBorders>
              <w:top w:val="single" w:sz="4" w:space="0" w:color="FFFFFF" w:themeColor="background1"/>
              <w:bottom w:val="single" w:sz="4" w:space="0" w:color="FFFFFF" w:themeColor="background1"/>
            </w:tcBorders>
            <w:noWrap/>
            <w:hideMark/>
          </w:tcPr>
          <w:p w14:paraId="4A458B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1.53</w:t>
            </w:r>
          </w:p>
        </w:tc>
        <w:tc>
          <w:tcPr>
            <w:tcW w:w="450" w:type="dxa"/>
            <w:tcBorders>
              <w:top w:val="single" w:sz="4" w:space="0" w:color="FFFFFF" w:themeColor="background1"/>
              <w:bottom w:val="single" w:sz="4" w:space="0" w:color="FFFFFF" w:themeColor="background1"/>
            </w:tcBorders>
            <w:noWrap/>
            <w:hideMark/>
          </w:tcPr>
          <w:p w14:paraId="6912FCF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w:t>
            </w:r>
          </w:p>
        </w:tc>
        <w:tc>
          <w:tcPr>
            <w:tcW w:w="720" w:type="dxa"/>
            <w:tcBorders>
              <w:top w:val="single" w:sz="4" w:space="0" w:color="FFFFFF" w:themeColor="background1"/>
              <w:bottom w:val="single" w:sz="4" w:space="0" w:color="FFFFFF" w:themeColor="background1"/>
            </w:tcBorders>
            <w:noWrap/>
            <w:hideMark/>
          </w:tcPr>
          <w:p w14:paraId="18806B1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2.06</w:t>
            </w:r>
          </w:p>
        </w:tc>
        <w:tc>
          <w:tcPr>
            <w:tcW w:w="900" w:type="dxa"/>
            <w:tcBorders>
              <w:top w:val="single" w:sz="4" w:space="0" w:color="FFFFFF" w:themeColor="background1"/>
              <w:bottom w:val="single" w:sz="4" w:space="0" w:color="FFFFFF" w:themeColor="background1"/>
            </w:tcBorders>
            <w:noWrap/>
            <w:hideMark/>
          </w:tcPr>
          <w:p w14:paraId="11997B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106C4C" w:rsidRPr="00674FF0" w14:paraId="0387C14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7E0B245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Volatile Organic Compounds (VOC)</w:t>
            </w:r>
          </w:p>
        </w:tc>
        <w:tc>
          <w:tcPr>
            <w:tcW w:w="2250" w:type="dxa"/>
            <w:tcBorders>
              <w:top w:val="single" w:sz="4" w:space="0" w:color="FFFFFF" w:themeColor="background1"/>
              <w:bottom w:val="single" w:sz="4" w:space="0" w:color="FFFFFF" w:themeColor="background1"/>
            </w:tcBorders>
            <w:noWrap/>
            <w:hideMark/>
          </w:tcPr>
          <w:p w14:paraId="0C7EBC2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N-acetyl-S-(2-carbamoyl-2-hydroxyethyl)-L-cysteine(ng/mL)</w:t>
            </w:r>
          </w:p>
        </w:tc>
        <w:tc>
          <w:tcPr>
            <w:tcW w:w="900" w:type="dxa"/>
            <w:tcBorders>
              <w:top w:val="single" w:sz="4" w:space="0" w:color="FFFFFF" w:themeColor="background1"/>
              <w:bottom w:val="single" w:sz="4" w:space="0" w:color="FFFFFF" w:themeColor="background1"/>
            </w:tcBorders>
            <w:noWrap/>
            <w:hideMark/>
          </w:tcPr>
          <w:p w14:paraId="75042E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3C7CCA5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1A6C853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hemeColor="background1"/>
            </w:tcBorders>
            <w:noWrap/>
            <w:hideMark/>
          </w:tcPr>
          <w:p w14:paraId="504050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401</w:t>
            </w:r>
          </w:p>
        </w:tc>
        <w:tc>
          <w:tcPr>
            <w:tcW w:w="592" w:type="dxa"/>
            <w:tcBorders>
              <w:top w:val="single" w:sz="4" w:space="0" w:color="FFFFFF" w:themeColor="background1"/>
              <w:bottom w:val="single" w:sz="4" w:space="0" w:color="FFFFFF" w:themeColor="background1"/>
            </w:tcBorders>
            <w:noWrap/>
            <w:hideMark/>
          </w:tcPr>
          <w:p w14:paraId="4E4EA2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287</w:t>
            </w:r>
          </w:p>
        </w:tc>
        <w:tc>
          <w:tcPr>
            <w:tcW w:w="990" w:type="dxa"/>
            <w:tcBorders>
              <w:top w:val="single" w:sz="4" w:space="0" w:color="FFFFFF" w:themeColor="background1"/>
              <w:bottom w:val="single" w:sz="4" w:space="0" w:color="FFFFFF" w:themeColor="background1"/>
            </w:tcBorders>
            <w:noWrap/>
            <w:hideMark/>
          </w:tcPr>
          <w:p w14:paraId="39C5C8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1.34</w:t>
            </w:r>
          </w:p>
        </w:tc>
        <w:tc>
          <w:tcPr>
            <w:tcW w:w="450" w:type="dxa"/>
            <w:tcBorders>
              <w:top w:val="single" w:sz="4" w:space="0" w:color="FFFFFF" w:themeColor="background1"/>
              <w:bottom w:val="single" w:sz="4" w:space="0" w:color="FFFFFF" w:themeColor="background1"/>
            </w:tcBorders>
            <w:noWrap/>
            <w:hideMark/>
          </w:tcPr>
          <w:p w14:paraId="739F79A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720" w:type="dxa"/>
            <w:tcBorders>
              <w:top w:val="single" w:sz="4" w:space="0" w:color="FFFFFF" w:themeColor="background1"/>
              <w:bottom w:val="single" w:sz="4" w:space="0" w:color="FFFFFF" w:themeColor="background1"/>
            </w:tcBorders>
            <w:noWrap/>
            <w:hideMark/>
          </w:tcPr>
          <w:p w14:paraId="480A6C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1.69</w:t>
            </w:r>
          </w:p>
        </w:tc>
        <w:tc>
          <w:tcPr>
            <w:tcW w:w="900" w:type="dxa"/>
            <w:tcBorders>
              <w:top w:val="single" w:sz="4" w:space="0" w:color="FFFFFF" w:themeColor="background1"/>
              <w:bottom w:val="single" w:sz="4" w:space="0" w:color="FFFFFF" w:themeColor="background1"/>
            </w:tcBorders>
            <w:noWrap/>
            <w:hideMark/>
          </w:tcPr>
          <w:p w14:paraId="52E703C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106C4C" w:rsidRPr="00674FF0" w14:paraId="1304A34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0A0F9E0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142E8AC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total (mg/dL)</w:t>
            </w:r>
          </w:p>
        </w:tc>
        <w:tc>
          <w:tcPr>
            <w:tcW w:w="900" w:type="dxa"/>
            <w:tcBorders>
              <w:top w:val="single" w:sz="4" w:space="0" w:color="FFFFFF" w:themeColor="background1"/>
              <w:bottom w:val="single" w:sz="4" w:space="0" w:color="FFFFFF" w:themeColor="background1"/>
            </w:tcBorders>
            <w:noWrap/>
            <w:hideMark/>
          </w:tcPr>
          <w:p w14:paraId="588F91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16CF6EB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2ED8426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3978E3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405</w:t>
            </w:r>
          </w:p>
        </w:tc>
        <w:tc>
          <w:tcPr>
            <w:tcW w:w="592" w:type="dxa"/>
            <w:tcBorders>
              <w:top w:val="single" w:sz="4" w:space="0" w:color="FFFFFF" w:themeColor="background1"/>
              <w:bottom w:val="single" w:sz="4" w:space="0" w:color="FFFFFF" w:themeColor="background1"/>
            </w:tcBorders>
            <w:noWrap/>
            <w:hideMark/>
          </w:tcPr>
          <w:p w14:paraId="6DAC58C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277</w:t>
            </w:r>
          </w:p>
        </w:tc>
        <w:tc>
          <w:tcPr>
            <w:tcW w:w="990" w:type="dxa"/>
            <w:tcBorders>
              <w:top w:val="single" w:sz="4" w:space="0" w:color="FFFFFF" w:themeColor="background1"/>
              <w:bottom w:val="single" w:sz="4" w:space="0" w:color="FFFFFF" w:themeColor="background1"/>
            </w:tcBorders>
            <w:noWrap/>
            <w:hideMark/>
          </w:tcPr>
          <w:p w14:paraId="07D75E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450" w:type="dxa"/>
            <w:tcBorders>
              <w:top w:val="single" w:sz="4" w:space="0" w:color="FFFFFF" w:themeColor="background1"/>
              <w:bottom w:val="single" w:sz="4" w:space="0" w:color="FFFFFF" w:themeColor="background1"/>
            </w:tcBorders>
            <w:noWrap/>
            <w:hideMark/>
          </w:tcPr>
          <w:p w14:paraId="6C505C8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720" w:type="dxa"/>
            <w:tcBorders>
              <w:top w:val="single" w:sz="4" w:space="0" w:color="FFFFFF" w:themeColor="background1"/>
              <w:bottom w:val="single" w:sz="4" w:space="0" w:color="FFFFFF" w:themeColor="background1"/>
            </w:tcBorders>
            <w:noWrap/>
            <w:hideMark/>
          </w:tcPr>
          <w:p w14:paraId="61FAFB6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900" w:type="dxa"/>
            <w:tcBorders>
              <w:top w:val="single" w:sz="4" w:space="0" w:color="FFFFFF" w:themeColor="background1"/>
              <w:bottom w:val="single" w:sz="4" w:space="0" w:color="FFFFFF" w:themeColor="background1"/>
            </w:tcBorders>
            <w:noWrap/>
            <w:hideMark/>
          </w:tcPr>
          <w:p w14:paraId="748AFC7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F95976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3F95F7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00D055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Chloride (mmol/L)</w:t>
            </w:r>
          </w:p>
        </w:tc>
        <w:tc>
          <w:tcPr>
            <w:tcW w:w="900" w:type="dxa"/>
            <w:tcBorders>
              <w:top w:val="single" w:sz="4" w:space="0" w:color="FFFFFF" w:themeColor="background1"/>
              <w:bottom w:val="single" w:sz="4" w:space="0" w:color="FFFFFF" w:themeColor="background1"/>
            </w:tcBorders>
            <w:noWrap/>
            <w:hideMark/>
          </w:tcPr>
          <w:p w14:paraId="537310C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hemeColor="background1"/>
            </w:tcBorders>
            <w:noWrap/>
            <w:hideMark/>
          </w:tcPr>
          <w:p w14:paraId="0057A11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CCB21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57D9D5E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442</w:t>
            </w:r>
          </w:p>
        </w:tc>
        <w:tc>
          <w:tcPr>
            <w:tcW w:w="592" w:type="dxa"/>
            <w:tcBorders>
              <w:top w:val="single" w:sz="4" w:space="0" w:color="FFFFFF" w:themeColor="background1"/>
              <w:bottom w:val="single" w:sz="4" w:space="0" w:color="FFFFFF" w:themeColor="background1"/>
            </w:tcBorders>
            <w:noWrap/>
            <w:hideMark/>
          </w:tcPr>
          <w:p w14:paraId="5AEF03E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300</w:t>
            </w:r>
          </w:p>
        </w:tc>
        <w:tc>
          <w:tcPr>
            <w:tcW w:w="990" w:type="dxa"/>
            <w:tcBorders>
              <w:top w:val="single" w:sz="4" w:space="0" w:color="FFFFFF" w:themeColor="background1"/>
              <w:bottom w:val="single" w:sz="4" w:space="0" w:color="FFFFFF" w:themeColor="background1"/>
            </w:tcBorders>
            <w:noWrap/>
            <w:hideMark/>
          </w:tcPr>
          <w:p w14:paraId="1E74EB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1.43</w:t>
            </w:r>
          </w:p>
        </w:tc>
        <w:tc>
          <w:tcPr>
            <w:tcW w:w="450" w:type="dxa"/>
            <w:tcBorders>
              <w:top w:val="single" w:sz="4" w:space="0" w:color="FFFFFF" w:themeColor="background1"/>
              <w:bottom w:val="single" w:sz="4" w:space="0" w:color="FFFFFF" w:themeColor="background1"/>
            </w:tcBorders>
            <w:noWrap/>
            <w:hideMark/>
          </w:tcPr>
          <w:p w14:paraId="067DD3D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720" w:type="dxa"/>
            <w:tcBorders>
              <w:top w:val="single" w:sz="4" w:space="0" w:color="FFFFFF" w:themeColor="background1"/>
              <w:bottom w:val="single" w:sz="4" w:space="0" w:color="FFFFFF" w:themeColor="background1"/>
            </w:tcBorders>
            <w:noWrap/>
            <w:hideMark/>
          </w:tcPr>
          <w:p w14:paraId="2433F7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2.03</w:t>
            </w:r>
          </w:p>
        </w:tc>
        <w:tc>
          <w:tcPr>
            <w:tcW w:w="900" w:type="dxa"/>
            <w:tcBorders>
              <w:top w:val="single" w:sz="4" w:space="0" w:color="FFFFFF" w:themeColor="background1"/>
              <w:bottom w:val="single" w:sz="4" w:space="0" w:color="FFFFFF" w:themeColor="background1"/>
            </w:tcBorders>
            <w:noWrap/>
            <w:hideMark/>
          </w:tcPr>
          <w:p w14:paraId="78A43BC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0.049</w:t>
            </w:r>
          </w:p>
        </w:tc>
      </w:tr>
      <w:tr w:rsidR="00106C4C" w:rsidRPr="00674FF0" w14:paraId="650692D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hemeColor="background1"/>
            </w:tcBorders>
            <w:noWrap/>
            <w:hideMark/>
          </w:tcPr>
          <w:p w14:paraId="38DE5C7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hemeColor="background1"/>
            </w:tcBorders>
            <w:noWrap/>
            <w:hideMark/>
          </w:tcPr>
          <w:p w14:paraId="458DA8A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Gamma tocopherol (ug/dL)</w:t>
            </w:r>
          </w:p>
        </w:tc>
        <w:tc>
          <w:tcPr>
            <w:tcW w:w="900" w:type="dxa"/>
            <w:tcBorders>
              <w:top w:val="single" w:sz="4" w:space="0" w:color="FFFFFF" w:themeColor="background1"/>
              <w:bottom w:val="single" w:sz="4" w:space="0" w:color="FFFFFF" w:themeColor="background1"/>
            </w:tcBorders>
            <w:noWrap/>
            <w:hideMark/>
          </w:tcPr>
          <w:p w14:paraId="668BF8B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hemeColor="background1"/>
            </w:tcBorders>
            <w:noWrap/>
            <w:hideMark/>
          </w:tcPr>
          <w:p w14:paraId="22D078F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hemeColor="background1"/>
            </w:tcBorders>
            <w:noWrap/>
            <w:hideMark/>
          </w:tcPr>
          <w:p w14:paraId="32BD6D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hemeColor="background1"/>
            </w:tcBorders>
            <w:noWrap/>
            <w:hideMark/>
          </w:tcPr>
          <w:p w14:paraId="281801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139</w:t>
            </w:r>
          </w:p>
        </w:tc>
        <w:tc>
          <w:tcPr>
            <w:tcW w:w="592" w:type="dxa"/>
            <w:tcBorders>
              <w:top w:val="single" w:sz="4" w:space="0" w:color="FFFFFF" w:themeColor="background1"/>
              <w:bottom w:val="single" w:sz="4" w:space="0" w:color="FFFFFF" w:themeColor="background1"/>
            </w:tcBorders>
            <w:noWrap/>
            <w:hideMark/>
          </w:tcPr>
          <w:p w14:paraId="3C0F268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139</w:t>
            </w:r>
          </w:p>
        </w:tc>
        <w:tc>
          <w:tcPr>
            <w:tcW w:w="990" w:type="dxa"/>
            <w:tcBorders>
              <w:top w:val="single" w:sz="4" w:space="0" w:color="FFFFFF" w:themeColor="background1"/>
              <w:bottom w:val="single" w:sz="4" w:space="0" w:color="FFFFFF" w:themeColor="background1"/>
            </w:tcBorders>
            <w:noWrap/>
            <w:hideMark/>
          </w:tcPr>
          <w:p w14:paraId="2C46212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1.80</w:t>
            </w:r>
          </w:p>
        </w:tc>
        <w:tc>
          <w:tcPr>
            <w:tcW w:w="450" w:type="dxa"/>
            <w:tcBorders>
              <w:top w:val="single" w:sz="4" w:space="0" w:color="FFFFFF" w:themeColor="background1"/>
              <w:bottom w:val="single" w:sz="4" w:space="0" w:color="FFFFFF" w:themeColor="background1"/>
            </w:tcBorders>
            <w:noWrap/>
            <w:hideMark/>
          </w:tcPr>
          <w:p w14:paraId="19727E4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p>
        </w:tc>
        <w:tc>
          <w:tcPr>
            <w:tcW w:w="720" w:type="dxa"/>
            <w:tcBorders>
              <w:top w:val="single" w:sz="4" w:space="0" w:color="FFFFFF" w:themeColor="background1"/>
              <w:bottom w:val="single" w:sz="4" w:space="0" w:color="FFFFFF" w:themeColor="background1"/>
            </w:tcBorders>
            <w:noWrap/>
            <w:hideMark/>
          </w:tcPr>
          <w:p w14:paraId="586445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3.11</w:t>
            </w:r>
          </w:p>
        </w:tc>
        <w:tc>
          <w:tcPr>
            <w:tcW w:w="900" w:type="dxa"/>
            <w:tcBorders>
              <w:top w:val="single" w:sz="4" w:space="0" w:color="FFFFFF" w:themeColor="background1"/>
              <w:bottom w:val="single" w:sz="4" w:space="0" w:color="FFFFFF" w:themeColor="background1"/>
            </w:tcBorders>
            <w:noWrap/>
            <w:hideMark/>
          </w:tcPr>
          <w:p w14:paraId="19C9928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0.035</w:t>
            </w:r>
          </w:p>
        </w:tc>
      </w:tr>
      <w:tr w:rsidR="00106C4C" w:rsidRPr="00674FF0" w14:paraId="62A4BE9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cBorders>
            <w:noWrap/>
            <w:hideMark/>
          </w:tcPr>
          <w:p w14:paraId="483C277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themeColor="background1"/>
              <w:bottom w:val="single" w:sz="4" w:space="0" w:color="FFFFFF"/>
            </w:tcBorders>
            <w:noWrap/>
            <w:hideMark/>
          </w:tcPr>
          <w:p w14:paraId="46C390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25-hydroxyvitamin D3(nmol/L)</w:t>
            </w:r>
          </w:p>
        </w:tc>
        <w:tc>
          <w:tcPr>
            <w:tcW w:w="900" w:type="dxa"/>
            <w:tcBorders>
              <w:top w:val="single" w:sz="4" w:space="0" w:color="FFFFFF" w:themeColor="background1"/>
              <w:bottom w:val="single" w:sz="4" w:space="0" w:color="FFFFFF"/>
            </w:tcBorders>
            <w:noWrap/>
            <w:hideMark/>
          </w:tcPr>
          <w:p w14:paraId="5791DB0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cBorders>
            <w:noWrap/>
            <w:hideMark/>
          </w:tcPr>
          <w:p w14:paraId="118D168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cBorders>
            <w:noWrap/>
            <w:hideMark/>
          </w:tcPr>
          <w:p w14:paraId="6CA70C1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hemeColor="background1"/>
              <w:bottom w:val="single" w:sz="4" w:space="0" w:color="FFFFFF"/>
            </w:tcBorders>
            <w:noWrap/>
            <w:hideMark/>
          </w:tcPr>
          <w:p w14:paraId="5F87CBA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166</w:t>
            </w:r>
          </w:p>
        </w:tc>
        <w:tc>
          <w:tcPr>
            <w:tcW w:w="592" w:type="dxa"/>
            <w:tcBorders>
              <w:top w:val="single" w:sz="4" w:space="0" w:color="FFFFFF" w:themeColor="background1"/>
              <w:bottom w:val="single" w:sz="4" w:space="0" w:color="FFFFFF"/>
            </w:tcBorders>
            <w:noWrap/>
            <w:hideMark/>
          </w:tcPr>
          <w:p w14:paraId="779BFA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165</w:t>
            </w:r>
          </w:p>
        </w:tc>
        <w:tc>
          <w:tcPr>
            <w:tcW w:w="990" w:type="dxa"/>
            <w:tcBorders>
              <w:top w:val="single" w:sz="4" w:space="0" w:color="FFFFFF" w:themeColor="background1"/>
              <w:bottom w:val="single" w:sz="4" w:space="0" w:color="FFFFFF"/>
            </w:tcBorders>
            <w:noWrap/>
            <w:hideMark/>
          </w:tcPr>
          <w:p w14:paraId="35EC2C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450" w:type="dxa"/>
            <w:tcBorders>
              <w:top w:val="single" w:sz="4" w:space="0" w:color="FFFFFF" w:themeColor="background1"/>
              <w:bottom w:val="single" w:sz="4" w:space="0" w:color="FFFFFF"/>
            </w:tcBorders>
            <w:noWrap/>
            <w:hideMark/>
          </w:tcPr>
          <w:p w14:paraId="4070C4A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0.32,</w:t>
            </w:r>
          </w:p>
        </w:tc>
        <w:tc>
          <w:tcPr>
            <w:tcW w:w="720" w:type="dxa"/>
            <w:tcBorders>
              <w:top w:val="single" w:sz="4" w:space="0" w:color="FFFFFF" w:themeColor="background1"/>
              <w:bottom w:val="single" w:sz="4" w:space="0" w:color="FFFFFF"/>
            </w:tcBorders>
            <w:noWrap/>
            <w:hideMark/>
          </w:tcPr>
          <w:p w14:paraId="41346A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themeColor="background1"/>
              <w:bottom w:val="single" w:sz="4" w:space="0" w:color="FFFFFF"/>
            </w:tcBorders>
            <w:noWrap/>
            <w:hideMark/>
          </w:tcPr>
          <w:p w14:paraId="12F1D5D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0.046</w:t>
            </w:r>
          </w:p>
        </w:tc>
      </w:tr>
      <w:tr w:rsidR="00106C4C" w:rsidRPr="00674FF0" w14:paraId="7754995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53096D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Diet-related compounds  </w:t>
            </w:r>
          </w:p>
        </w:tc>
        <w:tc>
          <w:tcPr>
            <w:tcW w:w="2250" w:type="dxa"/>
            <w:tcBorders>
              <w:top w:val="single" w:sz="4" w:space="0" w:color="FFFFFF"/>
              <w:bottom w:val="single" w:sz="4" w:space="0" w:color="FFFFFF"/>
            </w:tcBorders>
            <w:noWrap/>
            <w:hideMark/>
          </w:tcPr>
          <w:p w14:paraId="1418D80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25OHD2+25OHD3 (nmol/L)</w:t>
            </w:r>
          </w:p>
        </w:tc>
        <w:tc>
          <w:tcPr>
            <w:tcW w:w="900" w:type="dxa"/>
            <w:tcBorders>
              <w:top w:val="single" w:sz="4" w:space="0" w:color="FFFFFF"/>
              <w:bottom w:val="single" w:sz="4" w:space="0" w:color="FFFFFF"/>
            </w:tcBorders>
            <w:noWrap/>
            <w:hideMark/>
          </w:tcPr>
          <w:p w14:paraId="182572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F9D8B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9EE033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AFF2E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304</w:t>
            </w:r>
          </w:p>
        </w:tc>
        <w:tc>
          <w:tcPr>
            <w:tcW w:w="592" w:type="dxa"/>
            <w:tcBorders>
              <w:top w:val="single" w:sz="4" w:space="0" w:color="FFFFFF"/>
              <w:bottom w:val="single" w:sz="4" w:space="0" w:color="FFFFFF"/>
            </w:tcBorders>
            <w:noWrap/>
            <w:hideMark/>
          </w:tcPr>
          <w:p w14:paraId="7A9B47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304</w:t>
            </w:r>
          </w:p>
        </w:tc>
        <w:tc>
          <w:tcPr>
            <w:tcW w:w="990" w:type="dxa"/>
            <w:tcBorders>
              <w:top w:val="single" w:sz="4" w:space="0" w:color="FFFFFF"/>
              <w:bottom w:val="single" w:sz="4" w:space="0" w:color="FFFFFF"/>
            </w:tcBorders>
            <w:noWrap/>
            <w:hideMark/>
          </w:tcPr>
          <w:p w14:paraId="320805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78B9E8C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0F24FF8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196CA0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0.028</w:t>
            </w:r>
          </w:p>
        </w:tc>
      </w:tr>
      <w:tr w:rsidR="00106C4C" w:rsidRPr="00674FF0" w14:paraId="5B4574A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38BB3F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Metals</w:t>
            </w:r>
          </w:p>
        </w:tc>
        <w:tc>
          <w:tcPr>
            <w:tcW w:w="2250" w:type="dxa"/>
            <w:tcBorders>
              <w:top w:val="single" w:sz="4" w:space="0" w:color="FFFFFF"/>
              <w:bottom w:val="single" w:sz="4" w:space="0" w:color="FFFFFF"/>
            </w:tcBorders>
            <w:noWrap/>
            <w:hideMark/>
          </w:tcPr>
          <w:p w14:paraId="2182D87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Molybdenum, urine (ng/mL)</w:t>
            </w:r>
          </w:p>
        </w:tc>
        <w:tc>
          <w:tcPr>
            <w:tcW w:w="900" w:type="dxa"/>
            <w:tcBorders>
              <w:top w:val="single" w:sz="4" w:space="0" w:color="FFFFFF"/>
              <w:bottom w:val="single" w:sz="4" w:space="0" w:color="FFFFFF"/>
            </w:tcBorders>
            <w:noWrap/>
            <w:hideMark/>
          </w:tcPr>
          <w:p w14:paraId="33B7957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4ECD0B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C0FCCF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753689A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109</w:t>
            </w:r>
          </w:p>
        </w:tc>
        <w:tc>
          <w:tcPr>
            <w:tcW w:w="592" w:type="dxa"/>
            <w:tcBorders>
              <w:top w:val="single" w:sz="4" w:space="0" w:color="FFFFFF"/>
              <w:bottom w:val="single" w:sz="4" w:space="0" w:color="FFFFFF"/>
            </w:tcBorders>
            <w:noWrap/>
            <w:hideMark/>
          </w:tcPr>
          <w:p w14:paraId="484AA8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w:t>
            </w:r>
          </w:p>
        </w:tc>
        <w:tc>
          <w:tcPr>
            <w:tcW w:w="990" w:type="dxa"/>
            <w:tcBorders>
              <w:top w:val="single" w:sz="4" w:space="0" w:color="FFFFFF"/>
              <w:bottom w:val="single" w:sz="4" w:space="0" w:color="FFFFFF"/>
            </w:tcBorders>
            <w:noWrap/>
            <w:hideMark/>
          </w:tcPr>
          <w:p w14:paraId="733F51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1.85</w:t>
            </w:r>
          </w:p>
        </w:tc>
        <w:tc>
          <w:tcPr>
            <w:tcW w:w="450" w:type="dxa"/>
            <w:tcBorders>
              <w:top w:val="single" w:sz="4" w:space="0" w:color="FFFFFF"/>
              <w:bottom w:val="single" w:sz="4" w:space="0" w:color="FFFFFF"/>
            </w:tcBorders>
            <w:noWrap/>
            <w:hideMark/>
          </w:tcPr>
          <w:p w14:paraId="5F341C8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w:t>
            </w:r>
          </w:p>
        </w:tc>
        <w:tc>
          <w:tcPr>
            <w:tcW w:w="720" w:type="dxa"/>
            <w:tcBorders>
              <w:top w:val="single" w:sz="4" w:space="0" w:color="FFFFFF"/>
              <w:bottom w:val="single" w:sz="4" w:space="0" w:color="FFFFFF"/>
            </w:tcBorders>
            <w:noWrap/>
            <w:hideMark/>
          </w:tcPr>
          <w:p w14:paraId="6D36EBC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3.17</w:t>
            </w:r>
          </w:p>
        </w:tc>
        <w:tc>
          <w:tcPr>
            <w:tcW w:w="900" w:type="dxa"/>
            <w:tcBorders>
              <w:top w:val="single" w:sz="4" w:space="0" w:color="FFFFFF"/>
              <w:bottom w:val="single" w:sz="4" w:space="0" w:color="FFFFFF"/>
            </w:tcBorders>
            <w:noWrap/>
            <w:hideMark/>
          </w:tcPr>
          <w:p w14:paraId="6EFF82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0.027</w:t>
            </w:r>
          </w:p>
        </w:tc>
      </w:tr>
      <w:tr w:rsidR="00106C4C" w:rsidRPr="00674FF0" w14:paraId="6F36315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299E97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Polyaromatic Hydrocarbons (PAH)</w:t>
            </w:r>
          </w:p>
        </w:tc>
        <w:tc>
          <w:tcPr>
            <w:tcW w:w="2250" w:type="dxa"/>
            <w:tcBorders>
              <w:top w:val="single" w:sz="4" w:space="0" w:color="FFFFFF"/>
              <w:bottom w:val="single" w:sz="4" w:space="0" w:color="FFFFFF"/>
            </w:tcBorders>
            <w:noWrap/>
            <w:hideMark/>
          </w:tcPr>
          <w:p w14:paraId="359F35A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2-napthol(ng/L)</w:t>
            </w:r>
          </w:p>
        </w:tc>
        <w:tc>
          <w:tcPr>
            <w:tcW w:w="900" w:type="dxa"/>
            <w:tcBorders>
              <w:top w:val="single" w:sz="4" w:space="0" w:color="FFFFFF"/>
              <w:bottom w:val="single" w:sz="4" w:space="0" w:color="FFFFFF"/>
            </w:tcBorders>
            <w:noWrap/>
            <w:hideMark/>
          </w:tcPr>
          <w:p w14:paraId="37DB22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CD34DC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15C42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4B6F4B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p>
        </w:tc>
        <w:tc>
          <w:tcPr>
            <w:tcW w:w="592" w:type="dxa"/>
            <w:tcBorders>
              <w:top w:val="single" w:sz="4" w:space="0" w:color="FFFFFF"/>
              <w:bottom w:val="single" w:sz="4" w:space="0" w:color="FFFFFF"/>
            </w:tcBorders>
            <w:noWrap/>
            <w:hideMark/>
          </w:tcPr>
          <w:p w14:paraId="07B0D0D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p>
        </w:tc>
        <w:tc>
          <w:tcPr>
            <w:tcW w:w="990" w:type="dxa"/>
            <w:tcBorders>
              <w:top w:val="single" w:sz="4" w:space="0" w:color="FFFFFF"/>
              <w:bottom w:val="single" w:sz="4" w:space="0" w:color="FFFFFF"/>
            </w:tcBorders>
            <w:noWrap/>
            <w:hideMark/>
          </w:tcPr>
          <w:p w14:paraId="2548646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1.94</w:t>
            </w:r>
          </w:p>
        </w:tc>
        <w:tc>
          <w:tcPr>
            <w:tcW w:w="450" w:type="dxa"/>
            <w:tcBorders>
              <w:top w:val="single" w:sz="4" w:space="0" w:color="FFFFFF"/>
              <w:bottom w:val="single" w:sz="4" w:space="0" w:color="FFFFFF"/>
            </w:tcBorders>
            <w:noWrap/>
            <w:hideMark/>
          </w:tcPr>
          <w:p w14:paraId="65419CC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1.10,</w:t>
            </w:r>
          </w:p>
        </w:tc>
        <w:tc>
          <w:tcPr>
            <w:tcW w:w="720" w:type="dxa"/>
            <w:tcBorders>
              <w:top w:val="single" w:sz="4" w:space="0" w:color="FFFFFF"/>
              <w:bottom w:val="single" w:sz="4" w:space="0" w:color="FFFFFF"/>
            </w:tcBorders>
            <w:noWrap/>
            <w:hideMark/>
          </w:tcPr>
          <w:p w14:paraId="2127C5A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3.42</w:t>
            </w:r>
          </w:p>
        </w:tc>
        <w:tc>
          <w:tcPr>
            <w:tcW w:w="900" w:type="dxa"/>
            <w:tcBorders>
              <w:top w:val="single" w:sz="4" w:space="0" w:color="FFFFFF"/>
              <w:bottom w:val="single" w:sz="4" w:space="0" w:color="FFFFFF"/>
            </w:tcBorders>
            <w:noWrap/>
            <w:hideMark/>
          </w:tcPr>
          <w:p w14:paraId="0DD63ED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0.024</w:t>
            </w:r>
          </w:p>
        </w:tc>
      </w:tr>
      <w:tr w:rsidR="00106C4C" w:rsidRPr="00674FF0" w14:paraId="245B474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D0F07D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bottom w:val="single" w:sz="4" w:space="0" w:color="FFFFFF"/>
            </w:tcBorders>
            <w:noWrap/>
            <w:hideMark/>
          </w:tcPr>
          <w:p w14:paraId="14AD3A2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Total NNAL (ng/mL)</w:t>
            </w:r>
          </w:p>
        </w:tc>
        <w:tc>
          <w:tcPr>
            <w:tcW w:w="900" w:type="dxa"/>
            <w:tcBorders>
              <w:top w:val="single" w:sz="4" w:space="0" w:color="FFFFFF"/>
              <w:bottom w:val="single" w:sz="4" w:space="0" w:color="FFFFFF"/>
            </w:tcBorders>
            <w:noWrap/>
            <w:hideMark/>
          </w:tcPr>
          <w:p w14:paraId="549C72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0D83F7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308A5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DCAD2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86</w:t>
            </w:r>
          </w:p>
        </w:tc>
        <w:tc>
          <w:tcPr>
            <w:tcW w:w="592" w:type="dxa"/>
            <w:tcBorders>
              <w:top w:val="single" w:sz="4" w:space="0" w:color="FFFFFF"/>
              <w:bottom w:val="single" w:sz="4" w:space="0" w:color="FFFFFF"/>
            </w:tcBorders>
            <w:noWrap/>
            <w:hideMark/>
          </w:tcPr>
          <w:p w14:paraId="38F74AC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85</w:t>
            </w:r>
          </w:p>
        </w:tc>
        <w:tc>
          <w:tcPr>
            <w:tcW w:w="990" w:type="dxa"/>
            <w:tcBorders>
              <w:top w:val="single" w:sz="4" w:space="0" w:color="FFFFFF"/>
              <w:bottom w:val="single" w:sz="4" w:space="0" w:color="FFFFFF"/>
            </w:tcBorders>
            <w:noWrap/>
            <w:hideMark/>
          </w:tcPr>
          <w:p w14:paraId="01FBBFE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450" w:type="dxa"/>
            <w:tcBorders>
              <w:top w:val="single" w:sz="4" w:space="0" w:color="FFFFFF"/>
              <w:bottom w:val="single" w:sz="4" w:space="0" w:color="FFFFFF"/>
            </w:tcBorders>
            <w:noWrap/>
            <w:hideMark/>
          </w:tcPr>
          <w:p w14:paraId="31FEE3E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1.36,</w:t>
            </w:r>
          </w:p>
        </w:tc>
        <w:tc>
          <w:tcPr>
            <w:tcW w:w="720" w:type="dxa"/>
            <w:tcBorders>
              <w:top w:val="single" w:sz="4" w:space="0" w:color="FFFFFF"/>
              <w:bottom w:val="single" w:sz="4" w:space="0" w:color="FFFFFF"/>
            </w:tcBorders>
            <w:noWrap/>
            <w:hideMark/>
          </w:tcPr>
          <w:p w14:paraId="1A7AEC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6.98</w:t>
            </w:r>
          </w:p>
        </w:tc>
        <w:tc>
          <w:tcPr>
            <w:tcW w:w="900" w:type="dxa"/>
            <w:tcBorders>
              <w:top w:val="single" w:sz="4" w:space="0" w:color="FFFFFF"/>
              <w:bottom w:val="single" w:sz="4" w:space="0" w:color="FFFFFF"/>
            </w:tcBorders>
            <w:noWrap/>
            <w:hideMark/>
          </w:tcPr>
          <w:p w14:paraId="78CE7B4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1502546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cBorders>
            <w:noWrap/>
            <w:hideMark/>
          </w:tcPr>
          <w:p w14:paraId="5CCA408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Smoking Related Compounds</w:t>
            </w:r>
          </w:p>
        </w:tc>
        <w:tc>
          <w:tcPr>
            <w:tcW w:w="2250" w:type="dxa"/>
            <w:tcBorders>
              <w:top w:val="single" w:sz="4" w:space="0" w:color="FFFFFF"/>
            </w:tcBorders>
            <w:noWrap/>
            <w:hideMark/>
          </w:tcPr>
          <w:p w14:paraId="561ACE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Urinary thiocyanate (ng/mL)</w:t>
            </w:r>
          </w:p>
        </w:tc>
        <w:tc>
          <w:tcPr>
            <w:tcW w:w="900" w:type="dxa"/>
            <w:tcBorders>
              <w:top w:val="single" w:sz="4" w:space="0" w:color="FFFFFF"/>
            </w:tcBorders>
            <w:noWrap/>
            <w:hideMark/>
          </w:tcPr>
          <w:p w14:paraId="5D7081E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cBorders>
            <w:noWrap/>
            <w:hideMark/>
          </w:tcPr>
          <w:p w14:paraId="403360D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cBorders>
            <w:noWrap/>
            <w:hideMark/>
          </w:tcPr>
          <w:p w14:paraId="0E17ED1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tcBorders>
            <w:noWrap/>
            <w:hideMark/>
          </w:tcPr>
          <w:p w14:paraId="46EFF1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147</w:t>
            </w:r>
          </w:p>
        </w:tc>
        <w:tc>
          <w:tcPr>
            <w:tcW w:w="592" w:type="dxa"/>
            <w:tcBorders>
              <w:top w:val="single" w:sz="4" w:space="0" w:color="FFFFFF"/>
            </w:tcBorders>
            <w:noWrap/>
            <w:hideMark/>
          </w:tcPr>
          <w:p w14:paraId="7E00AF6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146</w:t>
            </w:r>
          </w:p>
        </w:tc>
        <w:tc>
          <w:tcPr>
            <w:tcW w:w="990" w:type="dxa"/>
            <w:tcBorders>
              <w:top w:val="single" w:sz="4" w:space="0" w:color="FFFFFF"/>
            </w:tcBorders>
            <w:noWrap/>
            <w:hideMark/>
          </w:tcPr>
          <w:p w14:paraId="7B552CF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2.16</w:t>
            </w:r>
          </w:p>
        </w:tc>
        <w:tc>
          <w:tcPr>
            <w:tcW w:w="450" w:type="dxa"/>
            <w:tcBorders>
              <w:top w:val="single" w:sz="4" w:space="0" w:color="FFFFFF"/>
            </w:tcBorders>
            <w:noWrap/>
            <w:hideMark/>
          </w:tcPr>
          <w:p w14:paraId="0DAC302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720" w:type="dxa"/>
            <w:tcBorders>
              <w:top w:val="single" w:sz="4" w:space="0" w:color="FFFFFF"/>
            </w:tcBorders>
            <w:noWrap/>
            <w:hideMark/>
          </w:tcPr>
          <w:p w14:paraId="21BFB8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3.65</w:t>
            </w:r>
          </w:p>
        </w:tc>
        <w:tc>
          <w:tcPr>
            <w:tcW w:w="900" w:type="dxa"/>
            <w:tcBorders>
              <w:top w:val="single" w:sz="4" w:space="0" w:color="FFFFFF"/>
            </w:tcBorders>
            <w:noWrap/>
            <w:hideMark/>
          </w:tcPr>
          <w:p w14:paraId="53162E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787E58C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tcBorders>
              <w:top w:val="single" w:sz="4" w:space="0" w:color="7F7F7F"/>
              <w:bottom w:val="single" w:sz="4" w:space="0" w:color="FFFFFF"/>
            </w:tcBorders>
            <w:noWrap/>
          </w:tcPr>
          <w:p w14:paraId="156C582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 xml:space="preserve">Dietary variables </w:t>
            </w:r>
          </w:p>
        </w:tc>
      </w:tr>
      <w:tr w:rsidR="00106C4C" w:rsidRPr="00674FF0" w14:paraId="5B7FD0F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bottom w:val="single" w:sz="4" w:space="0" w:color="FFFFFF"/>
            </w:tcBorders>
            <w:noWrap/>
            <w:hideMark/>
          </w:tcPr>
          <w:p w14:paraId="2220EC9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bottom w:val="single" w:sz="4" w:space="0" w:color="FFFFFF"/>
            </w:tcBorders>
            <w:noWrap/>
            <w:hideMark/>
          </w:tcPr>
          <w:p w14:paraId="6421211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00" w:type="dxa"/>
            <w:tcBorders>
              <w:bottom w:val="single" w:sz="4" w:space="0" w:color="FFFFFF"/>
            </w:tcBorders>
            <w:noWrap/>
            <w:hideMark/>
          </w:tcPr>
          <w:p w14:paraId="6600419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bottom w:val="single" w:sz="4" w:space="0" w:color="FFFFFF"/>
            </w:tcBorders>
            <w:noWrap/>
            <w:hideMark/>
          </w:tcPr>
          <w:p w14:paraId="32E0C8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bottom w:val="single" w:sz="4" w:space="0" w:color="FFFFFF"/>
            </w:tcBorders>
            <w:noWrap/>
            <w:hideMark/>
          </w:tcPr>
          <w:p w14:paraId="746A22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bottom w:val="single" w:sz="4" w:space="0" w:color="FFFFFF"/>
            </w:tcBorders>
            <w:noWrap/>
            <w:hideMark/>
          </w:tcPr>
          <w:p w14:paraId="26C149C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718</w:t>
            </w:r>
          </w:p>
        </w:tc>
        <w:tc>
          <w:tcPr>
            <w:tcW w:w="592" w:type="dxa"/>
            <w:tcBorders>
              <w:bottom w:val="single" w:sz="4" w:space="0" w:color="FFFFFF"/>
            </w:tcBorders>
            <w:noWrap/>
            <w:hideMark/>
          </w:tcPr>
          <w:p w14:paraId="60370A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713</w:t>
            </w:r>
          </w:p>
        </w:tc>
        <w:tc>
          <w:tcPr>
            <w:tcW w:w="990" w:type="dxa"/>
            <w:tcBorders>
              <w:bottom w:val="single" w:sz="4" w:space="0" w:color="FFFFFF"/>
            </w:tcBorders>
            <w:noWrap/>
            <w:hideMark/>
          </w:tcPr>
          <w:p w14:paraId="3AA6B3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1.48</w:t>
            </w:r>
          </w:p>
        </w:tc>
        <w:tc>
          <w:tcPr>
            <w:tcW w:w="450" w:type="dxa"/>
            <w:tcBorders>
              <w:bottom w:val="single" w:sz="4" w:space="0" w:color="FFFFFF"/>
            </w:tcBorders>
            <w:noWrap/>
            <w:hideMark/>
          </w:tcPr>
          <w:p w14:paraId="282E780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w:t>
            </w:r>
          </w:p>
        </w:tc>
        <w:tc>
          <w:tcPr>
            <w:tcW w:w="720" w:type="dxa"/>
            <w:tcBorders>
              <w:bottom w:val="single" w:sz="4" w:space="0" w:color="FFFFFF"/>
            </w:tcBorders>
            <w:noWrap/>
            <w:hideMark/>
          </w:tcPr>
          <w:p w14:paraId="19C024C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1.82</w:t>
            </w:r>
          </w:p>
        </w:tc>
        <w:tc>
          <w:tcPr>
            <w:tcW w:w="900" w:type="dxa"/>
            <w:tcBorders>
              <w:bottom w:val="single" w:sz="4" w:space="0" w:color="FFFFFF"/>
            </w:tcBorders>
            <w:noWrap/>
            <w:hideMark/>
          </w:tcPr>
          <w:p w14:paraId="7B50880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41C483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181160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603628F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MFA 16:1 (Hexadecenoic) (gm)</w:t>
            </w:r>
          </w:p>
        </w:tc>
        <w:tc>
          <w:tcPr>
            <w:tcW w:w="900" w:type="dxa"/>
            <w:tcBorders>
              <w:top w:val="single" w:sz="4" w:space="0" w:color="FFFFFF"/>
              <w:bottom w:val="single" w:sz="4" w:space="0" w:color="FFFFFF"/>
            </w:tcBorders>
            <w:noWrap/>
            <w:hideMark/>
          </w:tcPr>
          <w:p w14:paraId="18CF38B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0BFB74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35E6B6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6EF022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716</w:t>
            </w:r>
          </w:p>
        </w:tc>
        <w:tc>
          <w:tcPr>
            <w:tcW w:w="592" w:type="dxa"/>
            <w:tcBorders>
              <w:top w:val="single" w:sz="4" w:space="0" w:color="FFFFFF"/>
              <w:bottom w:val="single" w:sz="4" w:space="0" w:color="FFFFFF"/>
            </w:tcBorders>
            <w:noWrap/>
            <w:hideMark/>
          </w:tcPr>
          <w:p w14:paraId="0D75B6B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715</w:t>
            </w:r>
          </w:p>
        </w:tc>
        <w:tc>
          <w:tcPr>
            <w:tcW w:w="990" w:type="dxa"/>
            <w:tcBorders>
              <w:top w:val="single" w:sz="4" w:space="0" w:color="FFFFFF"/>
              <w:bottom w:val="single" w:sz="4" w:space="0" w:color="FFFFFF"/>
            </w:tcBorders>
            <w:noWrap/>
            <w:hideMark/>
          </w:tcPr>
          <w:p w14:paraId="77EFB3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450" w:type="dxa"/>
            <w:tcBorders>
              <w:top w:val="single" w:sz="4" w:space="0" w:color="FFFFFF"/>
              <w:bottom w:val="single" w:sz="4" w:space="0" w:color="FFFFFF"/>
            </w:tcBorders>
            <w:noWrap/>
            <w:hideMark/>
          </w:tcPr>
          <w:p w14:paraId="41C9A6A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p>
        </w:tc>
        <w:tc>
          <w:tcPr>
            <w:tcW w:w="720" w:type="dxa"/>
            <w:tcBorders>
              <w:top w:val="single" w:sz="4" w:space="0" w:color="FFFFFF"/>
              <w:bottom w:val="single" w:sz="4" w:space="0" w:color="FFFFFF"/>
            </w:tcBorders>
            <w:noWrap/>
            <w:hideMark/>
          </w:tcPr>
          <w:p w14:paraId="700A7B9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900" w:type="dxa"/>
            <w:tcBorders>
              <w:top w:val="single" w:sz="4" w:space="0" w:color="FFFFFF"/>
              <w:bottom w:val="single" w:sz="4" w:space="0" w:color="FFFFFF"/>
            </w:tcBorders>
            <w:noWrap/>
            <w:hideMark/>
          </w:tcPr>
          <w:p w14:paraId="5D33B7B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0.016</w:t>
            </w:r>
          </w:p>
        </w:tc>
      </w:tr>
      <w:tr w:rsidR="00106C4C" w:rsidRPr="00674FF0" w14:paraId="56BB28E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C0A4FA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629F6B7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fat (gm)</w:t>
            </w:r>
          </w:p>
        </w:tc>
        <w:tc>
          <w:tcPr>
            <w:tcW w:w="900" w:type="dxa"/>
            <w:tcBorders>
              <w:top w:val="single" w:sz="4" w:space="0" w:color="FFFFFF"/>
              <w:bottom w:val="single" w:sz="4" w:space="0" w:color="FFFFFF"/>
            </w:tcBorders>
            <w:noWrap/>
            <w:hideMark/>
          </w:tcPr>
          <w:p w14:paraId="18E9FF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3F250B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20EFF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7468EF7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716</w:t>
            </w:r>
          </w:p>
        </w:tc>
        <w:tc>
          <w:tcPr>
            <w:tcW w:w="592" w:type="dxa"/>
            <w:tcBorders>
              <w:top w:val="single" w:sz="4" w:space="0" w:color="FFFFFF"/>
              <w:bottom w:val="single" w:sz="4" w:space="0" w:color="FFFFFF"/>
            </w:tcBorders>
            <w:noWrap/>
            <w:hideMark/>
          </w:tcPr>
          <w:p w14:paraId="78B80C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715</w:t>
            </w:r>
          </w:p>
        </w:tc>
        <w:tc>
          <w:tcPr>
            <w:tcW w:w="990" w:type="dxa"/>
            <w:tcBorders>
              <w:top w:val="single" w:sz="4" w:space="0" w:color="FFFFFF"/>
              <w:bottom w:val="single" w:sz="4" w:space="0" w:color="FFFFFF"/>
            </w:tcBorders>
            <w:noWrap/>
            <w:hideMark/>
          </w:tcPr>
          <w:p w14:paraId="47B4901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w:t>
            </w:r>
          </w:p>
        </w:tc>
        <w:tc>
          <w:tcPr>
            <w:tcW w:w="450" w:type="dxa"/>
            <w:tcBorders>
              <w:top w:val="single" w:sz="4" w:space="0" w:color="FFFFFF"/>
              <w:bottom w:val="single" w:sz="4" w:space="0" w:color="FFFFFF"/>
            </w:tcBorders>
            <w:noWrap/>
            <w:hideMark/>
          </w:tcPr>
          <w:p w14:paraId="7507C18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1.05,</w:t>
            </w:r>
          </w:p>
        </w:tc>
        <w:tc>
          <w:tcPr>
            <w:tcW w:w="720" w:type="dxa"/>
            <w:tcBorders>
              <w:top w:val="single" w:sz="4" w:space="0" w:color="FFFFFF"/>
              <w:bottom w:val="single" w:sz="4" w:space="0" w:color="FFFFFF"/>
            </w:tcBorders>
            <w:noWrap/>
            <w:hideMark/>
          </w:tcPr>
          <w:p w14:paraId="4599353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1.54</w:t>
            </w:r>
          </w:p>
        </w:tc>
        <w:tc>
          <w:tcPr>
            <w:tcW w:w="900" w:type="dxa"/>
            <w:tcBorders>
              <w:top w:val="single" w:sz="4" w:space="0" w:color="FFFFFF"/>
              <w:bottom w:val="single" w:sz="4" w:space="0" w:color="FFFFFF"/>
            </w:tcBorders>
            <w:noWrap/>
            <w:hideMark/>
          </w:tcPr>
          <w:p w14:paraId="219B1D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0.014</w:t>
            </w:r>
          </w:p>
        </w:tc>
      </w:tr>
      <w:tr w:rsidR="00106C4C" w:rsidRPr="00674FF0" w14:paraId="38653EF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51D12C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2766A64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Beta-carotene (mcg)</w:t>
            </w:r>
          </w:p>
        </w:tc>
        <w:tc>
          <w:tcPr>
            <w:tcW w:w="900" w:type="dxa"/>
            <w:tcBorders>
              <w:top w:val="single" w:sz="4" w:space="0" w:color="FFFFFF"/>
              <w:bottom w:val="single" w:sz="4" w:space="0" w:color="FFFFFF"/>
            </w:tcBorders>
            <w:noWrap/>
            <w:hideMark/>
          </w:tcPr>
          <w:p w14:paraId="2806A6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22B5D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4BDD9C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325995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716</w:t>
            </w:r>
          </w:p>
        </w:tc>
        <w:tc>
          <w:tcPr>
            <w:tcW w:w="592" w:type="dxa"/>
            <w:tcBorders>
              <w:top w:val="single" w:sz="4" w:space="0" w:color="FFFFFF"/>
              <w:bottom w:val="single" w:sz="4" w:space="0" w:color="FFFFFF"/>
            </w:tcBorders>
            <w:noWrap/>
            <w:hideMark/>
          </w:tcPr>
          <w:p w14:paraId="31D649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715</w:t>
            </w:r>
          </w:p>
        </w:tc>
        <w:tc>
          <w:tcPr>
            <w:tcW w:w="990" w:type="dxa"/>
            <w:tcBorders>
              <w:top w:val="single" w:sz="4" w:space="0" w:color="FFFFFF"/>
              <w:bottom w:val="single" w:sz="4" w:space="0" w:color="FFFFFF"/>
            </w:tcBorders>
            <w:noWrap/>
            <w:hideMark/>
          </w:tcPr>
          <w:p w14:paraId="04CB98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1.28</w:t>
            </w:r>
          </w:p>
        </w:tc>
        <w:tc>
          <w:tcPr>
            <w:tcW w:w="450" w:type="dxa"/>
            <w:tcBorders>
              <w:top w:val="single" w:sz="4" w:space="0" w:color="FFFFFF"/>
              <w:bottom w:val="single" w:sz="4" w:space="0" w:color="FFFFFF"/>
            </w:tcBorders>
            <w:noWrap/>
            <w:hideMark/>
          </w:tcPr>
          <w:p w14:paraId="11B14E1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1.06,</w:t>
            </w:r>
          </w:p>
        </w:tc>
        <w:tc>
          <w:tcPr>
            <w:tcW w:w="720" w:type="dxa"/>
            <w:tcBorders>
              <w:top w:val="single" w:sz="4" w:space="0" w:color="FFFFFF"/>
              <w:bottom w:val="single" w:sz="4" w:space="0" w:color="FFFFFF"/>
            </w:tcBorders>
            <w:noWrap/>
            <w:hideMark/>
          </w:tcPr>
          <w:p w14:paraId="5A0D47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1.56</w:t>
            </w:r>
          </w:p>
        </w:tc>
        <w:tc>
          <w:tcPr>
            <w:tcW w:w="900" w:type="dxa"/>
            <w:tcBorders>
              <w:top w:val="single" w:sz="4" w:space="0" w:color="FFFFFF"/>
              <w:bottom w:val="single" w:sz="4" w:space="0" w:color="FFFFFF"/>
            </w:tcBorders>
            <w:noWrap/>
            <w:hideMark/>
          </w:tcPr>
          <w:p w14:paraId="4A6FA6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106C4C" w:rsidRPr="00674FF0" w14:paraId="6AC6C3A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F2DD03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3B99AE3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Fluid milk, buttermilk, evaporated milk, dry milk, and calcium fortified soy milk (cup eq.)</w:t>
            </w:r>
          </w:p>
        </w:tc>
        <w:tc>
          <w:tcPr>
            <w:tcW w:w="900" w:type="dxa"/>
            <w:tcBorders>
              <w:top w:val="single" w:sz="4" w:space="0" w:color="FFFFFF"/>
              <w:bottom w:val="single" w:sz="4" w:space="0" w:color="FFFFFF"/>
            </w:tcBorders>
            <w:noWrap/>
            <w:hideMark/>
          </w:tcPr>
          <w:p w14:paraId="11BC49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F6E83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DB633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1F351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E8DA15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A7342C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22D57A4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72C1A3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09B11D8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081EC2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64C779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1E94D65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00" w:type="dxa"/>
            <w:tcBorders>
              <w:top w:val="single" w:sz="4" w:space="0" w:color="FFFFFF"/>
              <w:bottom w:val="single" w:sz="4" w:space="0" w:color="FFFFFF"/>
            </w:tcBorders>
            <w:noWrap/>
            <w:hideMark/>
          </w:tcPr>
          <w:p w14:paraId="4EF086F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C75F7F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4B6707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6060FE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619CD60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1118</w:t>
            </w:r>
          </w:p>
        </w:tc>
        <w:tc>
          <w:tcPr>
            <w:tcW w:w="990" w:type="dxa"/>
            <w:tcBorders>
              <w:top w:val="single" w:sz="4" w:space="0" w:color="FFFFFF"/>
              <w:bottom w:val="single" w:sz="4" w:space="0" w:color="FFFFFF"/>
            </w:tcBorders>
            <w:noWrap/>
            <w:hideMark/>
          </w:tcPr>
          <w:p w14:paraId="58CAAA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w:t>
            </w:r>
          </w:p>
        </w:tc>
        <w:tc>
          <w:tcPr>
            <w:tcW w:w="450" w:type="dxa"/>
            <w:tcBorders>
              <w:top w:val="single" w:sz="4" w:space="0" w:color="FFFFFF"/>
              <w:bottom w:val="single" w:sz="4" w:space="0" w:color="FFFFFF"/>
            </w:tcBorders>
            <w:noWrap/>
            <w:hideMark/>
          </w:tcPr>
          <w:p w14:paraId="71ED4538"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w:t>
            </w:r>
          </w:p>
        </w:tc>
        <w:tc>
          <w:tcPr>
            <w:tcW w:w="720" w:type="dxa"/>
            <w:tcBorders>
              <w:top w:val="single" w:sz="4" w:space="0" w:color="FFFFFF"/>
              <w:bottom w:val="single" w:sz="4" w:space="0" w:color="FFFFFF"/>
            </w:tcBorders>
            <w:noWrap/>
            <w:hideMark/>
          </w:tcPr>
          <w:p w14:paraId="36856D0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1.43</w:t>
            </w:r>
          </w:p>
        </w:tc>
        <w:tc>
          <w:tcPr>
            <w:tcW w:w="900" w:type="dxa"/>
            <w:tcBorders>
              <w:top w:val="single" w:sz="4" w:space="0" w:color="FFFFFF"/>
              <w:bottom w:val="single" w:sz="4" w:space="0" w:color="FFFFFF"/>
            </w:tcBorders>
            <w:noWrap/>
            <w:hideMark/>
          </w:tcPr>
          <w:p w14:paraId="37B39C5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0.028</w:t>
            </w:r>
          </w:p>
        </w:tc>
      </w:tr>
      <w:tr w:rsidR="00106C4C" w:rsidRPr="00674FF0" w14:paraId="0DD374C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34C9A1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7CC1022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18:0 (Octadecanoic) (gm)</w:t>
            </w:r>
          </w:p>
        </w:tc>
        <w:tc>
          <w:tcPr>
            <w:tcW w:w="900" w:type="dxa"/>
            <w:tcBorders>
              <w:top w:val="single" w:sz="4" w:space="0" w:color="FFFFFF"/>
              <w:bottom w:val="single" w:sz="4" w:space="0" w:color="FFFFFF"/>
            </w:tcBorders>
            <w:noWrap/>
            <w:hideMark/>
          </w:tcPr>
          <w:p w14:paraId="137BAF2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AFB30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17F92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630DF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BF74D1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6954F06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7A96733B"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78CF8EE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4DAA00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5E39244E"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4332BF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A2A756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MFA 16:1 (Hexadecenoic) (gm)</w:t>
            </w:r>
          </w:p>
        </w:tc>
        <w:tc>
          <w:tcPr>
            <w:tcW w:w="900" w:type="dxa"/>
            <w:tcBorders>
              <w:top w:val="single" w:sz="4" w:space="0" w:color="FFFFFF"/>
              <w:bottom w:val="single" w:sz="4" w:space="0" w:color="FFFFFF"/>
            </w:tcBorders>
            <w:noWrap/>
            <w:hideMark/>
          </w:tcPr>
          <w:p w14:paraId="09E5CB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FAE700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20BA6F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411FC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10F693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744A38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450" w:type="dxa"/>
            <w:tcBorders>
              <w:top w:val="single" w:sz="4" w:space="0" w:color="FFFFFF"/>
              <w:bottom w:val="single" w:sz="4" w:space="0" w:color="FFFFFF"/>
            </w:tcBorders>
            <w:noWrap/>
            <w:hideMark/>
          </w:tcPr>
          <w:p w14:paraId="2F4304A8"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720" w:type="dxa"/>
            <w:tcBorders>
              <w:top w:val="single" w:sz="4" w:space="0" w:color="FFFFFF"/>
              <w:bottom w:val="single" w:sz="4" w:space="0" w:color="FFFFFF"/>
            </w:tcBorders>
            <w:noWrap/>
            <w:hideMark/>
          </w:tcPr>
          <w:p w14:paraId="39167B5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bottom w:val="single" w:sz="4" w:space="0" w:color="FFFFFF"/>
            </w:tcBorders>
            <w:noWrap/>
            <w:hideMark/>
          </w:tcPr>
          <w:p w14:paraId="2E85CDE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0.008</w:t>
            </w:r>
          </w:p>
        </w:tc>
      </w:tr>
      <w:tr w:rsidR="00106C4C" w:rsidRPr="00674FF0" w14:paraId="160C72C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132BB2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224363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MFA 18:1 (Octadecenoic) (gm)</w:t>
            </w:r>
          </w:p>
        </w:tc>
        <w:tc>
          <w:tcPr>
            <w:tcW w:w="900" w:type="dxa"/>
            <w:tcBorders>
              <w:top w:val="single" w:sz="4" w:space="0" w:color="FFFFFF"/>
              <w:bottom w:val="single" w:sz="4" w:space="0" w:color="FFFFFF"/>
            </w:tcBorders>
            <w:noWrap/>
            <w:hideMark/>
          </w:tcPr>
          <w:p w14:paraId="0E5F0AE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F31B8F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19120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78E959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40E46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2A647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450" w:type="dxa"/>
            <w:tcBorders>
              <w:top w:val="single" w:sz="4" w:space="0" w:color="FFFFFF"/>
              <w:bottom w:val="single" w:sz="4" w:space="0" w:color="FFFFFF"/>
            </w:tcBorders>
            <w:noWrap/>
            <w:hideMark/>
          </w:tcPr>
          <w:p w14:paraId="00033AE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20" w:type="dxa"/>
            <w:tcBorders>
              <w:top w:val="single" w:sz="4" w:space="0" w:color="FFFFFF"/>
              <w:bottom w:val="single" w:sz="4" w:space="0" w:color="FFFFFF"/>
            </w:tcBorders>
            <w:noWrap/>
            <w:hideMark/>
          </w:tcPr>
          <w:p w14:paraId="16F7136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1FAEF5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00154C6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69BD42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326E9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18:2 (Octadecadienoic) (gm)</w:t>
            </w:r>
          </w:p>
        </w:tc>
        <w:tc>
          <w:tcPr>
            <w:tcW w:w="900" w:type="dxa"/>
            <w:tcBorders>
              <w:top w:val="single" w:sz="4" w:space="0" w:color="FFFFFF"/>
              <w:bottom w:val="single" w:sz="4" w:space="0" w:color="FFFFFF"/>
            </w:tcBorders>
            <w:noWrap/>
            <w:hideMark/>
          </w:tcPr>
          <w:p w14:paraId="16E7D2E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5691CF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32D8830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726737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5928554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1118</w:t>
            </w:r>
          </w:p>
        </w:tc>
        <w:tc>
          <w:tcPr>
            <w:tcW w:w="990" w:type="dxa"/>
            <w:tcBorders>
              <w:top w:val="single" w:sz="4" w:space="0" w:color="FFFFFF"/>
              <w:bottom w:val="single" w:sz="4" w:space="0" w:color="FFFFFF"/>
            </w:tcBorders>
            <w:noWrap/>
            <w:hideMark/>
          </w:tcPr>
          <w:p w14:paraId="7B5B5A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7AB95EE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347A613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55F055B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3822441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C21267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2ECCB6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18:2 (Octadecadienoic) (gm)</w:t>
            </w:r>
          </w:p>
        </w:tc>
        <w:tc>
          <w:tcPr>
            <w:tcW w:w="900" w:type="dxa"/>
            <w:tcBorders>
              <w:top w:val="single" w:sz="4" w:space="0" w:color="FFFFFF"/>
              <w:bottom w:val="single" w:sz="4" w:space="0" w:color="FFFFFF"/>
            </w:tcBorders>
            <w:noWrap/>
            <w:hideMark/>
          </w:tcPr>
          <w:p w14:paraId="7E74323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AB6FE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9583A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8D1109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07772F3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025B95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0E95130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bottom w:val="single" w:sz="4" w:space="0" w:color="FFFFFF"/>
            </w:tcBorders>
            <w:noWrap/>
            <w:hideMark/>
          </w:tcPr>
          <w:p w14:paraId="0807B5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900" w:type="dxa"/>
            <w:tcBorders>
              <w:top w:val="single" w:sz="4" w:space="0" w:color="FFFFFF"/>
              <w:bottom w:val="single" w:sz="4" w:space="0" w:color="FFFFFF"/>
            </w:tcBorders>
            <w:noWrap/>
            <w:hideMark/>
          </w:tcPr>
          <w:p w14:paraId="2AC73A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772AE85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59B8A1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0B0C61E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18:3 (Octadecatrienoic) (gm)</w:t>
            </w:r>
          </w:p>
        </w:tc>
        <w:tc>
          <w:tcPr>
            <w:tcW w:w="900" w:type="dxa"/>
            <w:tcBorders>
              <w:top w:val="single" w:sz="4" w:space="0" w:color="FFFFFF"/>
              <w:bottom w:val="single" w:sz="4" w:space="0" w:color="FFFFFF"/>
            </w:tcBorders>
            <w:noWrap/>
            <w:hideMark/>
          </w:tcPr>
          <w:p w14:paraId="7513B4F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011C1A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43F8C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4FCBF2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F3DC95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106182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450" w:type="dxa"/>
            <w:tcBorders>
              <w:top w:val="single" w:sz="4" w:space="0" w:color="FFFFFF"/>
              <w:bottom w:val="single" w:sz="4" w:space="0" w:color="FFFFFF"/>
            </w:tcBorders>
            <w:noWrap/>
            <w:hideMark/>
          </w:tcPr>
          <w:p w14:paraId="07C5BFE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720" w:type="dxa"/>
            <w:tcBorders>
              <w:top w:val="single" w:sz="4" w:space="0" w:color="FFFFFF"/>
              <w:bottom w:val="single" w:sz="4" w:space="0" w:color="FFFFFF"/>
            </w:tcBorders>
            <w:noWrap/>
            <w:hideMark/>
          </w:tcPr>
          <w:p w14:paraId="485EC7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0.93</w:t>
            </w:r>
          </w:p>
        </w:tc>
        <w:tc>
          <w:tcPr>
            <w:tcW w:w="900" w:type="dxa"/>
            <w:tcBorders>
              <w:top w:val="single" w:sz="4" w:space="0" w:color="FFFFFF"/>
              <w:bottom w:val="single" w:sz="4" w:space="0" w:color="FFFFFF"/>
            </w:tcBorders>
            <w:noWrap/>
            <w:hideMark/>
          </w:tcPr>
          <w:p w14:paraId="772590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0AF467C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420997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1AB48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18:3 (Octadecatrienoic) (gm)</w:t>
            </w:r>
          </w:p>
        </w:tc>
        <w:tc>
          <w:tcPr>
            <w:tcW w:w="900" w:type="dxa"/>
            <w:tcBorders>
              <w:top w:val="single" w:sz="4" w:space="0" w:color="FFFFFF"/>
              <w:bottom w:val="single" w:sz="4" w:space="0" w:color="FFFFFF"/>
            </w:tcBorders>
            <w:noWrap/>
            <w:hideMark/>
          </w:tcPr>
          <w:p w14:paraId="1301EAC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B9778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CF1F6A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99067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73E20C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1F447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5355B35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19CD8A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7D56ED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10C562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D3E6D7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EF9B00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16:0, &amp; 18:0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&amp; Octadecanoic (gm)</w:t>
            </w:r>
          </w:p>
        </w:tc>
        <w:tc>
          <w:tcPr>
            <w:tcW w:w="900" w:type="dxa"/>
            <w:tcBorders>
              <w:top w:val="single" w:sz="4" w:space="0" w:color="FFFFFF"/>
              <w:bottom w:val="single" w:sz="4" w:space="0" w:color="FFFFFF"/>
            </w:tcBorders>
            <w:noWrap/>
            <w:hideMark/>
          </w:tcPr>
          <w:p w14:paraId="0BE3529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AE528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345D08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01D6B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3B99C8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72B5B8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407AF7C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48805D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900" w:type="dxa"/>
            <w:tcBorders>
              <w:top w:val="single" w:sz="4" w:space="0" w:color="FFFFFF"/>
              <w:bottom w:val="single" w:sz="4" w:space="0" w:color="FFFFFF"/>
            </w:tcBorders>
            <w:noWrap/>
            <w:hideMark/>
          </w:tcPr>
          <w:p w14:paraId="7F9CE50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5F401D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150F63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Fatty acids</w:t>
            </w:r>
          </w:p>
        </w:tc>
        <w:tc>
          <w:tcPr>
            <w:tcW w:w="2250" w:type="dxa"/>
            <w:tcBorders>
              <w:top w:val="single" w:sz="4" w:space="0" w:color="FFFFFF"/>
              <w:bottom w:val="single" w:sz="4" w:space="0" w:color="FFFFFF"/>
            </w:tcBorders>
            <w:noWrap/>
            <w:hideMark/>
          </w:tcPr>
          <w:p w14:paraId="6A01BD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VN calculated (gm)</w:t>
            </w:r>
          </w:p>
        </w:tc>
        <w:tc>
          <w:tcPr>
            <w:tcW w:w="900" w:type="dxa"/>
            <w:tcBorders>
              <w:top w:val="single" w:sz="4" w:space="0" w:color="FFFFFF"/>
              <w:bottom w:val="single" w:sz="4" w:space="0" w:color="FFFFFF"/>
            </w:tcBorders>
            <w:noWrap/>
            <w:hideMark/>
          </w:tcPr>
          <w:p w14:paraId="5FD268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611F79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A55361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20944C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8A095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3936D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450" w:type="dxa"/>
            <w:tcBorders>
              <w:top w:val="single" w:sz="4" w:space="0" w:color="FFFFFF"/>
              <w:bottom w:val="single" w:sz="4" w:space="0" w:color="FFFFFF"/>
            </w:tcBorders>
            <w:noWrap/>
            <w:hideMark/>
          </w:tcPr>
          <w:p w14:paraId="59EDA3B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720" w:type="dxa"/>
            <w:tcBorders>
              <w:top w:val="single" w:sz="4" w:space="0" w:color="FFFFFF"/>
              <w:bottom w:val="single" w:sz="4" w:space="0" w:color="FFFFFF"/>
            </w:tcBorders>
            <w:noWrap/>
            <w:hideMark/>
          </w:tcPr>
          <w:p w14:paraId="0CAEBCA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2687772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0.012</w:t>
            </w:r>
          </w:p>
        </w:tc>
      </w:tr>
      <w:tr w:rsidR="00106C4C" w:rsidRPr="00674FF0" w14:paraId="6BD9019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hemeColor="background1"/>
            </w:tcBorders>
            <w:noWrap/>
            <w:hideMark/>
          </w:tcPr>
          <w:p w14:paraId="6CF8798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hemeColor="background1"/>
            </w:tcBorders>
            <w:noWrap/>
            <w:hideMark/>
          </w:tcPr>
          <w:p w14:paraId="135B7F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Energy (kcal)</w:t>
            </w:r>
          </w:p>
        </w:tc>
        <w:tc>
          <w:tcPr>
            <w:tcW w:w="900" w:type="dxa"/>
            <w:tcBorders>
              <w:top w:val="single" w:sz="4" w:space="0" w:color="FFFFFF"/>
              <w:bottom w:val="single" w:sz="4" w:space="0" w:color="FFFFFF" w:themeColor="background1"/>
            </w:tcBorders>
            <w:noWrap/>
            <w:hideMark/>
          </w:tcPr>
          <w:p w14:paraId="383509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hemeColor="background1"/>
            </w:tcBorders>
            <w:noWrap/>
            <w:hideMark/>
          </w:tcPr>
          <w:p w14:paraId="65C827C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hemeColor="background1"/>
            </w:tcBorders>
            <w:noWrap/>
            <w:hideMark/>
          </w:tcPr>
          <w:p w14:paraId="4AAA8B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hemeColor="background1"/>
            </w:tcBorders>
            <w:noWrap/>
            <w:hideMark/>
          </w:tcPr>
          <w:p w14:paraId="0BA9482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hemeColor="background1"/>
            </w:tcBorders>
            <w:noWrap/>
            <w:hideMark/>
          </w:tcPr>
          <w:p w14:paraId="7842236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hemeColor="background1"/>
            </w:tcBorders>
            <w:noWrap/>
            <w:hideMark/>
          </w:tcPr>
          <w:p w14:paraId="1C5651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450" w:type="dxa"/>
            <w:tcBorders>
              <w:top w:val="single" w:sz="4" w:space="0" w:color="FFFFFF"/>
              <w:bottom w:val="single" w:sz="4" w:space="0" w:color="FFFFFF" w:themeColor="background1"/>
            </w:tcBorders>
            <w:noWrap/>
            <w:hideMark/>
          </w:tcPr>
          <w:p w14:paraId="36878F7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hemeColor="background1"/>
            </w:tcBorders>
            <w:noWrap/>
            <w:hideMark/>
          </w:tcPr>
          <w:p w14:paraId="0996D41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hemeColor="background1"/>
            </w:tcBorders>
            <w:noWrap/>
            <w:hideMark/>
          </w:tcPr>
          <w:p w14:paraId="7A5361B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6DF88DA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cBorders>
            <w:noWrap/>
            <w:hideMark/>
          </w:tcPr>
          <w:p w14:paraId="7F1E388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themeColor="background1"/>
              <w:bottom w:val="single" w:sz="4" w:space="0" w:color="FFFFFF"/>
            </w:tcBorders>
            <w:noWrap/>
            <w:hideMark/>
          </w:tcPr>
          <w:p w14:paraId="456C2C1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Protein (gm)</w:t>
            </w:r>
          </w:p>
        </w:tc>
        <w:tc>
          <w:tcPr>
            <w:tcW w:w="900" w:type="dxa"/>
            <w:tcBorders>
              <w:top w:val="single" w:sz="4" w:space="0" w:color="FFFFFF" w:themeColor="background1"/>
              <w:bottom w:val="single" w:sz="4" w:space="0" w:color="FFFFFF"/>
            </w:tcBorders>
            <w:noWrap/>
            <w:hideMark/>
          </w:tcPr>
          <w:p w14:paraId="61E4A1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cBorders>
            <w:noWrap/>
            <w:hideMark/>
          </w:tcPr>
          <w:p w14:paraId="1B205D2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themeColor="background1"/>
              <w:bottom w:val="single" w:sz="4" w:space="0" w:color="FFFFFF"/>
            </w:tcBorders>
            <w:noWrap/>
            <w:hideMark/>
          </w:tcPr>
          <w:p w14:paraId="43A2DB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cBorders>
            <w:noWrap/>
            <w:hideMark/>
          </w:tcPr>
          <w:p w14:paraId="59C667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themeColor="background1"/>
              <w:bottom w:val="single" w:sz="4" w:space="0" w:color="FFFFFF"/>
            </w:tcBorders>
            <w:noWrap/>
            <w:hideMark/>
          </w:tcPr>
          <w:p w14:paraId="2B6D8AD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themeColor="background1"/>
              <w:bottom w:val="single" w:sz="4" w:space="0" w:color="FFFFFF"/>
            </w:tcBorders>
            <w:noWrap/>
            <w:hideMark/>
          </w:tcPr>
          <w:p w14:paraId="247417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450" w:type="dxa"/>
            <w:tcBorders>
              <w:top w:val="single" w:sz="4" w:space="0" w:color="FFFFFF" w:themeColor="background1"/>
              <w:bottom w:val="single" w:sz="4" w:space="0" w:color="FFFFFF"/>
            </w:tcBorders>
            <w:noWrap/>
            <w:hideMark/>
          </w:tcPr>
          <w:p w14:paraId="14B26DD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20" w:type="dxa"/>
            <w:tcBorders>
              <w:top w:val="single" w:sz="4" w:space="0" w:color="FFFFFF" w:themeColor="background1"/>
              <w:bottom w:val="single" w:sz="4" w:space="0" w:color="FFFFFF"/>
            </w:tcBorders>
            <w:noWrap/>
            <w:hideMark/>
          </w:tcPr>
          <w:p w14:paraId="1C2D67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themeColor="background1"/>
              <w:bottom w:val="single" w:sz="4" w:space="0" w:color="FFFFFF"/>
            </w:tcBorders>
            <w:noWrap/>
            <w:hideMark/>
          </w:tcPr>
          <w:p w14:paraId="14E9F21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0.009</w:t>
            </w:r>
          </w:p>
        </w:tc>
      </w:tr>
      <w:tr w:rsidR="00106C4C" w:rsidRPr="00674FF0" w14:paraId="38E6FB1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36030B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4C38C0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Protein (gm)</w:t>
            </w:r>
          </w:p>
        </w:tc>
        <w:tc>
          <w:tcPr>
            <w:tcW w:w="900" w:type="dxa"/>
            <w:tcBorders>
              <w:top w:val="single" w:sz="4" w:space="0" w:color="FFFFFF"/>
              <w:bottom w:val="single" w:sz="4" w:space="0" w:color="FFFFFF"/>
            </w:tcBorders>
            <w:noWrap/>
            <w:hideMark/>
          </w:tcPr>
          <w:p w14:paraId="382EA28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01CE8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00CCAC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5CCFF6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46EDF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6C84A78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381ADF2C"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bottom w:val="single" w:sz="4" w:space="0" w:color="FFFFFF"/>
            </w:tcBorders>
            <w:noWrap/>
            <w:hideMark/>
          </w:tcPr>
          <w:p w14:paraId="79F0769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1903913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32A1FD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03AA05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3425989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Carbohydrate (gm)</w:t>
            </w:r>
          </w:p>
        </w:tc>
        <w:tc>
          <w:tcPr>
            <w:tcW w:w="900" w:type="dxa"/>
            <w:tcBorders>
              <w:top w:val="single" w:sz="4" w:space="0" w:color="FFFFFF"/>
              <w:bottom w:val="single" w:sz="4" w:space="0" w:color="FFFFFF"/>
            </w:tcBorders>
            <w:noWrap/>
            <w:hideMark/>
          </w:tcPr>
          <w:p w14:paraId="215BF6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00C934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D7B9BA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A10509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EF02C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EF9A22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39CD676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180513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bottom w:val="single" w:sz="4" w:space="0" w:color="FFFFFF"/>
            </w:tcBorders>
            <w:noWrap/>
            <w:hideMark/>
          </w:tcPr>
          <w:p w14:paraId="15C6B5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2A7442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214326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5BDE753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fat (gm)</w:t>
            </w:r>
          </w:p>
        </w:tc>
        <w:tc>
          <w:tcPr>
            <w:tcW w:w="900" w:type="dxa"/>
            <w:tcBorders>
              <w:top w:val="single" w:sz="4" w:space="0" w:color="FFFFFF"/>
              <w:bottom w:val="single" w:sz="4" w:space="0" w:color="FFFFFF"/>
            </w:tcBorders>
            <w:noWrap/>
            <w:hideMark/>
          </w:tcPr>
          <w:p w14:paraId="0043504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16BD12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0433D0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E8818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631BDA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7D44888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450" w:type="dxa"/>
            <w:tcBorders>
              <w:top w:val="single" w:sz="4" w:space="0" w:color="FFFFFF"/>
              <w:bottom w:val="single" w:sz="4" w:space="0" w:color="FFFFFF"/>
            </w:tcBorders>
            <w:noWrap/>
            <w:hideMark/>
          </w:tcPr>
          <w:p w14:paraId="49358D7C"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2681B8F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59A1E3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0.019</w:t>
            </w:r>
          </w:p>
        </w:tc>
      </w:tr>
      <w:tr w:rsidR="00106C4C" w:rsidRPr="00674FF0" w14:paraId="69801A4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5EF494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57DA842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monounsaturated fatty acids (gm)</w:t>
            </w:r>
          </w:p>
        </w:tc>
        <w:tc>
          <w:tcPr>
            <w:tcW w:w="900" w:type="dxa"/>
            <w:tcBorders>
              <w:top w:val="single" w:sz="4" w:space="0" w:color="FFFFFF"/>
              <w:bottom w:val="single" w:sz="4" w:space="0" w:color="FFFFFF"/>
            </w:tcBorders>
            <w:noWrap/>
            <w:hideMark/>
          </w:tcPr>
          <w:p w14:paraId="750CACD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24F00A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BD802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8E76BF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125B3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1E6FADD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450" w:type="dxa"/>
            <w:tcBorders>
              <w:top w:val="single" w:sz="4" w:space="0" w:color="FFFFFF"/>
              <w:bottom w:val="single" w:sz="4" w:space="0" w:color="FFFFFF"/>
            </w:tcBorders>
            <w:noWrap/>
            <w:hideMark/>
          </w:tcPr>
          <w:p w14:paraId="3D6D004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720" w:type="dxa"/>
            <w:tcBorders>
              <w:top w:val="single" w:sz="4" w:space="0" w:color="FFFFFF"/>
              <w:bottom w:val="single" w:sz="4" w:space="0" w:color="FFFFFF"/>
            </w:tcBorders>
            <w:noWrap/>
            <w:hideMark/>
          </w:tcPr>
          <w:p w14:paraId="19B15E3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4478CDE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0.014</w:t>
            </w:r>
          </w:p>
        </w:tc>
      </w:tr>
      <w:tr w:rsidR="00106C4C" w:rsidRPr="00674FF0" w14:paraId="46F7D4A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27C8C8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2F26F69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(gm)</w:t>
            </w:r>
          </w:p>
        </w:tc>
        <w:tc>
          <w:tcPr>
            <w:tcW w:w="900" w:type="dxa"/>
            <w:tcBorders>
              <w:top w:val="single" w:sz="4" w:space="0" w:color="FFFFFF"/>
              <w:bottom w:val="single" w:sz="4" w:space="0" w:color="FFFFFF"/>
            </w:tcBorders>
            <w:noWrap/>
            <w:hideMark/>
          </w:tcPr>
          <w:p w14:paraId="04D00FC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CFADD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F0B84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7ED50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6647DA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6D866D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592032C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4349E4C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04DA54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693008A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CA596A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6791874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(gm)</w:t>
            </w:r>
          </w:p>
        </w:tc>
        <w:tc>
          <w:tcPr>
            <w:tcW w:w="900" w:type="dxa"/>
            <w:tcBorders>
              <w:top w:val="single" w:sz="4" w:space="0" w:color="FFFFFF"/>
              <w:bottom w:val="single" w:sz="4" w:space="0" w:color="FFFFFF"/>
            </w:tcBorders>
            <w:noWrap/>
            <w:hideMark/>
          </w:tcPr>
          <w:p w14:paraId="54FF2C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C5CBF7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D2A127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2126D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1802188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37416D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379D0322"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bottom w:val="single" w:sz="4" w:space="0" w:color="FFFFFF"/>
            </w:tcBorders>
            <w:noWrap/>
            <w:hideMark/>
          </w:tcPr>
          <w:p w14:paraId="1D8DFEB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6B71009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D74943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2C8D53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1DA99EE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Cholesterol (mg)</w:t>
            </w:r>
          </w:p>
        </w:tc>
        <w:tc>
          <w:tcPr>
            <w:tcW w:w="900" w:type="dxa"/>
            <w:tcBorders>
              <w:top w:val="single" w:sz="4" w:space="0" w:color="FFFFFF"/>
              <w:bottom w:val="single" w:sz="4" w:space="0" w:color="FFFFFF"/>
            </w:tcBorders>
            <w:noWrap/>
            <w:hideMark/>
          </w:tcPr>
          <w:p w14:paraId="0F42465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C91F89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6FB53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2C17B8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3ACB71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13F7FCE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450" w:type="dxa"/>
            <w:tcBorders>
              <w:top w:val="single" w:sz="4" w:space="0" w:color="FFFFFF"/>
              <w:bottom w:val="single" w:sz="4" w:space="0" w:color="FFFFFF"/>
            </w:tcBorders>
            <w:noWrap/>
            <w:hideMark/>
          </w:tcPr>
          <w:p w14:paraId="2BAD780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38E20C5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53004C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106C4C" w:rsidRPr="00674FF0" w14:paraId="19E95881"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C676EE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77167B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sugars (gm)</w:t>
            </w:r>
          </w:p>
        </w:tc>
        <w:tc>
          <w:tcPr>
            <w:tcW w:w="900" w:type="dxa"/>
            <w:tcBorders>
              <w:top w:val="single" w:sz="4" w:space="0" w:color="FFFFFF"/>
              <w:bottom w:val="single" w:sz="4" w:space="0" w:color="FFFFFF"/>
            </w:tcBorders>
            <w:noWrap/>
            <w:hideMark/>
          </w:tcPr>
          <w:p w14:paraId="347D262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02C94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952B4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4E2B7C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8B08EF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3868FBA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450" w:type="dxa"/>
            <w:tcBorders>
              <w:top w:val="single" w:sz="4" w:space="0" w:color="FFFFFF"/>
              <w:bottom w:val="single" w:sz="4" w:space="0" w:color="FFFFFF"/>
            </w:tcBorders>
            <w:noWrap/>
            <w:hideMark/>
          </w:tcPr>
          <w:p w14:paraId="2E8C48A2"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20" w:type="dxa"/>
            <w:tcBorders>
              <w:top w:val="single" w:sz="4" w:space="0" w:color="FFFFFF"/>
              <w:bottom w:val="single" w:sz="4" w:space="0" w:color="FFFFFF"/>
            </w:tcBorders>
            <w:noWrap/>
            <w:hideMark/>
          </w:tcPr>
          <w:p w14:paraId="56CB437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4EE749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106C4C" w:rsidRPr="00674FF0" w14:paraId="4A0C5AE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7F500D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7D2EFA5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VN calculated (gm)</w:t>
            </w:r>
          </w:p>
        </w:tc>
        <w:tc>
          <w:tcPr>
            <w:tcW w:w="900" w:type="dxa"/>
            <w:tcBorders>
              <w:top w:val="single" w:sz="4" w:space="0" w:color="FFFFFF"/>
              <w:bottom w:val="single" w:sz="4" w:space="0" w:color="FFFFFF"/>
            </w:tcBorders>
            <w:noWrap/>
            <w:hideMark/>
          </w:tcPr>
          <w:p w14:paraId="0E47F1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90566B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F427A4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45AFE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1D0C1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09E9B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1FCB4C2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5534843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5AC170A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45A3BD6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7079F9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5A8237A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VN calculated (gm)</w:t>
            </w:r>
          </w:p>
        </w:tc>
        <w:tc>
          <w:tcPr>
            <w:tcW w:w="900" w:type="dxa"/>
            <w:tcBorders>
              <w:top w:val="single" w:sz="4" w:space="0" w:color="FFFFFF"/>
              <w:bottom w:val="single" w:sz="4" w:space="0" w:color="FFFFFF"/>
            </w:tcBorders>
            <w:noWrap/>
            <w:hideMark/>
          </w:tcPr>
          <w:p w14:paraId="509CD1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B29E6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17C1FA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1D726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05DE9F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894ED9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bottom w:val="single" w:sz="4" w:space="0" w:color="FFFFFF"/>
            </w:tcBorders>
            <w:noWrap/>
            <w:hideMark/>
          </w:tcPr>
          <w:p w14:paraId="146CB06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bottom w:val="single" w:sz="4" w:space="0" w:color="FFFFFF"/>
            </w:tcBorders>
            <w:noWrap/>
            <w:hideMark/>
          </w:tcPr>
          <w:p w14:paraId="28B78A0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900" w:type="dxa"/>
            <w:tcBorders>
              <w:top w:val="single" w:sz="4" w:space="0" w:color="FFFFFF"/>
              <w:bottom w:val="single" w:sz="4" w:space="0" w:color="FFFFFF"/>
            </w:tcBorders>
            <w:noWrap/>
            <w:hideMark/>
          </w:tcPr>
          <w:p w14:paraId="2435F92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F8118D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5A71F9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6774D77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(mg)</w:t>
            </w:r>
          </w:p>
        </w:tc>
        <w:tc>
          <w:tcPr>
            <w:tcW w:w="900" w:type="dxa"/>
            <w:tcBorders>
              <w:top w:val="single" w:sz="4" w:space="0" w:color="FFFFFF"/>
              <w:bottom w:val="single" w:sz="4" w:space="0" w:color="FFFFFF"/>
            </w:tcBorders>
            <w:noWrap/>
            <w:hideMark/>
          </w:tcPr>
          <w:p w14:paraId="087C20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D0896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D7F4AA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760DDD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6A2A3DE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719633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2A4426C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bottom w:val="single" w:sz="4" w:space="0" w:color="FFFFFF"/>
            </w:tcBorders>
            <w:noWrap/>
            <w:hideMark/>
          </w:tcPr>
          <w:p w14:paraId="13914F1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900" w:type="dxa"/>
            <w:tcBorders>
              <w:top w:val="single" w:sz="4" w:space="0" w:color="FFFFFF"/>
              <w:bottom w:val="single" w:sz="4" w:space="0" w:color="FFFFFF"/>
            </w:tcBorders>
            <w:noWrap/>
            <w:hideMark/>
          </w:tcPr>
          <w:p w14:paraId="48938C7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D2E410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6A28E8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5542A1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Phosphorus (mg)</w:t>
            </w:r>
          </w:p>
        </w:tc>
        <w:tc>
          <w:tcPr>
            <w:tcW w:w="900" w:type="dxa"/>
            <w:tcBorders>
              <w:top w:val="single" w:sz="4" w:space="0" w:color="FFFFFF"/>
              <w:bottom w:val="single" w:sz="4" w:space="0" w:color="FFFFFF"/>
            </w:tcBorders>
            <w:noWrap/>
            <w:hideMark/>
          </w:tcPr>
          <w:p w14:paraId="782CC2A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834AC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7C6D18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161B17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0BE0FDC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1118</w:t>
            </w:r>
          </w:p>
        </w:tc>
        <w:tc>
          <w:tcPr>
            <w:tcW w:w="990" w:type="dxa"/>
            <w:tcBorders>
              <w:top w:val="single" w:sz="4" w:space="0" w:color="FFFFFF"/>
              <w:bottom w:val="single" w:sz="4" w:space="0" w:color="FFFFFF"/>
            </w:tcBorders>
            <w:noWrap/>
            <w:hideMark/>
          </w:tcPr>
          <w:p w14:paraId="517407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450" w:type="dxa"/>
            <w:tcBorders>
              <w:top w:val="single" w:sz="4" w:space="0" w:color="FFFFFF"/>
              <w:bottom w:val="single" w:sz="4" w:space="0" w:color="FFFFFF"/>
            </w:tcBorders>
            <w:noWrap/>
            <w:hideMark/>
          </w:tcPr>
          <w:p w14:paraId="6B42E01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720" w:type="dxa"/>
            <w:tcBorders>
              <w:top w:val="single" w:sz="4" w:space="0" w:color="FFFFFF"/>
              <w:bottom w:val="single" w:sz="4" w:space="0" w:color="FFFFFF"/>
            </w:tcBorders>
            <w:noWrap/>
            <w:hideMark/>
          </w:tcPr>
          <w:p w14:paraId="7F9BE7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1B1705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0.012</w:t>
            </w:r>
          </w:p>
        </w:tc>
      </w:tr>
      <w:tr w:rsidR="00106C4C" w:rsidRPr="00674FF0" w14:paraId="5859517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2816D6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4A4FDE2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Phosphorus (mg)</w:t>
            </w:r>
          </w:p>
        </w:tc>
        <w:tc>
          <w:tcPr>
            <w:tcW w:w="900" w:type="dxa"/>
            <w:tcBorders>
              <w:top w:val="single" w:sz="4" w:space="0" w:color="FFFFFF"/>
              <w:bottom w:val="single" w:sz="4" w:space="0" w:color="FFFFFF"/>
            </w:tcBorders>
            <w:noWrap/>
            <w:hideMark/>
          </w:tcPr>
          <w:p w14:paraId="750ADC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CC791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F1680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D52DB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5EA8F9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137698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450" w:type="dxa"/>
            <w:tcBorders>
              <w:top w:val="single" w:sz="4" w:space="0" w:color="FFFFFF"/>
              <w:bottom w:val="single" w:sz="4" w:space="0" w:color="FFFFFF"/>
            </w:tcBorders>
            <w:noWrap/>
            <w:hideMark/>
          </w:tcPr>
          <w:p w14:paraId="47B8E9A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1BE8E7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cBorders>
            <w:noWrap/>
            <w:hideMark/>
          </w:tcPr>
          <w:p w14:paraId="50F8156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83C34C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5979F5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54C8CDA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00" w:type="dxa"/>
            <w:tcBorders>
              <w:top w:val="single" w:sz="4" w:space="0" w:color="FFFFFF"/>
              <w:bottom w:val="single" w:sz="4" w:space="0" w:color="FFFFFF"/>
            </w:tcBorders>
            <w:noWrap/>
            <w:hideMark/>
          </w:tcPr>
          <w:p w14:paraId="3685919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D2F7A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18C39A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B8CAE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F0223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012FF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450" w:type="dxa"/>
            <w:tcBorders>
              <w:top w:val="single" w:sz="4" w:space="0" w:color="FFFFFF"/>
              <w:bottom w:val="single" w:sz="4" w:space="0" w:color="FFFFFF"/>
            </w:tcBorders>
            <w:noWrap/>
            <w:hideMark/>
          </w:tcPr>
          <w:p w14:paraId="03F2C9D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143674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0815D29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6C42DDE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8C0CAC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272FCE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Iron (mg)</w:t>
            </w:r>
          </w:p>
        </w:tc>
        <w:tc>
          <w:tcPr>
            <w:tcW w:w="900" w:type="dxa"/>
            <w:tcBorders>
              <w:top w:val="single" w:sz="4" w:space="0" w:color="FFFFFF"/>
              <w:bottom w:val="single" w:sz="4" w:space="0" w:color="FFFFFF"/>
            </w:tcBorders>
            <w:noWrap/>
            <w:hideMark/>
          </w:tcPr>
          <w:p w14:paraId="70184D8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F64662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9B0B6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B5CB4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7E8E58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35E430E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0E351B5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2665762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1D7352F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78F9E87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C475FF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3938CB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Copper (mg)</w:t>
            </w:r>
          </w:p>
        </w:tc>
        <w:tc>
          <w:tcPr>
            <w:tcW w:w="900" w:type="dxa"/>
            <w:tcBorders>
              <w:top w:val="single" w:sz="4" w:space="0" w:color="FFFFFF"/>
              <w:bottom w:val="single" w:sz="4" w:space="0" w:color="FFFFFF"/>
            </w:tcBorders>
            <w:noWrap/>
            <w:hideMark/>
          </w:tcPr>
          <w:p w14:paraId="52DC94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33333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E441A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5BB0C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3E8F68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B46E2D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450" w:type="dxa"/>
            <w:tcBorders>
              <w:top w:val="single" w:sz="4" w:space="0" w:color="FFFFFF"/>
              <w:bottom w:val="single" w:sz="4" w:space="0" w:color="FFFFFF"/>
            </w:tcBorders>
            <w:noWrap/>
            <w:hideMark/>
          </w:tcPr>
          <w:p w14:paraId="5978988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028192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0.93</w:t>
            </w:r>
          </w:p>
        </w:tc>
        <w:tc>
          <w:tcPr>
            <w:tcW w:w="900" w:type="dxa"/>
            <w:tcBorders>
              <w:top w:val="single" w:sz="4" w:space="0" w:color="FFFFFF"/>
              <w:bottom w:val="single" w:sz="4" w:space="0" w:color="FFFFFF"/>
            </w:tcBorders>
            <w:noWrap/>
            <w:hideMark/>
          </w:tcPr>
          <w:p w14:paraId="3FF018F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589ADD9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658D57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3901BF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Sodium (mg)</w:t>
            </w:r>
          </w:p>
        </w:tc>
        <w:tc>
          <w:tcPr>
            <w:tcW w:w="900" w:type="dxa"/>
            <w:tcBorders>
              <w:top w:val="single" w:sz="4" w:space="0" w:color="FFFFFF"/>
              <w:bottom w:val="single" w:sz="4" w:space="0" w:color="FFFFFF"/>
            </w:tcBorders>
            <w:noWrap/>
            <w:hideMark/>
          </w:tcPr>
          <w:p w14:paraId="131A5F5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5C962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9DA81C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EB1725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87CD65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83793C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172E3BA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bottom w:val="single" w:sz="4" w:space="0" w:color="FFFFFF"/>
            </w:tcBorders>
            <w:noWrap/>
            <w:hideMark/>
          </w:tcPr>
          <w:p w14:paraId="63B2314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900" w:type="dxa"/>
            <w:tcBorders>
              <w:top w:val="single" w:sz="4" w:space="0" w:color="FFFFFF"/>
              <w:bottom w:val="single" w:sz="4" w:space="0" w:color="FFFFFF"/>
            </w:tcBorders>
            <w:noWrap/>
            <w:hideMark/>
          </w:tcPr>
          <w:p w14:paraId="46196D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9A9770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834929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23E7D0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Selenium (mcg)</w:t>
            </w:r>
          </w:p>
        </w:tc>
        <w:tc>
          <w:tcPr>
            <w:tcW w:w="900" w:type="dxa"/>
            <w:tcBorders>
              <w:top w:val="single" w:sz="4" w:space="0" w:color="FFFFFF"/>
              <w:bottom w:val="single" w:sz="4" w:space="0" w:color="FFFFFF"/>
            </w:tcBorders>
            <w:noWrap/>
            <w:hideMark/>
          </w:tcPr>
          <w:p w14:paraId="0F2DA9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5D61D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2467A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4E2717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E282F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6A329B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5C836F2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394CDF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900" w:type="dxa"/>
            <w:tcBorders>
              <w:top w:val="single" w:sz="4" w:space="0" w:color="FFFFFF"/>
              <w:bottom w:val="single" w:sz="4" w:space="0" w:color="FFFFFF"/>
            </w:tcBorders>
            <w:noWrap/>
            <w:hideMark/>
          </w:tcPr>
          <w:p w14:paraId="551B76C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531A687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549331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343A05D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Theobromine (mg)</w:t>
            </w:r>
          </w:p>
        </w:tc>
        <w:tc>
          <w:tcPr>
            <w:tcW w:w="900" w:type="dxa"/>
            <w:tcBorders>
              <w:top w:val="single" w:sz="4" w:space="0" w:color="FFFFFF"/>
              <w:bottom w:val="single" w:sz="4" w:space="0" w:color="FFFFFF"/>
            </w:tcBorders>
            <w:noWrap/>
            <w:hideMark/>
          </w:tcPr>
          <w:p w14:paraId="30FF1F6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664E73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80734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77B8D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1137</w:t>
            </w:r>
          </w:p>
        </w:tc>
        <w:tc>
          <w:tcPr>
            <w:tcW w:w="592" w:type="dxa"/>
            <w:tcBorders>
              <w:top w:val="single" w:sz="4" w:space="0" w:color="FFFFFF"/>
              <w:bottom w:val="single" w:sz="4" w:space="0" w:color="FFFFFF"/>
            </w:tcBorders>
            <w:noWrap/>
            <w:hideMark/>
          </w:tcPr>
          <w:p w14:paraId="1A01DF0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1113</w:t>
            </w:r>
          </w:p>
        </w:tc>
        <w:tc>
          <w:tcPr>
            <w:tcW w:w="990" w:type="dxa"/>
            <w:tcBorders>
              <w:top w:val="single" w:sz="4" w:space="0" w:color="FFFFFF"/>
              <w:bottom w:val="single" w:sz="4" w:space="0" w:color="FFFFFF"/>
            </w:tcBorders>
            <w:noWrap/>
            <w:hideMark/>
          </w:tcPr>
          <w:p w14:paraId="54D6B0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bottom w:val="single" w:sz="4" w:space="0" w:color="FFFFFF"/>
            </w:tcBorders>
            <w:noWrap/>
            <w:hideMark/>
          </w:tcPr>
          <w:p w14:paraId="4B3F8E86"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604B96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0.89</w:t>
            </w:r>
          </w:p>
        </w:tc>
        <w:tc>
          <w:tcPr>
            <w:tcW w:w="900" w:type="dxa"/>
            <w:tcBorders>
              <w:top w:val="single" w:sz="4" w:space="0" w:color="FFFFFF"/>
              <w:bottom w:val="single" w:sz="4" w:space="0" w:color="FFFFFF"/>
            </w:tcBorders>
            <w:noWrap/>
            <w:hideMark/>
          </w:tcPr>
          <w:p w14:paraId="4ECE157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17E5E3C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727AA0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07B38D5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Beta-cryptoxanthin (mcg)</w:t>
            </w:r>
          </w:p>
        </w:tc>
        <w:tc>
          <w:tcPr>
            <w:tcW w:w="900" w:type="dxa"/>
            <w:tcBorders>
              <w:top w:val="single" w:sz="4" w:space="0" w:color="FFFFFF"/>
              <w:bottom w:val="single" w:sz="4" w:space="0" w:color="FFFFFF"/>
            </w:tcBorders>
            <w:noWrap/>
            <w:hideMark/>
          </w:tcPr>
          <w:p w14:paraId="0E42FE0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B192D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FFA812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83A2C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4AC481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6FB4F1D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0BAE807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408290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6BE3A9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041A99B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961092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4AA953F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Lutein + zeaxanthin (mcg)</w:t>
            </w:r>
          </w:p>
        </w:tc>
        <w:tc>
          <w:tcPr>
            <w:tcW w:w="900" w:type="dxa"/>
            <w:tcBorders>
              <w:top w:val="single" w:sz="4" w:space="0" w:color="FFFFFF"/>
              <w:bottom w:val="single" w:sz="4" w:space="0" w:color="FFFFFF"/>
            </w:tcBorders>
            <w:noWrap/>
            <w:hideMark/>
          </w:tcPr>
          <w:p w14:paraId="5D0818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AB049C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80A6A4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29BCE4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6E4470B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2A647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0.84</w:t>
            </w:r>
          </w:p>
        </w:tc>
        <w:tc>
          <w:tcPr>
            <w:tcW w:w="450" w:type="dxa"/>
            <w:tcBorders>
              <w:top w:val="single" w:sz="4" w:space="0" w:color="FFFFFF"/>
              <w:bottom w:val="single" w:sz="4" w:space="0" w:color="FFFFFF"/>
            </w:tcBorders>
            <w:noWrap/>
            <w:hideMark/>
          </w:tcPr>
          <w:p w14:paraId="5003544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720" w:type="dxa"/>
            <w:tcBorders>
              <w:top w:val="single" w:sz="4" w:space="0" w:color="FFFFFF"/>
              <w:bottom w:val="single" w:sz="4" w:space="0" w:color="FFFFFF"/>
            </w:tcBorders>
            <w:noWrap/>
            <w:hideMark/>
          </w:tcPr>
          <w:p w14:paraId="2AC5878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900" w:type="dxa"/>
            <w:tcBorders>
              <w:top w:val="single" w:sz="4" w:space="0" w:color="FFFFFF"/>
              <w:bottom w:val="single" w:sz="4" w:space="0" w:color="FFFFFF"/>
            </w:tcBorders>
            <w:noWrap/>
            <w:hideMark/>
          </w:tcPr>
          <w:p w14:paraId="76ED2E6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0.047</w:t>
            </w:r>
          </w:p>
        </w:tc>
      </w:tr>
      <w:tr w:rsidR="00106C4C" w:rsidRPr="00674FF0" w14:paraId="25658CC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B86AE1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48D232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whole and refined grains (oz. eq.)</w:t>
            </w:r>
          </w:p>
        </w:tc>
        <w:tc>
          <w:tcPr>
            <w:tcW w:w="900" w:type="dxa"/>
            <w:tcBorders>
              <w:top w:val="single" w:sz="4" w:space="0" w:color="FFFFFF"/>
              <w:bottom w:val="single" w:sz="4" w:space="0" w:color="FFFFFF"/>
            </w:tcBorders>
            <w:noWrap/>
            <w:hideMark/>
          </w:tcPr>
          <w:p w14:paraId="42E279C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567251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106634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D1B94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60AA65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19C0A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450" w:type="dxa"/>
            <w:tcBorders>
              <w:top w:val="single" w:sz="4" w:space="0" w:color="FFFFFF"/>
              <w:bottom w:val="single" w:sz="4" w:space="0" w:color="FFFFFF"/>
            </w:tcBorders>
            <w:noWrap/>
            <w:hideMark/>
          </w:tcPr>
          <w:p w14:paraId="6A4257B9"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0E2C349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50E968C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106C4C" w:rsidRPr="00674FF0" w14:paraId="5238394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3D6C37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2115EB9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milk, yogurt, cheese, and whey (cup eq.)</w:t>
            </w:r>
          </w:p>
        </w:tc>
        <w:tc>
          <w:tcPr>
            <w:tcW w:w="900" w:type="dxa"/>
            <w:tcBorders>
              <w:top w:val="single" w:sz="4" w:space="0" w:color="FFFFFF"/>
              <w:bottom w:val="single" w:sz="4" w:space="0" w:color="FFFFFF"/>
            </w:tcBorders>
            <w:noWrap/>
            <w:hideMark/>
          </w:tcPr>
          <w:p w14:paraId="60FC22F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3D694D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A196CB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C6BF26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43E6DE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A0AD14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bottom w:val="single" w:sz="4" w:space="0" w:color="FFFFFF"/>
            </w:tcBorders>
            <w:noWrap/>
            <w:hideMark/>
          </w:tcPr>
          <w:p w14:paraId="6C0C01A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bottom w:val="single" w:sz="4" w:space="0" w:color="FFFFFF"/>
            </w:tcBorders>
            <w:noWrap/>
            <w:hideMark/>
          </w:tcPr>
          <w:p w14:paraId="23A995C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bottom w:val="single" w:sz="4" w:space="0" w:color="FFFFFF"/>
            </w:tcBorders>
            <w:noWrap/>
            <w:hideMark/>
          </w:tcPr>
          <w:p w14:paraId="3BE4C3C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887FCF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1FA66A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0E4028C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Foods defined as added sugars (tsp. eq.)</w:t>
            </w:r>
          </w:p>
        </w:tc>
        <w:tc>
          <w:tcPr>
            <w:tcW w:w="900" w:type="dxa"/>
            <w:tcBorders>
              <w:top w:val="single" w:sz="4" w:space="0" w:color="FFFFFF"/>
              <w:bottom w:val="single" w:sz="4" w:space="0" w:color="FFFFFF"/>
            </w:tcBorders>
            <w:noWrap/>
            <w:hideMark/>
          </w:tcPr>
          <w:p w14:paraId="4E68F83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C0635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53EAD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0812E0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374</w:t>
            </w:r>
          </w:p>
        </w:tc>
        <w:tc>
          <w:tcPr>
            <w:tcW w:w="592" w:type="dxa"/>
            <w:tcBorders>
              <w:top w:val="single" w:sz="4" w:space="0" w:color="FFFFFF"/>
              <w:bottom w:val="single" w:sz="4" w:space="0" w:color="FFFFFF"/>
            </w:tcBorders>
            <w:noWrap/>
            <w:hideMark/>
          </w:tcPr>
          <w:p w14:paraId="06D0854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374</w:t>
            </w:r>
          </w:p>
        </w:tc>
        <w:tc>
          <w:tcPr>
            <w:tcW w:w="990" w:type="dxa"/>
            <w:tcBorders>
              <w:top w:val="single" w:sz="4" w:space="0" w:color="FFFFFF"/>
              <w:bottom w:val="single" w:sz="4" w:space="0" w:color="FFFFFF"/>
            </w:tcBorders>
            <w:noWrap/>
            <w:hideMark/>
          </w:tcPr>
          <w:p w14:paraId="08951B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5B46440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31AB8FB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1DB51F8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106C4C" w:rsidRPr="00674FF0" w14:paraId="74DDFA5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3FFCDD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2789A4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Foods defined as added sugars (tsp. eq.)</w:t>
            </w:r>
          </w:p>
        </w:tc>
        <w:tc>
          <w:tcPr>
            <w:tcW w:w="900" w:type="dxa"/>
            <w:tcBorders>
              <w:top w:val="single" w:sz="4" w:space="0" w:color="FFFFFF"/>
              <w:bottom w:val="single" w:sz="4" w:space="0" w:color="FFFFFF"/>
            </w:tcBorders>
            <w:noWrap/>
            <w:hideMark/>
          </w:tcPr>
          <w:p w14:paraId="6676B1B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28C56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CD00C2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46DD1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374</w:t>
            </w:r>
          </w:p>
        </w:tc>
        <w:tc>
          <w:tcPr>
            <w:tcW w:w="592" w:type="dxa"/>
            <w:tcBorders>
              <w:top w:val="single" w:sz="4" w:space="0" w:color="FFFFFF"/>
              <w:bottom w:val="single" w:sz="4" w:space="0" w:color="FFFFFF"/>
            </w:tcBorders>
            <w:noWrap/>
            <w:hideMark/>
          </w:tcPr>
          <w:p w14:paraId="2411166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374</w:t>
            </w:r>
          </w:p>
        </w:tc>
        <w:tc>
          <w:tcPr>
            <w:tcW w:w="990" w:type="dxa"/>
            <w:tcBorders>
              <w:top w:val="single" w:sz="4" w:space="0" w:color="FFFFFF"/>
              <w:bottom w:val="single" w:sz="4" w:space="0" w:color="FFFFFF"/>
            </w:tcBorders>
            <w:noWrap/>
            <w:hideMark/>
          </w:tcPr>
          <w:p w14:paraId="3E95A81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top w:val="single" w:sz="4" w:space="0" w:color="FFFFFF"/>
              <w:bottom w:val="single" w:sz="4" w:space="0" w:color="FFFFFF"/>
            </w:tcBorders>
            <w:noWrap/>
            <w:hideMark/>
          </w:tcPr>
          <w:p w14:paraId="0E5D599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0.33,</w:t>
            </w:r>
          </w:p>
        </w:tc>
        <w:tc>
          <w:tcPr>
            <w:tcW w:w="720" w:type="dxa"/>
            <w:tcBorders>
              <w:top w:val="single" w:sz="4" w:space="0" w:color="FFFFFF"/>
              <w:bottom w:val="single" w:sz="4" w:space="0" w:color="FFFFFF"/>
            </w:tcBorders>
            <w:noWrap/>
            <w:hideMark/>
          </w:tcPr>
          <w:p w14:paraId="2E41A46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274DF5D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0.024</w:t>
            </w:r>
          </w:p>
        </w:tc>
      </w:tr>
      <w:tr w:rsidR="00106C4C" w:rsidRPr="00674FF0" w14:paraId="30B8003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2D9103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5C5065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Niacin (mg)</w:t>
            </w:r>
          </w:p>
        </w:tc>
        <w:tc>
          <w:tcPr>
            <w:tcW w:w="900" w:type="dxa"/>
            <w:tcBorders>
              <w:top w:val="single" w:sz="4" w:space="0" w:color="FFFFFF"/>
              <w:bottom w:val="single" w:sz="4" w:space="0" w:color="FFFFFF"/>
            </w:tcBorders>
            <w:noWrap/>
            <w:hideMark/>
          </w:tcPr>
          <w:p w14:paraId="134EDC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362F2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5FE5ED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A890A0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651FFD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22D194E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5D4A570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07F9A4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900" w:type="dxa"/>
            <w:tcBorders>
              <w:top w:val="single" w:sz="4" w:space="0" w:color="FFFFFF"/>
              <w:bottom w:val="single" w:sz="4" w:space="0" w:color="FFFFFF"/>
            </w:tcBorders>
            <w:noWrap/>
            <w:hideMark/>
          </w:tcPr>
          <w:p w14:paraId="0F1842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F4D220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DEC606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Vitamins</w:t>
            </w:r>
          </w:p>
        </w:tc>
        <w:tc>
          <w:tcPr>
            <w:tcW w:w="2250" w:type="dxa"/>
            <w:tcBorders>
              <w:top w:val="single" w:sz="4" w:space="0" w:color="FFFFFF"/>
              <w:bottom w:val="single" w:sz="4" w:space="0" w:color="FFFFFF"/>
            </w:tcBorders>
            <w:noWrap/>
            <w:hideMark/>
          </w:tcPr>
          <w:p w14:paraId="103AE18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B6 (mg)</w:t>
            </w:r>
          </w:p>
        </w:tc>
        <w:tc>
          <w:tcPr>
            <w:tcW w:w="900" w:type="dxa"/>
            <w:tcBorders>
              <w:top w:val="single" w:sz="4" w:space="0" w:color="FFFFFF"/>
              <w:bottom w:val="single" w:sz="4" w:space="0" w:color="FFFFFF"/>
            </w:tcBorders>
            <w:noWrap/>
            <w:hideMark/>
          </w:tcPr>
          <w:p w14:paraId="3DEBB66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6C1D2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4AEC7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0356F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7D0181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3DD75BE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09EC7E6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50BA5A6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182B46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0.005</w:t>
            </w:r>
          </w:p>
        </w:tc>
      </w:tr>
      <w:tr w:rsidR="00106C4C" w:rsidRPr="00674FF0" w14:paraId="1555C25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D1F534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15CA20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B12 (mcg)</w:t>
            </w:r>
          </w:p>
        </w:tc>
        <w:tc>
          <w:tcPr>
            <w:tcW w:w="900" w:type="dxa"/>
            <w:tcBorders>
              <w:top w:val="single" w:sz="4" w:space="0" w:color="FFFFFF"/>
              <w:bottom w:val="single" w:sz="4" w:space="0" w:color="FFFFFF"/>
            </w:tcBorders>
            <w:noWrap/>
            <w:hideMark/>
          </w:tcPr>
          <w:p w14:paraId="0654B0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9FB009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D534DB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FD8643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B89F89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713561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1BDB370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bottom w:val="single" w:sz="4" w:space="0" w:color="FFFFFF"/>
            </w:tcBorders>
            <w:noWrap/>
            <w:hideMark/>
          </w:tcPr>
          <w:p w14:paraId="43DBE7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664C39E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FF3F38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60E17C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35B38E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C (mg)</w:t>
            </w:r>
          </w:p>
        </w:tc>
        <w:tc>
          <w:tcPr>
            <w:tcW w:w="900" w:type="dxa"/>
            <w:tcBorders>
              <w:top w:val="single" w:sz="4" w:space="0" w:color="FFFFFF"/>
              <w:bottom w:val="single" w:sz="4" w:space="0" w:color="FFFFFF"/>
            </w:tcBorders>
            <w:noWrap/>
            <w:hideMark/>
          </w:tcPr>
          <w:p w14:paraId="446CCB7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CC6471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DA2BD7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74B2B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49DE88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792AD16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7AAF963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3D2267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6BFB3A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493F07C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CD2E6A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71E74F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Vitamin E as </w:t>
            </w:r>
            <w:proofErr w:type="gramStart"/>
            <w:r w:rsidRPr="00674FF0">
              <w:rPr>
                <w:rFonts w:ascii="Times New Roman" w:eastAsia="Aptos" w:hAnsi="Times New Roman" w:cs="Times New Roman"/>
                <w:sz w:val="16"/>
                <w:szCs w:val="16"/>
                <w:lang w:val="en-US"/>
              </w:rPr>
              <w:t>alpha-tocopherol</w:t>
            </w:r>
            <w:proofErr w:type="gramEnd"/>
            <w:r w:rsidRPr="00674FF0">
              <w:rPr>
                <w:rFonts w:ascii="Times New Roman" w:eastAsia="Aptos" w:hAnsi="Times New Roman" w:cs="Times New Roman"/>
                <w:sz w:val="16"/>
                <w:szCs w:val="16"/>
                <w:lang w:val="en-US"/>
              </w:rPr>
              <w:t xml:space="preserve"> (mg)</w:t>
            </w:r>
          </w:p>
        </w:tc>
        <w:tc>
          <w:tcPr>
            <w:tcW w:w="900" w:type="dxa"/>
            <w:tcBorders>
              <w:top w:val="single" w:sz="4" w:space="0" w:color="FFFFFF"/>
              <w:bottom w:val="single" w:sz="4" w:space="0" w:color="FFFFFF"/>
            </w:tcBorders>
            <w:noWrap/>
            <w:hideMark/>
          </w:tcPr>
          <w:p w14:paraId="51D898F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D718E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86F033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5DC0E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06217E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4DEDA37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30A612C2"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bottom w:val="single" w:sz="4" w:space="0" w:color="FFFFFF"/>
            </w:tcBorders>
            <w:noWrap/>
            <w:hideMark/>
          </w:tcPr>
          <w:p w14:paraId="6E2A6B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900" w:type="dxa"/>
            <w:tcBorders>
              <w:top w:val="single" w:sz="4" w:space="0" w:color="FFFFFF"/>
              <w:bottom w:val="single" w:sz="4" w:space="0" w:color="FFFFFF"/>
            </w:tcBorders>
            <w:noWrap/>
            <w:hideMark/>
          </w:tcPr>
          <w:p w14:paraId="6C6066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1DD603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21B34F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38CCAED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 (mcg)</w:t>
            </w:r>
          </w:p>
        </w:tc>
        <w:tc>
          <w:tcPr>
            <w:tcW w:w="900" w:type="dxa"/>
            <w:tcBorders>
              <w:top w:val="single" w:sz="4" w:space="0" w:color="FFFFFF"/>
              <w:bottom w:val="single" w:sz="4" w:space="0" w:color="FFFFFF"/>
            </w:tcBorders>
            <w:noWrap/>
            <w:hideMark/>
          </w:tcPr>
          <w:p w14:paraId="1F5D562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5ABE4E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1CC459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4976E8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607715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38EB8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bottom w:val="single" w:sz="4" w:space="0" w:color="FFFFFF"/>
            </w:tcBorders>
            <w:noWrap/>
            <w:hideMark/>
          </w:tcPr>
          <w:p w14:paraId="254F5BD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bottom w:val="single" w:sz="4" w:space="0" w:color="FFFFFF"/>
            </w:tcBorders>
            <w:noWrap/>
            <w:hideMark/>
          </w:tcPr>
          <w:p w14:paraId="70838A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bottom w:val="single" w:sz="4" w:space="0" w:color="FFFFFF"/>
            </w:tcBorders>
            <w:noWrap/>
            <w:hideMark/>
          </w:tcPr>
          <w:p w14:paraId="01771E9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AE863F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4C21F1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163072C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Folic acid (mcg)</w:t>
            </w:r>
          </w:p>
        </w:tc>
        <w:tc>
          <w:tcPr>
            <w:tcW w:w="900" w:type="dxa"/>
            <w:tcBorders>
              <w:top w:val="single" w:sz="4" w:space="0" w:color="FFFFFF"/>
              <w:bottom w:val="single" w:sz="4" w:space="0" w:color="FFFFFF"/>
            </w:tcBorders>
            <w:noWrap/>
            <w:hideMark/>
          </w:tcPr>
          <w:p w14:paraId="5BAF1A1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7881B1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B838F6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120502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1121</w:t>
            </w:r>
          </w:p>
        </w:tc>
        <w:tc>
          <w:tcPr>
            <w:tcW w:w="592" w:type="dxa"/>
            <w:tcBorders>
              <w:top w:val="single" w:sz="4" w:space="0" w:color="FFFFFF"/>
              <w:bottom w:val="single" w:sz="4" w:space="0" w:color="FFFFFF"/>
            </w:tcBorders>
            <w:noWrap/>
            <w:hideMark/>
          </w:tcPr>
          <w:p w14:paraId="3FAFF9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CF639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6CFDC9F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720" w:type="dxa"/>
            <w:tcBorders>
              <w:top w:val="single" w:sz="4" w:space="0" w:color="FFFFFF"/>
              <w:bottom w:val="single" w:sz="4" w:space="0" w:color="FFFFFF"/>
            </w:tcBorders>
            <w:noWrap/>
            <w:hideMark/>
          </w:tcPr>
          <w:p w14:paraId="5F3A2AE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bottom w:val="single" w:sz="4" w:space="0" w:color="FFFFFF"/>
            </w:tcBorders>
            <w:noWrap/>
            <w:hideMark/>
          </w:tcPr>
          <w:p w14:paraId="558BAFE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7327C28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0510C1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704ADD0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00" w:type="dxa"/>
            <w:tcBorders>
              <w:top w:val="single" w:sz="4" w:space="0" w:color="FFFFFF"/>
              <w:bottom w:val="single" w:sz="4" w:space="0" w:color="FFFFFF"/>
            </w:tcBorders>
            <w:noWrap/>
            <w:hideMark/>
          </w:tcPr>
          <w:p w14:paraId="030F02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1EC676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547422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9C155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39012F6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7D83926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450" w:type="dxa"/>
            <w:tcBorders>
              <w:top w:val="single" w:sz="4" w:space="0" w:color="FFFFFF"/>
              <w:bottom w:val="single" w:sz="4" w:space="0" w:color="FFFFFF"/>
            </w:tcBorders>
            <w:noWrap/>
            <w:hideMark/>
          </w:tcPr>
          <w:p w14:paraId="3B943E0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720" w:type="dxa"/>
            <w:tcBorders>
              <w:top w:val="single" w:sz="4" w:space="0" w:color="FFFFFF"/>
              <w:bottom w:val="single" w:sz="4" w:space="0" w:color="FFFFFF"/>
            </w:tcBorders>
            <w:noWrap/>
            <w:hideMark/>
          </w:tcPr>
          <w:p w14:paraId="411D613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bottom w:val="single" w:sz="4" w:space="0" w:color="FFFFFF"/>
            </w:tcBorders>
            <w:noWrap/>
            <w:hideMark/>
          </w:tcPr>
          <w:p w14:paraId="1F2896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0.036</w:t>
            </w:r>
          </w:p>
        </w:tc>
      </w:tr>
      <w:tr w:rsidR="00106C4C" w:rsidRPr="00674FF0" w14:paraId="490CFDA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75DC02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42A18A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Folate as </w:t>
            </w:r>
            <w:r>
              <w:rPr>
                <w:rFonts w:ascii="Times New Roman" w:eastAsia="Aptos" w:hAnsi="Times New Roman" w:cs="Times New Roman"/>
                <w:sz w:val="16"/>
                <w:szCs w:val="16"/>
                <w:lang w:val="en-US"/>
              </w:rPr>
              <w:t>Diet</w:t>
            </w:r>
            <w:r w:rsidRPr="00674FF0">
              <w:rPr>
                <w:rFonts w:ascii="Times New Roman" w:eastAsia="Aptos" w:hAnsi="Times New Roman" w:cs="Times New Roman"/>
                <w:sz w:val="16"/>
                <w:szCs w:val="16"/>
                <w:lang w:val="en-US"/>
              </w:rPr>
              <w:t>ary folate equivalents (mcg)</w:t>
            </w:r>
          </w:p>
        </w:tc>
        <w:tc>
          <w:tcPr>
            <w:tcW w:w="900" w:type="dxa"/>
            <w:tcBorders>
              <w:top w:val="single" w:sz="4" w:space="0" w:color="FFFFFF"/>
              <w:bottom w:val="single" w:sz="4" w:space="0" w:color="FFFFFF"/>
            </w:tcBorders>
            <w:noWrap/>
            <w:hideMark/>
          </w:tcPr>
          <w:p w14:paraId="4A4E5DF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B78369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DD2C82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A5521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5EEDB22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FD8FD1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bottom w:val="single" w:sz="4" w:space="0" w:color="FFFFFF"/>
            </w:tcBorders>
            <w:noWrap/>
            <w:hideMark/>
          </w:tcPr>
          <w:p w14:paraId="2272B45A"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720" w:type="dxa"/>
            <w:tcBorders>
              <w:top w:val="single" w:sz="4" w:space="0" w:color="FFFFFF"/>
              <w:bottom w:val="single" w:sz="4" w:space="0" w:color="FFFFFF"/>
            </w:tcBorders>
            <w:noWrap/>
            <w:hideMark/>
          </w:tcPr>
          <w:p w14:paraId="257D955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900" w:type="dxa"/>
            <w:tcBorders>
              <w:top w:val="single" w:sz="4" w:space="0" w:color="FFFFFF"/>
              <w:bottom w:val="single" w:sz="4" w:space="0" w:color="FFFFFF"/>
            </w:tcBorders>
            <w:noWrap/>
            <w:hideMark/>
          </w:tcPr>
          <w:p w14:paraId="5DD82B9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DB3CA0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26C83B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6805708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K (mcg)</w:t>
            </w:r>
          </w:p>
        </w:tc>
        <w:tc>
          <w:tcPr>
            <w:tcW w:w="900" w:type="dxa"/>
            <w:tcBorders>
              <w:top w:val="single" w:sz="4" w:space="0" w:color="FFFFFF"/>
              <w:bottom w:val="single" w:sz="4" w:space="0" w:color="FFFFFF"/>
            </w:tcBorders>
            <w:noWrap/>
            <w:hideMark/>
          </w:tcPr>
          <w:p w14:paraId="33BAA03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9A243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0F1B7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42470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1120</w:t>
            </w:r>
          </w:p>
        </w:tc>
        <w:tc>
          <w:tcPr>
            <w:tcW w:w="592" w:type="dxa"/>
            <w:tcBorders>
              <w:top w:val="single" w:sz="4" w:space="0" w:color="FFFFFF"/>
              <w:bottom w:val="single" w:sz="4" w:space="0" w:color="FFFFFF"/>
            </w:tcBorders>
            <w:noWrap/>
            <w:hideMark/>
          </w:tcPr>
          <w:p w14:paraId="150A95C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1119</w:t>
            </w:r>
          </w:p>
        </w:tc>
        <w:tc>
          <w:tcPr>
            <w:tcW w:w="990" w:type="dxa"/>
            <w:tcBorders>
              <w:top w:val="single" w:sz="4" w:space="0" w:color="FFFFFF"/>
              <w:bottom w:val="single" w:sz="4" w:space="0" w:color="FFFFFF"/>
            </w:tcBorders>
            <w:noWrap/>
            <w:hideMark/>
          </w:tcPr>
          <w:p w14:paraId="5220707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4186A300"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65280BD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4C5A427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72F6807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5598A3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4718318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Added vitamin B12 (mcg)</w:t>
            </w:r>
          </w:p>
        </w:tc>
        <w:tc>
          <w:tcPr>
            <w:tcW w:w="900" w:type="dxa"/>
            <w:tcBorders>
              <w:top w:val="single" w:sz="4" w:space="0" w:color="FFFFFF"/>
              <w:bottom w:val="single" w:sz="4" w:space="0" w:color="FFFFFF"/>
            </w:tcBorders>
            <w:noWrap/>
            <w:hideMark/>
          </w:tcPr>
          <w:p w14:paraId="062FED5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7B012E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38D1A63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DE19F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1138</w:t>
            </w:r>
          </w:p>
        </w:tc>
        <w:tc>
          <w:tcPr>
            <w:tcW w:w="592" w:type="dxa"/>
            <w:tcBorders>
              <w:top w:val="single" w:sz="4" w:space="0" w:color="FFFFFF"/>
              <w:bottom w:val="single" w:sz="4" w:space="0" w:color="FFFFFF"/>
            </w:tcBorders>
            <w:noWrap/>
            <w:hideMark/>
          </w:tcPr>
          <w:p w14:paraId="33A791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1199</w:t>
            </w:r>
          </w:p>
        </w:tc>
        <w:tc>
          <w:tcPr>
            <w:tcW w:w="990" w:type="dxa"/>
            <w:tcBorders>
              <w:top w:val="single" w:sz="4" w:space="0" w:color="FFFFFF"/>
              <w:bottom w:val="single" w:sz="4" w:space="0" w:color="FFFFFF"/>
            </w:tcBorders>
            <w:noWrap/>
            <w:hideMark/>
          </w:tcPr>
          <w:p w14:paraId="3E8C668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2B450F5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720" w:type="dxa"/>
            <w:tcBorders>
              <w:top w:val="single" w:sz="4" w:space="0" w:color="FFFFFF"/>
              <w:bottom w:val="single" w:sz="4" w:space="0" w:color="FFFFFF"/>
            </w:tcBorders>
            <w:noWrap/>
            <w:hideMark/>
          </w:tcPr>
          <w:p w14:paraId="136B854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0.88</w:t>
            </w:r>
          </w:p>
        </w:tc>
        <w:tc>
          <w:tcPr>
            <w:tcW w:w="900" w:type="dxa"/>
            <w:tcBorders>
              <w:top w:val="single" w:sz="4" w:space="0" w:color="FFFFFF"/>
              <w:bottom w:val="single" w:sz="4" w:space="0" w:color="FFFFFF"/>
            </w:tcBorders>
            <w:noWrap/>
            <w:hideMark/>
          </w:tcPr>
          <w:p w14:paraId="1EE5DA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066FB97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5AA4F6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21B5396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Added vitamin B12 (mcg)</w:t>
            </w:r>
          </w:p>
        </w:tc>
        <w:tc>
          <w:tcPr>
            <w:tcW w:w="900" w:type="dxa"/>
            <w:tcBorders>
              <w:top w:val="single" w:sz="4" w:space="0" w:color="FFFFFF"/>
              <w:bottom w:val="single" w:sz="4" w:space="0" w:color="FFFFFF"/>
            </w:tcBorders>
            <w:noWrap/>
            <w:hideMark/>
          </w:tcPr>
          <w:p w14:paraId="4067D8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ADDBD5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7B5C8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3CF9BF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1138</w:t>
            </w:r>
          </w:p>
        </w:tc>
        <w:tc>
          <w:tcPr>
            <w:tcW w:w="592" w:type="dxa"/>
            <w:tcBorders>
              <w:top w:val="single" w:sz="4" w:space="0" w:color="FFFFFF"/>
              <w:bottom w:val="single" w:sz="4" w:space="0" w:color="FFFFFF"/>
            </w:tcBorders>
            <w:noWrap/>
            <w:hideMark/>
          </w:tcPr>
          <w:p w14:paraId="7E9EF0F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1021</w:t>
            </w:r>
          </w:p>
        </w:tc>
        <w:tc>
          <w:tcPr>
            <w:tcW w:w="990" w:type="dxa"/>
            <w:tcBorders>
              <w:top w:val="single" w:sz="4" w:space="0" w:color="FFFFFF"/>
              <w:bottom w:val="single" w:sz="4" w:space="0" w:color="FFFFFF"/>
            </w:tcBorders>
            <w:noWrap/>
            <w:hideMark/>
          </w:tcPr>
          <w:p w14:paraId="329075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450" w:type="dxa"/>
            <w:tcBorders>
              <w:top w:val="single" w:sz="4" w:space="0" w:color="FFFFFF"/>
              <w:bottom w:val="single" w:sz="4" w:space="0" w:color="FFFFFF"/>
            </w:tcBorders>
            <w:noWrap/>
            <w:hideMark/>
          </w:tcPr>
          <w:p w14:paraId="6AF97E8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0076F9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900" w:type="dxa"/>
            <w:tcBorders>
              <w:top w:val="single" w:sz="4" w:space="0" w:color="FFFFFF"/>
              <w:bottom w:val="single" w:sz="4" w:space="0" w:color="FFFFFF"/>
            </w:tcBorders>
            <w:noWrap/>
            <w:hideMark/>
          </w:tcPr>
          <w:p w14:paraId="6F40079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710E36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72BFE6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3DCB70E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choline (mg)</w:t>
            </w:r>
          </w:p>
        </w:tc>
        <w:tc>
          <w:tcPr>
            <w:tcW w:w="900" w:type="dxa"/>
            <w:tcBorders>
              <w:top w:val="single" w:sz="4" w:space="0" w:color="FFFFFF"/>
              <w:bottom w:val="single" w:sz="4" w:space="0" w:color="FFFFFF"/>
            </w:tcBorders>
            <w:noWrap/>
            <w:hideMark/>
          </w:tcPr>
          <w:p w14:paraId="40B77D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A443B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6BDB5C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6F319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746</w:t>
            </w:r>
          </w:p>
        </w:tc>
        <w:tc>
          <w:tcPr>
            <w:tcW w:w="592" w:type="dxa"/>
            <w:tcBorders>
              <w:top w:val="single" w:sz="4" w:space="0" w:color="FFFFFF"/>
              <w:bottom w:val="single" w:sz="4" w:space="0" w:color="FFFFFF"/>
            </w:tcBorders>
            <w:noWrap/>
            <w:hideMark/>
          </w:tcPr>
          <w:p w14:paraId="2718340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745</w:t>
            </w:r>
          </w:p>
        </w:tc>
        <w:tc>
          <w:tcPr>
            <w:tcW w:w="990" w:type="dxa"/>
            <w:tcBorders>
              <w:top w:val="single" w:sz="4" w:space="0" w:color="FFFFFF"/>
              <w:bottom w:val="single" w:sz="4" w:space="0" w:color="FFFFFF"/>
            </w:tcBorders>
            <w:noWrap/>
            <w:hideMark/>
          </w:tcPr>
          <w:p w14:paraId="668FA7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450" w:type="dxa"/>
            <w:tcBorders>
              <w:top w:val="single" w:sz="4" w:space="0" w:color="FFFFFF"/>
              <w:bottom w:val="single" w:sz="4" w:space="0" w:color="FFFFFF"/>
            </w:tcBorders>
            <w:noWrap/>
            <w:hideMark/>
          </w:tcPr>
          <w:p w14:paraId="300BB9F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4CEA00D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482DFB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0.023</w:t>
            </w:r>
          </w:p>
        </w:tc>
      </w:tr>
      <w:tr w:rsidR="00106C4C" w:rsidRPr="00674FF0" w14:paraId="159EEE9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DF1686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413ED37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18:2 (Octadecadienoic) (gm)</w:t>
            </w:r>
          </w:p>
        </w:tc>
        <w:tc>
          <w:tcPr>
            <w:tcW w:w="900" w:type="dxa"/>
            <w:tcBorders>
              <w:top w:val="single" w:sz="4" w:space="0" w:color="FFFFFF"/>
              <w:bottom w:val="single" w:sz="4" w:space="0" w:color="FFFFFF"/>
            </w:tcBorders>
            <w:noWrap/>
            <w:hideMark/>
          </w:tcPr>
          <w:p w14:paraId="22426D5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96993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25BAA9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1ACE4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40B9C94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326C184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450" w:type="dxa"/>
            <w:tcBorders>
              <w:top w:val="single" w:sz="4" w:space="0" w:color="FFFFFF"/>
              <w:bottom w:val="single" w:sz="4" w:space="0" w:color="FFFFFF"/>
            </w:tcBorders>
            <w:noWrap/>
            <w:hideMark/>
          </w:tcPr>
          <w:p w14:paraId="77EBB04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720" w:type="dxa"/>
            <w:tcBorders>
              <w:top w:val="single" w:sz="4" w:space="0" w:color="FFFFFF"/>
              <w:bottom w:val="single" w:sz="4" w:space="0" w:color="FFFFFF"/>
            </w:tcBorders>
            <w:noWrap/>
            <w:hideMark/>
          </w:tcPr>
          <w:p w14:paraId="27D5BFB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0.84</w:t>
            </w:r>
          </w:p>
        </w:tc>
        <w:tc>
          <w:tcPr>
            <w:tcW w:w="900" w:type="dxa"/>
            <w:tcBorders>
              <w:top w:val="single" w:sz="4" w:space="0" w:color="FFFFFF"/>
              <w:bottom w:val="single" w:sz="4" w:space="0" w:color="FFFFFF"/>
            </w:tcBorders>
            <w:noWrap/>
            <w:hideMark/>
          </w:tcPr>
          <w:p w14:paraId="4E28FD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6DB37F5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D339CE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1017FEE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Energy (kcal)</w:t>
            </w:r>
          </w:p>
        </w:tc>
        <w:tc>
          <w:tcPr>
            <w:tcW w:w="900" w:type="dxa"/>
            <w:tcBorders>
              <w:top w:val="single" w:sz="4" w:space="0" w:color="FFFFFF"/>
              <w:bottom w:val="single" w:sz="4" w:space="0" w:color="FFFFFF"/>
            </w:tcBorders>
            <w:noWrap/>
            <w:hideMark/>
          </w:tcPr>
          <w:p w14:paraId="039B80E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FABBC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A66DF7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5798507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0953DCE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714DF3B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450" w:type="dxa"/>
            <w:tcBorders>
              <w:top w:val="single" w:sz="4" w:space="0" w:color="FFFFFF"/>
              <w:bottom w:val="single" w:sz="4" w:space="0" w:color="FFFFFF"/>
            </w:tcBorders>
            <w:noWrap/>
            <w:hideMark/>
          </w:tcPr>
          <w:p w14:paraId="568C7C7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20" w:type="dxa"/>
            <w:tcBorders>
              <w:top w:val="single" w:sz="4" w:space="0" w:color="FFFFFF"/>
              <w:bottom w:val="single" w:sz="4" w:space="0" w:color="FFFFFF"/>
            </w:tcBorders>
            <w:noWrap/>
            <w:hideMark/>
          </w:tcPr>
          <w:p w14:paraId="6690B7B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0.80</w:t>
            </w:r>
          </w:p>
        </w:tc>
        <w:tc>
          <w:tcPr>
            <w:tcW w:w="900" w:type="dxa"/>
            <w:tcBorders>
              <w:top w:val="single" w:sz="4" w:space="0" w:color="FFFFFF"/>
              <w:bottom w:val="single" w:sz="4" w:space="0" w:color="FFFFFF"/>
            </w:tcBorders>
            <w:noWrap/>
            <w:hideMark/>
          </w:tcPr>
          <w:p w14:paraId="58E53F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73E9025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A285EA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19C516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Carbohydrate (gm)</w:t>
            </w:r>
          </w:p>
        </w:tc>
        <w:tc>
          <w:tcPr>
            <w:tcW w:w="900" w:type="dxa"/>
            <w:tcBorders>
              <w:top w:val="single" w:sz="4" w:space="0" w:color="FFFFFF"/>
              <w:bottom w:val="single" w:sz="4" w:space="0" w:color="FFFFFF"/>
            </w:tcBorders>
            <w:noWrap/>
            <w:hideMark/>
          </w:tcPr>
          <w:p w14:paraId="3902A53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587F5D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3BEECC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532B790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45CEAF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25317BE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450" w:type="dxa"/>
            <w:tcBorders>
              <w:top w:val="single" w:sz="4" w:space="0" w:color="FFFFFF"/>
              <w:bottom w:val="single" w:sz="4" w:space="0" w:color="FFFFFF"/>
            </w:tcBorders>
            <w:noWrap/>
            <w:hideMark/>
          </w:tcPr>
          <w:p w14:paraId="766C2CC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0.43,</w:t>
            </w:r>
          </w:p>
        </w:tc>
        <w:tc>
          <w:tcPr>
            <w:tcW w:w="720" w:type="dxa"/>
            <w:tcBorders>
              <w:top w:val="single" w:sz="4" w:space="0" w:color="FFFFFF"/>
              <w:bottom w:val="single" w:sz="4" w:space="0" w:color="FFFFFF"/>
            </w:tcBorders>
            <w:noWrap/>
            <w:hideMark/>
          </w:tcPr>
          <w:p w14:paraId="2EFECDE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002DB0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FC4C97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D0B645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4915A1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sugars (gm)</w:t>
            </w:r>
          </w:p>
        </w:tc>
        <w:tc>
          <w:tcPr>
            <w:tcW w:w="900" w:type="dxa"/>
            <w:tcBorders>
              <w:top w:val="single" w:sz="4" w:space="0" w:color="FFFFFF"/>
              <w:bottom w:val="single" w:sz="4" w:space="0" w:color="FFFFFF"/>
            </w:tcBorders>
            <w:noWrap/>
            <w:hideMark/>
          </w:tcPr>
          <w:p w14:paraId="5DD1EB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94D793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C301EB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2D17A7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7F70839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1A766C2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cBorders>
            <w:noWrap/>
            <w:hideMark/>
          </w:tcPr>
          <w:p w14:paraId="4C20556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0F7961E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3EAEB78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0.031</w:t>
            </w:r>
          </w:p>
        </w:tc>
      </w:tr>
      <w:tr w:rsidR="00106C4C" w:rsidRPr="00674FF0" w14:paraId="717F2B74"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B71658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58516FB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VN calculated (gm)</w:t>
            </w:r>
          </w:p>
        </w:tc>
        <w:tc>
          <w:tcPr>
            <w:tcW w:w="900" w:type="dxa"/>
            <w:tcBorders>
              <w:top w:val="single" w:sz="4" w:space="0" w:color="FFFFFF"/>
              <w:bottom w:val="single" w:sz="4" w:space="0" w:color="FFFFFF"/>
            </w:tcBorders>
            <w:noWrap/>
            <w:hideMark/>
          </w:tcPr>
          <w:p w14:paraId="4738BB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6817B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069E4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4976FBB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74A39C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43A999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450" w:type="dxa"/>
            <w:tcBorders>
              <w:top w:val="single" w:sz="4" w:space="0" w:color="FFFFFF"/>
              <w:bottom w:val="single" w:sz="4" w:space="0" w:color="FFFFFF"/>
            </w:tcBorders>
            <w:noWrap/>
            <w:hideMark/>
          </w:tcPr>
          <w:p w14:paraId="5C71779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720" w:type="dxa"/>
            <w:tcBorders>
              <w:top w:val="single" w:sz="4" w:space="0" w:color="FFFFFF"/>
              <w:bottom w:val="single" w:sz="4" w:space="0" w:color="FFFFFF"/>
            </w:tcBorders>
            <w:noWrap/>
            <w:hideMark/>
          </w:tcPr>
          <w:p w14:paraId="0806DF3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0.84</w:t>
            </w:r>
          </w:p>
        </w:tc>
        <w:tc>
          <w:tcPr>
            <w:tcW w:w="900" w:type="dxa"/>
            <w:tcBorders>
              <w:top w:val="single" w:sz="4" w:space="0" w:color="FFFFFF"/>
              <w:bottom w:val="single" w:sz="4" w:space="0" w:color="FFFFFF"/>
            </w:tcBorders>
            <w:noWrap/>
            <w:hideMark/>
          </w:tcPr>
          <w:p w14:paraId="0AAEDD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3DD45F5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6B2ED4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0945016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Phosphorus (mg)</w:t>
            </w:r>
          </w:p>
        </w:tc>
        <w:tc>
          <w:tcPr>
            <w:tcW w:w="900" w:type="dxa"/>
            <w:tcBorders>
              <w:top w:val="single" w:sz="4" w:space="0" w:color="FFFFFF"/>
              <w:bottom w:val="single" w:sz="4" w:space="0" w:color="FFFFFF"/>
            </w:tcBorders>
            <w:noWrap/>
            <w:hideMark/>
          </w:tcPr>
          <w:p w14:paraId="375298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6A375D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7EDA8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73739F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35CAC36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3EB80A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bottom w:val="single" w:sz="4" w:space="0" w:color="FFFFFF"/>
            </w:tcBorders>
            <w:noWrap/>
            <w:hideMark/>
          </w:tcPr>
          <w:p w14:paraId="357141A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20" w:type="dxa"/>
            <w:tcBorders>
              <w:top w:val="single" w:sz="4" w:space="0" w:color="FFFFFF"/>
              <w:bottom w:val="single" w:sz="4" w:space="0" w:color="FFFFFF"/>
            </w:tcBorders>
            <w:noWrap/>
            <w:hideMark/>
          </w:tcPr>
          <w:p w14:paraId="54EFCD2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0E9D265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0.023</w:t>
            </w:r>
          </w:p>
        </w:tc>
      </w:tr>
      <w:tr w:rsidR="00106C4C" w:rsidRPr="00674FF0" w14:paraId="790FAD9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759C1D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696DB13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00" w:type="dxa"/>
            <w:tcBorders>
              <w:top w:val="single" w:sz="4" w:space="0" w:color="FFFFFF"/>
              <w:bottom w:val="single" w:sz="4" w:space="0" w:color="FFFFFF"/>
            </w:tcBorders>
            <w:noWrap/>
            <w:hideMark/>
          </w:tcPr>
          <w:p w14:paraId="3034649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503FE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541821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1D2853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333</w:t>
            </w:r>
          </w:p>
        </w:tc>
        <w:tc>
          <w:tcPr>
            <w:tcW w:w="592" w:type="dxa"/>
            <w:tcBorders>
              <w:top w:val="single" w:sz="4" w:space="0" w:color="FFFFFF"/>
              <w:bottom w:val="single" w:sz="4" w:space="0" w:color="FFFFFF"/>
            </w:tcBorders>
            <w:noWrap/>
            <w:hideMark/>
          </w:tcPr>
          <w:p w14:paraId="2F08960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7770BA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450" w:type="dxa"/>
            <w:tcBorders>
              <w:top w:val="single" w:sz="4" w:space="0" w:color="FFFFFF"/>
              <w:bottom w:val="single" w:sz="4" w:space="0" w:color="FFFFFF"/>
            </w:tcBorders>
            <w:noWrap/>
            <w:hideMark/>
          </w:tcPr>
          <w:p w14:paraId="3AB7404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20" w:type="dxa"/>
            <w:tcBorders>
              <w:top w:val="single" w:sz="4" w:space="0" w:color="FFFFFF"/>
              <w:bottom w:val="single" w:sz="4" w:space="0" w:color="FFFFFF"/>
            </w:tcBorders>
            <w:noWrap/>
            <w:hideMark/>
          </w:tcPr>
          <w:p w14:paraId="232A3A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900" w:type="dxa"/>
            <w:tcBorders>
              <w:top w:val="single" w:sz="4" w:space="0" w:color="FFFFFF"/>
              <w:bottom w:val="single" w:sz="4" w:space="0" w:color="FFFFFF"/>
            </w:tcBorders>
            <w:noWrap/>
            <w:hideMark/>
          </w:tcPr>
          <w:p w14:paraId="26006AD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2DA27F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982905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50E8D6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Iron (mg)</w:t>
            </w:r>
          </w:p>
        </w:tc>
        <w:tc>
          <w:tcPr>
            <w:tcW w:w="900" w:type="dxa"/>
            <w:tcBorders>
              <w:top w:val="single" w:sz="4" w:space="0" w:color="FFFFFF"/>
              <w:bottom w:val="single" w:sz="4" w:space="0" w:color="FFFFFF"/>
            </w:tcBorders>
            <w:noWrap/>
            <w:hideMark/>
          </w:tcPr>
          <w:p w14:paraId="0F7954A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CB22D7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A87060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48FFCFB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18D001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7EE7FE7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251A6C6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01BE97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07BB2DD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0.010</w:t>
            </w:r>
          </w:p>
        </w:tc>
      </w:tr>
      <w:tr w:rsidR="00106C4C" w:rsidRPr="00674FF0" w14:paraId="5556243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63BE23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726180F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Copper (mg)</w:t>
            </w:r>
          </w:p>
        </w:tc>
        <w:tc>
          <w:tcPr>
            <w:tcW w:w="900" w:type="dxa"/>
            <w:tcBorders>
              <w:top w:val="single" w:sz="4" w:space="0" w:color="FFFFFF"/>
              <w:bottom w:val="single" w:sz="4" w:space="0" w:color="FFFFFF"/>
            </w:tcBorders>
            <w:noWrap/>
            <w:hideMark/>
          </w:tcPr>
          <w:p w14:paraId="219CD8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924A1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2D5D3CC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CF180D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07E7F30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6862F5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top w:val="single" w:sz="4" w:space="0" w:color="FFFFFF"/>
              <w:bottom w:val="single" w:sz="4" w:space="0" w:color="FFFFFF"/>
            </w:tcBorders>
            <w:noWrap/>
            <w:hideMark/>
          </w:tcPr>
          <w:p w14:paraId="375F3B8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720" w:type="dxa"/>
            <w:tcBorders>
              <w:top w:val="single" w:sz="4" w:space="0" w:color="FFFFFF"/>
              <w:bottom w:val="single" w:sz="4" w:space="0" w:color="FFFFFF"/>
            </w:tcBorders>
            <w:noWrap/>
            <w:hideMark/>
          </w:tcPr>
          <w:p w14:paraId="5B7B7B0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2B2C16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C6550D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4B8671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1157A2A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whole and refined grains (oz. eq.)</w:t>
            </w:r>
          </w:p>
        </w:tc>
        <w:tc>
          <w:tcPr>
            <w:tcW w:w="900" w:type="dxa"/>
            <w:tcBorders>
              <w:top w:val="single" w:sz="4" w:space="0" w:color="FFFFFF"/>
              <w:bottom w:val="single" w:sz="4" w:space="0" w:color="FFFFFF"/>
            </w:tcBorders>
            <w:noWrap/>
            <w:hideMark/>
          </w:tcPr>
          <w:p w14:paraId="6A082E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6E3F7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28B08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2ABF796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0EA1A9E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6B00F8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1F5605E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422C32C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bottom w:val="single" w:sz="4" w:space="0" w:color="FFFFFF"/>
            </w:tcBorders>
            <w:noWrap/>
            <w:hideMark/>
          </w:tcPr>
          <w:p w14:paraId="34A4ABF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0.020</w:t>
            </w:r>
          </w:p>
        </w:tc>
      </w:tr>
      <w:tr w:rsidR="00106C4C" w:rsidRPr="00674FF0" w14:paraId="6C65F74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5DAE72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79E198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intact fruits (whole or cut) and fruit juices (cup eq.)</w:t>
            </w:r>
          </w:p>
        </w:tc>
        <w:tc>
          <w:tcPr>
            <w:tcW w:w="900" w:type="dxa"/>
            <w:tcBorders>
              <w:top w:val="single" w:sz="4" w:space="0" w:color="FFFFFF"/>
              <w:bottom w:val="single" w:sz="4" w:space="0" w:color="FFFFFF"/>
            </w:tcBorders>
            <w:noWrap/>
            <w:hideMark/>
          </w:tcPr>
          <w:p w14:paraId="5E9529B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B6E06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66EEFA9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7910F07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361</w:t>
            </w:r>
          </w:p>
        </w:tc>
        <w:tc>
          <w:tcPr>
            <w:tcW w:w="592" w:type="dxa"/>
            <w:tcBorders>
              <w:top w:val="single" w:sz="4" w:space="0" w:color="FFFFFF"/>
              <w:bottom w:val="single" w:sz="4" w:space="0" w:color="FFFFFF"/>
            </w:tcBorders>
            <w:noWrap/>
            <w:hideMark/>
          </w:tcPr>
          <w:p w14:paraId="19E6BFA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4452639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27C4A65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720" w:type="dxa"/>
            <w:tcBorders>
              <w:top w:val="single" w:sz="4" w:space="0" w:color="FFFFFF"/>
              <w:bottom w:val="single" w:sz="4" w:space="0" w:color="FFFFFF"/>
            </w:tcBorders>
            <w:noWrap/>
            <w:hideMark/>
          </w:tcPr>
          <w:p w14:paraId="3E2D96A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0.94</w:t>
            </w:r>
          </w:p>
        </w:tc>
        <w:tc>
          <w:tcPr>
            <w:tcW w:w="900" w:type="dxa"/>
            <w:tcBorders>
              <w:top w:val="single" w:sz="4" w:space="0" w:color="FFFFFF"/>
              <w:bottom w:val="single" w:sz="4" w:space="0" w:color="FFFFFF"/>
            </w:tcBorders>
            <w:noWrap/>
            <w:hideMark/>
          </w:tcPr>
          <w:p w14:paraId="75F8FF4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106C4C" w:rsidRPr="00674FF0" w14:paraId="6A746B1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ECBFFF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1328525F" w14:textId="329C48C2" w:rsidR="00106C4C" w:rsidRPr="00674FF0" w:rsidRDefault="000D40C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0D40CC">
              <w:rPr>
                <w:rFonts w:ascii="Times New Roman" w:eastAsia="Aptos" w:hAnsi="Times New Roman" w:cs="Times New Roman"/>
                <w:sz w:val="16"/>
                <w:szCs w:val="16"/>
                <w:lang w:val="en-US"/>
              </w:rPr>
              <w:t>Peanuts, tree nuts and seeds (oz. eq.)</w:t>
            </w:r>
          </w:p>
        </w:tc>
        <w:tc>
          <w:tcPr>
            <w:tcW w:w="900" w:type="dxa"/>
            <w:tcBorders>
              <w:top w:val="single" w:sz="4" w:space="0" w:color="FFFFFF"/>
              <w:bottom w:val="single" w:sz="4" w:space="0" w:color="FFFFFF"/>
            </w:tcBorders>
            <w:noWrap/>
            <w:hideMark/>
          </w:tcPr>
          <w:p w14:paraId="0CECC89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2D877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568063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32C29D1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374</w:t>
            </w:r>
          </w:p>
        </w:tc>
        <w:tc>
          <w:tcPr>
            <w:tcW w:w="592" w:type="dxa"/>
            <w:tcBorders>
              <w:top w:val="single" w:sz="4" w:space="0" w:color="FFFFFF"/>
              <w:bottom w:val="single" w:sz="4" w:space="0" w:color="FFFFFF"/>
            </w:tcBorders>
            <w:noWrap/>
            <w:hideMark/>
          </w:tcPr>
          <w:p w14:paraId="6F10FE4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291</w:t>
            </w:r>
          </w:p>
        </w:tc>
        <w:tc>
          <w:tcPr>
            <w:tcW w:w="990" w:type="dxa"/>
            <w:tcBorders>
              <w:top w:val="single" w:sz="4" w:space="0" w:color="FFFFFF"/>
              <w:bottom w:val="single" w:sz="4" w:space="0" w:color="FFFFFF"/>
            </w:tcBorders>
            <w:noWrap/>
            <w:hideMark/>
          </w:tcPr>
          <w:p w14:paraId="79F7C6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450" w:type="dxa"/>
            <w:tcBorders>
              <w:top w:val="single" w:sz="4" w:space="0" w:color="FFFFFF"/>
              <w:bottom w:val="single" w:sz="4" w:space="0" w:color="FFFFFF"/>
            </w:tcBorders>
            <w:noWrap/>
            <w:hideMark/>
          </w:tcPr>
          <w:p w14:paraId="31948A1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720" w:type="dxa"/>
            <w:tcBorders>
              <w:top w:val="single" w:sz="4" w:space="0" w:color="FFFFFF"/>
              <w:bottom w:val="single" w:sz="4" w:space="0" w:color="FFFFFF"/>
            </w:tcBorders>
            <w:noWrap/>
            <w:hideMark/>
          </w:tcPr>
          <w:p w14:paraId="2A834A3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09C1CA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0.011</w:t>
            </w:r>
          </w:p>
        </w:tc>
      </w:tr>
      <w:tr w:rsidR="00106C4C" w:rsidRPr="00674FF0" w14:paraId="5342CEB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F3E45E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630C66E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Beans and Peas (legumes) computed as protein foods (oz. eq.)</w:t>
            </w:r>
          </w:p>
        </w:tc>
        <w:tc>
          <w:tcPr>
            <w:tcW w:w="900" w:type="dxa"/>
            <w:tcBorders>
              <w:top w:val="single" w:sz="4" w:space="0" w:color="FFFFFF"/>
              <w:bottom w:val="single" w:sz="4" w:space="0" w:color="FFFFFF"/>
            </w:tcBorders>
            <w:noWrap/>
            <w:hideMark/>
          </w:tcPr>
          <w:p w14:paraId="6DD406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A0E309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D6BDBD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7DDCA03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413</w:t>
            </w:r>
          </w:p>
        </w:tc>
        <w:tc>
          <w:tcPr>
            <w:tcW w:w="592" w:type="dxa"/>
            <w:tcBorders>
              <w:top w:val="single" w:sz="4" w:space="0" w:color="FFFFFF"/>
              <w:bottom w:val="single" w:sz="4" w:space="0" w:color="FFFFFF"/>
            </w:tcBorders>
            <w:noWrap/>
            <w:hideMark/>
          </w:tcPr>
          <w:p w14:paraId="13FC30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215</w:t>
            </w:r>
          </w:p>
        </w:tc>
        <w:tc>
          <w:tcPr>
            <w:tcW w:w="990" w:type="dxa"/>
            <w:tcBorders>
              <w:top w:val="single" w:sz="4" w:space="0" w:color="FFFFFF"/>
              <w:bottom w:val="single" w:sz="4" w:space="0" w:color="FFFFFF"/>
            </w:tcBorders>
            <w:noWrap/>
            <w:hideMark/>
          </w:tcPr>
          <w:p w14:paraId="4CE377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4D6B19A6"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20" w:type="dxa"/>
            <w:tcBorders>
              <w:top w:val="single" w:sz="4" w:space="0" w:color="FFFFFF"/>
              <w:bottom w:val="single" w:sz="4" w:space="0" w:color="FFFFFF"/>
            </w:tcBorders>
            <w:noWrap/>
            <w:hideMark/>
          </w:tcPr>
          <w:p w14:paraId="20C3D41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13AC479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0.029</w:t>
            </w:r>
          </w:p>
        </w:tc>
      </w:tr>
      <w:tr w:rsidR="00106C4C" w:rsidRPr="00674FF0" w14:paraId="5E2DF2D7"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500DCB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4D1FD5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B6 (mg)</w:t>
            </w:r>
          </w:p>
        </w:tc>
        <w:tc>
          <w:tcPr>
            <w:tcW w:w="900" w:type="dxa"/>
            <w:tcBorders>
              <w:top w:val="single" w:sz="4" w:space="0" w:color="FFFFFF"/>
              <w:bottom w:val="single" w:sz="4" w:space="0" w:color="FFFFFF"/>
            </w:tcBorders>
            <w:noWrap/>
            <w:hideMark/>
          </w:tcPr>
          <w:p w14:paraId="5945261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CD2DD0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50772B5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6C7815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2EBA29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36C852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3E0EA9A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20" w:type="dxa"/>
            <w:tcBorders>
              <w:top w:val="single" w:sz="4" w:space="0" w:color="FFFFFF"/>
              <w:bottom w:val="single" w:sz="4" w:space="0" w:color="FFFFFF"/>
            </w:tcBorders>
            <w:noWrap/>
            <w:hideMark/>
          </w:tcPr>
          <w:p w14:paraId="538EB9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bottom w:val="single" w:sz="4" w:space="0" w:color="FFFFFF"/>
            </w:tcBorders>
            <w:noWrap/>
            <w:hideMark/>
          </w:tcPr>
          <w:p w14:paraId="255F90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4B017DC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3CA0B2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191ACA5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C (mg)</w:t>
            </w:r>
          </w:p>
        </w:tc>
        <w:tc>
          <w:tcPr>
            <w:tcW w:w="900" w:type="dxa"/>
            <w:tcBorders>
              <w:top w:val="single" w:sz="4" w:space="0" w:color="FFFFFF"/>
              <w:bottom w:val="single" w:sz="4" w:space="0" w:color="FFFFFF"/>
            </w:tcBorders>
            <w:noWrap/>
            <w:hideMark/>
          </w:tcPr>
          <w:p w14:paraId="33D0FF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3EDD07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056425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DF2FA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1D7561F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3B3C799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1A1100B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bottom w:val="single" w:sz="4" w:space="0" w:color="FFFFFF"/>
            </w:tcBorders>
            <w:noWrap/>
            <w:hideMark/>
          </w:tcPr>
          <w:p w14:paraId="1955B0D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900" w:type="dxa"/>
            <w:tcBorders>
              <w:top w:val="single" w:sz="4" w:space="0" w:color="FFFFFF"/>
              <w:bottom w:val="single" w:sz="4" w:space="0" w:color="FFFFFF"/>
            </w:tcBorders>
            <w:noWrap/>
            <w:hideMark/>
          </w:tcPr>
          <w:p w14:paraId="076F11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0.039</w:t>
            </w:r>
          </w:p>
        </w:tc>
      </w:tr>
      <w:tr w:rsidR="00106C4C" w:rsidRPr="00674FF0" w14:paraId="0468C45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3432B8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12EA04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Vitamin E as </w:t>
            </w:r>
            <w:proofErr w:type="gramStart"/>
            <w:r w:rsidRPr="00674FF0">
              <w:rPr>
                <w:rFonts w:ascii="Times New Roman" w:eastAsia="Aptos" w:hAnsi="Times New Roman" w:cs="Times New Roman"/>
                <w:sz w:val="16"/>
                <w:szCs w:val="16"/>
                <w:lang w:val="en-US"/>
              </w:rPr>
              <w:t>alpha-tocopherol</w:t>
            </w:r>
            <w:proofErr w:type="gramEnd"/>
            <w:r w:rsidRPr="00674FF0">
              <w:rPr>
                <w:rFonts w:ascii="Times New Roman" w:eastAsia="Aptos" w:hAnsi="Times New Roman" w:cs="Times New Roman"/>
                <w:sz w:val="16"/>
                <w:szCs w:val="16"/>
                <w:lang w:val="en-US"/>
              </w:rPr>
              <w:t xml:space="preserve"> (mg)</w:t>
            </w:r>
          </w:p>
        </w:tc>
        <w:tc>
          <w:tcPr>
            <w:tcW w:w="900" w:type="dxa"/>
            <w:tcBorders>
              <w:top w:val="single" w:sz="4" w:space="0" w:color="FFFFFF"/>
              <w:bottom w:val="single" w:sz="4" w:space="0" w:color="FFFFFF"/>
            </w:tcBorders>
            <w:noWrap/>
            <w:hideMark/>
          </w:tcPr>
          <w:p w14:paraId="36B5EBE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C26E1E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7AB4C8C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487A2A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6277E69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2CD512D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top w:val="single" w:sz="4" w:space="0" w:color="FFFFFF"/>
              <w:bottom w:val="single" w:sz="4" w:space="0" w:color="FFFFFF"/>
            </w:tcBorders>
            <w:noWrap/>
            <w:hideMark/>
          </w:tcPr>
          <w:p w14:paraId="05412EA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0.40,</w:t>
            </w:r>
          </w:p>
        </w:tc>
        <w:tc>
          <w:tcPr>
            <w:tcW w:w="720" w:type="dxa"/>
            <w:tcBorders>
              <w:top w:val="single" w:sz="4" w:space="0" w:color="FFFFFF"/>
              <w:bottom w:val="single" w:sz="4" w:space="0" w:color="FFFFFF"/>
            </w:tcBorders>
            <w:noWrap/>
            <w:hideMark/>
          </w:tcPr>
          <w:p w14:paraId="30A7A75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900" w:type="dxa"/>
            <w:tcBorders>
              <w:top w:val="single" w:sz="4" w:space="0" w:color="FFFFFF"/>
              <w:bottom w:val="single" w:sz="4" w:space="0" w:color="FFFFFF"/>
            </w:tcBorders>
            <w:noWrap/>
            <w:hideMark/>
          </w:tcPr>
          <w:p w14:paraId="2ACC8DC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9F2E1F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24139C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5B51C6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Food folate (mcg)</w:t>
            </w:r>
          </w:p>
        </w:tc>
        <w:tc>
          <w:tcPr>
            <w:tcW w:w="900" w:type="dxa"/>
            <w:tcBorders>
              <w:top w:val="single" w:sz="4" w:space="0" w:color="FFFFFF"/>
              <w:bottom w:val="single" w:sz="4" w:space="0" w:color="FFFFFF"/>
            </w:tcBorders>
            <w:noWrap/>
            <w:hideMark/>
          </w:tcPr>
          <w:p w14:paraId="6B46914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D413D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1AE89FE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94BD46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1D218C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990" w:type="dxa"/>
            <w:tcBorders>
              <w:top w:val="single" w:sz="4" w:space="0" w:color="FFFFFF"/>
              <w:bottom w:val="single" w:sz="4" w:space="0" w:color="FFFFFF"/>
            </w:tcBorders>
            <w:noWrap/>
            <w:hideMark/>
          </w:tcPr>
          <w:p w14:paraId="2B2746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bottom w:val="single" w:sz="4" w:space="0" w:color="FFFFFF"/>
            </w:tcBorders>
            <w:noWrap/>
            <w:hideMark/>
          </w:tcPr>
          <w:p w14:paraId="1CD9814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20" w:type="dxa"/>
            <w:tcBorders>
              <w:top w:val="single" w:sz="4" w:space="0" w:color="FFFFFF"/>
              <w:bottom w:val="single" w:sz="4" w:space="0" w:color="FFFFFF"/>
            </w:tcBorders>
            <w:noWrap/>
            <w:hideMark/>
          </w:tcPr>
          <w:p w14:paraId="5F40CEE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544DDBB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0.021</w:t>
            </w:r>
          </w:p>
        </w:tc>
      </w:tr>
      <w:tr w:rsidR="00106C4C" w:rsidRPr="00674FF0" w14:paraId="5C4C6D16"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5D4469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Vitamins</w:t>
            </w:r>
          </w:p>
        </w:tc>
        <w:tc>
          <w:tcPr>
            <w:tcW w:w="2250" w:type="dxa"/>
            <w:tcBorders>
              <w:top w:val="single" w:sz="4" w:space="0" w:color="FFFFFF"/>
              <w:bottom w:val="single" w:sz="4" w:space="0" w:color="FFFFFF"/>
            </w:tcBorders>
            <w:noWrap/>
            <w:hideMark/>
          </w:tcPr>
          <w:p w14:paraId="3BA57BC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Folate as dietary folate equivalents (mcg)</w:t>
            </w:r>
          </w:p>
        </w:tc>
        <w:tc>
          <w:tcPr>
            <w:tcW w:w="900" w:type="dxa"/>
            <w:tcBorders>
              <w:top w:val="single" w:sz="4" w:space="0" w:color="FFFFFF"/>
              <w:bottom w:val="single" w:sz="4" w:space="0" w:color="FFFFFF"/>
            </w:tcBorders>
            <w:noWrap/>
            <w:hideMark/>
          </w:tcPr>
          <w:p w14:paraId="568A687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6D6A2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Boys</w:t>
            </w:r>
          </w:p>
        </w:tc>
        <w:tc>
          <w:tcPr>
            <w:tcW w:w="810" w:type="dxa"/>
            <w:tcBorders>
              <w:top w:val="single" w:sz="4" w:space="0" w:color="FFFFFF"/>
              <w:bottom w:val="single" w:sz="4" w:space="0" w:color="FFFFFF"/>
            </w:tcBorders>
            <w:noWrap/>
            <w:hideMark/>
          </w:tcPr>
          <w:p w14:paraId="4311D51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1E2957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332</w:t>
            </w:r>
          </w:p>
        </w:tc>
        <w:tc>
          <w:tcPr>
            <w:tcW w:w="592" w:type="dxa"/>
            <w:tcBorders>
              <w:top w:val="single" w:sz="4" w:space="0" w:color="FFFFFF"/>
              <w:bottom w:val="single" w:sz="4" w:space="0" w:color="FFFFFF"/>
            </w:tcBorders>
            <w:noWrap/>
            <w:hideMark/>
          </w:tcPr>
          <w:p w14:paraId="330923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331</w:t>
            </w:r>
          </w:p>
        </w:tc>
        <w:tc>
          <w:tcPr>
            <w:tcW w:w="990" w:type="dxa"/>
            <w:tcBorders>
              <w:top w:val="single" w:sz="4" w:space="0" w:color="FFFFFF"/>
              <w:bottom w:val="single" w:sz="4" w:space="0" w:color="FFFFFF"/>
            </w:tcBorders>
            <w:noWrap/>
            <w:hideMark/>
          </w:tcPr>
          <w:p w14:paraId="0095D0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cBorders>
            <w:noWrap/>
            <w:hideMark/>
          </w:tcPr>
          <w:p w14:paraId="0E792A1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20" w:type="dxa"/>
            <w:tcBorders>
              <w:top w:val="single" w:sz="4" w:space="0" w:color="FFFFFF"/>
              <w:bottom w:val="single" w:sz="4" w:space="0" w:color="FFFFFF"/>
            </w:tcBorders>
            <w:noWrap/>
            <w:hideMark/>
          </w:tcPr>
          <w:p w14:paraId="594F61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555C985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0.034</w:t>
            </w:r>
          </w:p>
        </w:tc>
      </w:tr>
      <w:tr w:rsidR="00106C4C" w:rsidRPr="00674FF0" w14:paraId="6720544C"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B01C30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0DA3BBD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tap water drank yesterday</w:t>
            </w:r>
          </w:p>
        </w:tc>
        <w:tc>
          <w:tcPr>
            <w:tcW w:w="900" w:type="dxa"/>
            <w:tcBorders>
              <w:top w:val="single" w:sz="4" w:space="0" w:color="FFFFFF"/>
              <w:bottom w:val="single" w:sz="4" w:space="0" w:color="FFFFFF"/>
            </w:tcBorders>
            <w:noWrap/>
            <w:hideMark/>
          </w:tcPr>
          <w:p w14:paraId="5D68CD2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892A8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D64BE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2CDB4F5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729</w:t>
            </w:r>
          </w:p>
        </w:tc>
        <w:tc>
          <w:tcPr>
            <w:tcW w:w="592" w:type="dxa"/>
            <w:tcBorders>
              <w:top w:val="single" w:sz="4" w:space="0" w:color="FFFFFF"/>
              <w:bottom w:val="single" w:sz="4" w:space="0" w:color="FFFFFF"/>
            </w:tcBorders>
            <w:noWrap/>
            <w:hideMark/>
          </w:tcPr>
          <w:p w14:paraId="7480726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724</w:t>
            </w:r>
          </w:p>
        </w:tc>
        <w:tc>
          <w:tcPr>
            <w:tcW w:w="990" w:type="dxa"/>
            <w:tcBorders>
              <w:top w:val="single" w:sz="4" w:space="0" w:color="FFFFFF"/>
              <w:bottom w:val="single" w:sz="4" w:space="0" w:color="FFFFFF"/>
            </w:tcBorders>
            <w:noWrap/>
            <w:hideMark/>
          </w:tcPr>
          <w:p w14:paraId="7EB2E96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450" w:type="dxa"/>
            <w:tcBorders>
              <w:top w:val="single" w:sz="4" w:space="0" w:color="FFFFFF"/>
              <w:bottom w:val="single" w:sz="4" w:space="0" w:color="FFFFFF"/>
            </w:tcBorders>
            <w:noWrap/>
            <w:hideMark/>
          </w:tcPr>
          <w:p w14:paraId="30B0458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720" w:type="dxa"/>
            <w:tcBorders>
              <w:top w:val="single" w:sz="4" w:space="0" w:color="FFFFFF"/>
              <w:bottom w:val="single" w:sz="4" w:space="0" w:color="FFFFFF"/>
            </w:tcBorders>
            <w:noWrap/>
            <w:hideMark/>
          </w:tcPr>
          <w:p w14:paraId="7567CE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900" w:type="dxa"/>
            <w:tcBorders>
              <w:top w:val="single" w:sz="4" w:space="0" w:color="FFFFFF"/>
              <w:bottom w:val="single" w:sz="4" w:space="0" w:color="FFFFFF"/>
            </w:tcBorders>
            <w:noWrap/>
            <w:hideMark/>
          </w:tcPr>
          <w:p w14:paraId="2A7BB6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0.029</w:t>
            </w:r>
          </w:p>
        </w:tc>
      </w:tr>
      <w:tr w:rsidR="00106C4C" w:rsidRPr="00674FF0" w14:paraId="4633D3B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E4EDD8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129619F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Protein (gm)</w:t>
            </w:r>
          </w:p>
        </w:tc>
        <w:tc>
          <w:tcPr>
            <w:tcW w:w="900" w:type="dxa"/>
            <w:tcBorders>
              <w:top w:val="single" w:sz="4" w:space="0" w:color="FFFFFF"/>
              <w:bottom w:val="single" w:sz="4" w:space="0" w:color="FFFFFF"/>
            </w:tcBorders>
            <w:noWrap/>
            <w:hideMark/>
          </w:tcPr>
          <w:p w14:paraId="236E742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F6B56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3F0FDF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3F4B826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719</w:t>
            </w:r>
          </w:p>
        </w:tc>
        <w:tc>
          <w:tcPr>
            <w:tcW w:w="592" w:type="dxa"/>
            <w:tcBorders>
              <w:top w:val="single" w:sz="4" w:space="0" w:color="FFFFFF"/>
              <w:bottom w:val="single" w:sz="4" w:space="0" w:color="FFFFFF"/>
            </w:tcBorders>
            <w:noWrap/>
            <w:hideMark/>
          </w:tcPr>
          <w:p w14:paraId="4ED5D6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719</w:t>
            </w:r>
          </w:p>
        </w:tc>
        <w:tc>
          <w:tcPr>
            <w:tcW w:w="990" w:type="dxa"/>
            <w:tcBorders>
              <w:top w:val="single" w:sz="4" w:space="0" w:color="FFFFFF"/>
              <w:bottom w:val="single" w:sz="4" w:space="0" w:color="FFFFFF"/>
            </w:tcBorders>
            <w:noWrap/>
            <w:hideMark/>
          </w:tcPr>
          <w:p w14:paraId="7C8ED70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1.46</w:t>
            </w:r>
          </w:p>
        </w:tc>
        <w:tc>
          <w:tcPr>
            <w:tcW w:w="450" w:type="dxa"/>
            <w:tcBorders>
              <w:top w:val="single" w:sz="4" w:space="0" w:color="FFFFFF"/>
              <w:bottom w:val="single" w:sz="4" w:space="0" w:color="FFFFFF"/>
            </w:tcBorders>
            <w:noWrap/>
            <w:hideMark/>
          </w:tcPr>
          <w:p w14:paraId="0EDB13F0"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1.11,</w:t>
            </w:r>
          </w:p>
        </w:tc>
        <w:tc>
          <w:tcPr>
            <w:tcW w:w="720" w:type="dxa"/>
            <w:tcBorders>
              <w:top w:val="single" w:sz="4" w:space="0" w:color="FFFFFF"/>
              <w:bottom w:val="single" w:sz="4" w:space="0" w:color="FFFFFF"/>
            </w:tcBorders>
            <w:noWrap/>
            <w:hideMark/>
          </w:tcPr>
          <w:p w14:paraId="0598984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1.91</w:t>
            </w:r>
          </w:p>
        </w:tc>
        <w:tc>
          <w:tcPr>
            <w:tcW w:w="900" w:type="dxa"/>
            <w:tcBorders>
              <w:top w:val="single" w:sz="4" w:space="0" w:color="FFFFFF"/>
              <w:bottom w:val="single" w:sz="4" w:space="0" w:color="FFFFFF"/>
            </w:tcBorders>
            <w:noWrap/>
            <w:hideMark/>
          </w:tcPr>
          <w:p w14:paraId="4A15ED0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106C4C" w:rsidRPr="00674FF0" w14:paraId="589CC4F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D4E75C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5608A8F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Moisture (gm)</w:t>
            </w:r>
          </w:p>
        </w:tc>
        <w:tc>
          <w:tcPr>
            <w:tcW w:w="900" w:type="dxa"/>
            <w:tcBorders>
              <w:top w:val="single" w:sz="4" w:space="0" w:color="FFFFFF"/>
              <w:bottom w:val="single" w:sz="4" w:space="0" w:color="FFFFFF"/>
            </w:tcBorders>
            <w:noWrap/>
            <w:hideMark/>
          </w:tcPr>
          <w:p w14:paraId="2546A7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2876F7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0CB07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47EECE8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719</w:t>
            </w:r>
          </w:p>
        </w:tc>
        <w:tc>
          <w:tcPr>
            <w:tcW w:w="592" w:type="dxa"/>
            <w:tcBorders>
              <w:top w:val="single" w:sz="4" w:space="0" w:color="FFFFFF"/>
              <w:bottom w:val="single" w:sz="4" w:space="0" w:color="FFFFFF"/>
            </w:tcBorders>
            <w:noWrap/>
            <w:hideMark/>
          </w:tcPr>
          <w:p w14:paraId="2F76AE8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719</w:t>
            </w:r>
          </w:p>
        </w:tc>
        <w:tc>
          <w:tcPr>
            <w:tcW w:w="990" w:type="dxa"/>
            <w:tcBorders>
              <w:top w:val="single" w:sz="4" w:space="0" w:color="FFFFFF"/>
              <w:bottom w:val="single" w:sz="4" w:space="0" w:color="FFFFFF"/>
            </w:tcBorders>
            <w:noWrap/>
            <w:hideMark/>
          </w:tcPr>
          <w:p w14:paraId="771200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1.47</w:t>
            </w:r>
          </w:p>
        </w:tc>
        <w:tc>
          <w:tcPr>
            <w:tcW w:w="450" w:type="dxa"/>
            <w:tcBorders>
              <w:top w:val="single" w:sz="4" w:space="0" w:color="FFFFFF"/>
              <w:bottom w:val="single" w:sz="4" w:space="0" w:color="FFFFFF"/>
            </w:tcBorders>
            <w:noWrap/>
            <w:hideMark/>
          </w:tcPr>
          <w:p w14:paraId="089AD2D8"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720" w:type="dxa"/>
            <w:tcBorders>
              <w:top w:val="single" w:sz="4" w:space="0" w:color="FFFFFF"/>
              <w:bottom w:val="single" w:sz="4" w:space="0" w:color="FFFFFF"/>
            </w:tcBorders>
            <w:noWrap/>
            <w:hideMark/>
          </w:tcPr>
          <w:p w14:paraId="3697637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1.85</w:t>
            </w:r>
          </w:p>
        </w:tc>
        <w:tc>
          <w:tcPr>
            <w:tcW w:w="900" w:type="dxa"/>
            <w:tcBorders>
              <w:top w:val="single" w:sz="4" w:space="0" w:color="FFFFFF"/>
              <w:bottom w:val="single" w:sz="4" w:space="0" w:color="FFFFFF"/>
            </w:tcBorders>
            <w:noWrap/>
            <w:hideMark/>
          </w:tcPr>
          <w:p w14:paraId="68CE97A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7F0806F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13C6B9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55F8DE2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Organ meat from beef, veal, pork, lamb, game, and poultry (oz. eq.)</w:t>
            </w:r>
          </w:p>
        </w:tc>
        <w:tc>
          <w:tcPr>
            <w:tcW w:w="900" w:type="dxa"/>
            <w:tcBorders>
              <w:top w:val="single" w:sz="4" w:space="0" w:color="FFFFFF"/>
              <w:bottom w:val="single" w:sz="4" w:space="0" w:color="FFFFFF"/>
            </w:tcBorders>
            <w:noWrap/>
            <w:hideMark/>
          </w:tcPr>
          <w:p w14:paraId="476FEE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C24B25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6D9F2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6-11</w:t>
            </w:r>
          </w:p>
        </w:tc>
        <w:tc>
          <w:tcPr>
            <w:tcW w:w="630" w:type="dxa"/>
            <w:tcBorders>
              <w:top w:val="single" w:sz="4" w:space="0" w:color="FFFFFF"/>
              <w:bottom w:val="single" w:sz="4" w:space="0" w:color="FFFFFF"/>
            </w:tcBorders>
            <w:noWrap/>
            <w:hideMark/>
          </w:tcPr>
          <w:p w14:paraId="423B8B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366</w:t>
            </w:r>
          </w:p>
        </w:tc>
        <w:tc>
          <w:tcPr>
            <w:tcW w:w="592" w:type="dxa"/>
            <w:tcBorders>
              <w:top w:val="single" w:sz="4" w:space="0" w:color="FFFFFF"/>
              <w:bottom w:val="single" w:sz="4" w:space="0" w:color="FFFFFF"/>
            </w:tcBorders>
            <w:noWrap/>
            <w:hideMark/>
          </w:tcPr>
          <w:p w14:paraId="015FC96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358</w:t>
            </w:r>
          </w:p>
        </w:tc>
        <w:tc>
          <w:tcPr>
            <w:tcW w:w="990" w:type="dxa"/>
            <w:tcBorders>
              <w:top w:val="single" w:sz="4" w:space="0" w:color="FFFFFF"/>
              <w:bottom w:val="single" w:sz="4" w:space="0" w:color="FFFFFF"/>
            </w:tcBorders>
            <w:noWrap/>
            <w:hideMark/>
          </w:tcPr>
          <w:p w14:paraId="52BD7B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4A3FB70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095E73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1.00</w:t>
            </w:r>
          </w:p>
        </w:tc>
        <w:tc>
          <w:tcPr>
            <w:tcW w:w="900" w:type="dxa"/>
            <w:tcBorders>
              <w:top w:val="single" w:sz="4" w:space="0" w:color="FFFFFF"/>
              <w:bottom w:val="single" w:sz="4" w:space="0" w:color="FFFFFF"/>
            </w:tcBorders>
            <w:noWrap/>
            <w:hideMark/>
          </w:tcPr>
          <w:p w14:paraId="077DC5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0.047</w:t>
            </w:r>
          </w:p>
        </w:tc>
      </w:tr>
      <w:tr w:rsidR="00106C4C" w:rsidRPr="00674FF0" w14:paraId="0E7F3E56"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200680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14A3D2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Fluid milk, buttermilk, evaporated milk, dry milk, and calcium fortified soy milk (cup eq.)</w:t>
            </w:r>
          </w:p>
        </w:tc>
        <w:tc>
          <w:tcPr>
            <w:tcW w:w="900" w:type="dxa"/>
            <w:tcBorders>
              <w:top w:val="single" w:sz="4" w:space="0" w:color="FFFFFF"/>
              <w:bottom w:val="single" w:sz="4" w:space="0" w:color="FFFFFF"/>
            </w:tcBorders>
            <w:noWrap/>
            <w:hideMark/>
          </w:tcPr>
          <w:p w14:paraId="6BC3B9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EB1696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7265E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5FD8D4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B22226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78DBC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450" w:type="dxa"/>
            <w:tcBorders>
              <w:top w:val="single" w:sz="4" w:space="0" w:color="FFFFFF"/>
              <w:bottom w:val="single" w:sz="4" w:space="0" w:color="FFFFFF"/>
            </w:tcBorders>
            <w:noWrap/>
            <w:hideMark/>
          </w:tcPr>
          <w:p w14:paraId="13875AD9"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4AB4E0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18123B7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0.018</w:t>
            </w:r>
          </w:p>
        </w:tc>
      </w:tr>
      <w:tr w:rsidR="00106C4C" w:rsidRPr="00674FF0" w14:paraId="4E78157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2872C6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56BE55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Plain water (gm)</w:t>
            </w:r>
          </w:p>
        </w:tc>
        <w:tc>
          <w:tcPr>
            <w:tcW w:w="900" w:type="dxa"/>
            <w:tcBorders>
              <w:top w:val="single" w:sz="4" w:space="0" w:color="FFFFFF"/>
              <w:bottom w:val="single" w:sz="4" w:space="0" w:color="FFFFFF"/>
            </w:tcBorders>
            <w:noWrap/>
            <w:hideMark/>
          </w:tcPr>
          <w:p w14:paraId="5EE2647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E36059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69809D0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6154A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9E3367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1CAE7D6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1.35</w:t>
            </w:r>
          </w:p>
        </w:tc>
        <w:tc>
          <w:tcPr>
            <w:tcW w:w="450" w:type="dxa"/>
            <w:tcBorders>
              <w:top w:val="single" w:sz="4" w:space="0" w:color="FFFFFF"/>
              <w:bottom w:val="single" w:sz="4" w:space="0" w:color="FFFFFF"/>
            </w:tcBorders>
            <w:noWrap/>
            <w:hideMark/>
          </w:tcPr>
          <w:p w14:paraId="6D0EAFF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1.17,</w:t>
            </w:r>
          </w:p>
        </w:tc>
        <w:tc>
          <w:tcPr>
            <w:tcW w:w="720" w:type="dxa"/>
            <w:tcBorders>
              <w:top w:val="single" w:sz="4" w:space="0" w:color="FFFFFF"/>
              <w:bottom w:val="single" w:sz="4" w:space="0" w:color="FFFFFF"/>
            </w:tcBorders>
            <w:noWrap/>
            <w:hideMark/>
          </w:tcPr>
          <w:p w14:paraId="678169C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1.55</w:t>
            </w:r>
          </w:p>
        </w:tc>
        <w:tc>
          <w:tcPr>
            <w:tcW w:w="900" w:type="dxa"/>
            <w:tcBorders>
              <w:top w:val="single" w:sz="4" w:space="0" w:color="FFFFFF"/>
              <w:bottom w:val="single" w:sz="4" w:space="0" w:color="FFFFFF"/>
            </w:tcBorders>
            <w:noWrap/>
            <w:hideMark/>
          </w:tcPr>
          <w:p w14:paraId="6AC2CE7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2F61FD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FDBFBF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Beverages</w:t>
            </w:r>
          </w:p>
        </w:tc>
        <w:tc>
          <w:tcPr>
            <w:tcW w:w="2250" w:type="dxa"/>
            <w:tcBorders>
              <w:top w:val="single" w:sz="4" w:space="0" w:color="FFFFFF"/>
              <w:bottom w:val="single" w:sz="4" w:space="0" w:color="FFFFFF"/>
            </w:tcBorders>
            <w:noWrap/>
            <w:hideMark/>
          </w:tcPr>
          <w:p w14:paraId="655F655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bottled water drank yesterday (gm)</w:t>
            </w:r>
          </w:p>
        </w:tc>
        <w:tc>
          <w:tcPr>
            <w:tcW w:w="900" w:type="dxa"/>
            <w:tcBorders>
              <w:top w:val="single" w:sz="4" w:space="0" w:color="FFFFFF"/>
              <w:bottom w:val="single" w:sz="4" w:space="0" w:color="FFFFFF"/>
            </w:tcBorders>
            <w:noWrap/>
            <w:hideMark/>
          </w:tcPr>
          <w:p w14:paraId="17BE9BA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66758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5B8FF6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52A10A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802</w:t>
            </w:r>
          </w:p>
        </w:tc>
        <w:tc>
          <w:tcPr>
            <w:tcW w:w="592" w:type="dxa"/>
            <w:tcBorders>
              <w:top w:val="single" w:sz="4" w:space="0" w:color="FFFFFF"/>
              <w:bottom w:val="single" w:sz="4" w:space="0" w:color="FFFFFF"/>
            </w:tcBorders>
            <w:noWrap/>
            <w:hideMark/>
          </w:tcPr>
          <w:p w14:paraId="19CD4CB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715</w:t>
            </w:r>
          </w:p>
        </w:tc>
        <w:tc>
          <w:tcPr>
            <w:tcW w:w="990" w:type="dxa"/>
            <w:tcBorders>
              <w:top w:val="single" w:sz="4" w:space="0" w:color="FFFFFF"/>
              <w:bottom w:val="single" w:sz="4" w:space="0" w:color="FFFFFF"/>
            </w:tcBorders>
            <w:noWrap/>
            <w:hideMark/>
          </w:tcPr>
          <w:p w14:paraId="740469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1.25</w:t>
            </w:r>
          </w:p>
        </w:tc>
        <w:tc>
          <w:tcPr>
            <w:tcW w:w="450" w:type="dxa"/>
            <w:tcBorders>
              <w:top w:val="single" w:sz="4" w:space="0" w:color="FFFFFF"/>
              <w:bottom w:val="single" w:sz="4" w:space="0" w:color="FFFFFF"/>
            </w:tcBorders>
            <w:noWrap/>
            <w:hideMark/>
          </w:tcPr>
          <w:p w14:paraId="6843269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1.04,</w:t>
            </w:r>
          </w:p>
        </w:tc>
        <w:tc>
          <w:tcPr>
            <w:tcW w:w="720" w:type="dxa"/>
            <w:tcBorders>
              <w:top w:val="single" w:sz="4" w:space="0" w:color="FFFFFF"/>
              <w:bottom w:val="single" w:sz="4" w:space="0" w:color="FFFFFF"/>
            </w:tcBorders>
            <w:noWrap/>
            <w:hideMark/>
          </w:tcPr>
          <w:p w14:paraId="732BF02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1.52</w:t>
            </w:r>
          </w:p>
        </w:tc>
        <w:tc>
          <w:tcPr>
            <w:tcW w:w="900" w:type="dxa"/>
            <w:tcBorders>
              <w:top w:val="single" w:sz="4" w:space="0" w:color="FFFFFF"/>
              <w:bottom w:val="single" w:sz="4" w:space="0" w:color="FFFFFF"/>
            </w:tcBorders>
            <w:noWrap/>
            <w:hideMark/>
          </w:tcPr>
          <w:p w14:paraId="77A7FF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0.022</w:t>
            </w:r>
          </w:p>
        </w:tc>
      </w:tr>
      <w:tr w:rsidR="00106C4C" w:rsidRPr="00674FF0" w14:paraId="2A8000C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731677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7D5BBF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4:0 (Butanoic) (gm)</w:t>
            </w:r>
          </w:p>
        </w:tc>
        <w:tc>
          <w:tcPr>
            <w:tcW w:w="900" w:type="dxa"/>
            <w:tcBorders>
              <w:top w:val="single" w:sz="4" w:space="0" w:color="FFFFFF"/>
              <w:bottom w:val="single" w:sz="4" w:space="0" w:color="FFFFFF"/>
            </w:tcBorders>
            <w:noWrap/>
            <w:hideMark/>
          </w:tcPr>
          <w:p w14:paraId="43D78F4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FA0538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4B27AB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E1A187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A2A701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91B05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450" w:type="dxa"/>
            <w:tcBorders>
              <w:top w:val="single" w:sz="4" w:space="0" w:color="FFFFFF"/>
              <w:bottom w:val="single" w:sz="4" w:space="0" w:color="FFFFFF"/>
            </w:tcBorders>
            <w:noWrap/>
            <w:hideMark/>
          </w:tcPr>
          <w:p w14:paraId="0CB9CB49"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4EB86C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1419528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63DCD5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BA99B5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04B85C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6:0 (Hexanoic) (gm)</w:t>
            </w:r>
          </w:p>
        </w:tc>
        <w:tc>
          <w:tcPr>
            <w:tcW w:w="900" w:type="dxa"/>
            <w:tcBorders>
              <w:top w:val="single" w:sz="4" w:space="0" w:color="FFFFFF"/>
              <w:bottom w:val="single" w:sz="4" w:space="0" w:color="FFFFFF"/>
            </w:tcBorders>
            <w:noWrap/>
            <w:hideMark/>
          </w:tcPr>
          <w:p w14:paraId="2FD0C1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6A275F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19565F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B74B24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6E844E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1077</w:t>
            </w:r>
          </w:p>
        </w:tc>
        <w:tc>
          <w:tcPr>
            <w:tcW w:w="990" w:type="dxa"/>
            <w:tcBorders>
              <w:top w:val="single" w:sz="4" w:space="0" w:color="FFFFFF"/>
              <w:bottom w:val="single" w:sz="4" w:space="0" w:color="FFFFFF"/>
            </w:tcBorders>
            <w:noWrap/>
            <w:hideMark/>
          </w:tcPr>
          <w:p w14:paraId="47A931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450" w:type="dxa"/>
            <w:tcBorders>
              <w:top w:val="single" w:sz="4" w:space="0" w:color="FFFFFF"/>
              <w:bottom w:val="single" w:sz="4" w:space="0" w:color="FFFFFF"/>
            </w:tcBorders>
            <w:noWrap/>
            <w:hideMark/>
          </w:tcPr>
          <w:p w14:paraId="40CDC023"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bottom w:val="single" w:sz="4" w:space="0" w:color="FFFFFF"/>
            </w:tcBorders>
            <w:noWrap/>
            <w:hideMark/>
          </w:tcPr>
          <w:p w14:paraId="3050C4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2596D38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EE9996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BFB60A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65B74BD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8:0 (Octanoic) (gm)</w:t>
            </w:r>
          </w:p>
        </w:tc>
        <w:tc>
          <w:tcPr>
            <w:tcW w:w="900" w:type="dxa"/>
            <w:tcBorders>
              <w:top w:val="single" w:sz="4" w:space="0" w:color="FFFFFF"/>
              <w:bottom w:val="single" w:sz="4" w:space="0" w:color="FFFFFF"/>
            </w:tcBorders>
            <w:noWrap/>
            <w:hideMark/>
          </w:tcPr>
          <w:p w14:paraId="43E5764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4F6A5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52BC26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ACEE5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1081</w:t>
            </w:r>
          </w:p>
        </w:tc>
        <w:tc>
          <w:tcPr>
            <w:tcW w:w="592" w:type="dxa"/>
            <w:tcBorders>
              <w:top w:val="single" w:sz="4" w:space="0" w:color="FFFFFF"/>
              <w:bottom w:val="single" w:sz="4" w:space="0" w:color="FFFFFF"/>
            </w:tcBorders>
            <w:noWrap/>
            <w:hideMark/>
          </w:tcPr>
          <w:p w14:paraId="7E3FB8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D83C47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73145CC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bottom w:val="single" w:sz="4" w:space="0" w:color="FFFFFF"/>
            </w:tcBorders>
            <w:noWrap/>
            <w:hideMark/>
          </w:tcPr>
          <w:p w14:paraId="6F38E30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900" w:type="dxa"/>
            <w:tcBorders>
              <w:top w:val="single" w:sz="4" w:space="0" w:color="FFFFFF"/>
              <w:bottom w:val="single" w:sz="4" w:space="0" w:color="FFFFFF"/>
            </w:tcBorders>
            <w:noWrap/>
            <w:hideMark/>
          </w:tcPr>
          <w:p w14:paraId="746AC3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AC294E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2AFF33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3117D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12:0 (Dodecanoic) (gm)</w:t>
            </w:r>
          </w:p>
        </w:tc>
        <w:tc>
          <w:tcPr>
            <w:tcW w:w="900" w:type="dxa"/>
            <w:tcBorders>
              <w:top w:val="single" w:sz="4" w:space="0" w:color="FFFFFF"/>
              <w:bottom w:val="single" w:sz="4" w:space="0" w:color="FFFFFF"/>
            </w:tcBorders>
            <w:noWrap/>
            <w:hideMark/>
          </w:tcPr>
          <w:p w14:paraId="610E949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767105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7E9B46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BBA264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2F5C97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E2F5A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49B6D09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bottom w:val="single" w:sz="4" w:space="0" w:color="FFFFFF"/>
            </w:tcBorders>
            <w:noWrap/>
            <w:hideMark/>
          </w:tcPr>
          <w:p w14:paraId="056C91E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cBorders>
            <w:noWrap/>
            <w:hideMark/>
          </w:tcPr>
          <w:p w14:paraId="312670C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69881E3"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5D67A3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101B81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14:0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(gm)</w:t>
            </w:r>
          </w:p>
        </w:tc>
        <w:tc>
          <w:tcPr>
            <w:tcW w:w="900" w:type="dxa"/>
            <w:tcBorders>
              <w:top w:val="single" w:sz="4" w:space="0" w:color="FFFFFF"/>
              <w:bottom w:val="single" w:sz="4" w:space="0" w:color="FFFFFF"/>
            </w:tcBorders>
            <w:noWrap/>
            <w:hideMark/>
          </w:tcPr>
          <w:p w14:paraId="0A38469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BF9BAA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67A1BF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58FAC4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3D0AF3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7DF2D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450" w:type="dxa"/>
            <w:tcBorders>
              <w:top w:val="single" w:sz="4" w:space="0" w:color="FFFFFF"/>
              <w:bottom w:val="single" w:sz="4" w:space="0" w:color="FFFFFF"/>
            </w:tcBorders>
            <w:noWrap/>
            <w:hideMark/>
          </w:tcPr>
          <w:p w14:paraId="27F269A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720" w:type="dxa"/>
            <w:tcBorders>
              <w:top w:val="single" w:sz="4" w:space="0" w:color="FFFFFF"/>
              <w:bottom w:val="single" w:sz="4" w:space="0" w:color="FFFFFF"/>
            </w:tcBorders>
            <w:noWrap/>
            <w:hideMark/>
          </w:tcPr>
          <w:p w14:paraId="19CB92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900" w:type="dxa"/>
            <w:tcBorders>
              <w:top w:val="single" w:sz="4" w:space="0" w:color="FFFFFF"/>
              <w:bottom w:val="single" w:sz="4" w:space="0" w:color="FFFFFF"/>
            </w:tcBorders>
            <w:noWrap/>
            <w:hideMark/>
          </w:tcPr>
          <w:p w14:paraId="31BCE48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840BEB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3BBAFB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224FE50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16:0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(gm)</w:t>
            </w:r>
          </w:p>
        </w:tc>
        <w:tc>
          <w:tcPr>
            <w:tcW w:w="900" w:type="dxa"/>
            <w:tcBorders>
              <w:top w:val="single" w:sz="4" w:space="0" w:color="FFFFFF"/>
              <w:bottom w:val="single" w:sz="4" w:space="0" w:color="FFFFFF"/>
            </w:tcBorders>
            <w:noWrap/>
            <w:hideMark/>
          </w:tcPr>
          <w:p w14:paraId="6E1316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D4244B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25235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6D201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0196A4B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B38A3D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bottom w:val="single" w:sz="4" w:space="0" w:color="FFFFFF"/>
            </w:tcBorders>
            <w:noWrap/>
            <w:hideMark/>
          </w:tcPr>
          <w:p w14:paraId="16F1656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45CB71D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28DB83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27502CFB"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6E0E5D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6CDD686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16:0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(gm)</w:t>
            </w:r>
          </w:p>
        </w:tc>
        <w:tc>
          <w:tcPr>
            <w:tcW w:w="900" w:type="dxa"/>
            <w:tcBorders>
              <w:top w:val="single" w:sz="4" w:space="0" w:color="FFFFFF"/>
              <w:bottom w:val="single" w:sz="4" w:space="0" w:color="FFFFFF"/>
            </w:tcBorders>
            <w:noWrap/>
            <w:hideMark/>
          </w:tcPr>
          <w:p w14:paraId="04FA28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BFD33E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BBC9AB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D88B6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0D999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16D586B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450" w:type="dxa"/>
            <w:tcBorders>
              <w:top w:val="single" w:sz="4" w:space="0" w:color="FFFFFF"/>
              <w:bottom w:val="single" w:sz="4" w:space="0" w:color="FFFFFF"/>
            </w:tcBorders>
            <w:noWrap/>
            <w:hideMark/>
          </w:tcPr>
          <w:p w14:paraId="189D3B79"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720" w:type="dxa"/>
            <w:tcBorders>
              <w:top w:val="single" w:sz="4" w:space="0" w:color="FFFFFF"/>
              <w:bottom w:val="single" w:sz="4" w:space="0" w:color="FFFFFF"/>
            </w:tcBorders>
            <w:noWrap/>
            <w:hideMark/>
          </w:tcPr>
          <w:p w14:paraId="62FF5E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900" w:type="dxa"/>
            <w:tcBorders>
              <w:top w:val="single" w:sz="4" w:space="0" w:color="FFFFFF"/>
              <w:bottom w:val="single" w:sz="4" w:space="0" w:color="FFFFFF"/>
            </w:tcBorders>
            <w:noWrap/>
            <w:hideMark/>
          </w:tcPr>
          <w:p w14:paraId="79D97A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1B644A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9DA506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74B7A9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18:0 (Octadecanoic) (gm)</w:t>
            </w:r>
          </w:p>
        </w:tc>
        <w:tc>
          <w:tcPr>
            <w:tcW w:w="900" w:type="dxa"/>
            <w:tcBorders>
              <w:top w:val="single" w:sz="4" w:space="0" w:color="FFFFFF"/>
              <w:bottom w:val="single" w:sz="4" w:space="0" w:color="FFFFFF"/>
            </w:tcBorders>
            <w:noWrap/>
            <w:hideMark/>
          </w:tcPr>
          <w:p w14:paraId="05AB31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3876D0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D6EF4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4981A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A485C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51064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450" w:type="dxa"/>
            <w:tcBorders>
              <w:top w:val="single" w:sz="4" w:space="0" w:color="FFFFFF"/>
              <w:bottom w:val="single" w:sz="4" w:space="0" w:color="FFFFFF"/>
            </w:tcBorders>
            <w:noWrap/>
            <w:hideMark/>
          </w:tcPr>
          <w:p w14:paraId="70E97499"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472B0A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bottom w:val="single" w:sz="4" w:space="0" w:color="FFFFFF"/>
            </w:tcBorders>
            <w:noWrap/>
            <w:hideMark/>
          </w:tcPr>
          <w:p w14:paraId="5950897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6D27DA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8741A1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291924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SFA 18:0 (Octadecanoic) (gm)</w:t>
            </w:r>
          </w:p>
        </w:tc>
        <w:tc>
          <w:tcPr>
            <w:tcW w:w="900" w:type="dxa"/>
            <w:tcBorders>
              <w:top w:val="single" w:sz="4" w:space="0" w:color="FFFFFF"/>
              <w:bottom w:val="single" w:sz="4" w:space="0" w:color="FFFFFF"/>
            </w:tcBorders>
            <w:noWrap/>
            <w:hideMark/>
          </w:tcPr>
          <w:p w14:paraId="448F569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9FA3F1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0542E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8820A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0FD8F2D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10E8FA0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bottom w:val="single" w:sz="4" w:space="0" w:color="FFFFFF"/>
            </w:tcBorders>
            <w:noWrap/>
            <w:hideMark/>
          </w:tcPr>
          <w:p w14:paraId="54CB87F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720" w:type="dxa"/>
            <w:tcBorders>
              <w:top w:val="single" w:sz="4" w:space="0" w:color="FFFFFF"/>
              <w:bottom w:val="single" w:sz="4" w:space="0" w:color="FFFFFF"/>
            </w:tcBorders>
            <w:noWrap/>
            <w:hideMark/>
          </w:tcPr>
          <w:p w14:paraId="1F2B46B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900" w:type="dxa"/>
            <w:tcBorders>
              <w:top w:val="single" w:sz="4" w:space="0" w:color="FFFFFF"/>
              <w:bottom w:val="single" w:sz="4" w:space="0" w:color="FFFFFF"/>
            </w:tcBorders>
            <w:noWrap/>
            <w:hideMark/>
          </w:tcPr>
          <w:p w14:paraId="5A4512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6F658D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42C207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BE6BE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18:2 (Octadecadienoic) (gm)</w:t>
            </w:r>
          </w:p>
        </w:tc>
        <w:tc>
          <w:tcPr>
            <w:tcW w:w="900" w:type="dxa"/>
            <w:tcBorders>
              <w:top w:val="single" w:sz="4" w:space="0" w:color="FFFFFF"/>
              <w:bottom w:val="single" w:sz="4" w:space="0" w:color="FFFFFF"/>
            </w:tcBorders>
            <w:noWrap/>
            <w:hideMark/>
          </w:tcPr>
          <w:p w14:paraId="3E34F6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0DAF0C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A52AF5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11E9D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E7F287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4F3F8A5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53ABC94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0056A6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0.87</w:t>
            </w:r>
          </w:p>
        </w:tc>
        <w:tc>
          <w:tcPr>
            <w:tcW w:w="900" w:type="dxa"/>
            <w:tcBorders>
              <w:top w:val="single" w:sz="4" w:space="0" w:color="FFFFFF"/>
              <w:bottom w:val="single" w:sz="4" w:space="0" w:color="FFFFFF"/>
            </w:tcBorders>
            <w:noWrap/>
            <w:hideMark/>
          </w:tcPr>
          <w:p w14:paraId="172C3B9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5F2E85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3BBCBB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68214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18:2 (Octadecadienoic) (gm)</w:t>
            </w:r>
          </w:p>
        </w:tc>
        <w:tc>
          <w:tcPr>
            <w:tcW w:w="900" w:type="dxa"/>
            <w:tcBorders>
              <w:top w:val="single" w:sz="4" w:space="0" w:color="FFFFFF"/>
              <w:bottom w:val="single" w:sz="4" w:space="0" w:color="FFFFFF"/>
            </w:tcBorders>
            <w:noWrap/>
            <w:hideMark/>
          </w:tcPr>
          <w:p w14:paraId="574D14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31E95A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75FDD9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3C5C7D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59094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696C2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009DDE1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435DA22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7A2343F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9D40C2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2C93A6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CD1B27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18:3 (Octadecatrienoic) (gm)</w:t>
            </w:r>
          </w:p>
        </w:tc>
        <w:tc>
          <w:tcPr>
            <w:tcW w:w="900" w:type="dxa"/>
            <w:tcBorders>
              <w:top w:val="single" w:sz="4" w:space="0" w:color="FFFFFF"/>
              <w:bottom w:val="single" w:sz="4" w:space="0" w:color="FFFFFF"/>
            </w:tcBorders>
            <w:noWrap/>
            <w:hideMark/>
          </w:tcPr>
          <w:p w14:paraId="53B788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2EA02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65CBB0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E80F3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40014E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22E75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bottom w:val="single" w:sz="4" w:space="0" w:color="FFFFFF"/>
            </w:tcBorders>
            <w:noWrap/>
            <w:hideMark/>
          </w:tcPr>
          <w:p w14:paraId="5B662C1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bottom w:val="single" w:sz="4" w:space="0" w:color="FFFFFF"/>
            </w:tcBorders>
            <w:noWrap/>
            <w:hideMark/>
          </w:tcPr>
          <w:p w14:paraId="79B5726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bottom w:val="single" w:sz="4" w:space="0" w:color="FFFFFF"/>
            </w:tcBorders>
            <w:noWrap/>
            <w:hideMark/>
          </w:tcPr>
          <w:p w14:paraId="40F388C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6C4F98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6E2C1F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43797A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PFA 18:3 (Octadecatrienoic) (gm)</w:t>
            </w:r>
          </w:p>
        </w:tc>
        <w:tc>
          <w:tcPr>
            <w:tcW w:w="900" w:type="dxa"/>
            <w:tcBorders>
              <w:top w:val="single" w:sz="4" w:space="0" w:color="FFFFFF"/>
              <w:bottom w:val="single" w:sz="4" w:space="0" w:color="FFFFFF"/>
            </w:tcBorders>
            <w:noWrap/>
            <w:hideMark/>
          </w:tcPr>
          <w:p w14:paraId="53C22F6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BA213D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3DFA4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5C21ED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32529B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3BF347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794D90C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720" w:type="dxa"/>
            <w:tcBorders>
              <w:top w:val="single" w:sz="4" w:space="0" w:color="FFFFFF"/>
              <w:bottom w:val="single" w:sz="4" w:space="0" w:color="FFFFFF"/>
            </w:tcBorders>
            <w:noWrap/>
            <w:hideMark/>
          </w:tcPr>
          <w:p w14:paraId="2FB7F5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900" w:type="dxa"/>
            <w:tcBorders>
              <w:top w:val="single" w:sz="4" w:space="0" w:color="FFFFFF"/>
              <w:bottom w:val="single" w:sz="4" w:space="0" w:color="FFFFFF"/>
            </w:tcBorders>
            <w:noWrap/>
            <w:hideMark/>
          </w:tcPr>
          <w:p w14:paraId="3F4AE1C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7379AA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DA535D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060E45E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Sum of SFA 4:0 &amp; 6:0 Butanoic &amp; Hexanoic (gm)</w:t>
            </w:r>
          </w:p>
        </w:tc>
        <w:tc>
          <w:tcPr>
            <w:tcW w:w="900" w:type="dxa"/>
            <w:tcBorders>
              <w:top w:val="single" w:sz="4" w:space="0" w:color="FFFFFF"/>
              <w:bottom w:val="single" w:sz="4" w:space="0" w:color="FFFFFF"/>
            </w:tcBorders>
            <w:noWrap/>
            <w:hideMark/>
          </w:tcPr>
          <w:p w14:paraId="6C9B8FF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6EFF98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F43E25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A4F15F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709C5C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CF5F7A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7329B12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720" w:type="dxa"/>
            <w:tcBorders>
              <w:top w:val="single" w:sz="4" w:space="0" w:color="FFFFFF"/>
              <w:bottom w:val="single" w:sz="4" w:space="0" w:color="FFFFFF"/>
            </w:tcBorders>
            <w:noWrap/>
            <w:hideMark/>
          </w:tcPr>
          <w:p w14:paraId="217D306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bottom w:val="single" w:sz="4" w:space="0" w:color="FFFFFF"/>
            </w:tcBorders>
            <w:noWrap/>
            <w:hideMark/>
          </w:tcPr>
          <w:p w14:paraId="5AB7C6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2146A7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B33DB6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5F74816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Sum of SFA 8:0, 10:0, &amp; 12:0 Octanoic, Decanoic, &amp; Dodecanoic (gm)</w:t>
            </w:r>
          </w:p>
        </w:tc>
        <w:tc>
          <w:tcPr>
            <w:tcW w:w="900" w:type="dxa"/>
            <w:tcBorders>
              <w:top w:val="single" w:sz="4" w:space="0" w:color="FFFFFF"/>
              <w:bottom w:val="single" w:sz="4" w:space="0" w:color="FFFFFF"/>
            </w:tcBorders>
            <w:noWrap/>
            <w:hideMark/>
          </w:tcPr>
          <w:p w14:paraId="1395A38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EAFAB6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644FE9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8CC5D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033E99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13903D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450" w:type="dxa"/>
            <w:tcBorders>
              <w:top w:val="single" w:sz="4" w:space="0" w:color="FFFFFF"/>
              <w:bottom w:val="single" w:sz="4" w:space="0" w:color="FFFFFF"/>
            </w:tcBorders>
            <w:noWrap/>
            <w:hideMark/>
          </w:tcPr>
          <w:p w14:paraId="1F96B72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0.56,</w:t>
            </w:r>
          </w:p>
        </w:tc>
        <w:tc>
          <w:tcPr>
            <w:tcW w:w="720" w:type="dxa"/>
            <w:tcBorders>
              <w:top w:val="single" w:sz="4" w:space="0" w:color="FFFFFF"/>
              <w:bottom w:val="single" w:sz="4" w:space="0" w:color="FFFFFF"/>
            </w:tcBorders>
            <w:noWrap/>
            <w:hideMark/>
          </w:tcPr>
          <w:p w14:paraId="73FD049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900" w:type="dxa"/>
            <w:tcBorders>
              <w:top w:val="single" w:sz="4" w:space="0" w:color="FFFFFF"/>
              <w:bottom w:val="single" w:sz="4" w:space="0" w:color="FFFFFF"/>
            </w:tcBorders>
            <w:noWrap/>
            <w:hideMark/>
          </w:tcPr>
          <w:p w14:paraId="4CA71D1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C3919C8"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444AF3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7A02D15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&amp; 16:0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&amp;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xml:space="preserve"> (gm)</w:t>
            </w:r>
          </w:p>
        </w:tc>
        <w:tc>
          <w:tcPr>
            <w:tcW w:w="900" w:type="dxa"/>
            <w:tcBorders>
              <w:top w:val="single" w:sz="4" w:space="0" w:color="FFFFFF"/>
              <w:bottom w:val="single" w:sz="4" w:space="0" w:color="FFFFFF"/>
            </w:tcBorders>
            <w:noWrap/>
            <w:hideMark/>
          </w:tcPr>
          <w:p w14:paraId="5925897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018519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FFDA9E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16CADC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1154A7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7A426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6F58311B"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2560C6B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0CB4B9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75124EE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59EC91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794B9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&amp; 16:0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&amp;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xml:space="preserve"> (gm)</w:t>
            </w:r>
          </w:p>
        </w:tc>
        <w:tc>
          <w:tcPr>
            <w:tcW w:w="900" w:type="dxa"/>
            <w:tcBorders>
              <w:top w:val="single" w:sz="4" w:space="0" w:color="FFFFFF"/>
              <w:bottom w:val="single" w:sz="4" w:space="0" w:color="FFFFFF"/>
            </w:tcBorders>
            <w:noWrap/>
            <w:hideMark/>
          </w:tcPr>
          <w:p w14:paraId="5F9622F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DC8C6C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A7DD6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89D6D9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1A8114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50D1D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bottom w:val="single" w:sz="4" w:space="0" w:color="FFFFFF"/>
            </w:tcBorders>
            <w:noWrap/>
            <w:hideMark/>
          </w:tcPr>
          <w:p w14:paraId="43201161"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20" w:type="dxa"/>
            <w:tcBorders>
              <w:top w:val="single" w:sz="4" w:space="0" w:color="FFFFFF"/>
              <w:bottom w:val="single" w:sz="4" w:space="0" w:color="FFFFFF"/>
            </w:tcBorders>
            <w:noWrap/>
            <w:hideMark/>
          </w:tcPr>
          <w:p w14:paraId="40477CA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900" w:type="dxa"/>
            <w:tcBorders>
              <w:top w:val="single" w:sz="4" w:space="0" w:color="FFFFFF"/>
              <w:bottom w:val="single" w:sz="4" w:space="0" w:color="FFFFFF"/>
            </w:tcBorders>
            <w:noWrap/>
            <w:hideMark/>
          </w:tcPr>
          <w:p w14:paraId="1186A27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E6FBBCD"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A698779"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1D7F168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16:0, &amp; 18:0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&amp; Octadecanoic (gm)</w:t>
            </w:r>
          </w:p>
        </w:tc>
        <w:tc>
          <w:tcPr>
            <w:tcW w:w="900" w:type="dxa"/>
            <w:tcBorders>
              <w:top w:val="single" w:sz="4" w:space="0" w:color="FFFFFF"/>
              <w:bottom w:val="single" w:sz="4" w:space="0" w:color="FFFFFF"/>
            </w:tcBorders>
            <w:noWrap/>
            <w:hideMark/>
          </w:tcPr>
          <w:p w14:paraId="2F9036A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A8C5C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5B5882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0359A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37DF23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1C212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450" w:type="dxa"/>
            <w:tcBorders>
              <w:top w:val="single" w:sz="4" w:space="0" w:color="FFFFFF"/>
              <w:bottom w:val="single" w:sz="4" w:space="0" w:color="FFFFFF"/>
            </w:tcBorders>
            <w:noWrap/>
            <w:hideMark/>
          </w:tcPr>
          <w:p w14:paraId="1D5089F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35CAAC4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bottom w:val="single" w:sz="4" w:space="0" w:color="FFFFFF"/>
            </w:tcBorders>
            <w:noWrap/>
            <w:hideMark/>
          </w:tcPr>
          <w:p w14:paraId="3B3F82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D1D2A1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F84677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4581F8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 xml:space="preserve">Sum of SFA 14:0, 16:0, &amp; 18:0 </w:t>
            </w:r>
            <w:proofErr w:type="spellStart"/>
            <w:r w:rsidRPr="00674FF0">
              <w:rPr>
                <w:rFonts w:ascii="Times New Roman" w:eastAsia="Aptos" w:hAnsi="Times New Roman" w:cs="Times New Roman"/>
                <w:sz w:val="16"/>
                <w:szCs w:val="16"/>
                <w:lang w:val="en-US"/>
              </w:rPr>
              <w:t>Tetradecanoic</w:t>
            </w:r>
            <w:proofErr w:type="spellEnd"/>
            <w:r w:rsidRPr="00674FF0">
              <w:rPr>
                <w:rFonts w:ascii="Times New Roman" w:eastAsia="Aptos" w:hAnsi="Times New Roman" w:cs="Times New Roman"/>
                <w:sz w:val="16"/>
                <w:szCs w:val="16"/>
                <w:lang w:val="en-US"/>
              </w:rPr>
              <w:t xml:space="preserve">, </w:t>
            </w:r>
            <w:proofErr w:type="spellStart"/>
            <w:r w:rsidRPr="00674FF0">
              <w:rPr>
                <w:rFonts w:ascii="Times New Roman" w:eastAsia="Aptos" w:hAnsi="Times New Roman" w:cs="Times New Roman"/>
                <w:sz w:val="16"/>
                <w:szCs w:val="16"/>
                <w:lang w:val="en-US"/>
              </w:rPr>
              <w:t>Hexadecanoic</w:t>
            </w:r>
            <w:proofErr w:type="spellEnd"/>
            <w:r w:rsidRPr="00674FF0">
              <w:rPr>
                <w:rFonts w:ascii="Times New Roman" w:eastAsia="Aptos" w:hAnsi="Times New Roman" w:cs="Times New Roman"/>
                <w:sz w:val="16"/>
                <w:szCs w:val="16"/>
                <w:lang w:val="en-US"/>
              </w:rPr>
              <w:t>, &amp; Octadecanoic (gm)</w:t>
            </w:r>
          </w:p>
        </w:tc>
        <w:tc>
          <w:tcPr>
            <w:tcW w:w="900" w:type="dxa"/>
            <w:tcBorders>
              <w:top w:val="single" w:sz="4" w:space="0" w:color="FFFFFF"/>
              <w:bottom w:val="single" w:sz="4" w:space="0" w:color="FFFFFF"/>
            </w:tcBorders>
            <w:noWrap/>
            <w:hideMark/>
          </w:tcPr>
          <w:p w14:paraId="2621707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BE50C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D0D3C9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FDA91A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F116B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A431B4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450" w:type="dxa"/>
            <w:tcBorders>
              <w:top w:val="single" w:sz="4" w:space="0" w:color="FFFFFF"/>
              <w:bottom w:val="single" w:sz="4" w:space="0" w:color="FFFFFF"/>
            </w:tcBorders>
            <w:noWrap/>
            <w:hideMark/>
          </w:tcPr>
          <w:p w14:paraId="2B7AF7D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0.45,</w:t>
            </w:r>
          </w:p>
        </w:tc>
        <w:tc>
          <w:tcPr>
            <w:tcW w:w="720" w:type="dxa"/>
            <w:tcBorders>
              <w:top w:val="single" w:sz="4" w:space="0" w:color="FFFFFF"/>
              <w:bottom w:val="single" w:sz="4" w:space="0" w:color="FFFFFF"/>
            </w:tcBorders>
            <w:noWrap/>
            <w:hideMark/>
          </w:tcPr>
          <w:p w14:paraId="2782ED0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900" w:type="dxa"/>
            <w:tcBorders>
              <w:top w:val="single" w:sz="4" w:space="0" w:color="FFFFFF"/>
              <w:bottom w:val="single" w:sz="4" w:space="0" w:color="FFFFFF"/>
            </w:tcBorders>
            <w:noWrap/>
            <w:hideMark/>
          </w:tcPr>
          <w:p w14:paraId="64CB7A3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1C1FD9D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2E4631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Fatty acids</w:t>
            </w:r>
          </w:p>
        </w:tc>
        <w:tc>
          <w:tcPr>
            <w:tcW w:w="2250" w:type="dxa"/>
            <w:tcBorders>
              <w:top w:val="single" w:sz="4" w:space="0" w:color="FFFFFF"/>
              <w:bottom w:val="single" w:sz="4" w:space="0" w:color="FFFFFF"/>
            </w:tcBorders>
            <w:noWrap/>
            <w:hideMark/>
          </w:tcPr>
          <w:p w14:paraId="5EBB10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VN calculated (gm)</w:t>
            </w:r>
          </w:p>
        </w:tc>
        <w:tc>
          <w:tcPr>
            <w:tcW w:w="900" w:type="dxa"/>
            <w:tcBorders>
              <w:top w:val="single" w:sz="4" w:space="0" w:color="FFFFFF"/>
              <w:bottom w:val="single" w:sz="4" w:space="0" w:color="FFFFFF"/>
            </w:tcBorders>
            <w:noWrap/>
            <w:hideMark/>
          </w:tcPr>
          <w:p w14:paraId="4969450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688EDF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E1EC6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DAC0A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C0BF25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15BDED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450" w:type="dxa"/>
            <w:tcBorders>
              <w:top w:val="single" w:sz="4" w:space="0" w:color="FFFFFF"/>
              <w:bottom w:val="single" w:sz="4" w:space="0" w:color="FFFFFF"/>
            </w:tcBorders>
            <w:noWrap/>
            <w:hideMark/>
          </w:tcPr>
          <w:p w14:paraId="6C81FBEF"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51AAE17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bottom w:val="single" w:sz="4" w:space="0" w:color="FFFFFF"/>
            </w:tcBorders>
            <w:noWrap/>
            <w:hideMark/>
          </w:tcPr>
          <w:p w14:paraId="2398130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3E8BA169"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CF54AE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Fatty acids</w:t>
            </w:r>
          </w:p>
        </w:tc>
        <w:tc>
          <w:tcPr>
            <w:tcW w:w="2250" w:type="dxa"/>
            <w:tcBorders>
              <w:top w:val="single" w:sz="4" w:space="0" w:color="FFFFFF"/>
              <w:bottom w:val="single" w:sz="4" w:space="0" w:color="FFFFFF"/>
            </w:tcBorders>
            <w:noWrap/>
            <w:hideMark/>
          </w:tcPr>
          <w:p w14:paraId="3947371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VN calculated (gm)</w:t>
            </w:r>
          </w:p>
        </w:tc>
        <w:tc>
          <w:tcPr>
            <w:tcW w:w="900" w:type="dxa"/>
            <w:tcBorders>
              <w:top w:val="single" w:sz="4" w:space="0" w:color="FFFFFF"/>
              <w:bottom w:val="single" w:sz="4" w:space="0" w:color="FFFFFF"/>
            </w:tcBorders>
            <w:noWrap/>
            <w:hideMark/>
          </w:tcPr>
          <w:p w14:paraId="7C1855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C82BCD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E927EA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511DFF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9CA57B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293851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bottom w:val="single" w:sz="4" w:space="0" w:color="FFFFFF"/>
            </w:tcBorders>
            <w:noWrap/>
            <w:hideMark/>
          </w:tcPr>
          <w:p w14:paraId="506557A9"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720" w:type="dxa"/>
            <w:tcBorders>
              <w:top w:val="single" w:sz="4" w:space="0" w:color="FFFFFF"/>
              <w:bottom w:val="single" w:sz="4" w:space="0" w:color="FFFFFF"/>
            </w:tcBorders>
            <w:noWrap/>
            <w:hideMark/>
          </w:tcPr>
          <w:p w14:paraId="5AE0D0D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900" w:type="dxa"/>
            <w:tcBorders>
              <w:top w:val="single" w:sz="4" w:space="0" w:color="FFFFFF"/>
              <w:bottom w:val="single" w:sz="4" w:space="0" w:color="FFFFFF"/>
            </w:tcBorders>
            <w:noWrap/>
            <w:hideMark/>
          </w:tcPr>
          <w:p w14:paraId="7DB9089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A5658F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DBC0C1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0228AB1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Energy (kcal)</w:t>
            </w:r>
          </w:p>
        </w:tc>
        <w:tc>
          <w:tcPr>
            <w:tcW w:w="900" w:type="dxa"/>
            <w:tcBorders>
              <w:top w:val="single" w:sz="4" w:space="0" w:color="FFFFFF"/>
              <w:bottom w:val="single" w:sz="4" w:space="0" w:color="FFFFFF"/>
            </w:tcBorders>
            <w:noWrap/>
            <w:hideMark/>
          </w:tcPr>
          <w:p w14:paraId="6D3972C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FF5A7D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E35E39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467E51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0CBFA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C67D9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450" w:type="dxa"/>
            <w:tcBorders>
              <w:top w:val="single" w:sz="4" w:space="0" w:color="FFFFFF"/>
              <w:bottom w:val="single" w:sz="4" w:space="0" w:color="FFFFFF"/>
            </w:tcBorders>
            <w:noWrap/>
            <w:hideMark/>
          </w:tcPr>
          <w:p w14:paraId="1713DD29"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70183D2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cBorders>
            <w:noWrap/>
            <w:hideMark/>
          </w:tcPr>
          <w:p w14:paraId="6CEF7B3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6CBF78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DA035A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26362DE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Protein (gm)</w:t>
            </w:r>
          </w:p>
        </w:tc>
        <w:tc>
          <w:tcPr>
            <w:tcW w:w="900" w:type="dxa"/>
            <w:tcBorders>
              <w:top w:val="single" w:sz="4" w:space="0" w:color="FFFFFF"/>
              <w:bottom w:val="single" w:sz="4" w:space="0" w:color="FFFFFF"/>
            </w:tcBorders>
            <w:noWrap/>
            <w:hideMark/>
          </w:tcPr>
          <w:p w14:paraId="078C4E5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CA61B6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B75EFF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682F3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18B9C98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A74B7E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450" w:type="dxa"/>
            <w:tcBorders>
              <w:top w:val="single" w:sz="4" w:space="0" w:color="FFFFFF"/>
              <w:bottom w:val="single" w:sz="4" w:space="0" w:color="FFFFFF"/>
            </w:tcBorders>
            <w:noWrap/>
            <w:hideMark/>
          </w:tcPr>
          <w:p w14:paraId="5ABEEDEE"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69BAB05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0.93</w:t>
            </w:r>
          </w:p>
        </w:tc>
        <w:tc>
          <w:tcPr>
            <w:tcW w:w="900" w:type="dxa"/>
            <w:tcBorders>
              <w:top w:val="single" w:sz="4" w:space="0" w:color="FFFFFF"/>
              <w:bottom w:val="single" w:sz="4" w:space="0" w:color="FFFFFF"/>
            </w:tcBorders>
            <w:noWrap/>
            <w:hideMark/>
          </w:tcPr>
          <w:p w14:paraId="3A0B83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0.007</w:t>
            </w:r>
          </w:p>
        </w:tc>
      </w:tr>
      <w:tr w:rsidR="00106C4C" w:rsidRPr="00674FF0" w14:paraId="7BD3406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9E5099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22AE654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Protein (gm)</w:t>
            </w:r>
          </w:p>
        </w:tc>
        <w:tc>
          <w:tcPr>
            <w:tcW w:w="900" w:type="dxa"/>
            <w:tcBorders>
              <w:top w:val="single" w:sz="4" w:space="0" w:color="FFFFFF"/>
              <w:bottom w:val="single" w:sz="4" w:space="0" w:color="FFFFFF"/>
            </w:tcBorders>
            <w:noWrap/>
            <w:hideMark/>
          </w:tcPr>
          <w:p w14:paraId="1770838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2729BF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1D76A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011AA8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10C6BC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332835F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450" w:type="dxa"/>
            <w:tcBorders>
              <w:top w:val="single" w:sz="4" w:space="0" w:color="FFFFFF"/>
              <w:bottom w:val="single" w:sz="4" w:space="0" w:color="FFFFFF"/>
            </w:tcBorders>
            <w:noWrap/>
            <w:hideMark/>
          </w:tcPr>
          <w:p w14:paraId="28ABA51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5BE8509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900" w:type="dxa"/>
            <w:tcBorders>
              <w:top w:val="single" w:sz="4" w:space="0" w:color="FFFFFF"/>
              <w:bottom w:val="single" w:sz="4" w:space="0" w:color="FFFFFF"/>
            </w:tcBorders>
            <w:noWrap/>
            <w:hideMark/>
          </w:tcPr>
          <w:p w14:paraId="7A67D13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ECBB8B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25B1D5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2C807B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fat (gm)</w:t>
            </w:r>
          </w:p>
        </w:tc>
        <w:tc>
          <w:tcPr>
            <w:tcW w:w="900" w:type="dxa"/>
            <w:tcBorders>
              <w:top w:val="single" w:sz="4" w:space="0" w:color="FFFFFF"/>
              <w:bottom w:val="single" w:sz="4" w:space="0" w:color="FFFFFF"/>
            </w:tcBorders>
            <w:noWrap/>
            <w:hideMark/>
          </w:tcPr>
          <w:p w14:paraId="5802439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9E7D4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DC906C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41715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24AC5B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33290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bottom w:val="single" w:sz="4" w:space="0" w:color="FFFFFF"/>
            </w:tcBorders>
            <w:noWrap/>
            <w:hideMark/>
          </w:tcPr>
          <w:p w14:paraId="45EEF485"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bottom w:val="single" w:sz="4" w:space="0" w:color="FFFFFF"/>
            </w:tcBorders>
            <w:noWrap/>
            <w:hideMark/>
          </w:tcPr>
          <w:p w14:paraId="7B27680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0.84</w:t>
            </w:r>
          </w:p>
        </w:tc>
        <w:tc>
          <w:tcPr>
            <w:tcW w:w="900" w:type="dxa"/>
            <w:tcBorders>
              <w:top w:val="single" w:sz="4" w:space="0" w:color="FFFFFF"/>
              <w:bottom w:val="single" w:sz="4" w:space="0" w:color="FFFFFF"/>
            </w:tcBorders>
            <w:noWrap/>
            <w:hideMark/>
          </w:tcPr>
          <w:p w14:paraId="31CF0A5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70D858B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87B196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458A703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fat (gm)</w:t>
            </w:r>
          </w:p>
        </w:tc>
        <w:tc>
          <w:tcPr>
            <w:tcW w:w="900" w:type="dxa"/>
            <w:tcBorders>
              <w:top w:val="single" w:sz="4" w:space="0" w:color="FFFFFF"/>
              <w:bottom w:val="single" w:sz="4" w:space="0" w:color="FFFFFF"/>
            </w:tcBorders>
            <w:noWrap/>
            <w:hideMark/>
          </w:tcPr>
          <w:p w14:paraId="6B00BC9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6508E7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B75D3A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244990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CAED38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9F651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0.55</w:t>
            </w:r>
          </w:p>
        </w:tc>
        <w:tc>
          <w:tcPr>
            <w:tcW w:w="450" w:type="dxa"/>
            <w:tcBorders>
              <w:top w:val="single" w:sz="4" w:space="0" w:color="FFFFFF"/>
              <w:bottom w:val="single" w:sz="4" w:space="0" w:color="FFFFFF"/>
            </w:tcBorders>
            <w:noWrap/>
            <w:hideMark/>
          </w:tcPr>
          <w:p w14:paraId="59B33BE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720" w:type="dxa"/>
            <w:tcBorders>
              <w:top w:val="single" w:sz="4" w:space="0" w:color="FFFFFF"/>
              <w:bottom w:val="single" w:sz="4" w:space="0" w:color="FFFFFF"/>
            </w:tcBorders>
            <w:noWrap/>
            <w:hideMark/>
          </w:tcPr>
          <w:p w14:paraId="4C0D2E0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900" w:type="dxa"/>
            <w:tcBorders>
              <w:top w:val="single" w:sz="4" w:space="0" w:color="FFFFFF"/>
              <w:bottom w:val="single" w:sz="4" w:space="0" w:color="FFFFFF"/>
            </w:tcBorders>
            <w:noWrap/>
            <w:hideMark/>
          </w:tcPr>
          <w:p w14:paraId="30ACD0F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C8C9BA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6D0099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660BFC9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(gm)</w:t>
            </w:r>
          </w:p>
        </w:tc>
        <w:tc>
          <w:tcPr>
            <w:tcW w:w="900" w:type="dxa"/>
            <w:tcBorders>
              <w:top w:val="single" w:sz="4" w:space="0" w:color="FFFFFF"/>
              <w:bottom w:val="single" w:sz="4" w:space="0" w:color="FFFFFF"/>
            </w:tcBorders>
            <w:noWrap/>
            <w:hideMark/>
          </w:tcPr>
          <w:p w14:paraId="74E5B21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2AEE5E5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5A63A2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51198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2F01FE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A861E9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450" w:type="dxa"/>
            <w:tcBorders>
              <w:top w:val="single" w:sz="4" w:space="0" w:color="FFFFFF"/>
              <w:bottom w:val="single" w:sz="4" w:space="0" w:color="FFFFFF"/>
            </w:tcBorders>
            <w:noWrap/>
            <w:hideMark/>
          </w:tcPr>
          <w:p w14:paraId="0651B89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08244CC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0.88</w:t>
            </w:r>
          </w:p>
        </w:tc>
        <w:tc>
          <w:tcPr>
            <w:tcW w:w="900" w:type="dxa"/>
            <w:tcBorders>
              <w:top w:val="single" w:sz="4" w:space="0" w:color="FFFFFF"/>
              <w:bottom w:val="single" w:sz="4" w:space="0" w:color="FFFFFF"/>
            </w:tcBorders>
            <w:noWrap/>
            <w:hideMark/>
          </w:tcPr>
          <w:p w14:paraId="73A358A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04D112C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93CADF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47EB859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saturated fatty acids (gm)</w:t>
            </w:r>
          </w:p>
        </w:tc>
        <w:tc>
          <w:tcPr>
            <w:tcW w:w="900" w:type="dxa"/>
            <w:tcBorders>
              <w:top w:val="single" w:sz="4" w:space="0" w:color="FFFFFF"/>
              <w:bottom w:val="single" w:sz="4" w:space="0" w:color="FFFFFF"/>
            </w:tcBorders>
            <w:noWrap/>
            <w:hideMark/>
          </w:tcPr>
          <w:p w14:paraId="31710B6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8CE8F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7607C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B9C926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0AA50A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0E5674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0.54</w:t>
            </w:r>
          </w:p>
        </w:tc>
        <w:tc>
          <w:tcPr>
            <w:tcW w:w="450" w:type="dxa"/>
            <w:tcBorders>
              <w:top w:val="single" w:sz="4" w:space="0" w:color="FFFFFF"/>
              <w:bottom w:val="single" w:sz="4" w:space="0" w:color="FFFFFF"/>
            </w:tcBorders>
            <w:noWrap/>
            <w:hideMark/>
          </w:tcPr>
          <w:p w14:paraId="7BB78FEA"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0.46,</w:t>
            </w:r>
          </w:p>
        </w:tc>
        <w:tc>
          <w:tcPr>
            <w:tcW w:w="720" w:type="dxa"/>
            <w:tcBorders>
              <w:top w:val="single" w:sz="4" w:space="0" w:color="FFFFFF"/>
              <w:bottom w:val="single" w:sz="4" w:space="0" w:color="FFFFFF"/>
            </w:tcBorders>
            <w:noWrap/>
            <w:hideMark/>
          </w:tcPr>
          <w:p w14:paraId="4C18F9A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900" w:type="dxa"/>
            <w:tcBorders>
              <w:top w:val="single" w:sz="4" w:space="0" w:color="FFFFFF"/>
              <w:bottom w:val="single" w:sz="4" w:space="0" w:color="FFFFFF"/>
            </w:tcBorders>
            <w:noWrap/>
            <w:hideMark/>
          </w:tcPr>
          <w:p w14:paraId="752E1B0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A90508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3CA076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5889D8B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(gm)</w:t>
            </w:r>
          </w:p>
        </w:tc>
        <w:tc>
          <w:tcPr>
            <w:tcW w:w="900" w:type="dxa"/>
            <w:tcBorders>
              <w:top w:val="single" w:sz="4" w:space="0" w:color="FFFFFF"/>
              <w:bottom w:val="single" w:sz="4" w:space="0" w:color="FFFFFF"/>
            </w:tcBorders>
            <w:noWrap/>
            <w:hideMark/>
          </w:tcPr>
          <w:p w14:paraId="3B4C0BC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6F6D5B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165383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329F4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BA671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B4C061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cBorders>
            <w:noWrap/>
            <w:hideMark/>
          </w:tcPr>
          <w:p w14:paraId="5E91AE3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bottom w:val="single" w:sz="4" w:space="0" w:color="FFFFFF"/>
            </w:tcBorders>
            <w:noWrap/>
            <w:hideMark/>
          </w:tcPr>
          <w:p w14:paraId="15D641F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bottom w:val="single" w:sz="4" w:space="0" w:color="FFFFFF"/>
            </w:tcBorders>
            <w:noWrap/>
            <w:hideMark/>
          </w:tcPr>
          <w:p w14:paraId="57AC5D9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C06448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D6E855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73FD3D5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(gm)</w:t>
            </w:r>
          </w:p>
        </w:tc>
        <w:tc>
          <w:tcPr>
            <w:tcW w:w="900" w:type="dxa"/>
            <w:tcBorders>
              <w:top w:val="single" w:sz="4" w:space="0" w:color="FFFFFF"/>
              <w:bottom w:val="single" w:sz="4" w:space="0" w:color="FFFFFF"/>
            </w:tcBorders>
            <w:noWrap/>
            <w:hideMark/>
          </w:tcPr>
          <w:p w14:paraId="5526B5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4911B8F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7F215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D206ED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048491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02949F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4B07EC5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0A037EE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432776D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1B0650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77F107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60A8360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Dietary fiber (gm)</w:t>
            </w:r>
          </w:p>
        </w:tc>
        <w:tc>
          <w:tcPr>
            <w:tcW w:w="900" w:type="dxa"/>
            <w:tcBorders>
              <w:top w:val="single" w:sz="4" w:space="0" w:color="FFFFFF"/>
              <w:bottom w:val="single" w:sz="4" w:space="0" w:color="FFFFFF"/>
            </w:tcBorders>
            <w:noWrap/>
            <w:hideMark/>
          </w:tcPr>
          <w:p w14:paraId="302E2B7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764694E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CCA400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60605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017C16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1082</w:t>
            </w:r>
          </w:p>
        </w:tc>
        <w:tc>
          <w:tcPr>
            <w:tcW w:w="990" w:type="dxa"/>
            <w:tcBorders>
              <w:top w:val="single" w:sz="4" w:space="0" w:color="FFFFFF"/>
              <w:bottom w:val="single" w:sz="4" w:space="0" w:color="FFFFFF"/>
            </w:tcBorders>
            <w:noWrap/>
            <w:hideMark/>
          </w:tcPr>
          <w:p w14:paraId="5A64B6F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450" w:type="dxa"/>
            <w:tcBorders>
              <w:top w:val="single" w:sz="4" w:space="0" w:color="FFFFFF"/>
              <w:bottom w:val="single" w:sz="4" w:space="0" w:color="FFFFFF"/>
            </w:tcBorders>
            <w:noWrap/>
            <w:hideMark/>
          </w:tcPr>
          <w:p w14:paraId="64CCBE8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0.58,</w:t>
            </w:r>
          </w:p>
        </w:tc>
        <w:tc>
          <w:tcPr>
            <w:tcW w:w="720" w:type="dxa"/>
            <w:tcBorders>
              <w:top w:val="single" w:sz="4" w:space="0" w:color="FFFFFF"/>
              <w:bottom w:val="single" w:sz="4" w:space="0" w:color="FFFFFF"/>
            </w:tcBorders>
            <w:noWrap/>
            <w:hideMark/>
          </w:tcPr>
          <w:p w14:paraId="1DB6513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bottom w:val="single" w:sz="4" w:space="0" w:color="FFFFFF"/>
            </w:tcBorders>
            <w:noWrap/>
            <w:hideMark/>
          </w:tcPr>
          <w:p w14:paraId="765624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8FB15A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721752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6998DD7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sugars (gm)</w:t>
            </w:r>
          </w:p>
        </w:tc>
        <w:tc>
          <w:tcPr>
            <w:tcW w:w="900" w:type="dxa"/>
            <w:tcBorders>
              <w:top w:val="single" w:sz="4" w:space="0" w:color="FFFFFF"/>
              <w:bottom w:val="single" w:sz="4" w:space="0" w:color="FFFFFF"/>
            </w:tcBorders>
            <w:noWrap/>
            <w:hideMark/>
          </w:tcPr>
          <w:p w14:paraId="28751F2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03A18B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FD287E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AB5ADC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6D93A0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69342D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cBorders>
            <w:noWrap/>
            <w:hideMark/>
          </w:tcPr>
          <w:p w14:paraId="5A77B2A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3D0CAEB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0.85</w:t>
            </w:r>
          </w:p>
        </w:tc>
        <w:tc>
          <w:tcPr>
            <w:tcW w:w="900" w:type="dxa"/>
            <w:tcBorders>
              <w:top w:val="single" w:sz="4" w:space="0" w:color="FFFFFF"/>
              <w:bottom w:val="single" w:sz="4" w:space="0" w:color="FFFFFF"/>
            </w:tcBorders>
            <w:noWrap/>
            <w:hideMark/>
          </w:tcPr>
          <w:p w14:paraId="2A988A3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5D84276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3799D6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3B99339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VN calculated (gm)</w:t>
            </w:r>
          </w:p>
        </w:tc>
        <w:tc>
          <w:tcPr>
            <w:tcW w:w="900" w:type="dxa"/>
            <w:tcBorders>
              <w:top w:val="single" w:sz="4" w:space="0" w:color="FFFFFF"/>
              <w:bottom w:val="single" w:sz="4" w:space="0" w:color="FFFFFF"/>
            </w:tcBorders>
            <w:noWrap/>
            <w:hideMark/>
          </w:tcPr>
          <w:p w14:paraId="7F5C1AC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B7BA9E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232789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0549C32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79D077C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4D8FC12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0.72</w:t>
            </w:r>
          </w:p>
        </w:tc>
        <w:tc>
          <w:tcPr>
            <w:tcW w:w="450" w:type="dxa"/>
            <w:tcBorders>
              <w:top w:val="single" w:sz="4" w:space="0" w:color="FFFFFF"/>
              <w:bottom w:val="single" w:sz="4" w:space="0" w:color="FFFFFF"/>
            </w:tcBorders>
            <w:noWrap/>
            <w:hideMark/>
          </w:tcPr>
          <w:p w14:paraId="1EF1769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305F6A0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bottom w:val="single" w:sz="4" w:space="0" w:color="FFFFFF"/>
            </w:tcBorders>
            <w:noWrap/>
            <w:hideMark/>
          </w:tcPr>
          <w:p w14:paraId="5772787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CE59FF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1E765E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Macronutrients</w:t>
            </w:r>
          </w:p>
        </w:tc>
        <w:tc>
          <w:tcPr>
            <w:tcW w:w="2250" w:type="dxa"/>
            <w:tcBorders>
              <w:top w:val="single" w:sz="4" w:space="0" w:color="FFFFFF"/>
              <w:bottom w:val="single" w:sz="4" w:space="0" w:color="FFFFFF"/>
            </w:tcBorders>
            <w:noWrap/>
            <w:hideMark/>
          </w:tcPr>
          <w:p w14:paraId="153DAC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polyunsaturated fatty acids VN calculated (gm)</w:t>
            </w:r>
          </w:p>
        </w:tc>
        <w:tc>
          <w:tcPr>
            <w:tcW w:w="900" w:type="dxa"/>
            <w:tcBorders>
              <w:top w:val="single" w:sz="4" w:space="0" w:color="FFFFFF"/>
              <w:bottom w:val="single" w:sz="4" w:space="0" w:color="FFFFFF"/>
            </w:tcBorders>
            <w:noWrap/>
            <w:hideMark/>
          </w:tcPr>
          <w:p w14:paraId="7A0629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966B54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4466B3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C8D17A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3BD1D56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BF4F2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450" w:type="dxa"/>
            <w:tcBorders>
              <w:top w:val="single" w:sz="4" w:space="0" w:color="FFFFFF"/>
              <w:bottom w:val="single" w:sz="4" w:space="0" w:color="FFFFFF"/>
            </w:tcBorders>
            <w:noWrap/>
            <w:hideMark/>
          </w:tcPr>
          <w:p w14:paraId="7EFEDB5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20" w:type="dxa"/>
            <w:tcBorders>
              <w:top w:val="single" w:sz="4" w:space="0" w:color="FFFFFF"/>
              <w:bottom w:val="single" w:sz="4" w:space="0" w:color="FFFFFF"/>
            </w:tcBorders>
            <w:noWrap/>
            <w:hideMark/>
          </w:tcPr>
          <w:p w14:paraId="123275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cBorders>
            <w:noWrap/>
            <w:hideMark/>
          </w:tcPr>
          <w:p w14:paraId="34DA11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14DE25A"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035EF4B"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3029C4B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Calcium (mg)</w:t>
            </w:r>
          </w:p>
        </w:tc>
        <w:tc>
          <w:tcPr>
            <w:tcW w:w="900" w:type="dxa"/>
            <w:tcBorders>
              <w:top w:val="single" w:sz="4" w:space="0" w:color="FFFFFF"/>
              <w:bottom w:val="single" w:sz="4" w:space="0" w:color="FFFFFF"/>
            </w:tcBorders>
            <w:noWrap/>
            <w:hideMark/>
          </w:tcPr>
          <w:p w14:paraId="4D6BC03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9B93D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269900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6C6E28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6ED8F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2B9BE3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4AC4287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0.53,</w:t>
            </w:r>
          </w:p>
        </w:tc>
        <w:tc>
          <w:tcPr>
            <w:tcW w:w="720" w:type="dxa"/>
            <w:tcBorders>
              <w:top w:val="single" w:sz="4" w:space="0" w:color="FFFFFF"/>
              <w:bottom w:val="single" w:sz="4" w:space="0" w:color="FFFFFF"/>
            </w:tcBorders>
            <w:noWrap/>
            <w:hideMark/>
          </w:tcPr>
          <w:p w14:paraId="625226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bottom w:val="single" w:sz="4" w:space="0" w:color="FFFFFF"/>
            </w:tcBorders>
            <w:noWrap/>
            <w:hideMark/>
          </w:tcPr>
          <w:p w14:paraId="04A321A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399AB3A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3F1476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7A4CF07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Phosphorus (mg)</w:t>
            </w:r>
          </w:p>
        </w:tc>
        <w:tc>
          <w:tcPr>
            <w:tcW w:w="900" w:type="dxa"/>
            <w:tcBorders>
              <w:top w:val="single" w:sz="4" w:space="0" w:color="FFFFFF"/>
              <w:bottom w:val="single" w:sz="4" w:space="0" w:color="FFFFFF"/>
            </w:tcBorders>
            <w:noWrap/>
            <w:hideMark/>
          </w:tcPr>
          <w:p w14:paraId="74B102F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5CBB32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2A45E3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6BE702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32E0F5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B48B2E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450" w:type="dxa"/>
            <w:tcBorders>
              <w:top w:val="single" w:sz="4" w:space="0" w:color="FFFFFF"/>
              <w:bottom w:val="single" w:sz="4" w:space="0" w:color="FFFFFF"/>
            </w:tcBorders>
            <w:noWrap/>
            <w:hideMark/>
          </w:tcPr>
          <w:p w14:paraId="2F03841C"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34EFF15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bottom w:val="single" w:sz="4" w:space="0" w:color="FFFFFF"/>
            </w:tcBorders>
            <w:noWrap/>
            <w:hideMark/>
          </w:tcPr>
          <w:p w14:paraId="7409DE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0.044</w:t>
            </w:r>
          </w:p>
        </w:tc>
      </w:tr>
      <w:tr w:rsidR="00106C4C" w:rsidRPr="00674FF0" w14:paraId="6B99A31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EEB2BF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1F0381B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Phosphorus (mg)</w:t>
            </w:r>
          </w:p>
        </w:tc>
        <w:tc>
          <w:tcPr>
            <w:tcW w:w="900" w:type="dxa"/>
            <w:tcBorders>
              <w:top w:val="single" w:sz="4" w:space="0" w:color="FFFFFF"/>
              <w:bottom w:val="single" w:sz="4" w:space="0" w:color="FFFFFF"/>
            </w:tcBorders>
            <w:noWrap/>
            <w:hideMark/>
          </w:tcPr>
          <w:p w14:paraId="64935C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43DAA7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CC18D1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84EA0D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3B7D511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519DACC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450" w:type="dxa"/>
            <w:tcBorders>
              <w:top w:val="single" w:sz="4" w:space="0" w:color="FFFFFF"/>
              <w:bottom w:val="single" w:sz="4" w:space="0" w:color="FFFFFF"/>
            </w:tcBorders>
            <w:noWrap/>
            <w:hideMark/>
          </w:tcPr>
          <w:p w14:paraId="28FA806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0.51,</w:t>
            </w:r>
          </w:p>
        </w:tc>
        <w:tc>
          <w:tcPr>
            <w:tcW w:w="720" w:type="dxa"/>
            <w:tcBorders>
              <w:top w:val="single" w:sz="4" w:space="0" w:color="FFFFFF"/>
              <w:bottom w:val="single" w:sz="4" w:space="0" w:color="FFFFFF"/>
            </w:tcBorders>
            <w:noWrap/>
            <w:hideMark/>
          </w:tcPr>
          <w:p w14:paraId="2D1C99A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900" w:type="dxa"/>
            <w:tcBorders>
              <w:top w:val="single" w:sz="4" w:space="0" w:color="FFFFFF"/>
              <w:bottom w:val="single" w:sz="4" w:space="0" w:color="FFFFFF"/>
            </w:tcBorders>
            <w:noWrap/>
            <w:hideMark/>
          </w:tcPr>
          <w:p w14:paraId="3D406CC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70877B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013C92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1217F45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00" w:type="dxa"/>
            <w:tcBorders>
              <w:top w:val="single" w:sz="4" w:space="0" w:color="FFFFFF"/>
              <w:bottom w:val="single" w:sz="4" w:space="0" w:color="FFFFFF"/>
            </w:tcBorders>
            <w:noWrap/>
            <w:hideMark/>
          </w:tcPr>
          <w:p w14:paraId="3C05A96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404025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7DE50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6BA074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1084</w:t>
            </w:r>
          </w:p>
        </w:tc>
        <w:tc>
          <w:tcPr>
            <w:tcW w:w="592" w:type="dxa"/>
            <w:tcBorders>
              <w:top w:val="single" w:sz="4" w:space="0" w:color="FFFFFF"/>
              <w:bottom w:val="single" w:sz="4" w:space="0" w:color="FFFFFF"/>
            </w:tcBorders>
            <w:noWrap/>
            <w:hideMark/>
          </w:tcPr>
          <w:p w14:paraId="49B6598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1074</w:t>
            </w:r>
          </w:p>
        </w:tc>
        <w:tc>
          <w:tcPr>
            <w:tcW w:w="990" w:type="dxa"/>
            <w:tcBorders>
              <w:top w:val="single" w:sz="4" w:space="0" w:color="FFFFFF"/>
              <w:bottom w:val="single" w:sz="4" w:space="0" w:color="FFFFFF"/>
            </w:tcBorders>
            <w:noWrap/>
            <w:hideMark/>
          </w:tcPr>
          <w:p w14:paraId="739674D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cBorders>
            <w:noWrap/>
            <w:hideMark/>
          </w:tcPr>
          <w:p w14:paraId="6E0DA7FC"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720" w:type="dxa"/>
            <w:tcBorders>
              <w:top w:val="single" w:sz="4" w:space="0" w:color="FFFFFF"/>
              <w:bottom w:val="single" w:sz="4" w:space="0" w:color="FFFFFF"/>
            </w:tcBorders>
            <w:noWrap/>
            <w:hideMark/>
          </w:tcPr>
          <w:p w14:paraId="1CF251D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bottom w:val="single" w:sz="4" w:space="0" w:color="FFFFFF"/>
            </w:tcBorders>
            <w:noWrap/>
            <w:hideMark/>
          </w:tcPr>
          <w:p w14:paraId="1739FF6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571146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AE4E0F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09978D3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Iron (mg)</w:t>
            </w:r>
          </w:p>
        </w:tc>
        <w:tc>
          <w:tcPr>
            <w:tcW w:w="900" w:type="dxa"/>
            <w:tcBorders>
              <w:top w:val="single" w:sz="4" w:space="0" w:color="FFFFFF"/>
              <w:bottom w:val="single" w:sz="4" w:space="0" w:color="FFFFFF"/>
            </w:tcBorders>
            <w:noWrap/>
            <w:hideMark/>
          </w:tcPr>
          <w:p w14:paraId="1611723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3658604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77286F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FB19A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B72FED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5A84F8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0.78</w:t>
            </w:r>
          </w:p>
        </w:tc>
        <w:tc>
          <w:tcPr>
            <w:tcW w:w="450" w:type="dxa"/>
            <w:tcBorders>
              <w:top w:val="single" w:sz="4" w:space="0" w:color="FFFFFF"/>
              <w:bottom w:val="single" w:sz="4" w:space="0" w:color="FFFFFF"/>
            </w:tcBorders>
            <w:noWrap/>
            <w:hideMark/>
          </w:tcPr>
          <w:p w14:paraId="04FF054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720" w:type="dxa"/>
            <w:tcBorders>
              <w:top w:val="single" w:sz="4" w:space="0" w:color="FFFFFF"/>
              <w:bottom w:val="single" w:sz="4" w:space="0" w:color="FFFFFF"/>
            </w:tcBorders>
            <w:noWrap/>
            <w:hideMark/>
          </w:tcPr>
          <w:p w14:paraId="467AEAA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7488214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6C66230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cBorders>
            <w:noWrap/>
            <w:hideMark/>
          </w:tcPr>
          <w:p w14:paraId="7E299AF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themeColor="background1"/>
              <w:bottom w:val="single" w:sz="4" w:space="0" w:color="FFFFFF"/>
            </w:tcBorders>
            <w:noWrap/>
            <w:hideMark/>
          </w:tcPr>
          <w:p w14:paraId="1D2C1D1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Zinc (mg)</w:t>
            </w:r>
          </w:p>
        </w:tc>
        <w:tc>
          <w:tcPr>
            <w:tcW w:w="900" w:type="dxa"/>
            <w:tcBorders>
              <w:top w:val="single" w:sz="4" w:space="0" w:color="FFFFFF" w:themeColor="background1"/>
              <w:bottom w:val="single" w:sz="4" w:space="0" w:color="FFFFFF"/>
            </w:tcBorders>
            <w:noWrap/>
            <w:hideMark/>
          </w:tcPr>
          <w:p w14:paraId="4064463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themeColor="background1"/>
              <w:bottom w:val="single" w:sz="4" w:space="0" w:color="FFFFFF"/>
            </w:tcBorders>
            <w:noWrap/>
            <w:hideMark/>
          </w:tcPr>
          <w:p w14:paraId="61E727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cBorders>
            <w:noWrap/>
            <w:hideMark/>
          </w:tcPr>
          <w:p w14:paraId="7BE6A3B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cBorders>
            <w:noWrap/>
            <w:hideMark/>
          </w:tcPr>
          <w:p w14:paraId="5A24B2B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themeColor="background1"/>
              <w:bottom w:val="single" w:sz="4" w:space="0" w:color="FFFFFF"/>
            </w:tcBorders>
            <w:noWrap/>
            <w:hideMark/>
          </w:tcPr>
          <w:p w14:paraId="4CE84E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themeColor="background1"/>
              <w:bottom w:val="single" w:sz="4" w:space="0" w:color="FFFFFF"/>
            </w:tcBorders>
            <w:noWrap/>
            <w:hideMark/>
          </w:tcPr>
          <w:p w14:paraId="071762C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themeColor="background1"/>
              <w:bottom w:val="single" w:sz="4" w:space="0" w:color="FFFFFF"/>
            </w:tcBorders>
            <w:noWrap/>
            <w:hideMark/>
          </w:tcPr>
          <w:p w14:paraId="2736536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themeColor="background1"/>
              <w:bottom w:val="single" w:sz="4" w:space="0" w:color="FFFFFF"/>
            </w:tcBorders>
            <w:noWrap/>
            <w:hideMark/>
          </w:tcPr>
          <w:p w14:paraId="6A2B473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0.86</w:t>
            </w:r>
          </w:p>
        </w:tc>
        <w:tc>
          <w:tcPr>
            <w:tcW w:w="900" w:type="dxa"/>
            <w:tcBorders>
              <w:top w:val="single" w:sz="4" w:space="0" w:color="FFFFFF" w:themeColor="background1"/>
              <w:bottom w:val="single" w:sz="4" w:space="0" w:color="FFFFFF"/>
            </w:tcBorders>
            <w:noWrap/>
            <w:hideMark/>
          </w:tcPr>
          <w:p w14:paraId="1958529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7C856462"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559D2A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01F2284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Sodium (mg)</w:t>
            </w:r>
          </w:p>
        </w:tc>
        <w:tc>
          <w:tcPr>
            <w:tcW w:w="900" w:type="dxa"/>
            <w:tcBorders>
              <w:top w:val="single" w:sz="4" w:space="0" w:color="FFFFFF"/>
              <w:bottom w:val="single" w:sz="4" w:space="0" w:color="FFFFFF"/>
            </w:tcBorders>
            <w:noWrap/>
            <w:hideMark/>
          </w:tcPr>
          <w:p w14:paraId="42010C8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D4B83B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5091C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993B7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2F6243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47D768E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450" w:type="dxa"/>
            <w:tcBorders>
              <w:top w:val="single" w:sz="4" w:space="0" w:color="FFFFFF"/>
              <w:bottom w:val="single" w:sz="4" w:space="0" w:color="FFFFFF"/>
            </w:tcBorders>
            <w:noWrap/>
            <w:hideMark/>
          </w:tcPr>
          <w:p w14:paraId="2DE1595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392D21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135D474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3F8D3DD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468F6C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69CF9E1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Potassium (mg)</w:t>
            </w:r>
          </w:p>
        </w:tc>
        <w:tc>
          <w:tcPr>
            <w:tcW w:w="900" w:type="dxa"/>
            <w:tcBorders>
              <w:top w:val="single" w:sz="4" w:space="0" w:color="FFFFFF"/>
              <w:bottom w:val="single" w:sz="4" w:space="0" w:color="FFFFFF"/>
            </w:tcBorders>
            <w:noWrap/>
            <w:hideMark/>
          </w:tcPr>
          <w:p w14:paraId="5CF0868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26525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D5239E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6683205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F7D6F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1A2746D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450" w:type="dxa"/>
            <w:tcBorders>
              <w:top w:val="single" w:sz="4" w:space="0" w:color="FFFFFF"/>
              <w:bottom w:val="single" w:sz="4" w:space="0" w:color="FFFFFF"/>
            </w:tcBorders>
            <w:noWrap/>
            <w:hideMark/>
          </w:tcPr>
          <w:p w14:paraId="6FD57514"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0.64,</w:t>
            </w:r>
          </w:p>
        </w:tc>
        <w:tc>
          <w:tcPr>
            <w:tcW w:w="720" w:type="dxa"/>
            <w:tcBorders>
              <w:top w:val="single" w:sz="4" w:space="0" w:color="FFFFFF"/>
              <w:bottom w:val="single" w:sz="4" w:space="0" w:color="FFFFFF"/>
            </w:tcBorders>
            <w:noWrap/>
            <w:hideMark/>
          </w:tcPr>
          <w:p w14:paraId="6AF96B5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7D97B1C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0.022</w:t>
            </w:r>
          </w:p>
        </w:tc>
      </w:tr>
      <w:tr w:rsidR="00106C4C" w:rsidRPr="00674FF0" w14:paraId="573BAF2F"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88B6E9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081ED49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Potassium (mg)</w:t>
            </w:r>
          </w:p>
        </w:tc>
        <w:tc>
          <w:tcPr>
            <w:tcW w:w="900" w:type="dxa"/>
            <w:tcBorders>
              <w:top w:val="single" w:sz="4" w:space="0" w:color="FFFFFF"/>
              <w:bottom w:val="single" w:sz="4" w:space="0" w:color="FFFFFF"/>
            </w:tcBorders>
            <w:noWrap/>
            <w:hideMark/>
          </w:tcPr>
          <w:p w14:paraId="21CDE1F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7261D2E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DE41D5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3475CF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03C643F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6829A1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202214B6"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720" w:type="dxa"/>
            <w:tcBorders>
              <w:top w:val="single" w:sz="4" w:space="0" w:color="FFFFFF"/>
              <w:bottom w:val="single" w:sz="4" w:space="0" w:color="FFFFFF"/>
            </w:tcBorders>
            <w:noWrap/>
            <w:hideMark/>
          </w:tcPr>
          <w:p w14:paraId="56813C3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900" w:type="dxa"/>
            <w:tcBorders>
              <w:top w:val="single" w:sz="4" w:space="0" w:color="FFFFFF"/>
              <w:bottom w:val="single" w:sz="4" w:space="0" w:color="FFFFFF"/>
            </w:tcBorders>
            <w:noWrap/>
            <w:hideMark/>
          </w:tcPr>
          <w:p w14:paraId="36F1043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477749A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7BC8BE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07509B2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Selenium (mcg)</w:t>
            </w:r>
          </w:p>
        </w:tc>
        <w:tc>
          <w:tcPr>
            <w:tcW w:w="900" w:type="dxa"/>
            <w:tcBorders>
              <w:top w:val="single" w:sz="4" w:space="0" w:color="FFFFFF"/>
              <w:bottom w:val="single" w:sz="4" w:space="0" w:color="FFFFFF"/>
            </w:tcBorders>
            <w:noWrap/>
            <w:hideMark/>
          </w:tcPr>
          <w:p w14:paraId="3A5CE66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900095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3171FA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C9A98A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1DF475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DC0941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bottom w:val="single" w:sz="4" w:space="0" w:color="FFFFFF"/>
            </w:tcBorders>
            <w:noWrap/>
            <w:hideMark/>
          </w:tcPr>
          <w:p w14:paraId="5FFD4A9B"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720" w:type="dxa"/>
            <w:tcBorders>
              <w:top w:val="single" w:sz="4" w:space="0" w:color="FFFFFF"/>
              <w:bottom w:val="single" w:sz="4" w:space="0" w:color="FFFFFF"/>
            </w:tcBorders>
            <w:noWrap/>
            <w:hideMark/>
          </w:tcPr>
          <w:p w14:paraId="132415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0.81</w:t>
            </w:r>
          </w:p>
        </w:tc>
        <w:tc>
          <w:tcPr>
            <w:tcW w:w="900" w:type="dxa"/>
            <w:tcBorders>
              <w:top w:val="single" w:sz="4" w:space="0" w:color="FFFFFF"/>
              <w:bottom w:val="single" w:sz="4" w:space="0" w:color="FFFFFF"/>
            </w:tcBorders>
            <w:noWrap/>
            <w:hideMark/>
          </w:tcPr>
          <w:p w14:paraId="6A472C3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80AAC9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651CDE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4B5429B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Beta-cryptoxanthin (mcg)</w:t>
            </w:r>
          </w:p>
        </w:tc>
        <w:tc>
          <w:tcPr>
            <w:tcW w:w="900" w:type="dxa"/>
            <w:tcBorders>
              <w:top w:val="single" w:sz="4" w:space="0" w:color="FFFFFF"/>
              <w:bottom w:val="single" w:sz="4" w:space="0" w:color="FFFFFF"/>
            </w:tcBorders>
            <w:noWrap/>
            <w:hideMark/>
          </w:tcPr>
          <w:p w14:paraId="76D26BA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178319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B1364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21356E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1205</w:t>
            </w:r>
          </w:p>
        </w:tc>
        <w:tc>
          <w:tcPr>
            <w:tcW w:w="592" w:type="dxa"/>
            <w:tcBorders>
              <w:top w:val="single" w:sz="4" w:space="0" w:color="FFFFFF"/>
              <w:bottom w:val="single" w:sz="4" w:space="0" w:color="FFFFFF"/>
            </w:tcBorders>
            <w:noWrap/>
            <w:hideMark/>
          </w:tcPr>
          <w:p w14:paraId="2AF99E8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45438D3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bottom w:val="single" w:sz="4" w:space="0" w:color="FFFFFF"/>
            </w:tcBorders>
            <w:noWrap/>
            <w:hideMark/>
          </w:tcPr>
          <w:p w14:paraId="4B8E4217"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720" w:type="dxa"/>
            <w:tcBorders>
              <w:top w:val="single" w:sz="4" w:space="0" w:color="FFFFFF"/>
              <w:bottom w:val="single" w:sz="4" w:space="0" w:color="FFFFFF"/>
            </w:tcBorders>
            <w:noWrap/>
            <w:hideMark/>
          </w:tcPr>
          <w:p w14:paraId="2B8A398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70CDF3B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0.003</w:t>
            </w:r>
          </w:p>
        </w:tc>
      </w:tr>
      <w:tr w:rsidR="00106C4C" w:rsidRPr="00674FF0" w14:paraId="4C2D42B2"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C8CB84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7D878E2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Lycopene (mcg)</w:t>
            </w:r>
          </w:p>
        </w:tc>
        <w:tc>
          <w:tcPr>
            <w:tcW w:w="900" w:type="dxa"/>
            <w:tcBorders>
              <w:top w:val="single" w:sz="4" w:space="0" w:color="FFFFFF"/>
              <w:bottom w:val="single" w:sz="4" w:space="0" w:color="FFFFFF"/>
            </w:tcBorders>
            <w:noWrap/>
            <w:hideMark/>
          </w:tcPr>
          <w:p w14:paraId="54657E1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54A3A91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59B15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98FCFE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1201</w:t>
            </w:r>
          </w:p>
        </w:tc>
        <w:tc>
          <w:tcPr>
            <w:tcW w:w="592" w:type="dxa"/>
            <w:tcBorders>
              <w:top w:val="single" w:sz="4" w:space="0" w:color="FFFFFF"/>
              <w:bottom w:val="single" w:sz="4" w:space="0" w:color="FFFFFF"/>
            </w:tcBorders>
            <w:noWrap/>
            <w:hideMark/>
          </w:tcPr>
          <w:p w14:paraId="2D289EF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957</w:t>
            </w:r>
          </w:p>
        </w:tc>
        <w:tc>
          <w:tcPr>
            <w:tcW w:w="990" w:type="dxa"/>
            <w:tcBorders>
              <w:top w:val="single" w:sz="4" w:space="0" w:color="FFFFFF"/>
              <w:bottom w:val="single" w:sz="4" w:space="0" w:color="FFFFFF"/>
            </w:tcBorders>
            <w:noWrap/>
            <w:hideMark/>
          </w:tcPr>
          <w:p w14:paraId="0A66A0A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450" w:type="dxa"/>
            <w:tcBorders>
              <w:top w:val="single" w:sz="4" w:space="0" w:color="FFFFFF"/>
              <w:bottom w:val="single" w:sz="4" w:space="0" w:color="FFFFFF"/>
            </w:tcBorders>
            <w:noWrap/>
            <w:hideMark/>
          </w:tcPr>
          <w:p w14:paraId="1E2EE2D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07C2263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0.96</w:t>
            </w:r>
          </w:p>
        </w:tc>
        <w:tc>
          <w:tcPr>
            <w:tcW w:w="900" w:type="dxa"/>
            <w:tcBorders>
              <w:top w:val="single" w:sz="4" w:space="0" w:color="FFFFFF"/>
              <w:bottom w:val="single" w:sz="4" w:space="0" w:color="FFFFFF"/>
            </w:tcBorders>
            <w:noWrap/>
            <w:hideMark/>
          </w:tcPr>
          <w:p w14:paraId="3E4084A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0.020</w:t>
            </w:r>
          </w:p>
        </w:tc>
      </w:tr>
      <w:tr w:rsidR="00106C4C" w:rsidRPr="00674FF0" w14:paraId="6169198D"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7F648C9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4F7171B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Lycopene (mcg)</w:t>
            </w:r>
          </w:p>
        </w:tc>
        <w:tc>
          <w:tcPr>
            <w:tcW w:w="900" w:type="dxa"/>
            <w:tcBorders>
              <w:top w:val="single" w:sz="4" w:space="0" w:color="FFFFFF"/>
              <w:bottom w:val="single" w:sz="4" w:space="0" w:color="FFFFFF"/>
            </w:tcBorders>
            <w:noWrap/>
            <w:hideMark/>
          </w:tcPr>
          <w:p w14:paraId="4E2447A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0DCD6A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322FB51"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40100C9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1201</w:t>
            </w:r>
          </w:p>
        </w:tc>
        <w:tc>
          <w:tcPr>
            <w:tcW w:w="592" w:type="dxa"/>
            <w:tcBorders>
              <w:top w:val="single" w:sz="4" w:space="0" w:color="FFFFFF"/>
              <w:bottom w:val="single" w:sz="4" w:space="0" w:color="FFFFFF"/>
            </w:tcBorders>
            <w:noWrap/>
            <w:hideMark/>
          </w:tcPr>
          <w:p w14:paraId="42BF15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37988A8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450" w:type="dxa"/>
            <w:tcBorders>
              <w:top w:val="single" w:sz="4" w:space="0" w:color="FFFFFF"/>
              <w:bottom w:val="single" w:sz="4" w:space="0" w:color="FFFFFF"/>
            </w:tcBorders>
            <w:noWrap/>
            <w:hideMark/>
          </w:tcPr>
          <w:p w14:paraId="7206B328"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0.61,</w:t>
            </w:r>
          </w:p>
        </w:tc>
        <w:tc>
          <w:tcPr>
            <w:tcW w:w="720" w:type="dxa"/>
            <w:tcBorders>
              <w:top w:val="single" w:sz="4" w:space="0" w:color="FFFFFF"/>
              <w:bottom w:val="single" w:sz="4" w:space="0" w:color="FFFFFF"/>
            </w:tcBorders>
            <w:noWrap/>
            <w:hideMark/>
          </w:tcPr>
          <w:p w14:paraId="0613F12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4616528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0.006</w:t>
            </w:r>
          </w:p>
        </w:tc>
      </w:tr>
      <w:tr w:rsidR="00106C4C" w:rsidRPr="00674FF0" w14:paraId="49755DF9"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8061084"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3BB446B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whole and refined grains (oz. eq.)</w:t>
            </w:r>
          </w:p>
        </w:tc>
        <w:tc>
          <w:tcPr>
            <w:tcW w:w="900" w:type="dxa"/>
            <w:tcBorders>
              <w:top w:val="single" w:sz="4" w:space="0" w:color="FFFFFF"/>
              <w:bottom w:val="single" w:sz="4" w:space="0" w:color="FFFFFF"/>
            </w:tcBorders>
            <w:noWrap/>
            <w:hideMark/>
          </w:tcPr>
          <w:p w14:paraId="0E0974C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BD1ED2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F82E7F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C0A254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C441AB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BC27C4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450" w:type="dxa"/>
            <w:tcBorders>
              <w:top w:val="single" w:sz="4" w:space="0" w:color="FFFFFF"/>
              <w:bottom w:val="single" w:sz="4" w:space="0" w:color="FFFFFF"/>
            </w:tcBorders>
            <w:noWrap/>
            <w:hideMark/>
          </w:tcPr>
          <w:p w14:paraId="3F25C16D"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267A37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bottom w:val="single" w:sz="4" w:space="0" w:color="FFFFFF"/>
            </w:tcBorders>
            <w:noWrap/>
            <w:hideMark/>
          </w:tcPr>
          <w:p w14:paraId="399FFB3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0.037</w:t>
            </w:r>
          </w:p>
        </w:tc>
      </w:tr>
      <w:tr w:rsidR="00106C4C" w:rsidRPr="00674FF0" w14:paraId="4AA4E760"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6A2F00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lastRenderedPageBreak/>
              <w:t>Solid foods</w:t>
            </w:r>
          </w:p>
        </w:tc>
        <w:tc>
          <w:tcPr>
            <w:tcW w:w="2250" w:type="dxa"/>
            <w:tcBorders>
              <w:top w:val="single" w:sz="4" w:space="0" w:color="FFFFFF"/>
              <w:bottom w:val="single" w:sz="4" w:space="0" w:color="FFFFFF"/>
            </w:tcBorders>
            <w:noWrap/>
            <w:hideMark/>
          </w:tcPr>
          <w:p w14:paraId="23DE01F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dark green, red and orange, starchy, and other vegetables; excludes legumes (cup eq.)</w:t>
            </w:r>
          </w:p>
        </w:tc>
        <w:tc>
          <w:tcPr>
            <w:tcW w:w="900" w:type="dxa"/>
            <w:tcBorders>
              <w:top w:val="single" w:sz="4" w:space="0" w:color="FFFFFF"/>
              <w:bottom w:val="single" w:sz="4" w:space="0" w:color="FFFFFF"/>
            </w:tcBorders>
            <w:noWrap/>
            <w:hideMark/>
          </w:tcPr>
          <w:p w14:paraId="16FE7C5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BF5932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71B7F8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54F7827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365583D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09B0DE0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0.83</w:t>
            </w:r>
          </w:p>
        </w:tc>
        <w:tc>
          <w:tcPr>
            <w:tcW w:w="450" w:type="dxa"/>
            <w:tcBorders>
              <w:top w:val="single" w:sz="4" w:space="0" w:color="FFFFFF"/>
              <w:bottom w:val="single" w:sz="4" w:space="0" w:color="FFFFFF"/>
            </w:tcBorders>
            <w:noWrap/>
            <w:hideMark/>
          </w:tcPr>
          <w:p w14:paraId="6142681D"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20" w:type="dxa"/>
            <w:tcBorders>
              <w:top w:val="single" w:sz="4" w:space="0" w:color="FFFFFF"/>
              <w:bottom w:val="single" w:sz="4" w:space="0" w:color="FFFFFF"/>
            </w:tcBorders>
            <w:noWrap/>
            <w:hideMark/>
          </w:tcPr>
          <w:p w14:paraId="4BA11BD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bottom w:val="single" w:sz="4" w:space="0" w:color="FFFFFF"/>
            </w:tcBorders>
            <w:noWrap/>
            <w:hideMark/>
          </w:tcPr>
          <w:p w14:paraId="7EB6ECB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0.043</w:t>
            </w:r>
          </w:p>
        </w:tc>
      </w:tr>
      <w:tr w:rsidR="00106C4C" w:rsidRPr="00674FF0" w14:paraId="624F49D7"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hemeColor="background1"/>
            </w:tcBorders>
            <w:noWrap/>
            <w:hideMark/>
          </w:tcPr>
          <w:p w14:paraId="334D2A1D"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hemeColor="background1"/>
            </w:tcBorders>
            <w:noWrap/>
            <w:hideMark/>
          </w:tcPr>
          <w:p w14:paraId="325565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Tomatoes and tomato products (cup eq.)</w:t>
            </w:r>
          </w:p>
        </w:tc>
        <w:tc>
          <w:tcPr>
            <w:tcW w:w="900" w:type="dxa"/>
            <w:tcBorders>
              <w:top w:val="single" w:sz="4" w:space="0" w:color="FFFFFF"/>
              <w:bottom w:val="single" w:sz="4" w:space="0" w:color="FFFFFF" w:themeColor="background1"/>
            </w:tcBorders>
            <w:noWrap/>
            <w:hideMark/>
          </w:tcPr>
          <w:p w14:paraId="111113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hemeColor="background1"/>
            </w:tcBorders>
            <w:noWrap/>
            <w:hideMark/>
          </w:tcPr>
          <w:p w14:paraId="571500A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hemeColor="background1"/>
            </w:tcBorders>
            <w:noWrap/>
            <w:hideMark/>
          </w:tcPr>
          <w:p w14:paraId="5BC747E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hemeColor="background1"/>
            </w:tcBorders>
            <w:noWrap/>
            <w:hideMark/>
          </w:tcPr>
          <w:p w14:paraId="071E7A6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hemeColor="background1"/>
            </w:tcBorders>
            <w:noWrap/>
            <w:hideMark/>
          </w:tcPr>
          <w:p w14:paraId="374B9E0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hemeColor="background1"/>
            </w:tcBorders>
            <w:noWrap/>
            <w:hideMark/>
          </w:tcPr>
          <w:p w14:paraId="6AFB85F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0.71</w:t>
            </w:r>
          </w:p>
        </w:tc>
        <w:tc>
          <w:tcPr>
            <w:tcW w:w="450" w:type="dxa"/>
            <w:tcBorders>
              <w:top w:val="single" w:sz="4" w:space="0" w:color="FFFFFF"/>
              <w:bottom w:val="single" w:sz="4" w:space="0" w:color="FFFFFF" w:themeColor="background1"/>
            </w:tcBorders>
            <w:noWrap/>
            <w:hideMark/>
          </w:tcPr>
          <w:p w14:paraId="4E4EE00B"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0.57,</w:t>
            </w:r>
          </w:p>
        </w:tc>
        <w:tc>
          <w:tcPr>
            <w:tcW w:w="720" w:type="dxa"/>
            <w:tcBorders>
              <w:top w:val="single" w:sz="4" w:space="0" w:color="FFFFFF"/>
              <w:bottom w:val="single" w:sz="4" w:space="0" w:color="FFFFFF" w:themeColor="background1"/>
            </w:tcBorders>
            <w:noWrap/>
            <w:hideMark/>
          </w:tcPr>
          <w:p w14:paraId="42F5F05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hemeColor="background1"/>
            </w:tcBorders>
            <w:noWrap/>
            <w:hideMark/>
          </w:tcPr>
          <w:p w14:paraId="701149F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13EAAD6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themeColor="background1"/>
              <w:bottom w:val="single" w:sz="4" w:space="0" w:color="FFFFFF"/>
            </w:tcBorders>
            <w:noWrap/>
            <w:hideMark/>
          </w:tcPr>
          <w:p w14:paraId="16D0B77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themeColor="background1"/>
              <w:bottom w:val="single" w:sz="4" w:space="0" w:color="FFFFFF"/>
            </w:tcBorders>
            <w:noWrap/>
            <w:hideMark/>
          </w:tcPr>
          <w:p w14:paraId="601B1B7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intact fruits (whole or cut) and fruit juices (cup eq.)</w:t>
            </w:r>
          </w:p>
        </w:tc>
        <w:tc>
          <w:tcPr>
            <w:tcW w:w="900" w:type="dxa"/>
            <w:tcBorders>
              <w:top w:val="single" w:sz="4" w:space="0" w:color="FFFFFF" w:themeColor="background1"/>
              <w:bottom w:val="single" w:sz="4" w:space="0" w:color="FFFFFF"/>
            </w:tcBorders>
            <w:noWrap/>
            <w:hideMark/>
          </w:tcPr>
          <w:p w14:paraId="0AF93F6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themeColor="background1"/>
              <w:bottom w:val="single" w:sz="4" w:space="0" w:color="FFFFFF"/>
            </w:tcBorders>
            <w:noWrap/>
            <w:hideMark/>
          </w:tcPr>
          <w:p w14:paraId="170336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themeColor="background1"/>
              <w:bottom w:val="single" w:sz="4" w:space="0" w:color="FFFFFF"/>
            </w:tcBorders>
            <w:noWrap/>
            <w:hideMark/>
          </w:tcPr>
          <w:p w14:paraId="7148066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themeColor="background1"/>
              <w:bottom w:val="single" w:sz="4" w:space="0" w:color="FFFFFF"/>
            </w:tcBorders>
            <w:noWrap/>
            <w:hideMark/>
          </w:tcPr>
          <w:p w14:paraId="732AD87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themeColor="background1"/>
              <w:bottom w:val="single" w:sz="4" w:space="0" w:color="FFFFFF"/>
            </w:tcBorders>
            <w:noWrap/>
            <w:hideMark/>
          </w:tcPr>
          <w:p w14:paraId="4DBE28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themeColor="background1"/>
              <w:bottom w:val="single" w:sz="4" w:space="0" w:color="FFFFFF"/>
            </w:tcBorders>
            <w:noWrap/>
            <w:hideMark/>
          </w:tcPr>
          <w:p w14:paraId="133465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0.74</w:t>
            </w:r>
          </w:p>
        </w:tc>
        <w:tc>
          <w:tcPr>
            <w:tcW w:w="450" w:type="dxa"/>
            <w:tcBorders>
              <w:top w:val="single" w:sz="4" w:space="0" w:color="FFFFFF" w:themeColor="background1"/>
              <w:bottom w:val="single" w:sz="4" w:space="0" w:color="FFFFFF"/>
            </w:tcBorders>
            <w:noWrap/>
            <w:hideMark/>
          </w:tcPr>
          <w:p w14:paraId="5C3856BF"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720" w:type="dxa"/>
            <w:tcBorders>
              <w:top w:val="single" w:sz="4" w:space="0" w:color="FFFFFF" w:themeColor="background1"/>
              <w:bottom w:val="single" w:sz="4" w:space="0" w:color="FFFFFF"/>
            </w:tcBorders>
            <w:noWrap/>
            <w:hideMark/>
          </w:tcPr>
          <w:p w14:paraId="7864C9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0.88</w:t>
            </w:r>
          </w:p>
        </w:tc>
        <w:tc>
          <w:tcPr>
            <w:tcW w:w="900" w:type="dxa"/>
            <w:tcBorders>
              <w:top w:val="single" w:sz="4" w:space="0" w:color="FFFFFF" w:themeColor="background1"/>
              <w:bottom w:val="single" w:sz="4" w:space="0" w:color="FFFFFF"/>
            </w:tcBorders>
            <w:noWrap/>
            <w:hideMark/>
          </w:tcPr>
          <w:p w14:paraId="4D821EF6"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5C85FE7B"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D0AAFF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0E0E74E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Citrus, melons, and berries (cup eq.)</w:t>
            </w:r>
          </w:p>
        </w:tc>
        <w:tc>
          <w:tcPr>
            <w:tcW w:w="900" w:type="dxa"/>
            <w:tcBorders>
              <w:top w:val="single" w:sz="4" w:space="0" w:color="FFFFFF"/>
              <w:bottom w:val="single" w:sz="4" w:space="0" w:color="FFFFFF"/>
            </w:tcBorders>
            <w:noWrap/>
            <w:hideMark/>
          </w:tcPr>
          <w:p w14:paraId="5BA6616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8F4B1A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E50DED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F8293C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1277</w:t>
            </w:r>
          </w:p>
        </w:tc>
        <w:tc>
          <w:tcPr>
            <w:tcW w:w="592" w:type="dxa"/>
            <w:tcBorders>
              <w:top w:val="single" w:sz="4" w:space="0" w:color="FFFFFF"/>
              <w:bottom w:val="single" w:sz="4" w:space="0" w:color="FFFFFF"/>
            </w:tcBorders>
            <w:noWrap/>
            <w:hideMark/>
          </w:tcPr>
          <w:p w14:paraId="4F6C553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976</w:t>
            </w:r>
          </w:p>
        </w:tc>
        <w:tc>
          <w:tcPr>
            <w:tcW w:w="990" w:type="dxa"/>
            <w:tcBorders>
              <w:top w:val="single" w:sz="4" w:space="0" w:color="FFFFFF"/>
              <w:bottom w:val="single" w:sz="4" w:space="0" w:color="FFFFFF"/>
            </w:tcBorders>
            <w:noWrap/>
            <w:hideMark/>
          </w:tcPr>
          <w:p w14:paraId="0A0E1F0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0.76</w:t>
            </w:r>
          </w:p>
        </w:tc>
        <w:tc>
          <w:tcPr>
            <w:tcW w:w="450" w:type="dxa"/>
            <w:tcBorders>
              <w:top w:val="single" w:sz="4" w:space="0" w:color="FFFFFF"/>
              <w:bottom w:val="single" w:sz="4" w:space="0" w:color="FFFFFF"/>
            </w:tcBorders>
            <w:noWrap/>
            <w:hideMark/>
          </w:tcPr>
          <w:p w14:paraId="5AC9600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7A74E7F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0.89</w:t>
            </w:r>
          </w:p>
        </w:tc>
        <w:tc>
          <w:tcPr>
            <w:tcW w:w="900" w:type="dxa"/>
            <w:tcBorders>
              <w:top w:val="single" w:sz="4" w:space="0" w:color="FFFFFF"/>
              <w:bottom w:val="single" w:sz="4" w:space="0" w:color="FFFFFF"/>
            </w:tcBorders>
            <w:noWrap/>
            <w:hideMark/>
          </w:tcPr>
          <w:p w14:paraId="71F4EF1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0.001</w:t>
            </w:r>
          </w:p>
        </w:tc>
      </w:tr>
      <w:tr w:rsidR="00106C4C" w:rsidRPr="00674FF0" w14:paraId="11F3109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B809186"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2E5B772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Discretionary oil (grams)</w:t>
            </w:r>
          </w:p>
        </w:tc>
        <w:tc>
          <w:tcPr>
            <w:tcW w:w="900" w:type="dxa"/>
            <w:tcBorders>
              <w:top w:val="single" w:sz="4" w:space="0" w:color="FFFFFF"/>
              <w:bottom w:val="single" w:sz="4" w:space="0" w:color="FFFFFF"/>
            </w:tcBorders>
            <w:noWrap/>
            <w:hideMark/>
          </w:tcPr>
          <w:p w14:paraId="05F7EDB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3673C5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A823A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118C35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5E09D9A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3AEFFD2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23CF124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720" w:type="dxa"/>
            <w:tcBorders>
              <w:top w:val="single" w:sz="4" w:space="0" w:color="FFFFFF"/>
              <w:bottom w:val="single" w:sz="4" w:space="0" w:color="FFFFFF"/>
            </w:tcBorders>
            <w:noWrap/>
            <w:hideMark/>
          </w:tcPr>
          <w:p w14:paraId="59FC796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0.90</w:t>
            </w:r>
          </w:p>
        </w:tc>
        <w:tc>
          <w:tcPr>
            <w:tcW w:w="900" w:type="dxa"/>
            <w:tcBorders>
              <w:top w:val="single" w:sz="4" w:space="0" w:color="FFFFFF"/>
              <w:bottom w:val="single" w:sz="4" w:space="0" w:color="FFFFFF"/>
            </w:tcBorders>
            <w:noWrap/>
            <w:hideMark/>
          </w:tcPr>
          <w:p w14:paraId="45CAD8F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0A0FD26A"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34D050EA"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36BCF59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Riboflavin (Vitamin B2) (mg)</w:t>
            </w:r>
          </w:p>
        </w:tc>
        <w:tc>
          <w:tcPr>
            <w:tcW w:w="900" w:type="dxa"/>
            <w:tcBorders>
              <w:top w:val="single" w:sz="4" w:space="0" w:color="FFFFFF"/>
              <w:bottom w:val="single" w:sz="4" w:space="0" w:color="FFFFFF"/>
            </w:tcBorders>
            <w:noWrap/>
            <w:hideMark/>
          </w:tcPr>
          <w:p w14:paraId="0A26F18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130DC1E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11D4BBA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292F850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1F0F40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27284CA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450" w:type="dxa"/>
            <w:tcBorders>
              <w:top w:val="single" w:sz="4" w:space="0" w:color="FFFFFF"/>
              <w:bottom w:val="single" w:sz="4" w:space="0" w:color="FFFFFF"/>
            </w:tcBorders>
            <w:noWrap/>
            <w:hideMark/>
          </w:tcPr>
          <w:p w14:paraId="50106F97"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0.65,</w:t>
            </w:r>
          </w:p>
        </w:tc>
        <w:tc>
          <w:tcPr>
            <w:tcW w:w="720" w:type="dxa"/>
            <w:tcBorders>
              <w:top w:val="single" w:sz="4" w:space="0" w:color="FFFFFF"/>
              <w:bottom w:val="single" w:sz="4" w:space="0" w:color="FFFFFF"/>
            </w:tcBorders>
            <w:noWrap/>
            <w:hideMark/>
          </w:tcPr>
          <w:p w14:paraId="2195C90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0A4EBF5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1415C7E4"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C07E38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75AFB22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B12 (mcg)</w:t>
            </w:r>
          </w:p>
        </w:tc>
        <w:tc>
          <w:tcPr>
            <w:tcW w:w="900" w:type="dxa"/>
            <w:tcBorders>
              <w:top w:val="single" w:sz="4" w:space="0" w:color="FFFFFF"/>
              <w:bottom w:val="single" w:sz="4" w:space="0" w:color="FFFFFF"/>
            </w:tcBorders>
            <w:noWrap/>
            <w:hideMark/>
          </w:tcPr>
          <w:p w14:paraId="7051E69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108350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02E819D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D3489C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1080</w:t>
            </w:r>
          </w:p>
        </w:tc>
        <w:tc>
          <w:tcPr>
            <w:tcW w:w="592" w:type="dxa"/>
            <w:tcBorders>
              <w:top w:val="single" w:sz="4" w:space="0" w:color="FFFFFF"/>
              <w:bottom w:val="single" w:sz="4" w:space="0" w:color="FFFFFF"/>
            </w:tcBorders>
            <w:noWrap/>
            <w:hideMark/>
          </w:tcPr>
          <w:p w14:paraId="0396590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39E177A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19B8C213"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720" w:type="dxa"/>
            <w:tcBorders>
              <w:top w:val="single" w:sz="4" w:space="0" w:color="FFFFFF"/>
              <w:bottom w:val="single" w:sz="4" w:space="0" w:color="FFFFFF"/>
            </w:tcBorders>
            <w:noWrap/>
            <w:hideMark/>
          </w:tcPr>
          <w:p w14:paraId="5FFA1C6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0.77</w:t>
            </w:r>
          </w:p>
        </w:tc>
        <w:tc>
          <w:tcPr>
            <w:tcW w:w="900" w:type="dxa"/>
            <w:tcBorders>
              <w:top w:val="single" w:sz="4" w:space="0" w:color="FFFFFF"/>
              <w:bottom w:val="single" w:sz="4" w:space="0" w:color="FFFFFF"/>
            </w:tcBorders>
            <w:noWrap/>
            <w:hideMark/>
          </w:tcPr>
          <w:p w14:paraId="1920A2E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0E8E91E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2A23F1C"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455BE1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C (mg)</w:t>
            </w:r>
          </w:p>
        </w:tc>
        <w:tc>
          <w:tcPr>
            <w:tcW w:w="900" w:type="dxa"/>
            <w:tcBorders>
              <w:top w:val="single" w:sz="4" w:space="0" w:color="FFFFFF"/>
              <w:bottom w:val="single" w:sz="4" w:space="0" w:color="FFFFFF"/>
            </w:tcBorders>
            <w:noWrap/>
            <w:hideMark/>
          </w:tcPr>
          <w:p w14:paraId="70E1EF4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6A62521"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EEB39D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311667D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439B47B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371A83A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0.62</w:t>
            </w:r>
          </w:p>
        </w:tc>
        <w:tc>
          <w:tcPr>
            <w:tcW w:w="450" w:type="dxa"/>
            <w:tcBorders>
              <w:top w:val="single" w:sz="4" w:space="0" w:color="FFFFFF"/>
              <w:bottom w:val="single" w:sz="4" w:space="0" w:color="FFFFFF"/>
            </w:tcBorders>
            <w:noWrap/>
            <w:hideMark/>
          </w:tcPr>
          <w:p w14:paraId="0F389D05"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0.52,</w:t>
            </w:r>
          </w:p>
        </w:tc>
        <w:tc>
          <w:tcPr>
            <w:tcW w:w="720" w:type="dxa"/>
            <w:tcBorders>
              <w:top w:val="single" w:sz="4" w:space="0" w:color="FFFFFF"/>
              <w:bottom w:val="single" w:sz="4" w:space="0" w:color="FFFFFF"/>
            </w:tcBorders>
            <w:noWrap/>
            <w:hideMark/>
          </w:tcPr>
          <w:p w14:paraId="09EC810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0.75</w:t>
            </w:r>
          </w:p>
        </w:tc>
        <w:tc>
          <w:tcPr>
            <w:tcW w:w="900" w:type="dxa"/>
            <w:tcBorders>
              <w:top w:val="single" w:sz="4" w:space="0" w:color="FFFFFF"/>
              <w:bottom w:val="single" w:sz="4" w:space="0" w:color="FFFFFF"/>
            </w:tcBorders>
            <w:noWrap/>
            <w:hideMark/>
          </w:tcPr>
          <w:p w14:paraId="511E32C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2B58FFFE"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0E7EFDD8"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38DCF52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Retinol (mcg)</w:t>
            </w:r>
          </w:p>
        </w:tc>
        <w:tc>
          <w:tcPr>
            <w:tcW w:w="900" w:type="dxa"/>
            <w:tcBorders>
              <w:top w:val="single" w:sz="4" w:space="0" w:color="FFFFFF"/>
              <w:bottom w:val="single" w:sz="4" w:space="0" w:color="FFFFFF"/>
            </w:tcBorders>
            <w:noWrap/>
            <w:hideMark/>
          </w:tcPr>
          <w:p w14:paraId="0FB6918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9FA654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460D12B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E93C4D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05F3DF4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77C85E0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0.59</w:t>
            </w:r>
          </w:p>
        </w:tc>
        <w:tc>
          <w:tcPr>
            <w:tcW w:w="450" w:type="dxa"/>
            <w:tcBorders>
              <w:top w:val="single" w:sz="4" w:space="0" w:color="FFFFFF"/>
              <w:bottom w:val="single" w:sz="4" w:space="0" w:color="FFFFFF"/>
            </w:tcBorders>
            <w:noWrap/>
            <w:hideMark/>
          </w:tcPr>
          <w:p w14:paraId="5CCD4E0C"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720" w:type="dxa"/>
            <w:tcBorders>
              <w:top w:val="single" w:sz="4" w:space="0" w:color="FFFFFF"/>
              <w:bottom w:val="single" w:sz="4" w:space="0" w:color="FFFFFF"/>
            </w:tcBorders>
            <w:noWrap/>
            <w:hideMark/>
          </w:tcPr>
          <w:p w14:paraId="4B381214"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0.73</w:t>
            </w:r>
          </w:p>
        </w:tc>
        <w:tc>
          <w:tcPr>
            <w:tcW w:w="900" w:type="dxa"/>
            <w:tcBorders>
              <w:top w:val="single" w:sz="4" w:space="0" w:color="FFFFFF"/>
              <w:bottom w:val="single" w:sz="4" w:space="0" w:color="FFFFFF"/>
            </w:tcBorders>
            <w:noWrap/>
            <w:hideMark/>
          </w:tcPr>
          <w:p w14:paraId="411A5C70"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&lt;0.001</w:t>
            </w:r>
          </w:p>
        </w:tc>
      </w:tr>
      <w:tr w:rsidR="00106C4C" w:rsidRPr="00674FF0" w14:paraId="62776F40"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0617BCF"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06D7611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Folate as dietary folate equivalents (mcg)</w:t>
            </w:r>
          </w:p>
        </w:tc>
        <w:tc>
          <w:tcPr>
            <w:tcW w:w="900" w:type="dxa"/>
            <w:tcBorders>
              <w:top w:val="single" w:sz="4" w:space="0" w:color="FFFFFF"/>
              <w:bottom w:val="single" w:sz="4" w:space="0" w:color="FFFFFF"/>
            </w:tcBorders>
            <w:noWrap/>
            <w:hideMark/>
          </w:tcPr>
          <w:p w14:paraId="0FB434E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2</w:t>
            </w:r>
          </w:p>
        </w:tc>
        <w:tc>
          <w:tcPr>
            <w:tcW w:w="540" w:type="dxa"/>
            <w:tcBorders>
              <w:top w:val="single" w:sz="4" w:space="0" w:color="FFFFFF"/>
              <w:bottom w:val="single" w:sz="4" w:space="0" w:color="FFFFFF"/>
            </w:tcBorders>
            <w:noWrap/>
            <w:hideMark/>
          </w:tcPr>
          <w:p w14:paraId="0F5E465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EBCD82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1DBC857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592" w:type="dxa"/>
            <w:tcBorders>
              <w:top w:val="single" w:sz="4" w:space="0" w:color="FFFFFF"/>
              <w:bottom w:val="single" w:sz="4" w:space="0" w:color="FFFFFF"/>
            </w:tcBorders>
            <w:noWrap/>
            <w:hideMark/>
          </w:tcPr>
          <w:p w14:paraId="6458FC6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1079</w:t>
            </w:r>
          </w:p>
        </w:tc>
        <w:tc>
          <w:tcPr>
            <w:tcW w:w="990" w:type="dxa"/>
            <w:tcBorders>
              <w:top w:val="single" w:sz="4" w:space="0" w:color="FFFFFF"/>
              <w:bottom w:val="single" w:sz="4" w:space="0" w:color="FFFFFF"/>
            </w:tcBorders>
            <w:noWrap/>
            <w:hideMark/>
          </w:tcPr>
          <w:p w14:paraId="44D7AA8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0.79</w:t>
            </w:r>
          </w:p>
        </w:tc>
        <w:tc>
          <w:tcPr>
            <w:tcW w:w="450" w:type="dxa"/>
            <w:tcBorders>
              <w:top w:val="single" w:sz="4" w:space="0" w:color="FFFFFF"/>
              <w:bottom w:val="single" w:sz="4" w:space="0" w:color="FFFFFF"/>
            </w:tcBorders>
            <w:noWrap/>
            <w:hideMark/>
          </w:tcPr>
          <w:p w14:paraId="20B6A05E"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720" w:type="dxa"/>
            <w:tcBorders>
              <w:top w:val="single" w:sz="4" w:space="0" w:color="FFFFFF"/>
              <w:bottom w:val="single" w:sz="4" w:space="0" w:color="FFFFFF"/>
            </w:tcBorders>
            <w:noWrap/>
            <w:hideMark/>
          </w:tcPr>
          <w:p w14:paraId="1932F20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0.93</w:t>
            </w:r>
          </w:p>
        </w:tc>
        <w:tc>
          <w:tcPr>
            <w:tcW w:w="900" w:type="dxa"/>
            <w:tcBorders>
              <w:top w:val="single" w:sz="4" w:space="0" w:color="FFFFFF"/>
              <w:bottom w:val="single" w:sz="4" w:space="0" w:color="FFFFFF"/>
            </w:tcBorders>
            <w:noWrap/>
            <w:hideMark/>
          </w:tcPr>
          <w:p w14:paraId="527B625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0.004</w:t>
            </w:r>
          </w:p>
        </w:tc>
      </w:tr>
      <w:tr w:rsidR="00106C4C" w:rsidRPr="00674FF0" w14:paraId="39C903E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1AF3E270"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FFFFFF"/>
            </w:tcBorders>
            <w:noWrap/>
            <w:hideMark/>
          </w:tcPr>
          <w:p w14:paraId="1942A3A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Added vitamin B12 (mcg)</w:t>
            </w:r>
          </w:p>
        </w:tc>
        <w:tc>
          <w:tcPr>
            <w:tcW w:w="900" w:type="dxa"/>
            <w:tcBorders>
              <w:top w:val="single" w:sz="4" w:space="0" w:color="FFFFFF"/>
              <w:bottom w:val="single" w:sz="4" w:space="0" w:color="FFFFFF"/>
            </w:tcBorders>
            <w:noWrap/>
            <w:hideMark/>
          </w:tcPr>
          <w:p w14:paraId="2C8D03A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38D1EA2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68115EE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12-19</w:t>
            </w:r>
          </w:p>
        </w:tc>
        <w:tc>
          <w:tcPr>
            <w:tcW w:w="630" w:type="dxa"/>
            <w:tcBorders>
              <w:top w:val="single" w:sz="4" w:space="0" w:color="FFFFFF"/>
              <w:bottom w:val="single" w:sz="4" w:space="0" w:color="FFFFFF"/>
            </w:tcBorders>
            <w:noWrap/>
            <w:hideMark/>
          </w:tcPr>
          <w:p w14:paraId="7D733B6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1129</w:t>
            </w:r>
          </w:p>
        </w:tc>
        <w:tc>
          <w:tcPr>
            <w:tcW w:w="592" w:type="dxa"/>
            <w:tcBorders>
              <w:top w:val="single" w:sz="4" w:space="0" w:color="FFFFFF"/>
              <w:bottom w:val="single" w:sz="4" w:space="0" w:color="FFFFFF"/>
            </w:tcBorders>
            <w:noWrap/>
            <w:hideMark/>
          </w:tcPr>
          <w:p w14:paraId="48BADD0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836</w:t>
            </w:r>
          </w:p>
        </w:tc>
        <w:tc>
          <w:tcPr>
            <w:tcW w:w="990" w:type="dxa"/>
            <w:tcBorders>
              <w:top w:val="single" w:sz="4" w:space="0" w:color="FFFFFF"/>
              <w:bottom w:val="single" w:sz="4" w:space="0" w:color="FFFFFF"/>
            </w:tcBorders>
            <w:noWrap/>
            <w:hideMark/>
          </w:tcPr>
          <w:p w14:paraId="43BEEE4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450" w:type="dxa"/>
            <w:tcBorders>
              <w:top w:val="single" w:sz="4" w:space="0" w:color="FFFFFF"/>
              <w:bottom w:val="single" w:sz="4" w:space="0" w:color="FFFFFF"/>
            </w:tcBorders>
            <w:noWrap/>
            <w:hideMark/>
          </w:tcPr>
          <w:p w14:paraId="0EC8CAC1"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0.69,</w:t>
            </w:r>
          </w:p>
        </w:tc>
        <w:tc>
          <w:tcPr>
            <w:tcW w:w="720" w:type="dxa"/>
            <w:tcBorders>
              <w:top w:val="single" w:sz="4" w:space="0" w:color="FFFFFF"/>
              <w:bottom w:val="single" w:sz="4" w:space="0" w:color="FFFFFF"/>
            </w:tcBorders>
            <w:noWrap/>
            <w:hideMark/>
          </w:tcPr>
          <w:p w14:paraId="48170C3B"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0.98</w:t>
            </w:r>
          </w:p>
        </w:tc>
        <w:tc>
          <w:tcPr>
            <w:tcW w:w="900" w:type="dxa"/>
            <w:tcBorders>
              <w:top w:val="single" w:sz="4" w:space="0" w:color="FFFFFF"/>
              <w:bottom w:val="single" w:sz="4" w:space="0" w:color="FFFFFF"/>
            </w:tcBorders>
            <w:noWrap/>
            <w:hideMark/>
          </w:tcPr>
          <w:p w14:paraId="373CFD2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0.026</w:t>
            </w:r>
          </w:p>
        </w:tc>
      </w:tr>
      <w:tr w:rsidR="00106C4C" w:rsidRPr="00674FF0" w14:paraId="207E52B1"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6FA7B85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1057D26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Magnesium (mg)</w:t>
            </w:r>
          </w:p>
        </w:tc>
        <w:tc>
          <w:tcPr>
            <w:tcW w:w="900" w:type="dxa"/>
            <w:tcBorders>
              <w:top w:val="single" w:sz="4" w:space="0" w:color="FFFFFF"/>
              <w:bottom w:val="single" w:sz="4" w:space="0" w:color="FFFFFF"/>
            </w:tcBorders>
            <w:noWrap/>
            <w:hideMark/>
          </w:tcPr>
          <w:p w14:paraId="142E6E9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545555C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68C93CC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B2CF3E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bottom w:val="single" w:sz="4" w:space="0" w:color="FFFFFF"/>
            </w:tcBorders>
            <w:noWrap/>
            <w:hideMark/>
          </w:tcPr>
          <w:p w14:paraId="56950648"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bottom w:val="single" w:sz="4" w:space="0" w:color="FFFFFF"/>
            </w:tcBorders>
            <w:noWrap/>
            <w:hideMark/>
          </w:tcPr>
          <w:p w14:paraId="2E1EE8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FFFFFF"/>
            </w:tcBorders>
            <w:noWrap/>
            <w:hideMark/>
          </w:tcPr>
          <w:p w14:paraId="72CC2E61"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0.49,</w:t>
            </w:r>
          </w:p>
        </w:tc>
        <w:tc>
          <w:tcPr>
            <w:tcW w:w="720" w:type="dxa"/>
            <w:tcBorders>
              <w:top w:val="single" w:sz="4" w:space="0" w:color="FFFFFF"/>
              <w:bottom w:val="single" w:sz="4" w:space="0" w:color="FFFFFF"/>
            </w:tcBorders>
            <w:noWrap/>
            <w:hideMark/>
          </w:tcPr>
          <w:p w14:paraId="1E1C322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0.92</w:t>
            </w:r>
          </w:p>
        </w:tc>
        <w:tc>
          <w:tcPr>
            <w:tcW w:w="900" w:type="dxa"/>
            <w:tcBorders>
              <w:top w:val="single" w:sz="4" w:space="0" w:color="FFFFFF"/>
              <w:bottom w:val="single" w:sz="4" w:space="0" w:color="FFFFFF"/>
            </w:tcBorders>
            <w:noWrap/>
            <w:hideMark/>
          </w:tcPr>
          <w:p w14:paraId="3ABDDAC4"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0.015</w:t>
            </w:r>
          </w:p>
        </w:tc>
      </w:tr>
      <w:tr w:rsidR="00106C4C" w:rsidRPr="00674FF0" w14:paraId="09ECD09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93720B3"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Minerals</w:t>
            </w:r>
          </w:p>
        </w:tc>
        <w:tc>
          <w:tcPr>
            <w:tcW w:w="2250" w:type="dxa"/>
            <w:tcBorders>
              <w:top w:val="single" w:sz="4" w:space="0" w:color="FFFFFF"/>
              <w:bottom w:val="single" w:sz="4" w:space="0" w:color="FFFFFF"/>
            </w:tcBorders>
            <w:noWrap/>
            <w:hideMark/>
          </w:tcPr>
          <w:p w14:paraId="42EE490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Potassium (mg)</w:t>
            </w:r>
          </w:p>
        </w:tc>
        <w:tc>
          <w:tcPr>
            <w:tcW w:w="900" w:type="dxa"/>
            <w:tcBorders>
              <w:top w:val="single" w:sz="4" w:space="0" w:color="FFFFFF"/>
              <w:bottom w:val="single" w:sz="4" w:space="0" w:color="FFFFFF"/>
            </w:tcBorders>
            <w:noWrap/>
            <w:hideMark/>
          </w:tcPr>
          <w:p w14:paraId="4A7518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0949B4C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6BA83198"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2E837A1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bottom w:val="single" w:sz="4" w:space="0" w:color="FFFFFF"/>
            </w:tcBorders>
            <w:noWrap/>
            <w:hideMark/>
          </w:tcPr>
          <w:p w14:paraId="04F0D2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bottom w:val="single" w:sz="4" w:space="0" w:color="FFFFFF"/>
            </w:tcBorders>
            <w:noWrap/>
            <w:hideMark/>
          </w:tcPr>
          <w:p w14:paraId="25C0A20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0.70</w:t>
            </w:r>
          </w:p>
        </w:tc>
        <w:tc>
          <w:tcPr>
            <w:tcW w:w="450" w:type="dxa"/>
            <w:tcBorders>
              <w:top w:val="single" w:sz="4" w:space="0" w:color="FFFFFF"/>
              <w:bottom w:val="single" w:sz="4" w:space="0" w:color="FFFFFF"/>
            </w:tcBorders>
            <w:noWrap/>
            <w:hideMark/>
          </w:tcPr>
          <w:p w14:paraId="6A158A89"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0.50,</w:t>
            </w:r>
          </w:p>
        </w:tc>
        <w:tc>
          <w:tcPr>
            <w:tcW w:w="720" w:type="dxa"/>
            <w:tcBorders>
              <w:top w:val="single" w:sz="4" w:space="0" w:color="FFFFFF"/>
              <w:bottom w:val="single" w:sz="4" w:space="0" w:color="FFFFFF"/>
            </w:tcBorders>
            <w:noWrap/>
            <w:hideMark/>
          </w:tcPr>
          <w:p w14:paraId="5770A45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0.99</w:t>
            </w:r>
          </w:p>
        </w:tc>
        <w:tc>
          <w:tcPr>
            <w:tcW w:w="900" w:type="dxa"/>
            <w:tcBorders>
              <w:top w:val="single" w:sz="4" w:space="0" w:color="FFFFFF"/>
              <w:bottom w:val="single" w:sz="4" w:space="0" w:color="FFFFFF"/>
            </w:tcBorders>
            <w:noWrap/>
            <w:hideMark/>
          </w:tcPr>
          <w:p w14:paraId="175DF0D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0.042</w:t>
            </w:r>
          </w:p>
        </w:tc>
      </w:tr>
      <w:tr w:rsidR="00106C4C" w:rsidRPr="00674FF0" w14:paraId="1AE04F2F"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D0A9641"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7A33294E"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Beta-cryptoxanthin (mcg)</w:t>
            </w:r>
          </w:p>
        </w:tc>
        <w:tc>
          <w:tcPr>
            <w:tcW w:w="900" w:type="dxa"/>
            <w:tcBorders>
              <w:top w:val="single" w:sz="4" w:space="0" w:color="FFFFFF"/>
              <w:bottom w:val="single" w:sz="4" w:space="0" w:color="FFFFFF"/>
            </w:tcBorders>
            <w:noWrap/>
            <w:hideMark/>
          </w:tcPr>
          <w:p w14:paraId="17C4928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B36A60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2A8D2C7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04EFD93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bottom w:val="single" w:sz="4" w:space="0" w:color="FFFFFF"/>
            </w:tcBorders>
            <w:noWrap/>
            <w:hideMark/>
          </w:tcPr>
          <w:p w14:paraId="006D53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306</w:t>
            </w:r>
          </w:p>
        </w:tc>
        <w:tc>
          <w:tcPr>
            <w:tcW w:w="990" w:type="dxa"/>
            <w:tcBorders>
              <w:top w:val="single" w:sz="4" w:space="0" w:color="FFFFFF"/>
              <w:bottom w:val="single" w:sz="4" w:space="0" w:color="FFFFFF"/>
            </w:tcBorders>
            <w:noWrap/>
            <w:hideMark/>
          </w:tcPr>
          <w:p w14:paraId="7D2AF4A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0.66</w:t>
            </w:r>
          </w:p>
        </w:tc>
        <w:tc>
          <w:tcPr>
            <w:tcW w:w="450" w:type="dxa"/>
            <w:tcBorders>
              <w:top w:val="single" w:sz="4" w:space="0" w:color="FFFFFF"/>
              <w:bottom w:val="single" w:sz="4" w:space="0" w:color="FFFFFF"/>
            </w:tcBorders>
            <w:noWrap/>
            <w:hideMark/>
          </w:tcPr>
          <w:p w14:paraId="73F89FDB"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0.47,</w:t>
            </w:r>
          </w:p>
        </w:tc>
        <w:tc>
          <w:tcPr>
            <w:tcW w:w="720" w:type="dxa"/>
            <w:tcBorders>
              <w:top w:val="single" w:sz="4" w:space="0" w:color="FFFFFF"/>
              <w:bottom w:val="single" w:sz="4" w:space="0" w:color="FFFFFF"/>
            </w:tcBorders>
            <w:noWrap/>
            <w:hideMark/>
          </w:tcPr>
          <w:p w14:paraId="24197D3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0.91</w:t>
            </w:r>
          </w:p>
        </w:tc>
        <w:tc>
          <w:tcPr>
            <w:tcW w:w="900" w:type="dxa"/>
            <w:tcBorders>
              <w:top w:val="single" w:sz="4" w:space="0" w:color="FFFFFF"/>
              <w:bottom w:val="single" w:sz="4" w:space="0" w:color="FFFFFF"/>
            </w:tcBorders>
            <w:noWrap/>
            <w:hideMark/>
          </w:tcPr>
          <w:p w14:paraId="00E6373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0.013</w:t>
            </w:r>
          </w:p>
        </w:tc>
      </w:tr>
      <w:tr w:rsidR="00106C4C" w:rsidRPr="00674FF0" w14:paraId="53CF16D8"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2A4A85A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Non-Essential Nutrients</w:t>
            </w:r>
          </w:p>
        </w:tc>
        <w:tc>
          <w:tcPr>
            <w:tcW w:w="2250" w:type="dxa"/>
            <w:tcBorders>
              <w:top w:val="single" w:sz="4" w:space="0" w:color="FFFFFF"/>
              <w:bottom w:val="single" w:sz="4" w:space="0" w:color="FFFFFF"/>
            </w:tcBorders>
            <w:noWrap/>
            <w:hideMark/>
          </w:tcPr>
          <w:p w14:paraId="07F568B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Lutein + zeaxanthin (mcg)</w:t>
            </w:r>
          </w:p>
        </w:tc>
        <w:tc>
          <w:tcPr>
            <w:tcW w:w="900" w:type="dxa"/>
            <w:tcBorders>
              <w:top w:val="single" w:sz="4" w:space="0" w:color="FFFFFF"/>
              <w:bottom w:val="single" w:sz="4" w:space="0" w:color="FFFFFF"/>
            </w:tcBorders>
            <w:noWrap/>
            <w:hideMark/>
          </w:tcPr>
          <w:p w14:paraId="6CBFE46D"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18AB0FE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58E4BDC"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F013E8A"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bottom w:val="single" w:sz="4" w:space="0" w:color="FFFFFF"/>
            </w:tcBorders>
            <w:noWrap/>
            <w:hideMark/>
          </w:tcPr>
          <w:p w14:paraId="1DC92BA5"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bottom w:val="single" w:sz="4" w:space="0" w:color="FFFFFF"/>
            </w:tcBorders>
            <w:noWrap/>
            <w:hideMark/>
          </w:tcPr>
          <w:p w14:paraId="499C27F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0.63</w:t>
            </w:r>
          </w:p>
        </w:tc>
        <w:tc>
          <w:tcPr>
            <w:tcW w:w="450" w:type="dxa"/>
            <w:tcBorders>
              <w:top w:val="single" w:sz="4" w:space="0" w:color="FFFFFF"/>
              <w:bottom w:val="single" w:sz="4" w:space="0" w:color="FFFFFF"/>
            </w:tcBorders>
            <w:noWrap/>
            <w:hideMark/>
          </w:tcPr>
          <w:p w14:paraId="06B706F4"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0.42,</w:t>
            </w:r>
          </w:p>
        </w:tc>
        <w:tc>
          <w:tcPr>
            <w:tcW w:w="720" w:type="dxa"/>
            <w:tcBorders>
              <w:top w:val="single" w:sz="4" w:space="0" w:color="FFFFFF"/>
              <w:bottom w:val="single" w:sz="4" w:space="0" w:color="FFFFFF"/>
            </w:tcBorders>
            <w:noWrap/>
            <w:hideMark/>
          </w:tcPr>
          <w:p w14:paraId="369283A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2DD15C4F"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0.029</w:t>
            </w:r>
          </w:p>
        </w:tc>
      </w:tr>
      <w:tr w:rsidR="00106C4C" w:rsidRPr="00674FF0" w14:paraId="108BC0D3"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4AAC35A2"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4B926789"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Total intact fruits (whole or cut) and fruit juices (cup eq.)</w:t>
            </w:r>
          </w:p>
        </w:tc>
        <w:tc>
          <w:tcPr>
            <w:tcW w:w="900" w:type="dxa"/>
            <w:tcBorders>
              <w:top w:val="single" w:sz="4" w:space="0" w:color="FFFFFF"/>
              <w:bottom w:val="single" w:sz="4" w:space="0" w:color="FFFFFF"/>
            </w:tcBorders>
            <w:noWrap/>
            <w:hideMark/>
          </w:tcPr>
          <w:p w14:paraId="4A9ACAE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2F663152"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7E7EDBD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63C5E5FB"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311</w:t>
            </w:r>
          </w:p>
        </w:tc>
        <w:tc>
          <w:tcPr>
            <w:tcW w:w="592" w:type="dxa"/>
            <w:tcBorders>
              <w:top w:val="single" w:sz="4" w:space="0" w:color="FFFFFF"/>
              <w:bottom w:val="single" w:sz="4" w:space="0" w:color="FFFFFF"/>
            </w:tcBorders>
            <w:noWrap/>
            <w:hideMark/>
          </w:tcPr>
          <w:p w14:paraId="3A14C4A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306</w:t>
            </w:r>
          </w:p>
        </w:tc>
        <w:tc>
          <w:tcPr>
            <w:tcW w:w="990" w:type="dxa"/>
            <w:tcBorders>
              <w:top w:val="single" w:sz="4" w:space="0" w:color="FFFFFF"/>
              <w:bottom w:val="single" w:sz="4" w:space="0" w:color="FFFFFF"/>
            </w:tcBorders>
            <w:noWrap/>
            <w:hideMark/>
          </w:tcPr>
          <w:p w14:paraId="49C8CE73"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0.60</w:t>
            </w:r>
          </w:p>
        </w:tc>
        <w:tc>
          <w:tcPr>
            <w:tcW w:w="450" w:type="dxa"/>
            <w:tcBorders>
              <w:top w:val="single" w:sz="4" w:space="0" w:color="FFFFFF"/>
              <w:bottom w:val="single" w:sz="4" w:space="0" w:color="FFFFFF"/>
            </w:tcBorders>
            <w:noWrap/>
            <w:hideMark/>
          </w:tcPr>
          <w:p w14:paraId="37A4E9D2"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0.44,</w:t>
            </w:r>
          </w:p>
        </w:tc>
        <w:tc>
          <w:tcPr>
            <w:tcW w:w="720" w:type="dxa"/>
            <w:tcBorders>
              <w:top w:val="single" w:sz="4" w:space="0" w:color="FFFFFF"/>
              <w:bottom w:val="single" w:sz="4" w:space="0" w:color="FFFFFF"/>
            </w:tcBorders>
            <w:noWrap/>
            <w:hideMark/>
          </w:tcPr>
          <w:p w14:paraId="4CAAE12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0.82</w:t>
            </w:r>
          </w:p>
        </w:tc>
        <w:tc>
          <w:tcPr>
            <w:tcW w:w="900" w:type="dxa"/>
            <w:tcBorders>
              <w:top w:val="single" w:sz="4" w:space="0" w:color="FFFFFF"/>
              <w:bottom w:val="single" w:sz="4" w:space="0" w:color="FFFFFF"/>
            </w:tcBorders>
            <w:noWrap/>
            <w:hideMark/>
          </w:tcPr>
          <w:p w14:paraId="528D448D"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0.002</w:t>
            </w:r>
          </w:p>
        </w:tc>
      </w:tr>
      <w:tr w:rsidR="00106C4C" w:rsidRPr="00674FF0" w14:paraId="0FA40C45"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FFFFFF"/>
            </w:tcBorders>
            <w:noWrap/>
            <w:hideMark/>
          </w:tcPr>
          <w:p w14:paraId="5C710BD5"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Solid foods</w:t>
            </w:r>
          </w:p>
        </w:tc>
        <w:tc>
          <w:tcPr>
            <w:tcW w:w="2250" w:type="dxa"/>
            <w:tcBorders>
              <w:top w:val="single" w:sz="4" w:space="0" w:color="FFFFFF"/>
              <w:bottom w:val="single" w:sz="4" w:space="0" w:color="FFFFFF"/>
            </w:tcBorders>
            <w:noWrap/>
            <w:hideMark/>
          </w:tcPr>
          <w:p w14:paraId="77DFD885" w14:textId="4FD4B9C7" w:rsidR="00106C4C" w:rsidRPr="00674FF0" w:rsidRDefault="000D40C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0D40CC">
              <w:rPr>
                <w:rFonts w:ascii="Times New Roman" w:eastAsia="Aptos" w:hAnsi="Times New Roman" w:cs="Times New Roman"/>
                <w:sz w:val="16"/>
                <w:szCs w:val="16"/>
                <w:lang w:val="en-US"/>
              </w:rPr>
              <w:t>Peanuts, tree nuts and seeds (oz. eq.)</w:t>
            </w:r>
          </w:p>
        </w:tc>
        <w:tc>
          <w:tcPr>
            <w:tcW w:w="900" w:type="dxa"/>
            <w:tcBorders>
              <w:top w:val="single" w:sz="4" w:space="0" w:color="FFFFFF"/>
              <w:bottom w:val="single" w:sz="4" w:space="0" w:color="FFFFFF"/>
            </w:tcBorders>
            <w:noWrap/>
            <w:hideMark/>
          </w:tcPr>
          <w:p w14:paraId="618266F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FFFFFF"/>
            </w:tcBorders>
            <w:noWrap/>
            <w:hideMark/>
          </w:tcPr>
          <w:p w14:paraId="62B50D49"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FFFFFF"/>
            </w:tcBorders>
            <w:noWrap/>
            <w:hideMark/>
          </w:tcPr>
          <w:p w14:paraId="56CB9783"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FFFFFF"/>
            </w:tcBorders>
            <w:noWrap/>
            <w:hideMark/>
          </w:tcPr>
          <w:p w14:paraId="5B806F4E"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353</w:t>
            </w:r>
          </w:p>
        </w:tc>
        <w:tc>
          <w:tcPr>
            <w:tcW w:w="592" w:type="dxa"/>
            <w:tcBorders>
              <w:top w:val="single" w:sz="4" w:space="0" w:color="FFFFFF"/>
              <w:bottom w:val="single" w:sz="4" w:space="0" w:color="FFFFFF"/>
            </w:tcBorders>
            <w:noWrap/>
            <w:hideMark/>
          </w:tcPr>
          <w:p w14:paraId="693AE0B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bottom w:val="single" w:sz="4" w:space="0" w:color="FFFFFF"/>
            </w:tcBorders>
            <w:noWrap/>
            <w:hideMark/>
          </w:tcPr>
          <w:p w14:paraId="12CAF2F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0.68</w:t>
            </w:r>
          </w:p>
        </w:tc>
        <w:tc>
          <w:tcPr>
            <w:tcW w:w="450" w:type="dxa"/>
            <w:tcBorders>
              <w:top w:val="single" w:sz="4" w:space="0" w:color="FFFFFF"/>
              <w:bottom w:val="single" w:sz="4" w:space="0" w:color="FFFFFF"/>
            </w:tcBorders>
            <w:noWrap/>
            <w:hideMark/>
          </w:tcPr>
          <w:p w14:paraId="0ED6DF12" w14:textId="77777777" w:rsidR="00106C4C" w:rsidRPr="00674FF0" w:rsidRDefault="00106C4C" w:rsidP="007D071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720" w:type="dxa"/>
            <w:tcBorders>
              <w:top w:val="single" w:sz="4" w:space="0" w:color="FFFFFF"/>
              <w:bottom w:val="single" w:sz="4" w:space="0" w:color="FFFFFF"/>
            </w:tcBorders>
            <w:noWrap/>
            <w:hideMark/>
          </w:tcPr>
          <w:p w14:paraId="64386F02"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0.97</w:t>
            </w:r>
          </w:p>
        </w:tc>
        <w:tc>
          <w:tcPr>
            <w:tcW w:w="900" w:type="dxa"/>
            <w:tcBorders>
              <w:top w:val="single" w:sz="4" w:space="0" w:color="FFFFFF"/>
              <w:bottom w:val="single" w:sz="4" w:space="0" w:color="FFFFFF"/>
            </w:tcBorders>
            <w:noWrap/>
            <w:hideMark/>
          </w:tcPr>
          <w:p w14:paraId="640785C7" w14:textId="77777777" w:rsidR="00106C4C" w:rsidRPr="00674FF0" w:rsidRDefault="00106C4C" w:rsidP="007D07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0.036</w:t>
            </w:r>
          </w:p>
        </w:tc>
      </w:tr>
      <w:tr w:rsidR="00106C4C" w:rsidRPr="00674FF0" w14:paraId="45C236C5" w14:textId="77777777" w:rsidTr="007D0718">
        <w:trPr>
          <w:trHeight w:val="288"/>
        </w:trPr>
        <w:tc>
          <w:tcPr>
            <w:cnfStyle w:val="001000000000" w:firstRow="0" w:lastRow="0" w:firstColumn="1" w:lastColumn="0" w:oddVBand="0" w:evenVBand="0" w:oddHBand="0" w:evenHBand="0" w:firstRowFirstColumn="0" w:firstRowLastColumn="0" w:lastRowFirstColumn="0" w:lastRowLastColumn="0"/>
            <w:tcW w:w="2577" w:type="dxa"/>
            <w:tcBorders>
              <w:top w:val="single" w:sz="4" w:space="0" w:color="FFFFFF"/>
              <w:bottom w:val="single" w:sz="4" w:space="0" w:color="7F7F7F"/>
            </w:tcBorders>
            <w:noWrap/>
            <w:hideMark/>
          </w:tcPr>
          <w:p w14:paraId="237778E7"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r w:rsidRPr="005D4850">
              <w:rPr>
                <w:rFonts w:ascii="Times New Roman" w:eastAsia="Aptos" w:hAnsi="Times New Roman" w:cs="Times New Roman"/>
                <w:b w:val="0"/>
                <w:bCs w:val="0"/>
                <w:sz w:val="16"/>
                <w:szCs w:val="16"/>
                <w:lang w:val="en-US"/>
              </w:rPr>
              <w:t>Vitamins</w:t>
            </w:r>
          </w:p>
        </w:tc>
        <w:tc>
          <w:tcPr>
            <w:tcW w:w="2250" w:type="dxa"/>
            <w:tcBorders>
              <w:top w:val="single" w:sz="4" w:space="0" w:color="FFFFFF"/>
              <w:bottom w:val="single" w:sz="4" w:space="0" w:color="7F7F7F"/>
            </w:tcBorders>
            <w:noWrap/>
            <w:hideMark/>
          </w:tcPr>
          <w:p w14:paraId="3965F47C"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Vitamin B6 (mg)</w:t>
            </w:r>
          </w:p>
        </w:tc>
        <w:tc>
          <w:tcPr>
            <w:tcW w:w="900" w:type="dxa"/>
            <w:tcBorders>
              <w:top w:val="single" w:sz="4" w:space="0" w:color="FFFFFF"/>
              <w:bottom w:val="single" w:sz="4" w:space="0" w:color="7F7F7F"/>
            </w:tcBorders>
            <w:noWrap/>
            <w:hideMark/>
          </w:tcPr>
          <w:p w14:paraId="1761063A"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Tertile 3</w:t>
            </w:r>
          </w:p>
        </w:tc>
        <w:tc>
          <w:tcPr>
            <w:tcW w:w="540" w:type="dxa"/>
            <w:tcBorders>
              <w:top w:val="single" w:sz="4" w:space="0" w:color="FFFFFF"/>
              <w:bottom w:val="single" w:sz="4" w:space="0" w:color="7F7F7F"/>
            </w:tcBorders>
            <w:noWrap/>
            <w:hideMark/>
          </w:tcPr>
          <w:p w14:paraId="003895FF"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Girls</w:t>
            </w:r>
          </w:p>
        </w:tc>
        <w:tc>
          <w:tcPr>
            <w:tcW w:w="810" w:type="dxa"/>
            <w:tcBorders>
              <w:top w:val="single" w:sz="4" w:space="0" w:color="FFFFFF"/>
              <w:bottom w:val="single" w:sz="4" w:space="0" w:color="7F7F7F"/>
            </w:tcBorders>
            <w:noWrap/>
            <w:hideMark/>
          </w:tcPr>
          <w:p w14:paraId="15DF1096"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20-25</w:t>
            </w:r>
          </w:p>
        </w:tc>
        <w:tc>
          <w:tcPr>
            <w:tcW w:w="630" w:type="dxa"/>
            <w:tcBorders>
              <w:top w:val="single" w:sz="4" w:space="0" w:color="FFFFFF"/>
              <w:bottom w:val="single" w:sz="4" w:space="0" w:color="7F7F7F"/>
            </w:tcBorders>
            <w:noWrap/>
            <w:hideMark/>
          </w:tcPr>
          <w:p w14:paraId="298BFFC5"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308</w:t>
            </w:r>
          </w:p>
        </w:tc>
        <w:tc>
          <w:tcPr>
            <w:tcW w:w="592" w:type="dxa"/>
            <w:tcBorders>
              <w:top w:val="single" w:sz="4" w:space="0" w:color="FFFFFF"/>
              <w:bottom w:val="single" w:sz="4" w:space="0" w:color="7F7F7F"/>
            </w:tcBorders>
            <w:noWrap/>
            <w:hideMark/>
          </w:tcPr>
          <w:p w14:paraId="7ADFF007"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307</w:t>
            </w:r>
          </w:p>
        </w:tc>
        <w:tc>
          <w:tcPr>
            <w:tcW w:w="990" w:type="dxa"/>
            <w:tcBorders>
              <w:top w:val="single" w:sz="4" w:space="0" w:color="FFFFFF"/>
              <w:bottom w:val="single" w:sz="4" w:space="0" w:color="7F7F7F"/>
            </w:tcBorders>
            <w:noWrap/>
            <w:hideMark/>
          </w:tcPr>
          <w:p w14:paraId="7C08293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0.67</w:t>
            </w:r>
          </w:p>
        </w:tc>
        <w:tc>
          <w:tcPr>
            <w:tcW w:w="450" w:type="dxa"/>
            <w:tcBorders>
              <w:top w:val="single" w:sz="4" w:space="0" w:color="FFFFFF"/>
              <w:bottom w:val="single" w:sz="4" w:space="0" w:color="7F7F7F"/>
            </w:tcBorders>
            <w:noWrap/>
            <w:hideMark/>
          </w:tcPr>
          <w:p w14:paraId="6020FEF6" w14:textId="77777777" w:rsidR="00106C4C" w:rsidRPr="00674FF0" w:rsidRDefault="00106C4C" w:rsidP="007D071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0.48,</w:t>
            </w:r>
          </w:p>
        </w:tc>
        <w:tc>
          <w:tcPr>
            <w:tcW w:w="720" w:type="dxa"/>
            <w:tcBorders>
              <w:top w:val="single" w:sz="4" w:space="0" w:color="FFFFFF"/>
              <w:bottom w:val="single" w:sz="4" w:space="0" w:color="7F7F7F"/>
            </w:tcBorders>
            <w:noWrap/>
            <w:hideMark/>
          </w:tcPr>
          <w:p w14:paraId="6CE20C3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0.95</w:t>
            </w:r>
          </w:p>
        </w:tc>
        <w:tc>
          <w:tcPr>
            <w:tcW w:w="900" w:type="dxa"/>
            <w:tcBorders>
              <w:top w:val="single" w:sz="4" w:space="0" w:color="FFFFFF"/>
              <w:bottom w:val="single" w:sz="4" w:space="0" w:color="FFFFFF"/>
            </w:tcBorders>
            <w:noWrap/>
            <w:hideMark/>
          </w:tcPr>
          <w:p w14:paraId="36FA9210" w14:textId="77777777" w:rsidR="00106C4C" w:rsidRPr="00674FF0" w:rsidRDefault="00106C4C" w:rsidP="007D07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6"/>
                <w:szCs w:val="16"/>
                <w:lang w:val="en-US"/>
              </w:rPr>
            </w:pPr>
            <w:r w:rsidRPr="00674FF0">
              <w:rPr>
                <w:rFonts w:ascii="Times New Roman" w:eastAsia="Aptos" w:hAnsi="Times New Roman" w:cs="Times New Roman"/>
                <w:sz w:val="16"/>
                <w:szCs w:val="16"/>
                <w:lang w:val="en-US"/>
              </w:rPr>
              <w:t>0.025</w:t>
            </w:r>
          </w:p>
        </w:tc>
      </w:tr>
      <w:tr w:rsidR="00106C4C" w:rsidRPr="00674FF0" w14:paraId="35096F8C" w14:textId="77777777" w:rsidTr="007D07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59" w:type="dxa"/>
            <w:gridSpan w:val="11"/>
            <w:tcBorders>
              <w:bottom w:val="single" w:sz="4" w:space="0" w:color="7F7F7F" w:themeColor="text1" w:themeTint="80"/>
            </w:tcBorders>
            <w:noWrap/>
          </w:tcPr>
          <w:p w14:paraId="46BBFDEE" w14:textId="77777777" w:rsidR="00106C4C" w:rsidRPr="005D4850" w:rsidRDefault="00106C4C" w:rsidP="007D0718">
            <w:pPr>
              <w:spacing w:after="0" w:line="240" w:lineRule="auto"/>
              <w:jc w:val="left"/>
              <w:rPr>
                <w:rFonts w:ascii="Times New Roman" w:eastAsia="Aptos" w:hAnsi="Times New Roman" w:cs="Times New Roman"/>
                <w:b w:val="0"/>
                <w:bCs w:val="0"/>
                <w:sz w:val="16"/>
                <w:szCs w:val="16"/>
                <w:lang w:val="en-US"/>
              </w:rPr>
            </w:pPr>
            <w:proofErr w:type="spellStart"/>
            <w:r w:rsidRPr="005D4850">
              <w:rPr>
                <w:rFonts w:ascii="Times New Roman" w:eastAsia="Aptos" w:hAnsi="Times New Roman" w:cs="Times New Roman"/>
                <w:b w:val="0"/>
                <w:bCs w:val="0"/>
                <w:sz w:val="16"/>
                <w:szCs w:val="16"/>
                <w:vertAlign w:val="superscript"/>
                <w:lang w:val="en-US"/>
              </w:rPr>
              <w:t>a</w:t>
            </w:r>
            <w:r w:rsidRPr="005D4850">
              <w:rPr>
                <w:rFonts w:ascii="Times New Roman" w:eastAsia="Aptos" w:hAnsi="Times New Roman" w:cs="Times New Roman"/>
                <w:b w:val="0"/>
                <w:bCs w:val="0"/>
                <w:sz w:val="16"/>
                <w:szCs w:val="16"/>
                <w:lang w:val="en-US"/>
              </w:rPr>
              <w:t>Adjusted</w:t>
            </w:r>
            <w:proofErr w:type="spellEnd"/>
            <w:r w:rsidRPr="005D4850">
              <w:rPr>
                <w:rFonts w:ascii="Times New Roman" w:eastAsia="Aptos" w:hAnsi="Times New Roman" w:cs="Times New Roman"/>
                <w:b w:val="0"/>
                <w:bCs w:val="0"/>
                <w:sz w:val="16"/>
                <w:szCs w:val="16"/>
                <w:lang w:val="en-US"/>
              </w:rPr>
              <w:t xml:space="preserve"> for age and ethnicity </w:t>
            </w:r>
          </w:p>
        </w:tc>
      </w:tr>
    </w:tbl>
    <w:p w14:paraId="7979894B" w14:textId="77777777" w:rsidR="00404FD1" w:rsidRPr="00C03DCE" w:rsidRDefault="00404FD1" w:rsidP="007146EF">
      <w:pPr>
        <w:rPr>
          <w:lang w:val="en-US"/>
        </w:rPr>
      </w:pPr>
    </w:p>
    <w:sectPr w:rsidR="00404FD1" w:rsidRPr="00C03DCE" w:rsidSect="00961B2C">
      <w:endnotePr>
        <w:numFmt w:val="decimal"/>
      </w:endnotePr>
      <w:pgSz w:w="16840" w:h="11907" w:orient="landscape" w:code="9"/>
      <w:pgMar w:top="1134" w:right="1701" w:bottom="1134" w:left="1701" w:header="567" w:footer="36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58C7" w14:textId="77777777" w:rsidR="007025BC" w:rsidRPr="005A5846" w:rsidRDefault="007025BC">
      <w:r w:rsidRPr="005A5846">
        <w:separator/>
      </w:r>
    </w:p>
  </w:endnote>
  <w:endnote w:type="continuationSeparator" w:id="0">
    <w:p w14:paraId="582906C3" w14:textId="77777777" w:rsidR="007025BC" w:rsidRPr="005A5846" w:rsidRDefault="007025BC">
      <w:r w:rsidRPr="005A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embedRegular r:id="rId1" w:fontKey="{D68A0A2C-1CDF-4425-9E68-2CAF1A96FC78}"/>
    <w:embedBold r:id="rId2" w:fontKey="{B4F4041B-E1A3-41A1-990D-B166AE273145}"/>
  </w:font>
  <w:font w:name="Aptos">
    <w:charset w:val="00"/>
    <w:family w:val="swiss"/>
    <w:pitch w:val="variable"/>
    <w:sig w:usb0="20000287" w:usb1="00000003" w:usb2="00000000" w:usb3="00000000" w:csb0="0000019F" w:csb1="00000000"/>
    <w:embedRegular r:id="rId3" w:fontKey="{7381479E-5ECC-488A-A0B9-98FFE0B18FC2}"/>
    <w:embedBold r:id="rId4" w:fontKey="{2EAC688D-4052-4F97-835E-A68652F7BF76}"/>
    <w:embedItalic r:id="rId5" w:fontKey="{A39637C6-D322-44BD-8693-3AB73A3C377C}"/>
    <w:embedBoldItalic r:id="rId6" w:fontKey="{F4FF168F-7F8F-43A3-8A44-6E9347526FE4}"/>
  </w:font>
  <w:font w:name="Calibri">
    <w:panose1 w:val="020F0502020204030204"/>
    <w:charset w:val="00"/>
    <w:family w:val="swiss"/>
    <w:pitch w:val="variable"/>
    <w:sig w:usb0="E4002EFF" w:usb1="C200247B" w:usb2="00000009" w:usb3="00000000" w:csb0="000001FF" w:csb1="00000000"/>
    <w:embedRegular r:id="rId7" w:fontKey="{1D78DFB6-2825-408F-BE63-81FB6F5E0D78}"/>
    <w:embedBold r:id="rId8" w:fontKey="{99D54F7C-65AF-404F-96DD-93488979E954}"/>
    <w:embedItalic r:id="rId9" w:fontKey="{33C37FA0-6748-40CE-A86B-33D81DBE608E}"/>
    <w:embedBoldItalic r:id="rId10" w:fontKey="{D20A0C71-5077-45FF-8FAC-BEE3D61F1926}"/>
  </w:font>
  <w:font w:name="Georgia">
    <w:panose1 w:val="02040502050405020303"/>
    <w:charset w:val="00"/>
    <w:family w:val="roman"/>
    <w:pitch w:val="variable"/>
    <w:sig w:usb0="00000287" w:usb1="00000000" w:usb2="00000000" w:usb3="00000000" w:csb0="0000009F" w:csb1="00000000"/>
    <w:embedRegular r:id="rId11" w:fontKey="{8EB1F18A-0D87-49C7-8484-F36F91A91E3A}"/>
    <w:embedBold r:id="rId12" w:fontKey="{4120707B-BF45-4132-8743-989DC53F04A5}"/>
    <w:embedItalic r:id="rId13" w:fontKey="{C8DB951D-F8C3-45A9-AAE0-42A57B9356D3}"/>
    <w:embedBoldItalic r:id="rId14" w:fontKey="{EB5999E7-88F9-4BD7-8667-CD36FEEF607E}"/>
  </w:font>
  <w:font w:name="AU Passata">
    <w:altName w:val="Calibri"/>
    <w:panose1 w:val="020B0503030502030804"/>
    <w:charset w:val="00"/>
    <w:family w:val="swiss"/>
    <w:pitch w:val="variable"/>
    <w:sig w:usb0="A00000AF" w:usb1="5000204A" w:usb2="00000000" w:usb3="00000000" w:csb0="0000009B" w:csb1="00000000"/>
    <w:embedRegular r:id="rId15" w:fontKey="{27252EC7-4CEB-453C-B74E-FC3E869D7483}"/>
    <w:embedBold r:id="rId16" w:fontKey="{C2B3E20A-DC23-4183-8A6F-044E2654F810}"/>
    <w:embedItalic r:id="rId17" w:fontKey="{C69291AE-4A7B-4C11-8276-1DA997BB635D}"/>
  </w:font>
  <w:font w:name="AU Passata Light">
    <w:panose1 w:val="020B0303030902030804"/>
    <w:charset w:val="00"/>
    <w:family w:val="swiss"/>
    <w:pitch w:val="variable"/>
    <w:sig w:usb0="A00000AF" w:usb1="5000204A" w:usb2="00000000" w:usb3="00000000" w:csb0="0000009B" w:csb1="00000000"/>
    <w:embedRegular r:id="rId18" w:fontKey="{FA64C4DD-6F1F-4EC0-AFA2-7243BD6EA42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9" w:fontKey="{A39A6360-70D3-4A7A-B36E-C0DCB5021974}"/>
  </w:font>
  <w:font w:name="Tahoma">
    <w:panose1 w:val="020B0604030504040204"/>
    <w:charset w:val="00"/>
    <w:family w:val="swiss"/>
    <w:pitch w:val="variable"/>
    <w:sig w:usb0="E1002EFF" w:usb1="C000605B" w:usb2="00000029" w:usb3="00000000" w:csb0="000101FF" w:csb1="00000000"/>
    <w:embedRegular r:id="rId20" w:fontKey="{B7351FBE-7121-43DE-9680-37F0A55B66E7}"/>
  </w:font>
  <w:font w:name="Aptos Display">
    <w:charset w:val="00"/>
    <w:family w:val="swiss"/>
    <w:pitch w:val="variable"/>
    <w:sig w:usb0="20000287" w:usb1="00000003" w:usb2="00000000" w:usb3="00000000" w:csb0="0000019F" w:csb1="00000000"/>
    <w:embedItalic r:id="rId21" w:fontKey="{F26D8044-0BBE-4ECD-8790-71580D5E5C1E}"/>
  </w:font>
  <w:font w:name="Cambria">
    <w:panose1 w:val="02040503050406030204"/>
    <w:charset w:val="00"/>
    <w:family w:val="roman"/>
    <w:pitch w:val="variable"/>
    <w:sig w:usb0="E00006FF" w:usb1="420024FF" w:usb2="02000000" w:usb3="00000000" w:csb0="0000019F" w:csb1="00000000"/>
    <w:embedRegular r:id="rId22" w:fontKey="{C3391465-AEA1-4085-BA9F-9DAD26EC2820}"/>
    <w:embedItalic r:id="rId23" w:fontKey="{25B8292D-0E0E-4F2B-A25C-8ACF4C536F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794429"/>
      <w:docPartObj>
        <w:docPartGallery w:val="Page Numbers (Bottom of Page)"/>
        <w:docPartUnique/>
      </w:docPartObj>
    </w:sdtPr>
    <w:sdtContent>
      <w:p w14:paraId="54888A20" w14:textId="510890BA" w:rsidR="00421EBB" w:rsidRDefault="00421EBB">
        <w:pPr>
          <w:pStyle w:val="Footer"/>
          <w:jc w:val="right"/>
        </w:pPr>
        <w:r>
          <w:fldChar w:fldCharType="begin"/>
        </w:r>
        <w:r>
          <w:instrText>PAGE   \* MERGEFORMAT</w:instrText>
        </w:r>
        <w:r>
          <w:fldChar w:fldCharType="separate"/>
        </w:r>
        <w:r>
          <w:rPr>
            <w:lang w:val="da-DK"/>
          </w:rPr>
          <w:t>2</w:t>
        </w:r>
        <w:r>
          <w:fldChar w:fldCharType="end"/>
        </w:r>
        <w:r>
          <w:t>/2</w:t>
        </w:r>
        <w:r w:rsidR="007A54EE">
          <w:t>6</w:t>
        </w:r>
      </w:p>
    </w:sdtContent>
  </w:sdt>
  <w:p w14:paraId="6FE5F2D1" w14:textId="77777777" w:rsidR="00336DC5" w:rsidRPr="005A5846" w:rsidRDefault="00336DC5" w:rsidP="00D27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B6A36" w14:textId="77777777" w:rsidR="007025BC" w:rsidRPr="005A5846" w:rsidRDefault="007025BC">
      <w:r w:rsidRPr="005A5846">
        <w:separator/>
      </w:r>
    </w:p>
  </w:footnote>
  <w:footnote w:type="continuationSeparator" w:id="0">
    <w:p w14:paraId="6654EA48" w14:textId="77777777" w:rsidR="007025BC" w:rsidRPr="005A5846" w:rsidRDefault="007025BC">
      <w:r w:rsidRPr="005A584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7C97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A6FC6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43631E6"/>
    <w:lvl w:ilvl="0">
      <w:start w:val="1"/>
      <w:numFmt w:val="decimal"/>
      <w:lvlText w:val="%1."/>
      <w:lvlJc w:val="left"/>
      <w:pPr>
        <w:tabs>
          <w:tab w:val="num" w:pos="360"/>
        </w:tabs>
        <w:ind w:left="360" w:hanging="360"/>
      </w:pPr>
    </w:lvl>
  </w:abstractNum>
  <w:abstractNum w:abstractNumId="10" w15:restartNumberingAfterBreak="0">
    <w:nsid w:val="00671035"/>
    <w:multiLevelType w:val="hybridMultilevel"/>
    <w:tmpl w:val="9A842728"/>
    <w:lvl w:ilvl="0" w:tplc="7C1489D8">
      <w:numFmt w:val="bullet"/>
      <w:lvlText w:val="-"/>
      <w:lvlJc w:val="left"/>
      <w:pPr>
        <w:ind w:left="1080" w:hanging="360"/>
      </w:pPr>
      <w:rPr>
        <w:rFonts w:ascii="Segoe UI Emoji" w:eastAsia="Times New Roman" w:hAnsi="Segoe UI Emoji" w:cs="Segoe UI Emoji" w:hint="default"/>
        <w:b/>
        <w:sz w:val="27"/>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01CA5CC1"/>
    <w:multiLevelType w:val="hybridMultilevel"/>
    <w:tmpl w:val="9B4C514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41B2506"/>
    <w:multiLevelType w:val="hybridMultilevel"/>
    <w:tmpl w:val="C272326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076B3B17"/>
    <w:multiLevelType w:val="hybridMultilevel"/>
    <w:tmpl w:val="9F96CE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086008DA"/>
    <w:multiLevelType w:val="hybridMultilevel"/>
    <w:tmpl w:val="BD6EBAA0"/>
    <w:lvl w:ilvl="0" w:tplc="D9F2D9F8">
      <w:start w:val="18"/>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FE6D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ED1CE7"/>
    <w:multiLevelType w:val="multilevel"/>
    <w:tmpl w:val="0774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7F6B92"/>
    <w:multiLevelType w:val="hybridMultilevel"/>
    <w:tmpl w:val="80688A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260F492D"/>
    <w:multiLevelType w:val="multilevel"/>
    <w:tmpl w:val="FAFE8112"/>
    <w:lvl w:ilvl="0">
      <w:start w:val="1"/>
      <w:numFmt w:val="bullet"/>
      <w:pStyle w:val="List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0" w15:restartNumberingAfterBreak="0">
    <w:nsid w:val="273016DE"/>
    <w:multiLevelType w:val="multilevel"/>
    <w:tmpl w:val="DE7E0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5971E1"/>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AD4368A"/>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2573E2"/>
    <w:multiLevelType w:val="multilevel"/>
    <w:tmpl w:val="6444101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24" w15:restartNumberingAfterBreak="0">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3F100B74"/>
    <w:multiLevelType w:val="multilevel"/>
    <w:tmpl w:val="3098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5D2129"/>
    <w:multiLevelType w:val="hybridMultilevel"/>
    <w:tmpl w:val="E36AF3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52AF4EB5"/>
    <w:multiLevelType w:val="multilevel"/>
    <w:tmpl w:val="56A0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339FE"/>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F563A98"/>
    <w:multiLevelType w:val="hybridMultilevel"/>
    <w:tmpl w:val="0DE8E502"/>
    <w:lvl w:ilvl="0" w:tplc="0ECE417E">
      <w:start w:val="1"/>
      <w:numFmt w:val="bullet"/>
      <w:lvlText w:val=""/>
      <w:lvlJc w:val="left"/>
      <w:pPr>
        <w:ind w:left="1080" w:hanging="360"/>
      </w:pPr>
      <w:rPr>
        <w:rFonts w:ascii="Symbol" w:hAnsi="Symbol"/>
      </w:rPr>
    </w:lvl>
    <w:lvl w:ilvl="1" w:tplc="EF8EB7D0">
      <w:start w:val="1"/>
      <w:numFmt w:val="bullet"/>
      <w:lvlText w:val=""/>
      <w:lvlJc w:val="left"/>
      <w:pPr>
        <w:ind w:left="1080" w:hanging="360"/>
      </w:pPr>
      <w:rPr>
        <w:rFonts w:ascii="Symbol" w:hAnsi="Symbol"/>
      </w:rPr>
    </w:lvl>
    <w:lvl w:ilvl="2" w:tplc="26DC26AA">
      <w:start w:val="1"/>
      <w:numFmt w:val="bullet"/>
      <w:lvlText w:val=""/>
      <w:lvlJc w:val="left"/>
      <w:pPr>
        <w:ind w:left="1080" w:hanging="360"/>
      </w:pPr>
      <w:rPr>
        <w:rFonts w:ascii="Symbol" w:hAnsi="Symbol"/>
      </w:rPr>
    </w:lvl>
    <w:lvl w:ilvl="3" w:tplc="D43ED61A">
      <w:start w:val="1"/>
      <w:numFmt w:val="bullet"/>
      <w:lvlText w:val=""/>
      <w:lvlJc w:val="left"/>
      <w:pPr>
        <w:ind w:left="1080" w:hanging="360"/>
      </w:pPr>
      <w:rPr>
        <w:rFonts w:ascii="Symbol" w:hAnsi="Symbol"/>
      </w:rPr>
    </w:lvl>
    <w:lvl w:ilvl="4" w:tplc="48C4D6AC">
      <w:start w:val="1"/>
      <w:numFmt w:val="bullet"/>
      <w:lvlText w:val=""/>
      <w:lvlJc w:val="left"/>
      <w:pPr>
        <w:ind w:left="1080" w:hanging="360"/>
      </w:pPr>
      <w:rPr>
        <w:rFonts w:ascii="Symbol" w:hAnsi="Symbol"/>
      </w:rPr>
    </w:lvl>
    <w:lvl w:ilvl="5" w:tplc="2F6E0C38">
      <w:start w:val="1"/>
      <w:numFmt w:val="bullet"/>
      <w:lvlText w:val=""/>
      <w:lvlJc w:val="left"/>
      <w:pPr>
        <w:ind w:left="1080" w:hanging="360"/>
      </w:pPr>
      <w:rPr>
        <w:rFonts w:ascii="Symbol" w:hAnsi="Symbol"/>
      </w:rPr>
    </w:lvl>
    <w:lvl w:ilvl="6" w:tplc="3B9407FA">
      <w:start w:val="1"/>
      <w:numFmt w:val="bullet"/>
      <w:lvlText w:val=""/>
      <w:lvlJc w:val="left"/>
      <w:pPr>
        <w:ind w:left="1080" w:hanging="360"/>
      </w:pPr>
      <w:rPr>
        <w:rFonts w:ascii="Symbol" w:hAnsi="Symbol"/>
      </w:rPr>
    </w:lvl>
    <w:lvl w:ilvl="7" w:tplc="6E6EE700">
      <w:start w:val="1"/>
      <w:numFmt w:val="bullet"/>
      <w:lvlText w:val=""/>
      <w:lvlJc w:val="left"/>
      <w:pPr>
        <w:ind w:left="1080" w:hanging="360"/>
      </w:pPr>
      <w:rPr>
        <w:rFonts w:ascii="Symbol" w:hAnsi="Symbol"/>
      </w:rPr>
    </w:lvl>
    <w:lvl w:ilvl="8" w:tplc="850819A4">
      <w:start w:val="1"/>
      <w:numFmt w:val="bullet"/>
      <w:lvlText w:val=""/>
      <w:lvlJc w:val="left"/>
      <w:pPr>
        <w:ind w:left="1080" w:hanging="360"/>
      </w:pPr>
      <w:rPr>
        <w:rFonts w:ascii="Symbol" w:hAnsi="Symbol"/>
      </w:rPr>
    </w:lvl>
  </w:abstractNum>
  <w:abstractNum w:abstractNumId="31" w15:restartNumberingAfterBreak="0">
    <w:nsid w:val="63557BB0"/>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33"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34" w15:restartNumberingAfterBreak="0">
    <w:nsid w:val="735E1B5C"/>
    <w:multiLevelType w:val="multilevel"/>
    <w:tmpl w:val="A762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0F4C0F"/>
    <w:multiLevelType w:val="hybridMultilevel"/>
    <w:tmpl w:val="5C2C613C"/>
    <w:lvl w:ilvl="0" w:tplc="D610CCF2">
      <w:start w:val="1"/>
      <w:numFmt w:val="bullet"/>
      <w:lvlText w:val=""/>
      <w:lvlJc w:val="left"/>
      <w:pPr>
        <w:ind w:left="1080" w:hanging="360"/>
      </w:pPr>
      <w:rPr>
        <w:rFonts w:ascii="Symbol" w:hAnsi="Symbol"/>
      </w:rPr>
    </w:lvl>
    <w:lvl w:ilvl="1" w:tplc="FE7A3DDA">
      <w:start w:val="1"/>
      <w:numFmt w:val="bullet"/>
      <w:lvlText w:val=""/>
      <w:lvlJc w:val="left"/>
      <w:pPr>
        <w:ind w:left="1080" w:hanging="360"/>
      </w:pPr>
      <w:rPr>
        <w:rFonts w:ascii="Symbol" w:hAnsi="Symbol"/>
      </w:rPr>
    </w:lvl>
    <w:lvl w:ilvl="2" w:tplc="3828DE10">
      <w:start w:val="1"/>
      <w:numFmt w:val="bullet"/>
      <w:lvlText w:val=""/>
      <w:lvlJc w:val="left"/>
      <w:pPr>
        <w:ind w:left="1080" w:hanging="360"/>
      </w:pPr>
      <w:rPr>
        <w:rFonts w:ascii="Symbol" w:hAnsi="Symbol"/>
      </w:rPr>
    </w:lvl>
    <w:lvl w:ilvl="3" w:tplc="C3725DF4">
      <w:start w:val="1"/>
      <w:numFmt w:val="bullet"/>
      <w:lvlText w:val=""/>
      <w:lvlJc w:val="left"/>
      <w:pPr>
        <w:ind w:left="1080" w:hanging="360"/>
      </w:pPr>
      <w:rPr>
        <w:rFonts w:ascii="Symbol" w:hAnsi="Symbol"/>
      </w:rPr>
    </w:lvl>
    <w:lvl w:ilvl="4" w:tplc="B7EA157A">
      <w:start w:val="1"/>
      <w:numFmt w:val="bullet"/>
      <w:lvlText w:val=""/>
      <w:lvlJc w:val="left"/>
      <w:pPr>
        <w:ind w:left="1080" w:hanging="360"/>
      </w:pPr>
      <w:rPr>
        <w:rFonts w:ascii="Symbol" w:hAnsi="Symbol"/>
      </w:rPr>
    </w:lvl>
    <w:lvl w:ilvl="5" w:tplc="6F8CE11C">
      <w:start w:val="1"/>
      <w:numFmt w:val="bullet"/>
      <w:lvlText w:val=""/>
      <w:lvlJc w:val="left"/>
      <w:pPr>
        <w:ind w:left="1080" w:hanging="360"/>
      </w:pPr>
      <w:rPr>
        <w:rFonts w:ascii="Symbol" w:hAnsi="Symbol"/>
      </w:rPr>
    </w:lvl>
    <w:lvl w:ilvl="6" w:tplc="B1FE1258">
      <w:start w:val="1"/>
      <w:numFmt w:val="bullet"/>
      <w:lvlText w:val=""/>
      <w:lvlJc w:val="left"/>
      <w:pPr>
        <w:ind w:left="1080" w:hanging="360"/>
      </w:pPr>
      <w:rPr>
        <w:rFonts w:ascii="Symbol" w:hAnsi="Symbol"/>
      </w:rPr>
    </w:lvl>
    <w:lvl w:ilvl="7" w:tplc="3D16F824">
      <w:start w:val="1"/>
      <w:numFmt w:val="bullet"/>
      <w:lvlText w:val=""/>
      <w:lvlJc w:val="left"/>
      <w:pPr>
        <w:ind w:left="1080" w:hanging="360"/>
      </w:pPr>
      <w:rPr>
        <w:rFonts w:ascii="Symbol" w:hAnsi="Symbol"/>
      </w:rPr>
    </w:lvl>
    <w:lvl w:ilvl="8" w:tplc="31340874">
      <w:start w:val="1"/>
      <w:numFmt w:val="bullet"/>
      <w:lvlText w:val=""/>
      <w:lvlJc w:val="left"/>
      <w:pPr>
        <w:ind w:left="1080" w:hanging="360"/>
      </w:pPr>
      <w:rPr>
        <w:rFonts w:ascii="Symbol" w:hAnsi="Symbol"/>
      </w:rPr>
    </w:lvl>
  </w:abstractNum>
  <w:abstractNum w:abstractNumId="36" w15:restartNumberingAfterBreak="0">
    <w:nsid w:val="7A04486B"/>
    <w:multiLevelType w:val="multilevel"/>
    <w:tmpl w:val="0034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28002">
    <w:abstractNumId w:val="27"/>
  </w:num>
  <w:num w:numId="2" w16cid:durableId="1466388565">
    <w:abstractNumId w:val="15"/>
  </w:num>
  <w:num w:numId="3" w16cid:durableId="1146776149">
    <w:abstractNumId w:val="24"/>
  </w:num>
  <w:num w:numId="4" w16cid:durableId="826554393">
    <w:abstractNumId w:val="19"/>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23"/>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32"/>
  </w:num>
  <w:num w:numId="15" w16cid:durableId="1143959197">
    <w:abstractNumId w:val="33"/>
  </w:num>
  <w:num w:numId="16" w16cid:durableId="1695569496">
    <w:abstractNumId w:val="31"/>
  </w:num>
  <w:num w:numId="17" w16cid:durableId="1333147944">
    <w:abstractNumId w:val="21"/>
  </w:num>
  <w:num w:numId="18" w16cid:durableId="1651203249">
    <w:abstractNumId w:val="29"/>
  </w:num>
  <w:num w:numId="19" w16cid:durableId="169609232">
    <w:abstractNumId w:val="22"/>
  </w:num>
  <w:num w:numId="20" w16cid:durableId="1362901738">
    <w:abstractNumId w:val="16"/>
  </w:num>
  <w:num w:numId="21" w16cid:durableId="260719187">
    <w:abstractNumId w:val="0"/>
  </w:num>
  <w:num w:numId="22" w16cid:durableId="1426030363">
    <w:abstractNumId w:val="9"/>
  </w:num>
  <w:num w:numId="23" w16cid:durableId="1376157282">
    <w:abstractNumId w:val="18"/>
  </w:num>
  <w:num w:numId="24" w16cid:durableId="489565148">
    <w:abstractNumId w:val="12"/>
  </w:num>
  <w:num w:numId="25" w16cid:durableId="220754176">
    <w:abstractNumId w:val="14"/>
  </w:num>
  <w:num w:numId="26" w16cid:durableId="2113158359">
    <w:abstractNumId w:val="30"/>
  </w:num>
  <w:num w:numId="27" w16cid:durableId="891886459">
    <w:abstractNumId w:val="26"/>
  </w:num>
  <w:num w:numId="28" w16cid:durableId="1825966760">
    <w:abstractNumId w:val="25"/>
  </w:num>
  <w:num w:numId="29" w16cid:durableId="487139331">
    <w:abstractNumId w:val="34"/>
  </w:num>
  <w:num w:numId="30" w16cid:durableId="40371700">
    <w:abstractNumId w:val="20"/>
  </w:num>
  <w:num w:numId="31" w16cid:durableId="946498615">
    <w:abstractNumId w:val="17"/>
  </w:num>
  <w:num w:numId="32" w16cid:durableId="2054692007">
    <w:abstractNumId w:val="28"/>
  </w:num>
  <w:num w:numId="33" w16cid:durableId="109445777">
    <w:abstractNumId w:val="36"/>
  </w:num>
  <w:num w:numId="34" w16cid:durableId="1489056808">
    <w:abstractNumId w:val="35"/>
  </w:num>
  <w:num w:numId="35" w16cid:durableId="1626886160">
    <w:abstractNumId w:val="10"/>
  </w:num>
  <w:num w:numId="36" w16cid:durableId="956914929">
    <w:abstractNumId w:val="11"/>
  </w:num>
  <w:num w:numId="37" w16cid:durableId="87473536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defaultTabStop w:val="720"/>
  <w:autoHyphenation/>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050"/>
    <w:rsid w:val="000011FF"/>
    <w:rsid w:val="00003B6C"/>
    <w:rsid w:val="000069BF"/>
    <w:rsid w:val="00015513"/>
    <w:rsid w:val="000221B7"/>
    <w:rsid w:val="00024F8C"/>
    <w:rsid w:val="00027431"/>
    <w:rsid w:val="0003104D"/>
    <w:rsid w:val="00032B4F"/>
    <w:rsid w:val="000401FC"/>
    <w:rsid w:val="00043192"/>
    <w:rsid w:val="000444B5"/>
    <w:rsid w:val="0004796E"/>
    <w:rsid w:val="00051A09"/>
    <w:rsid w:val="00054B15"/>
    <w:rsid w:val="000553F3"/>
    <w:rsid w:val="000570AD"/>
    <w:rsid w:val="00062161"/>
    <w:rsid w:val="00065C0F"/>
    <w:rsid w:val="00074AEF"/>
    <w:rsid w:val="00083699"/>
    <w:rsid w:val="00094D54"/>
    <w:rsid w:val="00096068"/>
    <w:rsid w:val="000A142E"/>
    <w:rsid w:val="000A462B"/>
    <w:rsid w:val="000A48FF"/>
    <w:rsid w:val="000B2A66"/>
    <w:rsid w:val="000D40CC"/>
    <w:rsid w:val="000D4F1A"/>
    <w:rsid w:val="000D58D1"/>
    <w:rsid w:val="000D6181"/>
    <w:rsid w:val="000D7729"/>
    <w:rsid w:val="000E0A7E"/>
    <w:rsid w:val="000E1334"/>
    <w:rsid w:val="000E265D"/>
    <w:rsid w:val="000E46C3"/>
    <w:rsid w:val="000E537D"/>
    <w:rsid w:val="000E7828"/>
    <w:rsid w:val="000F70D9"/>
    <w:rsid w:val="001060BE"/>
    <w:rsid w:val="0010657C"/>
    <w:rsid w:val="00106C4C"/>
    <w:rsid w:val="001079A4"/>
    <w:rsid w:val="001213E5"/>
    <w:rsid w:val="0012702C"/>
    <w:rsid w:val="0013065C"/>
    <w:rsid w:val="00130BD0"/>
    <w:rsid w:val="00133EF5"/>
    <w:rsid w:val="00144417"/>
    <w:rsid w:val="00147AB2"/>
    <w:rsid w:val="00153477"/>
    <w:rsid w:val="00156D0E"/>
    <w:rsid w:val="00160373"/>
    <w:rsid w:val="00165822"/>
    <w:rsid w:val="00182A86"/>
    <w:rsid w:val="00186ECA"/>
    <w:rsid w:val="00191872"/>
    <w:rsid w:val="00192812"/>
    <w:rsid w:val="0019604D"/>
    <w:rsid w:val="001A67BC"/>
    <w:rsid w:val="001B13CE"/>
    <w:rsid w:val="001B1851"/>
    <w:rsid w:val="001B5B08"/>
    <w:rsid w:val="001B7CB4"/>
    <w:rsid w:val="001C2E9B"/>
    <w:rsid w:val="001C6610"/>
    <w:rsid w:val="001C7FAE"/>
    <w:rsid w:val="001D25A8"/>
    <w:rsid w:val="001D7CAF"/>
    <w:rsid w:val="001E15E4"/>
    <w:rsid w:val="001E2651"/>
    <w:rsid w:val="001E39E5"/>
    <w:rsid w:val="001F2797"/>
    <w:rsid w:val="001F665E"/>
    <w:rsid w:val="002017E2"/>
    <w:rsid w:val="00201945"/>
    <w:rsid w:val="00212A0A"/>
    <w:rsid w:val="00213BCF"/>
    <w:rsid w:val="002171DE"/>
    <w:rsid w:val="00226220"/>
    <w:rsid w:val="00227E7F"/>
    <w:rsid w:val="002307BF"/>
    <w:rsid w:val="00235108"/>
    <w:rsid w:val="002464E0"/>
    <w:rsid w:val="00247A66"/>
    <w:rsid w:val="0025262C"/>
    <w:rsid w:val="00253944"/>
    <w:rsid w:val="0025642C"/>
    <w:rsid w:val="00256DDE"/>
    <w:rsid w:val="00261B99"/>
    <w:rsid w:val="00267D18"/>
    <w:rsid w:val="00270682"/>
    <w:rsid w:val="00270EFE"/>
    <w:rsid w:val="00271F5D"/>
    <w:rsid w:val="0028139A"/>
    <w:rsid w:val="002822FF"/>
    <w:rsid w:val="00284BB8"/>
    <w:rsid w:val="0028579D"/>
    <w:rsid w:val="002967F8"/>
    <w:rsid w:val="002A3C84"/>
    <w:rsid w:val="002A4E23"/>
    <w:rsid w:val="002B043A"/>
    <w:rsid w:val="002B04F3"/>
    <w:rsid w:val="002B6407"/>
    <w:rsid w:val="002B783A"/>
    <w:rsid w:val="002C100C"/>
    <w:rsid w:val="002E326D"/>
    <w:rsid w:val="002F0F97"/>
    <w:rsid w:val="002F3BF9"/>
    <w:rsid w:val="002F7F91"/>
    <w:rsid w:val="003001FB"/>
    <w:rsid w:val="00303EB3"/>
    <w:rsid w:val="00304D3E"/>
    <w:rsid w:val="003122C4"/>
    <w:rsid w:val="00312D10"/>
    <w:rsid w:val="00322C21"/>
    <w:rsid w:val="00330802"/>
    <w:rsid w:val="00331A73"/>
    <w:rsid w:val="00331F9D"/>
    <w:rsid w:val="00336DC5"/>
    <w:rsid w:val="0034014F"/>
    <w:rsid w:val="0034031E"/>
    <w:rsid w:val="0034099C"/>
    <w:rsid w:val="00355698"/>
    <w:rsid w:val="00360226"/>
    <w:rsid w:val="00361B47"/>
    <w:rsid w:val="003646CE"/>
    <w:rsid w:val="00370CD1"/>
    <w:rsid w:val="00372A7D"/>
    <w:rsid w:val="00373232"/>
    <w:rsid w:val="00373B4A"/>
    <w:rsid w:val="00374859"/>
    <w:rsid w:val="003764AB"/>
    <w:rsid w:val="003770FD"/>
    <w:rsid w:val="00385E94"/>
    <w:rsid w:val="00385FF4"/>
    <w:rsid w:val="0039084D"/>
    <w:rsid w:val="00392E8E"/>
    <w:rsid w:val="003955CD"/>
    <w:rsid w:val="003A0992"/>
    <w:rsid w:val="003A5CC4"/>
    <w:rsid w:val="003B3B4C"/>
    <w:rsid w:val="003E6170"/>
    <w:rsid w:val="003E7696"/>
    <w:rsid w:val="003F33BA"/>
    <w:rsid w:val="0040089C"/>
    <w:rsid w:val="00402064"/>
    <w:rsid w:val="00404FD1"/>
    <w:rsid w:val="00411A1B"/>
    <w:rsid w:val="00421EBB"/>
    <w:rsid w:val="00423170"/>
    <w:rsid w:val="00425CBF"/>
    <w:rsid w:val="004262ED"/>
    <w:rsid w:val="004301D9"/>
    <w:rsid w:val="0043392E"/>
    <w:rsid w:val="0043573B"/>
    <w:rsid w:val="00436785"/>
    <w:rsid w:val="00441897"/>
    <w:rsid w:val="00443D5B"/>
    <w:rsid w:val="00446187"/>
    <w:rsid w:val="00447D0E"/>
    <w:rsid w:val="00450B9C"/>
    <w:rsid w:val="00455FF2"/>
    <w:rsid w:val="00467364"/>
    <w:rsid w:val="00470D32"/>
    <w:rsid w:val="00471E2C"/>
    <w:rsid w:val="00475F24"/>
    <w:rsid w:val="004777F0"/>
    <w:rsid w:val="004803D4"/>
    <w:rsid w:val="00481982"/>
    <w:rsid w:val="0048777D"/>
    <w:rsid w:val="004936EB"/>
    <w:rsid w:val="00493FB4"/>
    <w:rsid w:val="004A2009"/>
    <w:rsid w:val="004A6509"/>
    <w:rsid w:val="004A66E6"/>
    <w:rsid w:val="004B3810"/>
    <w:rsid w:val="004B63C7"/>
    <w:rsid w:val="004C1620"/>
    <w:rsid w:val="004C27E3"/>
    <w:rsid w:val="004D00EC"/>
    <w:rsid w:val="004D4E04"/>
    <w:rsid w:val="004E3778"/>
    <w:rsid w:val="004E7331"/>
    <w:rsid w:val="004F44AC"/>
    <w:rsid w:val="00504494"/>
    <w:rsid w:val="00531E58"/>
    <w:rsid w:val="00533CEE"/>
    <w:rsid w:val="00535205"/>
    <w:rsid w:val="00536DF4"/>
    <w:rsid w:val="00541B8A"/>
    <w:rsid w:val="00546E9E"/>
    <w:rsid w:val="00547ACA"/>
    <w:rsid w:val="00551281"/>
    <w:rsid w:val="00552A39"/>
    <w:rsid w:val="00562679"/>
    <w:rsid w:val="00562685"/>
    <w:rsid w:val="005630EC"/>
    <w:rsid w:val="00565F6D"/>
    <w:rsid w:val="00567F0D"/>
    <w:rsid w:val="00571050"/>
    <w:rsid w:val="005755B6"/>
    <w:rsid w:val="00577E20"/>
    <w:rsid w:val="005802EE"/>
    <w:rsid w:val="005814F9"/>
    <w:rsid w:val="00581897"/>
    <w:rsid w:val="00583ABD"/>
    <w:rsid w:val="0058599E"/>
    <w:rsid w:val="005909A7"/>
    <w:rsid w:val="00595CFB"/>
    <w:rsid w:val="005A5846"/>
    <w:rsid w:val="005A641C"/>
    <w:rsid w:val="005B1DAA"/>
    <w:rsid w:val="005B34A3"/>
    <w:rsid w:val="005C13F3"/>
    <w:rsid w:val="005C3E7D"/>
    <w:rsid w:val="005C7510"/>
    <w:rsid w:val="005D11FE"/>
    <w:rsid w:val="005D4850"/>
    <w:rsid w:val="005D5DAA"/>
    <w:rsid w:val="005D67C4"/>
    <w:rsid w:val="005D6A0B"/>
    <w:rsid w:val="005E6CB9"/>
    <w:rsid w:val="005E7195"/>
    <w:rsid w:val="005F3D40"/>
    <w:rsid w:val="00601BB3"/>
    <w:rsid w:val="0060260C"/>
    <w:rsid w:val="006033CC"/>
    <w:rsid w:val="0060539C"/>
    <w:rsid w:val="00614E08"/>
    <w:rsid w:val="00620C41"/>
    <w:rsid w:val="00620D0B"/>
    <w:rsid w:val="00630D21"/>
    <w:rsid w:val="00641B24"/>
    <w:rsid w:val="00643A7A"/>
    <w:rsid w:val="00650332"/>
    <w:rsid w:val="00654046"/>
    <w:rsid w:val="0065762A"/>
    <w:rsid w:val="00663BC3"/>
    <w:rsid w:val="00664646"/>
    <w:rsid w:val="00666196"/>
    <w:rsid w:val="0066674A"/>
    <w:rsid w:val="00671354"/>
    <w:rsid w:val="00671C09"/>
    <w:rsid w:val="00674A5B"/>
    <w:rsid w:val="00674FF0"/>
    <w:rsid w:val="00675486"/>
    <w:rsid w:val="006803D7"/>
    <w:rsid w:val="00681D28"/>
    <w:rsid w:val="00683BE2"/>
    <w:rsid w:val="006865EA"/>
    <w:rsid w:val="00687A81"/>
    <w:rsid w:val="0069128A"/>
    <w:rsid w:val="006964C1"/>
    <w:rsid w:val="006971AA"/>
    <w:rsid w:val="006A2502"/>
    <w:rsid w:val="006A7ADC"/>
    <w:rsid w:val="006B2A52"/>
    <w:rsid w:val="006B3D80"/>
    <w:rsid w:val="006B4632"/>
    <w:rsid w:val="006B6134"/>
    <w:rsid w:val="006C1797"/>
    <w:rsid w:val="006C3A1B"/>
    <w:rsid w:val="006C3F29"/>
    <w:rsid w:val="006C4FF8"/>
    <w:rsid w:val="006D090E"/>
    <w:rsid w:val="006D2642"/>
    <w:rsid w:val="006D5CFC"/>
    <w:rsid w:val="006D65DC"/>
    <w:rsid w:val="006E0954"/>
    <w:rsid w:val="006E3401"/>
    <w:rsid w:val="006F13C9"/>
    <w:rsid w:val="006F4634"/>
    <w:rsid w:val="006F4B3E"/>
    <w:rsid w:val="006F61A3"/>
    <w:rsid w:val="007025BC"/>
    <w:rsid w:val="0070345D"/>
    <w:rsid w:val="00704F7A"/>
    <w:rsid w:val="007146EF"/>
    <w:rsid w:val="0072005E"/>
    <w:rsid w:val="00731B24"/>
    <w:rsid w:val="007329A3"/>
    <w:rsid w:val="00736658"/>
    <w:rsid w:val="0074726D"/>
    <w:rsid w:val="00750EE1"/>
    <w:rsid w:val="00752C15"/>
    <w:rsid w:val="007543F0"/>
    <w:rsid w:val="00756AA4"/>
    <w:rsid w:val="00757BDC"/>
    <w:rsid w:val="00760536"/>
    <w:rsid w:val="0076144A"/>
    <w:rsid w:val="0076360B"/>
    <w:rsid w:val="00764596"/>
    <w:rsid w:val="007904C2"/>
    <w:rsid w:val="007924EE"/>
    <w:rsid w:val="00795523"/>
    <w:rsid w:val="007955B4"/>
    <w:rsid w:val="007967D7"/>
    <w:rsid w:val="00796FFC"/>
    <w:rsid w:val="007A1ABA"/>
    <w:rsid w:val="007A54EE"/>
    <w:rsid w:val="007A6435"/>
    <w:rsid w:val="007B1EF5"/>
    <w:rsid w:val="007B3386"/>
    <w:rsid w:val="007C0864"/>
    <w:rsid w:val="007C1244"/>
    <w:rsid w:val="007C1953"/>
    <w:rsid w:val="007C1AED"/>
    <w:rsid w:val="007C3889"/>
    <w:rsid w:val="007C5679"/>
    <w:rsid w:val="007C5681"/>
    <w:rsid w:val="007D4C93"/>
    <w:rsid w:val="007E042C"/>
    <w:rsid w:val="007E5241"/>
    <w:rsid w:val="007F0B29"/>
    <w:rsid w:val="007F0DC0"/>
    <w:rsid w:val="007F28D1"/>
    <w:rsid w:val="00810DD0"/>
    <w:rsid w:val="00812A20"/>
    <w:rsid w:val="00816191"/>
    <w:rsid w:val="00822828"/>
    <w:rsid w:val="00823D1D"/>
    <w:rsid w:val="008240AB"/>
    <w:rsid w:val="008270F0"/>
    <w:rsid w:val="00835D85"/>
    <w:rsid w:val="00836C89"/>
    <w:rsid w:val="00845E23"/>
    <w:rsid w:val="00846FBD"/>
    <w:rsid w:val="00851407"/>
    <w:rsid w:val="00852663"/>
    <w:rsid w:val="00853CAA"/>
    <w:rsid w:val="00855AD5"/>
    <w:rsid w:val="00857B6B"/>
    <w:rsid w:val="0086035C"/>
    <w:rsid w:val="00863559"/>
    <w:rsid w:val="00863773"/>
    <w:rsid w:val="00873422"/>
    <w:rsid w:val="00883E91"/>
    <w:rsid w:val="008979A9"/>
    <w:rsid w:val="008A59F7"/>
    <w:rsid w:val="008B0B38"/>
    <w:rsid w:val="008C1273"/>
    <w:rsid w:val="008C1E95"/>
    <w:rsid w:val="008C3D75"/>
    <w:rsid w:val="008C5CA2"/>
    <w:rsid w:val="008E04AE"/>
    <w:rsid w:val="008E0986"/>
    <w:rsid w:val="008E22FC"/>
    <w:rsid w:val="008E4128"/>
    <w:rsid w:val="008E6802"/>
    <w:rsid w:val="008F02A7"/>
    <w:rsid w:val="008F0558"/>
    <w:rsid w:val="008F2B58"/>
    <w:rsid w:val="008F7FDE"/>
    <w:rsid w:val="00901623"/>
    <w:rsid w:val="00902A7B"/>
    <w:rsid w:val="009044C3"/>
    <w:rsid w:val="00905114"/>
    <w:rsid w:val="00907607"/>
    <w:rsid w:val="00910516"/>
    <w:rsid w:val="009117CF"/>
    <w:rsid w:val="00912BA4"/>
    <w:rsid w:val="00920012"/>
    <w:rsid w:val="009224E3"/>
    <w:rsid w:val="00926025"/>
    <w:rsid w:val="00930299"/>
    <w:rsid w:val="00930E78"/>
    <w:rsid w:val="00931882"/>
    <w:rsid w:val="009335D6"/>
    <w:rsid w:val="00940EEA"/>
    <w:rsid w:val="0094741E"/>
    <w:rsid w:val="009564BA"/>
    <w:rsid w:val="00961B2C"/>
    <w:rsid w:val="00963627"/>
    <w:rsid w:val="00966484"/>
    <w:rsid w:val="00983011"/>
    <w:rsid w:val="009931E4"/>
    <w:rsid w:val="00993A3D"/>
    <w:rsid w:val="00997B5B"/>
    <w:rsid w:val="009B0DF6"/>
    <w:rsid w:val="009B1250"/>
    <w:rsid w:val="009B14B5"/>
    <w:rsid w:val="009B6356"/>
    <w:rsid w:val="009B65BF"/>
    <w:rsid w:val="009C18A1"/>
    <w:rsid w:val="009C1F1A"/>
    <w:rsid w:val="009C3A4A"/>
    <w:rsid w:val="009C5C27"/>
    <w:rsid w:val="009C5CAB"/>
    <w:rsid w:val="009D3785"/>
    <w:rsid w:val="009D6862"/>
    <w:rsid w:val="009E1BA8"/>
    <w:rsid w:val="009E4066"/>
    <w:rsid w:val="009E578E"/>
    <w:rsid w:val="009F2CB3"/>
    <w:rsid w:val="009F3FAD"/>
    <w:rsid w:val="009F437C"/>
    <w:rsid w:val="009F6BC0"/>
    <w:rsid w:val="009F79B6"/>
    <w:rsid w:val="009F7F21"/>
    <w:rsid w:val="00A02E30"/>
    <w:rsid w:val="00A03238"/>
    <w:rsid w:val="00A11327"/>
    <w:rsid w:val="00A13639"/>
    <w:rsid w:val="00A24D90"/>
    <w:rsid w:val="00A256C1"/>
    <w:rsid w:val="00A25C3A"/>
    <w:rsid w:val="00A33642"/>
    <w:rsid w:val="00A374B7"/>
    <w:rsid w:val="00A40D63"/>
    <w:rsid w:val="00A4668C"/>
    <w:rsid w:val="00A509CB"/>
    <w:rsid w:val="00A639E5"/>
    <w:rsid w:val="00AA08AE"/>
    <w:rsid w:val="00AA0EF9"/>
    <w:rsid w:val="00AA20D4"/>
    <w:rsid w:val="00AB36AC"/>
    <w:rsid w:val="00AB4E1D"/>
    <w:rsid w:val="00AB6E12"/>
    <w:rsid w:val="00AC0832"/>
    <w:rsid w:val="00AC1DBC"/>
    <w:rsid w:val="00AD07A5"/>
    <w:rsid w:val="00AD2C38"/>
    <w:rsid w:val="00AD403F"/>
    <w:rsid w:val="00AD4779"/>
    <w:rsid w:val="00AD54B0"/>
    <w:rsid w:val="00AE0468"/>
    <w:rsid w:val="00AE229B"/>
    <w:rsid w:val="00AE4001"/>
    <w:rsid w:val="00AE774C"/>
    <w:rsid w:val="00AF16F8"/>
    <w:rsid w:val="00AF5A9F"/>
    <w:rsid w:val="00AF7F16"/>
    <w:rsid w:val="00B0759B"/>
    <w:rsid w:val="00B10D00"/>
    <w:rsid w:val="00B14707"/>
    <w:rsid w:val="00B15221"/>
    <w:rsid w:val="00B313BA"/>
    <w:rsid w:val="00B32816"/>
    <w:rsid w:val="00B427ED"/>
    <w:rsid w:val="00B50BB9"/>
    <w:rsid w:val="00B512EE"/>
    <w:rsid w:val="00B51957"/>
    <w:rsid w:val="00B525C1"/>
    <w:rsid w:val="00B65739"/>
    <w:rsid w:val="00B65C92"/>
    <w:rsid w:val="00B7088E"/>
    <w:rsid w:val="00B751E5"/>
    <w:rsid w:val="00B80C5F"/>
    <w:rsid w:val="00B81885"/>
    <w:rsid w:val="00B8433E"/>
    <w:rsid w:val="00B85128"/>
    <w:rsid w:val="00B86FB5"/>
    <w:rsid w:val="00B877DF"/>
    <w:rsid w:val="00B904CE"/>
    <w:rsid w:val="00B90850"/>
    <w:rsid w:val="00B95269"/>
    <w:rsid w:val="00BA56DF"/>
    <w:rsid w:val="00BB0A03"/>
    <w:rsid w:val="00BB5539"/>
    <w:rsid w:val="00BC0053"/>
    <w:rsid w:val="00BC0B40"/>
    <w:rsid w:val="00BC0E18"/>
    <w:rsid w:val="00BC120C"/>
    <w:rsid w:val="00BC662B"/>
    <w:rsid w:val="00BD1B4B"/>
    <w:rsid w:val="00BD5EAD"/>
    <w:rsid w:val="00BD68D4"/>
    <w:rsid w:val="00BD754C"/>
    <w:rsid w:val="00BE2A15"/>
    <w:rsid w:val="00BE7FBE"/>
    <w:rsid w:val="00BF3805"/>
    <w:rsid w:val="00BF52E2"/>
    <w:rsid w:val="00BF6106"/>
    <w:rsid w:val="00BF61D5"/>
    <w:rsid w:val="00C02C68"/>
    <w:rsid w:val="00C03DCE"/>
    <w:rsid w:val="00C10F56"/>
    <w:rsid w:val="00C3194A"/>
    <w:rsid w:val="00C33641"/>
    <w:rsid w:val="00C417F3"/>
    <w:rsid w:val="00C41C6E"/>
    <w:rsid w:val="00C44543"/>
    <w:rsid w:val="00C53E9D"/>
    <w:rsid w:val="00C61078"/>
    <w:rsid w:val="00C63B20"/>
    <w:rsid w:val="00C7191A"/>
    <w:rsid w:val="00C720E8"/>
    <w:rsid w:val="00C723B1"/>
    <w:rsid w:val="00C74A89"/>
    <w:rsid w:val="00C77169"/>
    <w:rsid w:val="00C77F09"/>
    <w:rsid w:val="00C815ED"/>
    <w:rsid w:val="00C84EA5"/>
    <w:rsid w:val="00C96CED"/>
    <w:rsid w:val="00C96E92"/>
    <w:rsid w:val="00CA4524"/>
    <w:rsid w:val="00CB03A1"/>
    <w:rsid w:val="00CB2ECE"/>
    <w:rsid w:val="00CB381D"/>
    <w:rsid w:val="00CB3CCF"/>
    <w:rsid w:val="00CB4E1B"/>
    <w:rsid w:val="00CB7E17"/>
    <w:rsid w:val="00CC73C8"/>
    <w:rsid w:val="00CC7B3A"/>
    <w:rsid w:val="00CD3CE7"/>
    <w:rsid w:val="00CD66F1"/>
    <w:rsid w:val="00CE18FB"/>
    <w:rsid w:val="00CE1A0E"/>
    <w:rsid w:val="00CF19F6"/>
    <w:rsid w:val="00CF1C17"/>
    <w:rsid w:val="00CF2562"/>
    <w:rsid w:val="00D05C68"/>
    <w:rsid w:val="00D07603"/>
    <w:rsid w:val="00D11676"/>
    <w:rsid w:val="00D12542"/>
    <w:rsid w:val="00D146B1"/>
    <w:rsid w:val="00D14768"/>
    <w:rsid w:val="00D16593"/>
    <w:rsid w:val="00D166AE"/>
    <w:rsid w:val="00D16753"/>
    <w:rsid w:val="00D17641"/>
    <w:rsid w:val="00D17CDE"/>
    <w:rsid w:val="00D27191"/>
    <w:rsid w:val="00D27D83"/>
    <w:rsid w:val="00D42A34"/>
    <w:rsid w:val="00D4350D"/>
    <w:rsid w:val="00D456C3"/>
    <w:rsid w:val="00D50E5A"/>
    <w:rsid w:val="00D53225"/>
    <w:rsid w:val="00D54EBE"/>
    <w:rsid w:val="00D5553E"/>
    <w:rsid w:val="00D67B21"/>
    <w:rsid w:val="00D724D1"/>
    <w:rsid w:val="00D76CF7"/>
    <w:rsid w:val="00D80A20"/>
    <w:rsid w:val="00D907C2"/>
    <w:rsid w:val="00D90E6B"/>
    <w:rsid w:val="00DA0E15"/>
    <w:rsid w:val="00DA36D9"/>
    <w:rsid w:val="00DA3FEE"/>
    <w:rsid w:val="00DB449D"/>
    <w:rsid w:val="00DB592F"/>
    <w:rsid w:val="00DB5FF3"/>
    <w:rsid w:val="00DC2109"/>
    <w:rsid w:val="00DC3E3A"/>
    <w:rsid w:val="00DD2A1D"/>
    <w:rsid w:val="00DE28AD"/>
    <w:rsid w:val="00DE4DE0"/>
    <w:rsid w:val="00DE6F7C"/>
    <w:rsid w:val="00DE7B64"/>
    <w:rsid w:val="00DF2193"/>
    <w:rsid w:val="00E032BB"/>
    <w:rsid w:val="00E22B04"/>
    <w:rsid w:val="00E23402"/>
    <w:rsid w:val="00E305E4"/>
    <w:rsid w:val="00E346EC"/>
    <w:rsid w:val="00E40DC4"/>
    <w:rsid w:val="00E41F27"/>
    <w:rsid w:val="00E44247"/>
    <w:rsid w:val="00E45DD8"/>
    <w:rsid w:val="00E50D00"/>
    <w:rsid w:val="00E54E8B"/>
    <w:rsid w:val="00E55F6C"/>
    <w:rsid w:val="00E64FC5"/>
    <w:rsid w:val="00E70D86"/>
    <w:rsid w:val="00E7234F"/>
    <w:rsid w:val="00E8411D"/>
    <w:rsid w:val="00E966E9"/>
    <w:rsid w:val="00EA40B3"/>
    <w:rsid w:val="00EA6633"/>
    <w:rsid w:val="00EB31F8"/>
    <w:rsid w:val="00EC06F0"/>
    <w:rsid w:val="00EC6FEF"/>
    <w:rsid w:val="00ED29B8"/>
    <w:rsid w:val="00EE7C7A"/>
    <w:rsid w:val="00F161CE"/>
    <w:rsid w:val="00F30976"/>
    <w:rsid w:val="00F4463E"/>
    <w:rsid w:val="00F45004"/>
    <w:rsid w:val="00F51363"/>
    <w:rsid w:val="00F51960"/>
    <w:rsid w:val="00F52E12"/>
    <w:rsid w:val="00F57448"/>
    <w:rsid w:val="00F6098A"/>
    <w:rsid w:val="00F62096"/>
    <w:rsid w:val="00F62648"/>
    <w:rsid w:val="00F626ED"/>
    <w:rsid w:val="00F63CC3"/>
    <w:rsid w:val="00F648B1"/>
    <w:rsid w:val="00F7301B"/>
    <w:rsid w:val="00F7428E"/>
    <w:rsid w:val="00F86C12"/>
    <w:rsid w:val="00FA1193"/>
    <w:rsid w:val="00FA31F3"/>
    <w:rsid w:val="00FA5080"/>
    <w:rsid w:val="00FA703A"/>
    <w:rsid w:val="00FB2419"/>
    <w:rsid w:val="00FB26A1"/>
    <w:rsid w:val="00FB3F65"/>
    <w:rsid w:val="00FC0472"/>
    <w:rsid w:val="00FC2003"/>
    <w:rsid w:val="00FC39B0"/>
    <w:rsid w:val="00FD440F"/>
    <w:rsid w:val="00FE0DAB"/>
    <w:rsid w:val="00FE22D4"/>
    <w:rsid w:val="00FF00CB"/>
    <w:rsid w:val="00FF1F62"/>
    <w:rsid w:val="00FF38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2F16B"/>
  <w15:docId w15:val="{1CDCBCDF-B263-42F2-90D0-69E03B84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D27191"/>
    <w:pPr>
      <w:spacing w:after="160" w:line="360" w:lineRule="auto"/>
      <w:jc w:val="both"/>
    </w:pPr>
    <w:rPr>
      <w:rFonts w:eastAsiaTheme="minorHAnsi" w:cstheme="minorBidi"/>
      <w:szCs w:val="22"/>
      <w:lang w:val="en-GB"/>
    </w:rPr>
  </w:style>
  <w:style w:type="paragraph" w:styleId="Heading1">
    <w:name w:val="heading 1"/>
    <w:basedOn w:val="Normal"/>
    <w:next w:val="Normal"/>
    <w:link w:val="Heading1Char"/>
    <w:autoRedefine/>
    <w:uiPriority w:val="9"/>
    <w:qFormat/>
    <w:rsid w:val="00764596"/>
    <w:pPr>
      <w:keepNext/>
      <w:keepLines/>
      <w:spacing w:before="240" w:after="0" w:line="240" w:lineRule="auto"/>
      <w:jc w:val="left"/>
      <w:outlineLvl w:val="0"/>
    </w:pPr>
    <w:rPr>
      <w:rFonts w:ascii="Times New Roman" w:eastAsia="Times New Roman" w:hAnsi="Times New Roman" w:cs="Times New Roman"/>
      <w:color w:val="333333"/>
      <w:kern w:val="2"/>
      <w:sz w:val="16"/>
      <w:szCs w:val="16"/>
      <w:lang w:val="en-US" w:eastAsia="en-US"/>
      <w14:ligatures w14:val="standardContextual"/>
    </w:rPr>
  </w:style>
  <w:style w:type="paragraph" w:styleId="Heading2">
    <w:name w:val="heading 2"/>
    <w:basedOn w:val="Normal"/>
    <w:next w:val="Normal"/>
    <w:link w:val="Heading2Char"/>
    <w:autoRedefine/>
    <w:uiPriority w:val="9"/>
    <w:qFormat/>
    <w:rsid w:val="00D27191"/>
    <w:pPr>
      <w:keepNext/>
      <w:keepLines/>
      <w:spacing w:before="40" w:after="0" w:line="240" w:lineRule="auto"/>
      <w:jc w:val="left"/>
      <w:outlineLvl w:val="1"/>
    </w:pPr>
    <w:rPr>
      <w:rFonts w:ascii="AU Passata" w:eastAsiaTheme="majorEastAsia" w:hAnsi="AU Passata" w:cstheme="majorBidi"/>
      <w:b/>
      <w:sz w:val="21"/>
      <w:szCs w:val="21"/>
    </w:rPr>
  </w:style>
  <w:style w:type="paragraph" w:styleId="Heading3">
    <w:name w:val="heading 3"/>
    <w:basedOn w:val="Normal"/>
    <w:next w:val="Normal"/>
    <w:link w:val="Heading3Char"/>
    <w:autoRedefine/>
    <w:uiPriority w:val="9"/>
    <w:qFormat/>
    <w:rsid w:val="00D27191"/>
    <w:pPr>
      <w:keepNext/>
      <w:keepLines/>
      <w:spacing w:before="40" w:after="0" w:line="240" w:lineRule="auto"/>
      <w:jc w:val="left"/>
      <w:outlineLvl w:val="2"/>
    </w:pPr>
    <w:rPr>
      <w:rFonts w:ascii="AU Passata" w:eastAsiaTheme="majorEastAsia" w:hAnsi="AU Passata" w:cstheme="majorBidi"/>
      <w:b/>
      <w:sz w:val="19"/>
      <w:szCs w:val="24"/>
    </w:rPr>
  </w:style>
  <w:style w:type="paragraph" w:styleId="Heading4">
    <w:name w:val="heading 4"/>
    <w:basedOn w:val="Normal"/>
    <w:next w:val="Normal"/>
    <w:link w:val="Heading4Char"/>
    <w:autoRedefine/>
    <w:uiPriority w:val="9"/>
    <w:qFormat/>
    <w:rsid w:val="00B65739"/>
    <w:pPr>
      <w:keepNext/>
      <w:keepLines/>
      <w:spacing w:before="40" w:after="0" w:line="240" w:lineRule="auto"/>
      <w:jc w:val="left"/>
      <w:outlineLvl w:val="3"/>
    </w:pPr>
    <w:rPr>
      <w:rFonts w:ascii="Times New Roman" w:eastAsiaTheme="majorEastAsia" w:hAnsi="Times New Roman" w:cs="Times New Roman"/>
      <w:bCs/>
      <w:iCs/>
      <w:sz w:val="24"/>
      <w:szCs w:val="24"/>
      <w:lang w:val="en-US" w:eastAsia="en-US"/>
    </w:rPr>
  </w:style>
  <w:style w:type="paragraph" w:styleId="Heading5">
    <w:name w:val="heading 5"/>
    <w:basedOn w:val="Normal"/>
    <w:next w:val="Normal"/>
    <w:link w:val="Heading5Char"/>
    <w:autoRedefine/>
    <w:uiPriority w:val="9"/>
    <w:semiHidden/>
    <w:qFormat/>
    <w:rsid w:val="00D27191"/>
    <w:pPr>
      <w:keepNext/>
      <w:keepLines/>
      <w:spacing w:before="40" w:after="0" w:line="240" w:lineRule="auto"/>
      <w:jc w:val="left"/>
      <w:outlineLvl w:val="4"/>
    </w:pPr>
    <w:rPr>
      <w:rFonts w:ascii="AU Passata" w:eastAsiaTheme="majorEastAsia" w:hAnsi="AU Passata" w:cstheme="majorBidi"/>
      <w:sz w:val="17"/>
    </w:rPr>
  </w:style>
  <w:style w:type="paragraph" w:styleId="Heading6">
    <w:name w:val="heading 6"/>
    <w:basedOn w:val="Normal"/>
    <w:next w:val="Normal"/>
    <w:link w:val="Heading6Char"/>
    <w:autoRedefine/>
    <w:uiPriority w:val="9"/>
    <w:semiHidden/>
    <w:qFormat/>
    <w:rsid w:val="00D27191"/>
    <w:pPr>
      <w:keepNext/>
      <w:keepLines/>
      <w:spacing w:before="40" w:after="0" w:line="240" w:lineRule="auto"/>
      <w:jc w:val="left"/>
      <w:outlineLvl w:val="5"/>
    </w:pPr>
    <w:rPr>
      <w:rFonts w:ascii="AU Passata" w:eastAsiaTheme="majorEastAsia" w:hAnsi="AU Passata" w:cstheme="majorBidi"/>
      <w:i/>
      <w:sz w:val="17"/>
    </w:rPr>
  </w:style>
  <w:style w:type="paragraph" w:styleId="Heading7">
    <w:name w:val="heading 7"/>
    <w:basedOn w:val="Normal"/>
    <w:next w:val="Normal"/>
    <w:link w:val="Heading7Char"/>
    <w:autoRedefine/>
    <w:uiPriority w:val="9"/>
    <w:semiHidden/>
    <w:qFormat/>
    <w:rsid w:val="00D27191"/>
    <w:pPr>
      <w:keepNext/>
      <w:keepLines/>
      <w:spacing w:before="40" w:after="0" w:line="240" w:lineRule="auto"/>
      <w:jc w:val="left"/>
      <w:outlineLvl w:val="6"/>
    </w:pPr>
    <w:rPr>
      <w:rFonts w:ascii="AU Passata" w:eastAsiaTheme="majorEastAsia" w:hAnsi="AU Passata" w:cstheme="majorBidi"/>
      <w:i/>
      <w:iCs/>
      <w:sz w:val="17"/>
    </w:rPr>
  </w:style>
  <w:style w:type="paragraph" w:styleId="Heading8">
    <w:name w:val="heading 8"/>
    <w:basedOn w:val="Normal"/>
    <w:next w:val="Normal"/>
    <w:link w:val="Heading8Char"/>
    <w:autoRedefine/>
    <w:uiPriority w:val="9"/>
    <w:semiHidden/>
    <w:qFormat/>
    <w:rsid w:val="00D27191"/>
    <w:pPr>
      <w:keepNext/>
      <w:keepLines/>
      <w:spacing w:before="40" w:after="0" w:line="240" w:lineRule="auto"/>
      <w:jc w:val="left"/>
      <w:outlineLvl w:val="7"/>
    </w:pPr>
    <w:rPr>
      <w:rFonts w:ascii="AU Passata" w:eastAsiaTheme="majorEastAsia" w:hAnsi="AU Passata" w:cstheme="majorBidi"/>
      <w:i/>
      <w:color w:val="272727" w:themeColor="text1" w:themeTint="D8"/>
      <w:sz w:val="17"/>
      <w:szCs w:val="21"/>
    </w:rPr>
  </w:style>
  <w:style w:type="paragraph" w:styleId="Heading9">
    <w:name w:val="heading 9"/>
    <w:basedOn w:val="Normal"/>
    <w:next w:val="Normal"/>
    <w:link w:val="Heading9Char"/>
    <w:uiPriority w:val="9"/>
    <w:semiHidden/>
    <w:qFormat/>
    <w:rsid w:val="00D27191"/>
    <w:pPr>
      <w:keepNext/>
      <w:keepLines/>
      <w:spacing w:before="40" w:after="0" w:line="240" w:lineRule="auto"/>
      <w:jc w:val="left"/>
      <w:outlineLvl w:val="8"/>
    </w:pPr>
    <w:rPr>
      <w:rFonts w:ascii="AU Passata" w:eastAsiaTheme="majorEastAsia" w:hAnsi="AU Passata" w:cstheme="majorBidi"/>
      <w:i/>
      <w:iCs/>
      <w:color w:val="272727" w:themeColor="text1" w:themeTint="D8"/>
      <w:sz w:val="1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99"/>
    <w:semiHidden/>
    <w:rsid w:val="005802EE"/>
    <w:pPr>
      <w:spacing w:after="120"/>
      <w:ind w:left="1440" w:right="1440"/>
    </w:pPr>
  </w:style>
  <w:style w:type="paragraph" w:styleId="BodyText">
    <w:name w:val="Body Text"/>
    <w:basedOn w:val="Normal"/>
    <w:uiPriority w:val="99"/>
    <w:semiHidden/>
    <w:rsid w:val="005802EE"/>
    <w:pPr>
      <w:spacing w:after="120"/>
    </w:pPr>
  </w:style>
  <w:style w:type="paragraph" w:styleId="BodyText2">
    <w:name w:val="Body Text 2"/>
    <w:basedOn w:val="Normal"/>
    <w:uiPriority w:val="99"/>
    <w:semiHidden/>
    <w:rsid w:val="005802EE"/>
    <w:pPr>
      <w:spacing w:after="120" w:line="480" w:lineRule="auto"/>
    </w:pPr>
  </w:style>
  <w:style w:type="paragraph" w:styleId="BodyText3">
    <w:name w:val="Body Text 3"/>
    <w:basedOn w:val="Normal"/>
    <w:uiPriority w:val="99"/>
    <w:semiHidden/>
    <w:rsid w:val="005802EE"/>
    <w:pPr>
      <w:spacing w:after="120"/>
    </w:pPr>
    <w:rPr>
      <w:sz w:val="16"/>
      <w:szCs w:val="16"/>
    </w:rPr>
  </w:style>
  <w:style w:type="paragraph" w:styleId="BodyTextFirstIndent">
    <w:name w:val="Body Text First Indent"/>
    <w:basedOn w:val="BodyText"/>
    <w:uiPriority w:val="99"/>
    <w:semiHidden/>
    <w:rsid w:val="005802EE"/>
    <w:pPr>
      <w:ind w:firstLine="210"/>
    </w:pPr>
  </w:style>
  <w:style w:type="paragraph" w:styleId="BodyTextIndent">
    <w:name w:val="Body Text Indent"/>
    <w:basedOn w:val="Normal"/>
    <w:uiPriority w:val="99"/>
    <w:semiHidden/>
    <w:rsid w:val="005802EE"/>
    <w:pPr>
      <w:spacing w:after="120"/>
      <w:ind w:left="283"/>
    </w:pPr>
  </w:style>
  <w:style w:type="paragraph" w:styleId="BodyTextFirstIndent2">
    <w:name w:val="Body Text First Indent 2"/>
    <w:basedOn w:val="BodyTextIndent"/>
    <w:uiPriority w:val="99"/>
    <w:semiHidden/>
    <w:rsid w:val="005802EE"/>
    <w:pPr>
      <w:ind w:firstLine="210"/>
    </w:pPr>
  </w:style>
  <w:style w:type="paragraph" w:styleId="BodyTextIndent2">
    <w:name w:val="Body Text Indent 2"/>
    <w:basedOn w:val="Normal"/>
    <w:uiPriority w:val="99"/>
    <w:semiHidden/>
    <w:rsid w:val="005802EE"/>
    <w:pPr>
      <w:spacing w:after="120" w:line="480" w:lineRule="auto"/>
      <w:ind w:left="283"/>
    </w:pPr>
  </w:style>
  <w:style w:type="paragraph" w:styleId="BodyTextIndent3">
    <w:name w:val="Body Text Indent 3"/>
    <w:basedOn w:val="Normal"/>
    <w:uiPriority w:val="99"/>
    <w:semiHidden/>
    <w:rsid w:val="005802EE"/>
    <w:pPr>
      <w:spacing w:after="120"/>
      <w:ind w:left="283"/>
    </w:pPr>
    <w:rPr>
      <w:sz w:val="16"/>
      <w:szCs w:val="16"/>
    </w:rPr>
  </w:style>
  <w:style w:type="paragraph" w:styleId="Caption">
    <w:name w:val="caption"/>
    <w:basedOn w:val="Normal"/>
    <w:next w:val="Normal"/>
    <w:link w:val="CaptionChar"/>
    <w:autoRedefine/>
    <w:uiPriority w:val="35"/>
    <w:unhideWhenUsed/>
    <w:qFormat/>
    <w:rsid w:val="00D27191"/>
    <w:pPr>
      <w:spacing w:after="200" w:line="240" w:lineRule="auto"/>
    </w:pPr>
    <w:rPr>
      <w:rFonts w:ascii="AU Passata Light" w:hAnsi="AU Passata Light"/>
      <w:iCs/>
      <w:sz w:val="18"/>
      <w:szCs w:val="18"/>
    </w:rPr>
  </w:style>
  <w:style w:type="paragraph" w:styleId="Closing">
    <w:name w:val="Closing"/>
    <w:basedOn w:val="Normal"/>
    <w:uiPriority w:val="99"/>
    <w:semiHidden/>
    <w:rsid w:val="005802EE"/>
    <w:pPr>
      <w:ind w:left="4252"/>
    </w:pPr>
  </w:style>
  <w:style w:type="paragraph" w:styleId="Date">
    <w:name w:val="Date"/>
    <w:basedOn w:val="Normal"/>
    <w:next w:val="Normal"/>
    <w:uiPriority w:val="99"/>
    <w:semiHidden/>
    <w:rsid w:val="005802EE"/>
  </w:style>
  <w:style w:type="paragraph" w:styleId="E-mailSignature">
    <w:name w:val="E-mail Signature"/>
    <w:basedOn w:val="Normal"/>
    <w:uiPriority w:val="99"/>
    <w:semiHidden/>
    <w:rsid w:val="005802EE"/>
  </w:style>
  <w:style w:type="character" w:styleId="Emphasis">
    <w:name w:val="Emphasis"/>
    <w:basedOn w:val="DefaultParagraphFont"/>
    <w:uiPriority w:val="3"/>
    <w:qFormat/>
    <w:rsid w:val="00D27191"/>
    <w:rPr>
      <w:rFonts w:ascii="Georgia" w:hAnsi="Georgia"/>
      <w:i/>
      <w:iCs/>
      <w:sz w:val="20"/>
      <w:lang w:val="en-GB"/>
    </w:rPr>
  </w:style>
  <w:style w:type="character" w:styleId="EndnoteReference">
    <w:name w:val="endnote reference"/>
    <w:uiPriority w:val="7"/>
    <w:semiHidden/>
    <w:rsid w:val="00907607"/>
    <w:rPr>
      <w:rFonts w:ascii="AU Passata" w:hAnsi="AU Passata"/>
      <w:color w:val="87888A"/>
      <w:sz w:val="14"/>
      <w:vertAlign w:val="superscript"/>
      <w:lang w:val="en-GB"/>
    </w:rPr>
  </w:style>
  <w:style w:type="paragraph" w:styleId="EndnoteText">
    <w:name w:val="endnote text"/>
    <w:basedOn w:val="Normal"/>
    <w:uiPriority w:val="7"/>
    <w:semiHidden/>
    <w:rsid w:val="00907607"/>
    <w:pPr>
      <w:spacing w:line="180" w:lineRule="atLeast"/>
    </w:pPr>
    <w:rPr>
      <w:rFonts w:ascii="AU Passata" w:hAnsi="AU Passata"/>
      <w:color w:val="87888A"/>
      <w:spacing w:val="10"/>
      <w:sz w:val="14"/>
    </w:rPr>
  </w:style>
  <w:style w:type="paragraph" w:styleId="EnvelopeAddress">
    <w:name w:val="envelope address"/>
    <w:basedOn w:val="Normal"/>
    <w:uiPriority w:val="99"/>
    <w:semiHidden/>
    <w:rsid w:val="005802EE"/>
    <w:pPr>
      <w:framePr w:w="7920" w:h="1980" w:hRule="exact" w:hSpace="141" w:wrap="auto" w:hAnchor="page" w:xAlign="center" w:yAlign="bottom"/>
      <w:ind w:left="2880"/>
    </w:pPr>
    <w:rPr>
      <w:rFonts w:ascii="Arial" w:hAnsi="Arial" w:cs="Arial"/>
      <w:sz w:val="24"/>
    </w:rPr>
  </w:style>
  <w:style w:type="paragraph" w:styleId="EnvelopeReturn">
    <w:name w:val="envelope return"/>
    <w:basedOn w:val="Normal"/>
    <w:uiPriority w:val="99"/>
    <w:semiHidden/>
    <w:rsid w:val="005802EE"/>
    <w:rPr>
      <w:rFonts w:ascii="Arial" w:hAnsi="Arial" w:cs="Arial"/>
    </w:rPr>
  </w:style>
  <w:style w:type="character" w:styleId="FootnoteReference">
    <w:name w:val="footnote reference"/>
    <w:basedOn w:val="DefaultParagraphFont"/>
    <w:uiPriority w:val="99"/>
    <w:semiHidden/>
    <w:unhideWhenUsed/>
    <w:rsid w:val="00D27191"/>
    <w:rPr>
      <w:vertAlign w:val="superscript"/>
      <w:lang w:val="en-GB"/>
    </w:rPr>
  </w:style>
  <w:style w:type="paragraph" w:styleId="FootnoteText">
    <w:name w:val="footnote text"/>
    <w:basedOn w:val="Normal"/>
    <w:link w:val="FootnoteTextChar"/>
    <w:uiPriority w:val="99"/>
    <w:semiHidden/>
    <w:unhideWhenUsed/>
    <w:rsid w:val="00D27191"/>
    <w:pPr>
      <w:spacing w:after="0" w:line="240" w:lineRule="auto"/>
    </w:pPr>
    <w:rPr>
      <w:rFonts w:ascii="AU Passata" w:hAnsi="AU Passata"/>
      <w:sz w:val="14"/>
      <w:szCs w:val="20"/>
    </w:rPr>
  </w:style>
  <w:style w:type="character" w:styleId="HTMLAcronym">
    <w:name w:val="HTML Acronym"/>
    <w:basedOn w:val="DefaultParagraphFont"/>
    <w:uiPriority w:val="99"/>
    <w:semiHidden/>
    <w:rsid w:val="005802EE"/>
    <w:rPr>
      <w:lang w:val="en-GB"/>
    </w:rPr>
  </w:style>
  <w:style w:type="paragraph" w:styleId="HTMLAddress">
    <w:name w:val="HTML Address"/>
    <w:basedOn w:val="Normal"/>
    <w:uiPriority w:val="99"/>
    <w:semiHidden/>
    <w:rsid w:val="005802EE"/>
    <w:rPr>
      <w:i/>
      <w:iCs/>
    </w:rPr>
  </w:style>
  <w:style w:type="character" w:styleId="HTMLCite">
    <w:name w:val="HTML Cite"/>
    <w:uiPriority w:val="99"/>
    <w:semiHidden/>
    <w:rsid w:val="005802EE"/>
    <w:rPr>
      <w:i/>
      <w:iCs/>
      <w:lang w:val="en-GB"/>
    </w:rPr>
  </w:style>
  <w:style w:type="character" w:styleId="HTMLC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Keyboard">
    <w:name w:val="HTML Keyboard"/>
    <w:uiPriority w:val="99"/>
    <w:semiHidden/>
    <w:rsid w:val="005802EE"/>
    <w:rPr>
      <w:rFonts w:ascii="Courier New" w:hAnsi="Courier New" w:cs="Courier New"/>
      <w:sz w:val="20"/>
      <w:szCs w:val="20"/>
      <w:lang w:val="en-GB"/>
    </w:rPr>
  </w:style>
  <w:style w:type="paragraph" w:styleId="HTMLPreformatted">
    <w:name w:val="HTML Preformatted"/>
    <w:basedOn w:val="Normal"/>
    <w:link w:val="HTMLPreformattedChar"/>
    <w:uiPriority w:val="99"/>
    <w:rsid w:val="005802EE"/>
    <w:rPr>
      <w:rFonts w:ascii="Courier New" w:hAnsi="Courier New" w:cs="Courier New"/>
    </w:rPr>
  </w:style>
  <w:style w:type="character" w:styleId="HTMLSample">
    <w:name w:val="HTML Sample"/>
    <w:uiPriority w:val="99"/>
    <w:semiHidden/>
    <w:rsid w:val="005802EE"/>
    <w:rPr>
      <w:rFonts w:ascii="Courier New" w:hAnsi="Courier New" w:cs="Courier New"/>
      <w:lang w:val="en-GB"/>
    </w:rPr>
  </w:style>
  <w:style w:type="character" w:styleId="HTMLTypewriter">
    <w:name w:val="HTML Typewriter"/>
    <w:uiPriority w:val="99"/>
    <w:semiHidden/>
    <w:rsid w:val="005802EE"/>
    <w:rPr>
      <w:rFonts w:ascii="Courier New" w:hAnsi="Courier New" w:cs="Courier New"/>
      <w:sz w:val="20"/>
      <w:szCs w:val="20"/>
      <w:lang w:val="en-GB"/>
    </w:rPr>
  </w:style>
  <w:style w:type="character" w:styleId="HTMLVariable">
    <w:name w:val="HTML Variable"/>
    <w:uiPriority w:val="99"/>
    <w:semiHidden/>
    <w:rsid w:val="005802EE"/>
    <w:rPr>
      <w:i/>
      <w:iCs/>
      <w:lang w:val="en-GB"/>
    </w:rPr>
  </w:style>
  <w:style w:type="character" w:styleId="LineNumber">
    <w:name w:val="line number"/>
    <w:basedOn w:val="DefaultParagraphFont"/>
    <w:uiPriority w:val="99"/>
    <w:semiHidden/>
    <w:rsid w:val="005802EE"/>
    <w:rPr>
      <w:lang w:val="en-GB"/>
    </w:rPr>
  </w:style>
  <w:style w:type="paragraph" w:styleId="List">
    <w:name w:val="List"/>
    <w:basedOn w:val="Normal"/>
    <w:uiPriority w:val="99"/>
    <w:semiHidden/>
    <w:rsid w:val="005802EE"/>
    <w:pPr>
      <w:ind w:left="283" w:hanging="283"/>
    </w:pPr>
  </w:style>
  <w:style w:type="paragraph" w:styleId="List2">
    <w:name w:val="List 2"/>
    <w:basedOn w:val="Normal"/>
    <w:uiPriority w:val="99"/>
    <w:semiHidden/>
    <w:rsid w:val="005802EE"/>
    <w:pPr>
      <w:ind w:left="566" w:hanging="283"/>
    </w:pPr>
  </w:style>
  <w:style w:type="paragraph" w:styleId="List3">
    <w:name w:val="List 3"/>
    <w:basedOn w:val="Normal"/>
    <w:uiPriority w:val="99"/>
    <w:semiHidden/>
    <w:rsid w:val="005802EE"/>
    <w:pPr>
      <w:ind w:left="849" w:hanging="283"/>
    </w:pPr>
  </w:style>
  <w:style w:type="paragraph" w:styleId="List4">
    <w:name w:val="List 4"/>
    <w:basedOn w:val="Normal"/>
    <w:uiPriority w:val="99"/>
    <w:semiHidden/>
    <w:rsid w:val="005802EE"/>
    <w:pPr>
      <w:ind w:left="1132" w:hanging="283"/>
    </w:pPr>
  </w:style>
  <w:style w:type="paragraph" w:styleId="List5">
    <w:name w:val="List 5"/>
    <w:basedOn w:val="Normal"/>
    <w:uiPriority w:val="99"/>
    <w:semiHidden/>
    <w:rsid w:val="005802EE"/>
    <w:pPr>
      <w:ind w:left="1415" w:hanging="283"/>
    </w:pPr>
  </w:style>
  <w:style w:type="paragraph" w:styleId="ListBullet">
    <w:name w:val="List Bullet"/>
    <w:basedOn w:val="Normal"/>
    <w:uiPriority w:val="4"/>
    <w:qFormat/>
    <w:rsid w:val="005802EE"/>
    <w:pPr>
      <w:numPr>
        <w:numId w:val="4"/>
      </w:numPr>
    </w:pPr>
  </w:style>
  <w:style w:type="paragraph" w:styleId="ListBullet2">
    <w:name w:val="List Bullet 2"/>
    <w:basedOn w:val="Normal"/>
    <w:uiPriority w:val="99"/>
    <w:semiHidden/>
    <w:rsid w:val="005802EE"/>
    <w:pPr>
      <w:numPr>
        <w:numId w:val="5"/>
      </w:numPr>
    </w:pPr>
  </w:style>
  <w:style w:type="paragraph" w:styleId="ListBullet3">
    <w:name w:val="List Bullet 3"/>
    <w:basedOn w:val="Normal"/>
    <w:uiPriority w:val="99"/>
    <w:semiHidden/>
    <w:rsid w:val="005802EE"/>
    <w:pPr>
      <w:numPr>
        <w:numId w:val="6"/>
      </w:numPr>
    </w:pPr>
  </w:style>
  <w:style w:type="paragraph" w:styleId="ListBullet4">
    <w:name w:val="List Bullet 4"/>
    <w:basedOn w:val="Normal"/>
    <w:uiPriority w:val="99"/>
    <w:semiHidden/>
    <w:rsid w:val="005802EE"/>
    <w:pPr>
      <w:numPr>
        <w:numId w:val="7"/>
      </w:numPr>
    </w:pPr>
  </w:style>
  <w:style w:type="paragraph" w:styleId="ListBullet5">
    <w:name w:val="List Bullet 5"/>
    <w:basedOn w:val="Normal"/>
    <w:uiPriority w:val="99"/>
    <w:semiHidden/>
    <w:rsid w:val="005802EE"/>
    <w:pPr>
      <w:numPr>
        <w:numId w:val="8"/>
      </w:numPr>
    </w:pPr>
  </w:style>
  <w:style w:type="paragraph" w:styleId="ListContinue">
    <w:name w:val="List Continue"/>
    <w:basedOn w:val="Normal"/>
    <w:uiPriority w:val="99"/>
    <w:semiHidden/>
    <w:rsid w:val="005802EE"/>
    <w:pPr>
      <w:spacing w:after="120"/>
      <w:ind w:left="283"/>
    </w:pPr>
  </w:style>
  <w:style w:type="paragraph" w:styleId="ListContinue2">
    <w:name w:val="List Continue 2"/>
    <w:basedOn w:val="Normal"/>
    <w:uiPriority w:val="99"/>
    <w:semiHidden/>
    <w:rsid w:val="005802EE"/>
    <w:pPr>
      <w:spacing w:after="120"/>
      <w:ind w:left="566"/>
    </w:pPr>
  </w:style>
  <w:style w:type="paragraph" w:styleId="ListContinue3">
    <w:name w:val="List Continue 3"/>
    <w:basedOn w:val="Normal"/>
    <w:uiPriority w:val="99"/>
    <w:semiHidden/>
    <w:rsid w:val="005802EE"/>
    <w:pPr>
      <w:spacing w:after="120"/>
      <w:ind w:left="849"/>
    </w:pPr>
  </w:style>
  <w:style w:type="paragraph" w:styleId="ListContinue4">
    <w:name w:val="List Continue 4"/>
    <w:basedOn w:val="Normal"/>
    <w:uiPriority w:val="99"/>
    <w:semiHidden/>
    <w:rsid w:val="005802EE"/>
    <w:pPr>
      <w:spacing w:after="120"/>
      <w:ind w:left="1132"/>
    </w:pPr>
  </w:style>
  <w:style w:type="paragraph" w:styleId="ListContinue5">
    <w:name w:val="List Continue 5"/>
    <w:basedOn w:val="Normal"/>
    <w:uiPriority w:val="99"/>
    <w:semiHidden/>
    <w:rsid w:val="005802EE"/>
    <w:pPr>
      <w:spacing w:after="120"/>
      <w:ind w:left="1415"/>
    </w:pPr>
  </w:style>
  <w:style w:type="paragraph" w:styleId="ListNumber">
    <w:name w:val="List Number"/>
    <w:basedOn w:val="Normal"/>
    <w:uiPriority w:val="4"/>
    <w:qFormat/>
    <w:rsid w:val="005802EE"/>
    <w:pPr>
      <w:numPr>
        <w:numId w:val="9"/>
      </w:numPr>
    </w:pPr>
  </w:style>
  <w:style w:type="paragraph" w:styleId="ListNumber2">
    <w:name w:val="List Number 2"/>
    <w:basedOn w:val="Normal"/>
    <w:uiPriority w:val="99"/>
    <w:semiHidden/>
    <w:rsid w:val="005802EE"/>
    <w:pPr>
      <w:numPr>
        <w:numId w:val="10"/>
      </w:numPr>
    </w:pPr>
  </w:style>
  <w:style w:type="paragraph" w:styleId="ListNumber3">
    <w:name w:val="List Number 3"/>
    <w:basedOn w:val="Normal"/>
    <w:uiPriority w:val="99"/>
    <w:semiHidden/>
    <w:rsid w:val="005802EE"/>
    <w:pPr>
      <w:numPr>
        <w:numId w:val="11"/>
      </w:numPr>
    </w:pPr>
  </w:style>
  <w:style w:type="paragraph" w:styleId="ListNumber4">
    <w:name w:val="List Number 4"/>
    <w:basedOn w:val="Normal"/>
    <w:uiPriority w:val="99"/>
    <w:semiHidden/>
    <w:rsid w:val="005802EE"/>
    <w:pPr>
      <w:numPr>
        <w:numId w:val="12"/>
      </w:numPr>
    </w:pPr>
  </w:style>
  <w:style w:type="paragraph" w:styleId="ListNumber5">
    <w:name w:val="List Number 5"/>
    <w:basedOn w:val="Normal"/>
    <w:uiPriority w:val="99"/>
    <w:semiHidden/>
    <w:rsid w:val="005802EE"/>
    <w:pPr>
      <w:numPr>
        <w:numId w:val="13"/>
      </w:numPr>
    </w:pPr>
  </w:style>
  <w:style w:type="paragraph" w:styleId="MessageHeader">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ent">
    <w:name w:val="Normal Indent"/>
    <w:basedOn w:val="Normal"/>
    <w:uiPriority w:val="99"/>
    <w:semiHidden/>
    <w:rsid w:val="005802EE"/>
    <w:pPr>
      <w:ind w:left="1304"/>
    </w:pPr>
  </w:style>
  <w:style w:type="paragraph" w:styleId="NoteHeading">
    <w:name w:val="Note Heading"/>
    <w:basedOn w:val="Normal"/>
    <w:next w:val="Normal"/>
    <w:uiPriority w:val="99"/>
    <w:semiHidden/>
    <w:rsid w:val="005802EE"/>
  </w:style>
  <w:style w:type="paragraph" w:styleId="PlainText">
    <w:name w:val="Plain Text"/>
    <w:basedOn w:val="Normal"/>
    <w:uiPriority w:val="99"/>
    <w:semiHidden/>
    <w:rsid w:val="005802EE"/>
    <w:rPr>
      <w:rFonts w:ascii="Courier New" w:hAnsi="Courier New" w:cs="Courier New"/>
    </w:rPr>
  </w:style>
  <w:style w:type="paragraph" w:styleId="Salutation">
    <w:name w:val="Salutation"/>
    <w:basedOn w:val="Normal"/>
    <w:next w:val="Normal"/>
    <w:uiPriority w:val="99"/>
    <w:semiHidden/>
    <w:rsid w:val="005802EE"/>
  </w:style>
  <w:style w:type="paragraph" w:styleId="Signature">
    <w:name w:val="Signature"/>
    <w:basedOn w:val="Normal"/>
    <w:uiPriority w:val="99"/>
    <w:semiHidden/>
    <w:rsid w:val="005802EE"/>
    <w:pPr>
      <w:ind w:left="4252"/>
    </w:pPr>
  </w:style>
  <w:style w:type="character" w:styleId="Strong">
    <w:name w:val="Strong"/>
    <w:basedOn w:val="DefaultParagraphFont"/>
    <w:uiPriority w:val="3"/>
    <w:qFormat/>
    <w:rsid w:val="00D27191"/>
    <w:rPr>
      <w:rFonts w:ascii="Georgia" w:hAnsi="Georgia"/>
      <w:b/>
      <w:bCs/>
      <w:sz w:val="20"/>
      <w:lang w:val="en-GB"/>
    </w:rPr>
  </w:style>
  <w:style w:type="paragraph" w:styleId="Subtitle">
    <w:name w:val="Subtitle"/>
    <w:basedOn w:val="Normal"/>
    <w:next w:val="Normal"/>
    <w:link w:val="SubtitleChar"/>
    <w:autoRedefine/>
    <w:uiPriority w:val="11"/>
    <w:qFormat/>
    <w:rsid w:val="00D27191"/>
    <w:pPr>
      <w:numPr>
        <w:ilvl w:val="1"/>
      </w:numPr>
    </w:pPr>
    <w:rPr>
      <w:rFonts w:ascii="AU Passata" w:eastAsiaTheme="minorEastAsia" w:hAnsi="AU Passata"/>
      <w:b/>
      <w:sz w:val="24"/>
      <w:szCs w:val="24"/>
    </w:rPr>
  </w:style>
  <w:style w:type="table" w:styleId="Table3Deffects1">
    <w:name w:val="Table 3D effects 1"/>
    <w:basedOn w:val="Table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D27191"/>
    <w:pPr>
      <w:spacing w:after="0" w:line="240" w:lineRule="auto"/>
      <w:contextualSpacing/>
    </w:pPr>
    <w:rPr>
      <w:rFonts w:ascii="AU Passata" w:eastAsiaTheme="majorEastAsia" w:hAnsi="AU Passata" w:cstheme="majorBidi"/>
      <w:spacing w:val="-10"/>
      <w:kern w:val="28"/>
      <w:sz w:val="72"/>
      <w:szCs w:val="56"/>
    </w:rPr>
  </w:style>
  <w:style w:type="paragraph" w:styleId="TOC1">
    <w:name w:val="toc 1"/>
    <w:basedOn w:val="Normal"/>
    <w:next w:val="Normal"/>
    <w:autoRedefine/>
    <w:uiPriority w:val="39"/>
    <w:unhideWhenUsed/>
    <w:rsid w:val="00D27191"/>
    <w:pPr>
      <w:spacing w:after="100"/>
    </w:pPr>
    <w:rPr>
      <w:rFonts w:ascii="AU Passata" w:hAnsi="AU Passata"/>
      <w:sz w:val="22"/>
    </w:rPr>
  </w:style>
  <w:style w:type="paragraph" w:styleId="TOC2">
    <w:name w:val="toc 2"/>
    <w:basedOn w:val="Normal"/>
    <w:next w:val="Normal"/>
    <w:autoRedefine/>
    <w:uiPriority w:val="39"/>
    <w:unhideWhenUsed/>
    <w:rsid w:val="00D27191"/>
    <w:pPr>
      <w:spacing w:after="100"/>
      <w:ind w:left="220"/>
    </w:pPr>
    <w:rPr>
      <w:rFonts w:ascii="AU Passata" w:hAnsi="AU Passata"/>
      <w:sz w:val="22"/>
    </w:rPr>
  </w:style>
  <w:style w:type="paragraph" w:styleId="TOC3">
    <w:name w:val="toc 3"/>
    <w:basedOn w:val="Normal"/>
    <w:next w:val="Normal"/>
    <w:autoRedefine/>
    <w:uiPriority w:val="39"/>
    <w:unhideWhenUsed/>
    <w:rsid w:val="00D27191"/>
    <w:pPr>
      <w:spacing w:after="100"/>
      <w:ind w:left="440"/>
    </w:pPr>
    <w:rPr>
      <w:rFonts w:ascii="AU Passata" w:hAnsi="AU Passata"/>
      <w:sz w:val="22"/>
    </w:rPr>
  </w:style>
  <w:style w:type="paragraph" w:styleId="TOC4">
    <w:name w:val="toc 4"/>
    <w:basedOn w:val="Normal"/>
    <w:next w:val="Normal"/>
    <w:autoRedefine/>
    <w:uiPriority w:val="39"/>
    <w:semiHidden/>
    <w:unhideWhenUsed/>
    <w:qFormat/>
    <w:rsid w:val="00D27191"/>
    <w:pPr>
      <w:spacing w:after="100"/>
      <w:ind w:left="660"/>
    </w:pPr>
    <w:rPr>
      <w:rFonts w:ascii="AU Passata" w:hAnsi="AU Passata"/>
      <w:sz w:val="22"/>
    </w:rPr>
  </w:style>
  <w:style w:type="paragraph" w:styleId="TOC5">
    <w:name w:val="toc 5"/>
    <w:basedOn w:val="Normal"/>
    <w:next w:val="Normal"/>
    <w:autoRedefine/>
    <w:uiPriority w:val="39"/>
    <w:semiHidden/>
    <w:unhideWhenUsed/>
    <w:qFormat/>
    <w:rsid w:val="00D27191"/>
    <w:pPr>
      <w:spacing w:after="100"/>
      <w:ind w:left="880"/>
    </w:pPr>
    <w:rPr>
      <w:rFonts w:ascii="AU Passata" w:hAnsi="AU Passata"/>
      <w:sz w:val="22"/>
    </w:rPr>
  </w:style>
  <w:style w:type="character" w:styleId="FollowedHyperlink">
    <w:name w:val="FollowedHyperlink"/>
    <w:uiPriority w:val="99"/>
    <w:semiHidden/>
    <w:rsid w:val="00B0759B"/>
    <w:rPr>
      <w:rFonts w:ascii="Georgia" w:hAnsi="Georgia"/>
      <w:color w:val="87888A"/>
      <w:sz w:val="21"/>
      <w:u w:val="none"/>
      <w:lang w:val="en-GB"/>
    </w:rPr>
  </w:style>
  <w:style w:type="paragraph" w:styleId="Footer">
    <w:name w:val="footer"/>
    <w:basedOn w:val="Normal"/>
    <w:link w:val="FooterChar"/>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Header">
    <w:name w:val="header"/>
    <w:basedOn w:val="Normal"/>
    <w:link w:val="HeaderChar"/>
    <w:uiPriority w:val="99"/>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DefaultParagraphFont"/>
    <w:uiPriority w:val="99"/>
    <w:unhideWhenUsed/>
    <w:rsid w:val="00D27191"/>
    <w:rPr>
      <w:color w:val="03428E" w:themeColor="hyperlink"/>
      <w:u w:val="single"/>
      <w:lang w:val="en-GB"/>
    </w:rPr>
  </w:style>
  <w:style w:type="character" w:styleId="PageNumber">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style>
  <w:style w:type="paragraph" w:styleId="TOC6">
    <w:name w:val="toc 6"/>
    <w:basedOn w:val="Normal"/>
    <w:next w:val="Normal"/>
    <w:autoRedefine/>
    <w:uiPriority w:val="39"/>
    <w:semiHidden/>
    <w:unhideWhenUsed/>
    <w:rsid w:val="00D27191"/>
    <w:pPr>
      <w:spacing w:after="100"/>
      <w:ind w:left="1100"/>
    </w:pPr>
    <w:rPr>
      <w:rFonts w:ascii="AU Passata" w:hAnsi="AU Passata"/>
      <w:sz w:val="22"/>
    </w:rPr>
  </w:style>
  <w:style w:type="paragraph" w:styleId="TOC7">
    <w:name w:val="toc 7"/>
    <w:basedOn w:val="Normal"/>
    <w:next w:val="Normal"/>
    <w:autoRedefine/>
    <w:uiPriority w:val="39"/>
    <w:semiHidden/>
    <w:unhideWhenUsed/>
    <w:rsid w:val="00D27191"/>
    <w:pPr>
      <w:spacing w:after="100"/>
      <w:ind w:left="1320"/>
    </w:pPr>
    <w:rPr>
      <w:rFonts w:ascii="AU Passata" w:hAnsi="AU Passata"/>
      <w:sz w:val="22"/>
    </w:rPr>
  </w:style>
  <w:style w:type="paragraph" w:styleId="TOC8">
    <w:name w:val="toc 8"/>
    <w:basedOn w:val="Normal"/>
    <w:next w:val="Normal"/>
    <w:autoRedefine/>
    <w:uiPriority w:val="39"/>
    <w:semiHidden/>
    <w:unhideWhenUsed/>
    <w:rsid w:val="00D27191"/>
    <w:pPr>
      <w:spacing w:after="100"/>
      <w:ind w:left="1540"/>
    </w:pPr>
    <w:rPr>
      <w:rFonts w:ascii="AU Passata" w:hAnsi="AU Passata"/>
      <w:sz w:val="22"/>
    </w:rPr>
  </w:style>
  <w:style w:type="paragraph" w:styleId="TOC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le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leGrid">
    <w:name w:val="Table Grid"/>
    <w:basedOn w:val="Table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TableofFigures">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BalloonText">
    <w:name w:val="Balloon Text"/>
    <w:basedOn w:val="Normal"/>
    <w:link w:val="BalloonTextChar"/>
    <w:uiPriority w:val="99"/>
    <w:semiHidden/>
    <w:unhideWhenUsed/>
    <w:rsid w:val="00D27191"/>
    <w:pPr>
      <w:spacing w:after="0" w:line="240" w:lineRule="auto"/>
    </w:pPr>
    <w:rPr>
      <w:rFonts w:ascii="Segoe UI" w:hAnsi="Segoe UI" w:cs="Segoe UI"/>
      <w:sz w:val="18"/>
      <w:szCs w:val="18"/>
    </w:rPr>
  </w:style>
  <w:style w:type="character" w:styleId="CommentReference">
    <w:name w:val="annotation reference"/>
    <w:uiPriority w:val="99"/>
    <w:semiHidden/>
    <w:rsid w:val="00331A73"/>
    <w:rPr>
      <w:sz w:val="16"/>
      <w:szCs w:val="16"/>
      <w:lang w:val="en-GB"/>
    </w:rPr>
  </w:style>
  <w:style w:type="paragraph" w:styleId="CommentText">
    <w:name w:val="annotation text"/>
    <w:basedOn w:val="Normal"/>
    <w:link w:val="CommentTextChar"/>
    <w:uiPriority w:val="99"/>
    <w:rsid w:val="00331A73"/>
  </w:style>
  <w:style w:type="paragraph" w:styleId="CommentSubject">
    <w:name w:val="annotation subject"/>
    <w:basedOn w:val="CommentText"/>
    <w:next w:val="CommentText"/>
    <w:link w:val="CommentSubjectChar"/>
    <w:uiPriority w:val="99"/>
    <w:semiHidden/>
    <w:rsid w:val="00331A73"/>
    <w:rPr>
      <w:b/>
      <w:bCs/>
    </w:rPr>
  </w:style>
  <w:style w:type="paragraph" w:styleId="DocumentMap">
    <w:name w:val="Document Map"/>
    <w:basedOn w:val="Normal"/>
    <w:uiPriority w:val="99"/>
    <w:semiHidden/>
    <w:rsid w:val="00331A73"/>
    <w:pPr>
      <w:shd w:val="clear" w:color="auto" w:fill="000080"/>
    </w:pPr>
    <w:rPr>
      <w:rFonts w:ascii="Tahoma" w:hAnsi="Tahoma" w:cs="Tahoma"/>
    </w:rPr>
  </w:style>
  <w:style w:type="paragraph" w:styleId="Index1">
    <w:name w:val="index 1"/>
    <w:basedOn w:val="Normal"/>
    <w:next w:val="Normal"/>
    <w:autoRedefine/>
    <w:uiPriority w:val="99"/>
    <w:semiHidden/>
    <w:rsid w:val="00331A73"/>
    <w:pPr>
      <w:ind w:left="210" w:hanging="210"/>
    </w:pPr>
  </w:style>
  <w:style w:type="paragraph" w:styleId="Index2">
    <w:name w:val="index 2"/>
    <w:basedOn w:val="Normal"/>
    <w:next w:val="Normal"/>
    <w:autoRedefine/>
    <w:uiPriority w:val="99"/>
    <w:semiHidden/>
    <w:rsid w:val="00331A73"/>
    <w:pPr>
      <w:ind w:left="420" w:hanging="210"/>
    </w:pPr>
  </w:style>
  <w:style w:type="paragraph" w:styleId="Index3">
    <w:name w:val="index 3"/>
    <w:basedOn w:val="Normal"/>
    <w:next w:val="Normal"/>
    <w:autoRedefine/>
    <w:uiPriority w:val="99"/>
    <w:semiHidden/>
    <w:rsid w:val="00331A73"/>
    <w:pPr>
      <w:ind w:left="630" w:hanging="210"/>
    </w:pPr>
  </w:style>
  <w:style w:type="paragraph" w:styleId="Index4">
    <w:name w:val="index 4"/>
    <w:basedOn w:val="Normal"/>
    <w:next w:val="Normal"/>
    <w:autoRedefine/>
    <w:uiPriority w:val="99"/>
    <w:semiHidden/>
    <w:rsid w:val="00331A73"/>
    <w:pPr>
      <w:ind w:left="840" w:hanging="210"/>
    </w:pPr>
  </w:style>
  <w:style w:type="paragraph" w:styleId="Index5">
    <w:name w:val="index 5"/>
    <w:basedOn w:val="Normal"/>
    <w:next w:val="Normal"/>
    <w:autoRedefine/>
    <w:uiPriority w:val="99"/>
    <w:semiHidden/>
    <w:rsid w:val="00331A73"/>
    <w:pPr>
      <w:ind w:left="1050" w:hanging="210"/>
    </w:pPr>
  </w:style>
  <w:style w:type="paragraph" w:styleId="Index6">
    <w:name w:val="index 6"/>
    <w:basedOn w:val="Normal"/>
    <w:next w:val="Normal"/>
    <w:autoRedefine/>
    <w:uiPriority w:val="99"/>
    <w:semiHidden/>
    <w:rsid w:val="00331A73"/>
    <w:pPr>
      <w:ind w:left="1260" w:hanging="210"/>
    </w:pPr>
  </w:style>
  <w:style w:type="paragraph" w:styleId="Index7">
    <w:name w:val="index 7"/>
    <w:basedOn w:val="Normal"/>
    <w:next w:val="Normal"/>
    <w:autoRedefine/>
    <w:uiPriority w:val="99"/>
    <w:semiHidden/>
    <w:rsid w:val="00331A73"/>
    <w:pPr>
      <w:ind w:left="1470" w:hanging="210"/>
    </w:pPr>
  </w:style>
  <w:style w:type="paragraph" w:styleId="Index8">
    <w:name w:val="index 8"/>
    <w:basedOn w:val="Normal"/>
    <w:next w:val="Normal"/>
    <w:autoRedefine/>
    <w:uiPriority w:val="99"/>
    <w:semiHidden/>
    <w:rsid w:val="00331A73"/>
    <w:pPr>
      <w:ind w:left="1680" w:hanging="210"/>
    </w:pPr>
  </w:style>
  <w:style w:type="paragraph" w:styleId="Index9">
    <w:name w:val="index 9"/>
    <w:basedOn w:val="Normal"/>
    <w:next w:val="Normal"/>
    <w:autoRedefine/>
    <w:uiPriority w:val="99"/>
    <w:semiHidden/>
    <w:rsid w:val="00331A73"/>
    <w:pPr>
      <w:ind w:left="1890" w:hanging="210"/>
    </w:pPr>
  </w:style>
  <w:style w:type="paragraph" w:styleId="IndexHeading">
    <w:name w:val="index heading"/>
    <w:basedOn w:val="Normal"/>
    <w:next w:val="Index1"/>
    <w:uiPriority w:val="99"/>
    <w:semiHidden/>
    <w:rsid w:val="00331A73"/>
    <w:rPr>
      <w:rFonts w:ascii="Arial" w:hAnsi="Arial" w:cs="Arial"/>
      <w:b/>
      <w:bCs/>
    </w:rPr>
  </w:style>
  <w:style w:type="paragraph" w:styleId="MacroTex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TableofAuthorities">
    <w:name w:val="table of authorities"/>
    <w:basedOn w:val="Normal"/>
    <w:next w:val="Normal"/>
    <w:uiPriority w:val="99"/>
    <w:semiHidden/>
    <w:rsid w:val="00331A73"/>
    <w:pPr>
      <w:ind w:left="210" w:hanging="210"/>
    </w:pPr>
  </w:style>
  <w:style w:type="paragraph" w:styleId="TOAHeading">
    <w:name w:val="toa heading"/>
    <w:basedOn w:val="Normal"/>
    <w:next w:val="Normal"/>
    <w:uiPriority w:val="9"/>
    <w:semiHidden/>
    <w:rsid w:val="00331A73"/>
    <w:pPr>
      <w:spacing w:before="120"/>
    </w:pPr>
    <w:rPr>
      <w:rFonts w:ascii="Arial" w:hAnsi="Arial" w:cs="Arial"/>
      <w:b/>
      <w:bCs/>
      <w:sz w:val="24"/>
    </w:rPr>
  </w:style>
  <w:style w:type="character" w:styleId="IntenseEmphasis">
    <w:name w:val="Intense Emphasis"/>
    <w:basedOn w:val="DefaultParagraphFont"/>
    <w:uiPriority w:val="21"/>
    <w:qFormat/>
    <w:rsid w:val="00D27191"/>
    <w:rPr>
      <w:rFonts w:ascii="Georgia" w:hAnsi="Georgia"/>
      <w:b/>
      <w:i/>
      <w:iCs/>
      <w:color w:val="auto"/>
      <w:sz w:val="20"/>
      <w:lang w:val="en-GB"/>
    </w:rPr>
  </w:style>
  <w:style w:type="paragraph" w:styleId="IntenseQuote">
    <w:name w:val="Intense Quote"/>
    <w:basedOn w:val="Normal"/>
    <w:next w:val="Normal"/>
    <w:link w:val="IntenseQuoteChar"/>
    <w:autoRedefine/>
    <w:uiPriority w:val="30"/>
    <w:qFormat/>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D27191"/>
    <w:rPr>
      <w:rFonts w:eastAsiaTheme="minorHAnsi" w:cstheme="minorBidi"/>
      <w:i/>
      <w:iCs/>
      <w:color w:val="404040" w:themeColor="text1" w:themeTint="BF"/>
      <w:szCs w:val="22"/>
      <w:lang w:val="en-GB"/>
    </w:rPr>
  </w:style>
  <w:style w:type="character" w:styleId="SubtleReference">
    <w:name w:val="Subtle Reference"/>
    <w:basedOn w:val="DefaultParagraphFont"/>
    <w:uiPriority w:val="31"/>
    <w:semiHidden/>
    <w:rsid w:val="00D27191"/>
    <w:rPr>
      <w:rFonts w:ascii="Georgia" w:hAnsi="Georgia"/>
      <w:smallCaps/>
      <w:color w:val="5A5A5A" w:themeColor="text1" w:themeTint="A5"/>
      <w:lang w:val="en-GB"/>
    </w:rPr>
  </w:style>
  <w:style w:type="character" w:styleId="IntenseReference">
    <w:name w:val="Intense Reference"/>
    <w:basedOn w:val="DefaultParagraphFont"/>
    <w:uiPriority w:val="32"/>
    <w:qFormat/>
    <w:rsid w:val="00D27191"/>
    <w:rPr>
      <w:rFonts w:ascii="Georgia" w:hAnsi="Georgia"/>
      <w:b/>
      <w:bCs/>
      <w:smallCaps/>
      <w:color w:val="404040" w:themeColor="text1" w:themeTint="BF"/>
      <w:spacing w:val="5"/>
      <w:sz w:val="20"/>
      <w:lang w:val="en-GB"/>
    </w:rPr>
  </w:style>
  <w:style w:type="paragraph" w:customStyle="1" w:styleId="Template-kolofonstreg">
    <w:name w:val="Template - kolofon streg"/>
    <w:basedOn w:val="Normal"/>
    <w:uiPriority w:val="8"/>
    <w:semiHidden/>
    <w:rsid w:val="00620D0B"/>
    <w:pPr>
      <w:spacing w:after="120" w:line="270" w:lineRule="exact"/>
      <w:contextualSpacing/>
    </w:pPr>
  </w:style>
  <w:style w:type="character" w:styleId="PlaceholderText">
    <w:name w:val="Placeholder Text"/>
    <w:basedOn w:val="DefaultParagraphFont"/>
    <w:uiPriority w:val="99"/>
    <w:semiHidden/>
    <w:rsid w:val="00BC662B"/>
    <w:rPr>
      <w:color w:val="808080"/>
      <w:lang w:val="en-GB"/>
    </w:rPr>
  </w:style>
  <w:style w:type="paragraph" w:customStyle="1" w:styleId="Hiddenpageno">
    <w:name w:val="Hidden pageno"/>
    <w:basedOn w:val="Footer"/>
    <w:uiPriority w:val="9"/>
    <w:semiHidden/>
    <w:rsid w:val="00A33642"/>
    <w:pPr>
      <w:tabs>
        <w:tab w:val="clear" w:pos="3615"/>
        <w:tab w:val="clear" w:pos="7229"/>
        <w:tab w:val="clear" w:pos="10206"/>
        <w:tab w:val="right" w:pos="12474"/>
      </w:tabs>
      <w:ind w:right="-8505"/>
      <w:jc w:val="right"/>
    </w:pPr>
    <w:rPr>
      <w:vanish/>
    </w:rPr>
  </w:style>
  <w:style w:type="character" w:customStyle="1" w:styleId="BalloonTextChar">
    <w:name w:val="Balloon Text Char"/>
    <w:basedOn w:val="DefaultParagraphFont"/>
    <w:link w:val="BalloonText"/>
    <w:uiPriority w:val="99"/>
    <w:semiHidden/>
    <w:rsid w:val="00D27191"/>
    <w:rPr>
      <w:rFonts w:ascii="Segoe UI" w:eastAsiaTheme="minorHAnsi" w:hAnsi="Segoe UI" w:cs="Segoe UI"/>
      <w:sz w:val="18"/>
      <w:szCs w:val="18"/>
      <w:lang w:val="en-GB"/>
    </w:rPr>
  </w:style>
  <w:style w:type="character" w:styleId="BookTitle">
    <w:name w:val="Book Title"/>
    <w:basedOn w:val="DefaultParagraphFont"/>
    <w:uiPriority w:val="33"/>
    <w:semiHidden/>
    <w:rsid w:val="00D27191"/>
    <w:rPr>
      <w:rFonts w:ascii="Georgia" w:hAnsi="Georgia"/>
      <w:b/>
      <w:bCs/>
      <w:i/>
      <w:iCs/>
      <w:spacing w:val="5"/>
      <w:sz w:val="20"/>
      <w:lang w:val="en-GB"/>
    </w:rPr>
  </w:style>
  <w:style w:type="character" w:customStyle="1" w:styleId="CaptionChar">
    <w:name w:val="Caption Char"/>
    <w:basedOn w:val="DefaultParagraphFont"/>
    <w:link w:val="Caption"/>
    <w:uiPriority w:val="35"/>
    <w:rsid w:val="00D27191"/>
    <w:rPr>
      <w:rFonts w:ascii="AU Passata Light" w:eastAsiaTheme="minorHAnsi" w:hAnsi="AU Passata Light" w:cstheme="minorBidi"/>
      <w:iCs/>
      <w:sz w:val="18"/>
      <w:szCs w:val="18"/>
      <w:lang w:val="en-GB"/>
    </w:rPr>
  </w:style>
  <w:style w:type="paragraph" w:customStyle="1" w:styleId="Figurtitel">
    <w:name w:val="Figurtitel"/>
    <w:basedOn w:val="Normal"/>
    <w:link w:val="FigurtitelTegn"/>
    <w:autoRedefine/>
    <w:uiPriority w:val="4"/>
    <w:qFormat/>
    <w:rsid w:val="00D27191"/>
    <w:rPr>
      <w:rFonts w:ascii="AU Passata Light" w:hAnsi="AU Passata Light"/>
      <w:caps/>
      <w:sz w:val="18"/>
    </w:rPr>
  </w:style>
  <w:style w:type="character" w:customStyle="1" w:styleId="FigurtitelTegn">
    <w:name w:val="Figurtitel Tegn"/>
    <w:basedOn w:val="DefaultParagraphFont"/>
    <w:link w:val="Figurtitel"/>
    <w:uiPriority w:val="4"/>
    <w:rsid w:val="00D27191"/>
    <w:rPr>
      <w:rFonts w:ascii="AU Passata Light" w:eastAsiaTheme="minorHAnsi" w:hAnsi="AU Passata Light" w:cstheme="minorBidi"/>
      <w:caps/>
      <w:sz w:val="18"/>
      <w:szCs w:val="22"/>
      <w:lang w:val="en-GB"/>
    </w:rPr>
  </w:style>
  <w:style w:type="character" w:customStyle="1" w:styleId="FootnoteTextChar">
    <w:name w:val="Footnote Text Char"/>
    <w:basedOn w:val="DefaultParagraphFont"/>
    <w:link w:val="FootnoteText"/>
    <w:uiPriority w:val="99"/>
    <w:semiHidden/>
    <w:rsid w:val="00D27191"/>
    <w:rPr>
      <w:rFonts w:ascii="AU Passata" w:eastAsiaTheme="minorHAnsi" w:hAnsi="AU Passata" w:cstheme="minorBidi"/>
      <w:sz w:val="14"/>
      <w:lang w:val="en-GB"/>
    </w:rPr>
  </w:style>
  <w:style w:type="character" w:customStyle="1" w:styleId="Heading1Char">
    <w:name w:val="Heading 1 Char"/>
    <w:basedOn w:val="DefaultParagraphFont"/>
    <w:link w:val="Heading1"/>
    <w:uiPriority w:val="9"/>
    <w:rsid w:val="00764596"/>
    <w:rPr>
      <w:rFonts w:ascii="Times New Roman" w:hAnsi="Times New Roman"/>
      <w:color w:val="333333"/>
      <w:kern w:val="2"/>
      <w:sz w:val="16"/>
      <w:szCs w:val="16"/>
      <w:lang w:val="en-US" w:eastAsia="en-US"/>
      <w14:ligatures w14:val="standardContextual"/>
    </w:rPr>
  </w:style>
  <w:style w:type="character" w:customStyle="1" w:styleId="Heading2Char">
    <w:name w:val="Heading 2 Char"/>
    <w:basedOn w:val="DefaultParagraphFont"/>
    <w:link w:val="Heading2"/>
    <w:uiPriority w:val="9"/>
    <w:rsid w:val="00D27191"/>
    <w:rPr>
      <w:rFonts w:ascii="AU Passata" w:eastAsiaTheme="majorEastAsia" w:hAnsi="AU Passata" w:cstheme="majorBidi"/>
      <w:b/>
      <w:sz w:val="21"/>
      <w:szCs w:val="21"/>
      <w:lang w:val="en-GB"/>
    </w:rPr>
  </w:style>
  <w:style w:type="character" w:customStyle="1" w:styleId="Heading3Char">
    <w:name w:val="Heading 3 Char"/>
    <w:basedOn w:val="DefaultParagraphFont"/>
    <w:link w:val="Heading3"/>
    <w:uiPriority w:val="9"/>
    <w:rsid w:val="00D27191"/>
    <w:rPr>
      <w:rFonts w:ascii="AU Passata" w:eastAsiaTheme="majorEastAsia" w:hAnsi="AU Passata" w:cstheme="majorBidi"/>
      <w:b/>
      <w:sz w:val="19"/>
      <w:szCs w:val="24"/>
      <w:lang w:val="en-GB"/>
    </w:rPr>
  </w:style>
  <w:style w:type="character" w:customStyle="1" w:styleId="Heading4Char">
    <w:name w:val="Heading 4 Char"/>
    <w:basedOn w:val="DefaultParagraphFont"/>
    <w:link w:val="Heading4"/>
    <w:uiPriority w:val="9"/>
    <w:rsid w:val="00B65739"/>
    <w:rPr>
      <w:rFonts w:ascii="Times New Roman" w:eastAsiaTheme="majorEastAsia" w:hAnsi="Times New Roman"/>
      <w:bCs/>
      <w:iCs/>
      <w:sz w:val="24"/>
      <w:szCs w:val="24"/>
      <w:lang w:val="en-US" w:eastAsia="en-US"/>
    </w:rPr>
  </w:style>
  <w:style w:type="character" w:customStyle="1" w:styleId="Heading5Char">
    <w:name w:val="Heading 5 Char"/>
    <w:basedOn w:val="DefaultParagraphFont"/>
    <w:link w:val="Heading5"/>
    <w:uiPriority w:val="9"/>
    <w:semiHidden/>
    <w:rsid w:val="00D27191"/>
    <w:rPr>
      <w:rFonts w:ascii="AU Passata" w:eastAsiaTheme="majorEastAsia" w:hAnsi="AU Passata" w:cstheme="majorBidi"/>
      <w:sz w:val="17"/>
      <w:szCs w:val="22"/>
      <w:lang w:val="en-GB"/>
    </w:rPr>
  </w:style>
  <w:style w:type="character" w:customStyle="1" w:styleId="Heading6Char">
    <w:name w:val="Heading 6 Char"/>
    <w:basedOn w:val="DefaultParagraphFont"/>
    <w:link w:val="Heading6"/>
    <w:uiPriority w:val="9"/>
    <w:semiHidden/>
    <w:rsid w:val="00D27191"/>
    <w:rPr>
      <w:rFonts w:ascii="AU Passata" w:eastAsiaTheme="majorEastAsia" w:hAnsi="AU Passata" w:cstheme="majorBidi"/>
      <w:i/>
      <w:sz w:val="17"/>
      <w:szCs w:val="22"/>
      <w:lang w:val="en-GB"/>
    </w:rPr>
  </w:style>
  <w:style w:type="character" w:customStyle="1" w:styleId="Heading7Char">
    <w:name w:val="Heading 7 Char"/>
    <w:basedOn w:val="DefaultParagraphFont"/>
    <w:link w:val="Heading7"/>
    <w:uiPriority w:val="9"/>
    <w:semiHidden/>
    <w:rsid w:val="00D27191"/>
    <w:rPr>
      <w:rFonts w:ascii="AU Passata" w:eastAsiaTheme="majorEastAsia" w:hAnsi="AU Passata" w:cstheme="majorBidi"/>
      <w:i/>
      <w:iCs/>
      <w:sz w:val="17"/>
      <w:szCs w:val="22"/>
      <w:lang w:val="en-GB"/>
    </w:rPr>
  </w:style>
  <w:style w:type="character" w:customStyle="1" w:styleId="Heading8Char">
    <w:name w:val="Heading 8 Char"/>
    <w:basedOn w:val="DefaultParagraphFont"/>
    <w:link w:val="Heading8"/>
    <w:uiPriority w:val="9"/>
    <w:semiHidden/>
    <w:rsid w:val="00D27191"/>
    <w:rPr>
      <w:rFonts w:ascii="AU Passata" w:eastAsiaTheme="majorEastAsia" w:hAnsi="AU Passata" w:cstheme="majorBidi"/>
      <w:i/>
      <w:color w:val="272727" w:themeColor="text1" w:themeTint="D8"/>
      <w:sz w:val="17"/>
      <w:szCs w:val="21"/>
      <w:lang w:val="en-GB"/>
    </w:rPr>
  </w:style>
  <w:style w:type="character" w:customStyle="1" w:styleId="Heading9Char">
    <w:name w:val="Heading 9 Char"/>
    <w:basedOn w:val="DefaultParagraphFont"/>
    <w:link w:val="Heading9"/>
    <w:uiPriority w:val="9"/>
    <w:semiHidden/>
    <w:rsid w:val="00D27191"/>
    <w:rPr>
      <w:rFonts w:ascii="AU Passata" w:eastAsiaTheme="majorEastAsia" w:hAnsi="AU Passata" w:cstheme="majorBidi"/>
      <w:i/>
      <w:iCs/>
      <w:color w:val="272727" w:themeColor="text1" w:themeTint="D8"/>
      <w:sz w:val="17"/>
      <w:szCs w:val="21"/>
      <w:lang w:val="en-GB"/>
    </w:rPr>
  </w:style>
  <w:style w:type="paragraph" w:styleId="ListParagraph">
    <w:name w:val="List Paragraph"/>
    <w:basedOn w:val="Normal"/>
    <w:autoRedefine/>
    <w:uiPriority w:val="34"/>
    <w:qFormat/>
    <w:rsid w:val="00D27191"/>
    <w:pPr>
      <w:ind w:left="720"/>
      <w:contextualSpacing/>
    </w:pPr>
  </w:style>
  <w:style w:type="paragraph" w:styleId="NoSpacing">
    <w:name w:val="No Spacing"/>
    <w:autoRedefine/>
    <w:qFormat/>
    <w:rsid w:val="00D27191"/>
    <w:pPr>
      <w:spacing w:line="240" w:lineRule="auto"/>
      <w:jc w:val="both"/>
    </w:pPr>
    <w:rPr>
      <w:rFonts w:eastAsiaTheme="minorHAnsi" w:cstheme="minorBidi"/>
      <w:szCs w:val="22"/>
      <w:lang w:val="en-GB"/>
    </w:rPr>
  </w:style>
  <w:style w:type="paragraph" w:styleId="Quote">
    <w:name w:val="Quote"/>
    <w:basedOn w:val="Normal"/>
    <w:next w:val="Normal"/>
    <w:link w:val="QuoteChar"/>
    <w:autoRedefine/>
    <w:uiPriority w:val="29"/>
    <w:qFormat/>
    <w:rsid w:val="00D2719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27191"/>
    <w:rPr>
      <w:rFonts w:eastAsiaTheme="minorHAnsi" w:cstheme="minorBidi"/>
      <w:i/>
      <w:iCs/>
      <w:color w:val="404040" w:themeColor="text1" w:themeTint="BF"/>
      <w:szCs w:val="22"/>
      <w:lang w:val="en-GB"/>
    </w:rPr>
  </w:style>
  <w:style w:type="character" w:customStyle="1" w:styleId="SubtitleChar">
    <w:name w:val="Subtitle Char"/>
    <w:basedOn w:val="DefaultParagraphFont"/>
    <w:link w:val="Subtitle"/>
    <w:uiPriority w:val="11"/>
    <w:rsid w:val="00D27191"/>
    <w:rPr>
      <w:rFonts w:ascii="AU Passata" w:eastAsiaTheme="minorEastAsia" w:hAnsi="AU Passata" w:cstheme="minorBidi"/>
      <w:b/>
      <w:sz w:val="24"/>
      <w:szCs w:val="24"/>
      <w:lang w:val="en-GB"/>
    </w:rPr>
  </w:style>
  <w:style w:type="character" w:styleId="SubtleEmphasis">
    <w:name w:val="Subtle Emphasis"/>
    <w:basedOn w:val="DefaultParagraphFont"/>
    <w:uiPriority w:val="19"/>
    <w:semiHidden/>
    <w:rsid w:val="00D27191"/>
    <w:rPr>
      <w:rFonts w:ascii="Georgia" w:hAnsi="Georgia"/>
      <w:i/>
      <w:iCs/>
      <w:color w:val="404040" w:themeColor="text1" w:themeTint="BF"/>
      <w:lang w:val="en-GB"/>
    </w:rPr>
  </w:style>
  <w:style w:type="character" w:customStyle="1" w:styleId="TitleChar">
    <w:name w:val="Title Char"/>
    <w:basedOn w:val="DefaultParagraphFont"/>
    <w:link w:val="Title"/>
    <w:uiPriority w:val="10"/>
    <w:rsid w:val="00D27191"/>
    <w:rPr>
      <w:rFonts w:ascii="AU Passata" w:eastAsiaTheme="majorEastAsia" w:hAnsi="AU Passata" w:cstheme="majorBidi"/>
      <w:spacing w:val="-10"/>
      <w:kern w:val="28"/>
      <w:sz w:val="72"/>
      <w:szCs w:val="56"/>
      <w:lang w:val="en-GB"/>
    </w:rPr>
  </w:style>
  <w:style w:type="paragraph" w:styleId="TOCHeading">
    <w:name w:val="TOC Heading"/>
    <w:basedOn w:val="Heading1"/>
    <w:next w:val="Normal"/>
    <w:autoRedefine/>
    <w:uiPriority w:val="39"/>
    <w:qFormat/>
    <w:rsid w:val="00D27191"/>
    <w:pPr>
      <w:outlineLvl w:val="9"/>
    </w:pPr>
    <w:rPr>
      <w:sz w:val="48"/>
      <w:szCs w:val="32"/>
    </w:rPr>
  </w:style>
  <w:style w:type="numbering" w:customStyle="1" w:styleId="NoList1">
    <w:name w:val="No List1"/>
    <w:next w:val="NoList"/>
    <w:uiPriority w:val="99"/>
    <w:semiHidden/>
    <w:unhideWhenUsed/>
    <w:rsid w:val="00571050"/>
  </w:style>
  <w:style w:type="character" w:customStyle="1" w:styleId="CommentTextChar">
    <w:name w:val="Comment Text Char"/>
    <w:basedOn w:val="DefaultParagraphFont"/>
    <w:link w:val="CommentText"/>
    <w:uiPriority w:val="99"/>
    <w:rsid w:val="00571050"/>
    <w:rPr>
      <w:rFonts w:eastAsiaTheme="minorHAnsi" w:cstheme="minorBidi"/>
      <w:szCs w:val="22"/>
      <w:lang w:val="en-GB"/>
    </w:rPr>
  </w:style>
  <w:style w:type="character" w:customStyle="1" w:styleId="CommentSubjectChar">
    <w:name w:val="Comment Subject Char"/>
    <w:basedOn w:val="CommentTextChar"/>
    <w:link w:val="CommentSubject"/>
    <w:uiPriority w:val="99"/>
    <w:semiHidden/>
    <w:rsid w:val="00571050"/>
    <w:rPr>
      <w:rFonts w:eastAsiaTheme="minorHAnsi" w:cstheme="minorBidi"/>
      <w:b/>
      <w:bCs/>
      <w:szCs w:val="22"/>
      <w:lang w:val="en-GB"/>
    </w:rPr>
  </w:style>
  <w:style w:type="paragraph" w:customStyle="1" w:styleId="EndNoteBibliographyTitle">
    <w:name w:val="EndNote Bibliography Title"/>
    <w:basedOn w:val="Normal"/>
    <w:link w:val="EndNoteBibliographyTitleChar"/>
    <w:rsid w:val="00571050"/>
    <w:pPr>
      <w:spacing w:after="0" w:line="480" w:lineRule="auto"/>
      <w:jc w:val="center"/>
    </w:pPr>
    <w:rPr>
      <w:rFonts w:ascii="Aptos" w:hAnsi="Aptos"/>
      <w:noProof/>
      <w:kern w:val="2"/>
      <w:sz w:val="24"/>
      <w:szCs w:val="24"/>
      <w:lang w:val="en-US" w:eastAsia="en-US"/>
      <w14:ligatures w14:val="standardContextual"/>
    </w:rPr>
  </w:style>
  <w:style w:type="character" w:customStyle="1" w:styleId="EndNoteBibliographyTitleChar">
    <w:name w:val="EndNote Bibliography Title Char"/>
    <w:basedOn w:val="DefaultParagraphFont"/>
    <w:link w:val="EndNoteBibliographyTitle"/>
    <w:rsid w:val="00571050"/>
    <w:rPr>
      <w:rFonts w:ascii="Aptos" w:eastAsiaTheme="minorHAnsi" w:hAnsi="Aptos" w:cstheme="minorBidi"/>
      <w:noProof/>
      <w:kern w:val="2"/>
      <w:sz w:val="24"/>
      <w:szCs w:val="24"/>
      <w:lang w:val="en-US" w:eastAsia="en-US"/>
      <w14:ligatures w14:val="standardContextual"/>
    </w:rPr>
  </w:style>
  <w:style w:type="paragraph" w:customStyle="1" w:styleId="EndNoteBibliography">
    <w:name w:val="EndNote Bibliography"/>
    <w:basedOn w:val="Normal"/>
    <w:link w:val="EndNoteBibliographyChar"/>
    <w:rsid w:val="00571050"/>
    <w:pPr>
      <w:spacing w:line="240" w:lineRule="auto"/>
      <w:jc w:val="left"/>
    </w:pPr>
    <w:rPr>
      <w:rFonts w:ascii="Aptos" w:hAnsi="Aptos"/>
      <w:noProof/>
      <w:kern w:val="2"/>
      <w:sz w:val="24"/>
      <w:szCs w:val="24"/>
      <w:lang w:val="en-US" w:eastAsia="en-US"/>
      <w14:ligatures w14:val="standardContextual"/>
    </w:rPr>
  </w:style>
  <w:style w:type="character" w:customStyle="1" w:styleId="EndNoteBibliographyChar">
    <w:name w:val="EndNote Bibliography Char"/>
    <w:basedOn w:val="DefaultParagraphFont"/>
    <w:link w:val="EndNoteBibliography"/>
    <w:rsid w:val="00571050"/>
    <w:rPr>
      <w:rFonts w:ascii="Aptos" w:eastAsiaTheme="minorHAnsi" w:hAnsi="Aptos" w:cstheme="minorBidi"/>
      <w:noProof/>
      <w:kern w:val="2"/>
      <w:sz w:val="24"/>
      <w:szCs w:val="24"/>
      <w:lang w:val="en-US" w:eastAsia="en-US"/>
      <w14:ligatures w14:val="standardContextual"/>
    </w:rPr>
  </w:style>
  <w:style w:type="character" w:styleId="UnresolvedMention">
    <w:name w:val="Unresolved Mention"/>
    <w:basedOn w:val="DefaultParagraphFont"/>
    <w:uiPriority w:val="99"/>
    <w:semiHidden/>
    <w:unhideWhenUsed/>
    <w:rsid w:val="00571050"/>
    <w:rPr>
      <w:color w:val="605E5C"/>
      <w:shd w:val="clear" w:color="auto" w:fill="E1DFDD"/>
    </w:rPr>
  </w:style>
  <w:style w:type="table" w:customStyle="1" w:styleId="TableGrid10">
    <w:name w:val="Table Grid1"/>
    <w:basedOn w:val="TableNormal"/>
    <w:next w:val="TableGrid"/>
    <w:rsid w:val="00571050"/>
    <w:pPr>
      <w:spacing w:line="240" w:lineRule="auto"/>
    </w:pPr>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571050"/>
    <w:pPr>
      <w:spacing w:line="240" w:lineRule="auto"/>
    </w:pPr>
    <w:rPr>
      <w:rFonts w:ascii="Aptos" w:eastAsia="Aptos" w:hAnsi="Aptos"/>
      <w:kern w:val="2"/>
      <w:sz w:val="24"/>
      <w:szCs w:val="24"/>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PreformattedChar">
    <w:name w:val="HTML Preformatted Char"/>
    <w:basedOn w:val="DefaultParagraphFont"/>
    <w:link w:val="HTMLPreformatted"/>
    <w:uiPriority w:val="99"/>
    <w:rsid w:val="00571050"/>
    <w:rPr>
      <w:rFonts w:ascii="Courier New" w:eastAsiaTheme="minorHAnsi" w:hAnsi="Courier New" w:cs="Courier New"/>
      <w:szCs w:val="22"/>
      <w:lang w:val="en-GB"/>
    </w:rPr>
  </w:style>
  <w:style w:type="character" w:customStyle="1" w:styleId="gntyacmbo3b">
    <w:name w:val="gntyacmbo3b"/>
    <w:basedOn w:val="DefaultParagraphFont"/>
    <w:rsid w:val="00571050"/>
  </w:style>
  <w:style w:type="character" w:customStyle="1" w:styleId="HeaderChar">
    <w:name w:val="Header Char"/>
    <w:basedOn w:val="DefaultParagraphFont"/>
    <w:link w:val="Header"/>
    <w:uiPriority w:val="99"/>
    <w:rsid w:val="00571050"/>
    <w:rPr>
      <w:rFonts w:ascii="AU Passata" w:eastAsiaTheme="minorHAnsi" w:hAnsi="AU Passata" w:cstheme="minorBidi"/>
      <w:color w:val="87888A"/>
      <w:spacing w:val="10"/>
      <w:sz w:val="14"/>
      <w:szCs w:val="22"/>
      <w:lang w:val="en-GB"/>
    </w:rPr>
  </w:style>
  <w:style w:type="character" w:customStyle="1" w:styleId="FooterChar">
    <w:name w:val="Footer Char"/>
    <w:basedOn w:val="DefaultParagraphFont"/>
    <w:link w:val="Footer"/>
    <w:uiPriority w:val="99"/>
    <w:rsid w:val="00571050"/>
    <w:rPr>
      <w:rFonts w:ascii="AU Passata" w:eastAsiaTheme="minorHAnsi" w:hAnsi="AU Passata" w:cstheme="minorBidi"/>
      <w:color w:val="87888A"/>
      <w:spacing w:val="10"/>
      <w:sz w:val="14"/>
      <w:szCs w:val="22"/>
      <w:lang w:val="en-GB"/>
    </w:rPr>
  </w:style>
  <w:style w:type="table" w:customStyle="1" w:styleId="PlainTable41">
    <w:name w:val="Plain Table 41"/>
    <w:basedOn w:val="TableNormal"/>
    <w:next w:val="PlainTable4"/>
    <w:uiPriority w:val="44"/>
    <w:rsid w:val="00571050"/>
    <w:pPr>
      <w:spacing w:line="240" w:lineRule="auto"/>
    </w:pPr>
    <w:rPr>
      <w:rFonts w:ascii="Aptos" w:eastAsia="Aptos" w:hAnsi="Aptos"/>
      <w:kern w:val="2"/>
      <w:sz w:val="24"/>
      <w:szCs w:val="24"/>
      <w:lang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571050"/>
    <w:pPr>
      <w:spacing w:line="240" w:lineRule="auto"/>
    </w:pPr>
    <w:rPr>
      <w:rFonts w:ascii="Aptos" w:eastAsia="Aptos" w:hAnsi="Aptos"/>
      <w:kern w:val="2"/>
      <w:sz w:val="24"/>
      <w:szCs w:val="24"/>
      <w:lang w:eastAsia="en-US"/>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1">
    <w:name w:val="List Table 1 Light1"/>
    <w:basedOn w:val="TableNormal"/>
    <w:next w:val="ListTable1Light"/>
    <w:uiPriority w:val="46"/>
    <w:rsid w:val="00571050"/>
    <w:pPr>
      <w:spacing w:line="240" w:lineRule="auto"/>
    </w:pPr>
    <w:rPr>
      <w:rFonts w:ascii="Aptos" w:eastAsia="Aptos" w:hAnsi="Aptos"/>
      <w:kern w:val="2"/>
      <w:sz w:val="24"/>
      <w:szCs w:val="24"/>
      <w:lang w:eastAsia="en-US"/>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571050"/>
    <w:pPr>
      <w:spacing w:line="240" w:lineRule="auto"/>
    </w:pPr>
    <w:rPr>
      <w:rFonts w:ascii="Aptos" w:eastAsia="Aptos" w:hAnsi="Aptos"/>
      <w:kern w:val="2"/>
      <w:sz w:val="24"/>
      <w:szCs w:val="24"/>
      <w:lang w:eastAsia="en-US"/>
      <w14:ligatures w14:val="standardContextual"/>
    </w:rPr>
  </w:style>
  <w:style w:type="paragraph" w:customStyle="1" w:styleId="msonormal0">
    <w:name w:val="msonormal"/>
    <w:basedOn w:val="Normal"/>
    <w:rsid w:val="00571050"/>
    <w:pPr>
      <w:spacing w:before="100" w:beforeAutospacing="1" w:after="100" w:afterAutospacing="1" w:line="240" w:lineRule="auto"/>
      <w:jc w:val="left"/>
    </w:pPr>
    <w:rPr>
      <w:rFonts w:ascii="Times New Roman" w:eastAsia="Times New Roman" w:hAnsi="Times New Roman" w:cs="Times New Roman"/>
      <w:sz w:val="24"/>
      <w:szCs w:val="24"/>
      <w:lang w:val="da-DK"/>
    </w:rPr>
  </w:style>
  <w:style w:type="paragraph" w:customStyle="1" w:styleId="xl63">
    <w:name w:val="xl63"/>
    <w:basedOn w:val="Normal"/>
    <w:rsid w:val="00571050"/>
    <w:pPr>
      <w:spacing w:before="100" w:beforeAutospacing="1" w:after="100" w:afterAutospacing="1" w:line="240" w:lineRule="auto"/>
      <w:jc w:val="center"/>
    </w:pPr>
    <w:rPr>
      <w:rFonts w:ascii="Times New Roman" w:eastAsia="Times New Roman" w:hAnsi="Times New Roman" w:cs="Times New Roman"/>
      <w:b/>
      <w:bCs/>
      <w:sz w:val="24"/>
      <w:szCs w:val="24"/>
      <w:lang w:val="da-DK"/>
    </w:rPr>
  </w:style>
  <w:style w:type="paragraph" w:customStyle="1" w:styleId="xl65">
    <w:name w:val="xl65"/>
    <w:basedOn w:val="Normal"/>
    <w:rsid w:val="00571050"/>
    <w:pPr>
      <w:spacing w:before="100" w:beforeAutospacing="1" w:after="100" w:afterAutospacing="1" w:line="240" w:lineRule="auto"/>
      <w:jc w:val="center"/>
    </w:pPr>
    <w:rPr>
      <w:rFonts w:ascii="Times New Roman" w:eastAsia="Times New Roman" w:hAnsi="Times New Roman" w:cs="Times New Roman"/>
      <w:b/>
      <w:bCs/>
      <w:sz w:val="24"/>
      <w:szCs w:val="24"/>
      <w:lang w:val="da-DK"/>
    </w:rPr>
  </w:style>
  <w:style w:type="paragraph" w:customStyle="1" w:styleId="xl64">
    <w:name w:val="xl64"/>
    <w:basedOn w:val="Normal"/>
    <w:rsid w:val="00571050"/>
    <w:pPr>
      <w:spacing w:before="100" w:beforeAutospacing="1" w:after="100" w:afterAutospacing="1" w:line="240" w:lineRule="auto"/>
      <w:jc w:val="center"/>
    </w:pPr>
    <w:rPr>
      <w:rFonts w:ascii="Times New Roman" w:eastAsia="Times New Roman" w:hAnsi="Times New Roman" w:cs="Times New Roman"/>
      <w:sz w:val="24"/>
      <w:szCs w:val="24"/>
      <w:lang w:val="da-DK"/>
    </w:rPr>
  </w:style>
  <w:style w:type="paragraph" w:customStyle="1" w:styleId="xl66">
    <w:name w:val="xl66"/>
    <w:basedOn w:val="Normal"/>
    <w:rsid w:val="00571050"/>
    <w:pPr>
      <w:spacing w:before="100" w:beforeAutospacing="1" w:after="100" w:afterAutospacing="1" w:line="240" w:lineRule="auto"/>
      <w:jc w:val="center"/>
    </w:pPr>
    <w:rPr>
      <w:rFonts w:ascii="Times New Roman" w:eastAsia="Times New Roman" w:hAnsi="Times New Roman" w:cs="Times New Roman"/>
      <w:sz w:val="24"/>
      <w:szCs w:val="24"/>
      <w:lang w:val="da-DK"/>
    </w:rPr>
  </w:style>
  <w:style w:type="table" w:styleId="PlainTable2">
    <w:name w:val="Plain Table 2"/>
    <w:basedOn w:val="TableNormal"/>
    <w:uiPriority w:val="42"/>
    <w:rsid w:val="0057105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7105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105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57105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rsid w:val="00470D32"/>
    <w:pPr>
      <w:spacing w:line="24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679125\AppData\Local\Temp\Templafy\WordVsto\fviin1ju.dotx" TargetMode="External"/></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Props1.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2.xml><?xml version="1.0" encoding="utf-8"?>
<ds:datastoreItem xmlns:ds="http://schemas.openxmlformats.org/officeDocument/2006/customXml" ds:itemID="{BC84134D-B8AA-4A35-854B-D76D18C7832F}">
  <ds:schemaRefs/>
</ds:datastoreItem>
</file>

<file path=customXml/itemProps3.xml><?xml version="1.0" encoding="utf-8"?>
<ds:datastoreItem xmlns:ds="http://schemas.openxmlformats.org/officeDocument/2006/customXml" ds:itemID="{35766FB9-B645-46AE-A645-02027FC14433}">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fviin1ju</Template>
  <TotalTime>315</TotalTime>
  <Pages>30</Pages>
  <Words>7807</Words>
  <Characters>47624</Characters>
  <Application>Microsoft Office Word</Application>
  <DocSecurity>0</DocSecurity>
  <Lines>396</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55321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Anne Kristine Lundgård Christensen</dc:creator>
  <cp:lastModifiedBy>Anne Kristine Lundgård Christensen</cp:lastModifiedBy>
  <cp:revision>126</cp:revision>
  <dcterms:created xsi:type="dcterms:W3CDTF">2025-12-09T15:09:00Z</dcterms:created>
  <dcterms:modified xsi:type="dcterms:W3CDTF">2026-06-26T07:34:00Z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1277030589858579348</vt:lpwstr>
  </property>
  <property fmtid="{D5CDD505-2E9C-101B-9397-08002B2CF9AE}" pid="8" name="TemplafyUserProfileId">
    <vt:lpwstr>1211028659135840374</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GrammarlyDocumentId">
    <vt:lpwstr>ae370c35-0aea-4408-b863-31fd5c31cc35</vt:lpwstr>
  </property>
</Properties>
</file>