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7C64C">
      <w:pPr>
        <w:pStyle w:val="157"/>
      </w:pPr>
      <w:r>
        <w:t>STROBE Statement—checklist of items that should be included in reports of observational studies</w:t>
      </w:r>
    </w:p>
    <w:p w14:paraId="5184D747">
      <w:pPr>
        <w:pStyle w:val="157"/>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14:paraId="53492D7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0BE393D">
            <w:pPr>
              <w:tabs>
                <w:tab w:val="left" w:pos="5400"/>
              </w:tabs>
              <w:rPr>
                <w:sz w:val="20"/>
              </w:rPr>
            </w:pPr>
            <w:bookmarkStart w:id="0" w:name="italic2" w:colFirst="1" w:colLast="1"/>
            <w:bookmarkStart w:id="1" w:name="bold3" w:colFirst="3" w:colLast="3"/>
            <w:bookmarkStart w:id="2" w:name="italic4" w:colFirst="3" w:colLast="3"/>
            <w:bookmarkStart w:id="3" w:name="bold2" w:colFirst="2" w:colLast="2"/>
            <w:bookmarkStart w:id="4" w:name="bold4" w:colFirst="4" w:colLast="4"/>
            <w:bookmarkStart w:id="5" w:name="italic1" w:colFirst="0" w:colLast="0"/>
            <w:bookmarkStart w:id="6" w:name="bold1" w:colFirst="1" w:colLast="1"/>
            <w:bookmarkStart w:id="7" w:name="italic3" w:colFirst="2" w:colLast="2"/>
            <w:bookmarkStart w:id="8" w:name="italic5" w:colFirst="4" w:colLast="4"/>
          </w:p>
        </w:tc>
        <w:tc>
          <w:tcPr>
            <w:tcW w:w="616" w:type="dxa"/>
          </w:tcPr>
          <w:p w14:paraId="679E863F">
            <w:pPr>
              <w:pStyle w:val="167"/>
              <w:tabs>
                <w:tab w:val="left" w:pos="5400"/>
              </w:tabs>
              <w:jc w:val="center"/>
              <w:rPr>
                <w:bCs/>
                <w:sz w:val="20"/>
              </w:rPr>
            </w:pPr>
            <w:r>
              <w:rPr>
                <w:bCs/>
                <w:sz w:val="20"/>
              </w:rPr>
              <w:t>Item No.</w:t>
            </w:r>
          </w:p>
        </w:tc>
        <w:tc>
          <w:tcPr>
            <w:tcW w:w="8031" w:type="dxa"/>
            <w:vAlign w:val="bottom"/>
          </w:tcPr>
          <w:p w14:paraId="0DADE23B">
            <w:pPr>
              <w:pStyle w:val="167"/>
              <w:tabs>
                <w:tab w:val="left" w:pos="5400"/>
              </w:tabs>
              <w:jc w:val="center"/>
              <w:rPr>
                <w:bCs/>
                <w:sz w:val="20"/>
              </w:rPr>
            </w:pPr>
            <w:r>
              <w:rPr>
                <w:bCs/>
                <w:sz w:val="20"/>
              </w:rPr>
              <w:t>Recommendation</w:t>
            </w:r>
          </w:p>
        </w:tc>
        <w:tc>
          <w:tcPr>
            <w:tcW w:w="1559" w:type="dxa"/>
          </w:tcPr>
          <w:p w14:paraId="38045AF9">
            <w:pPr>
              <w:pStyle w:val="167"/>
              <w:tabs>
                <w:tab w:val="left" w:pos="5400"/>
              </w:tabs>
              <w:jc w:val="center"/>
              <w:rPr>
                <w:bCs/>
                <w:sz w:val="20"/>
              </w:rPr>
            </w:pPr>
            <w:r>
              <w:rPr>
                <w:bCs/>
                <w:sz w:val="20"/>
              </w:rPr>
              <w:t xml:space="preserve">Page </w:t>
            </w:r>
            <w:r>
              <w:rPr>
                <w:bCs/>
                <w:sz w:val="20"/>
              </w:rPr>
              <w:br w:type="textWrapping"/>
            </w:r>
            <w:r>
              <w:rPr>
                <w:bCs/>
                <w:sz w:val="20"/>
              </w:rPr>
              <w:t>No.</w:t>
            </w:r>
          </w:p>
        </w:tc>
        <w:tc>
          <w:tcPr>
            <w:tcW w:w="2835" w:type="dxa"/>
          </w:tcPr>
          <w:p w14:paraId="1F01E82B">
            <w:pPr>
              <w:pStyle w:val="167"/>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14:paraId="2ED012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643A3223">
            <w:pPr>
              <w:tabs>
                <w:tab w:val="left" w:pos="5400"/>
              </w:tabs>
              <w:rPr>
                <w:b/>
                <w:bCs/>
                <w:sz w:val="20"/>
              </w:rPr>
            </w:pPr>
            <w:bookmarkStart w:id="9" w:name="bold5"/>
            <w:bookmarkStart w:id="10" w:name="italic6"/>
            <w:r>
              <w:rPr>
                <w:b/>
                <w:sz w:val="20"/>
              </w:rPr>
              <w:t>Title and abstract</w:t>
            </w:r>
            <w:bookmarkEnd w:id="9"/>
            <w:bookmarkEnd w:id="10"/>
          </w:p>
        </w:tc>
        <w:tc>
          <w:tcPr>
            <w:tcW w:w="616" w:type="dxa"/>
            <w:vMerge w:val="restart"/>
          </w:tcPr>
          <w:p w14:paraId="087D47A8">
            <w:pPr>
              <w:tabs>
                <w:tab w:val="left" w:pos="5400"/>
              </w:tabs>
              <w:jc w:val="center"/>
              <w:rPr>
                <w:sz w:val="20"/>
              </w:rPr>
            </w:pPr>
            <w:r>
              <w:rPr>
                <w:sz w:val="20"/>
              </w:rPr>
              <w:t>1</w:t>
            </w:r>
          </w:p>
        </w:tc>
        <w:tc>
          <w:tcPr>
            <w:tcW w:w="8031" w:type="dxa"/>
          </w:tcPr>
          <w:p w14:paraId="34DAD8A9">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57E0F0BC">
            <w:pPr>
              <w:tabs>
                <w:tab w:val="left" w:pos="5400"/>
              </w:tabs>
              <w:jc w:val="center"/>
              <w:rPr>
                <w:rFonts w:hint="default" w:eastAsia="宋体"/>
                <w:sz w:val="20"/>
                <w:lang w:val="en-US" w:eastAsia="zh-CN"/>
              </w:rPr>
            </w:pPr>
            <w:r>
              <w:rPr>
                <w:rFonts w:hint="eastAsia" w:eastAsia="宋体"/>
                <w:sz w:val="20"/>
                <w:lang w:val="en-US" w:eastAsia="zh-CN"/>
              </w:rPr>
              <w:t>1</w:t>
            </w:r>
          </w:p>
        </w:tc>
        <w:tc>
          <w:tcPr>
            <w:tcW w:w="2835" w:type="dxa"/>
          </w:tcPr>
          <w:p w14:paraId="5160F1C2">
            <w:pPr>
              <w:tabs>
                <w:tab w:val="left" w:pos="5400"/>
              </w:tabs>
              <w:rPr>
                <w:sz w:val="20"/>
              </w:rPr>
            </w:pPr>
            <w:r>
              <w:rPr>
                <w:rFonts w:hint="eastAsia"/>
                <w:sz w:val="20"/>
              </w:rPr>
              <w:t>Title: “Tongue Manifestations Predict Diabetic Macrovascular Disease in Type 2 Diabetes: A Machine Learning Model with SHAP Interpretation”. Abstract, Methods: “A retrospective analysis was conducted on 2346 patients with T2DM.”</w:t>
            </w:r>
          </w:p>
        </w:tc>
      </w:tr>
      <w:tr w14:paraId="73073F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4522CDB3">
            <w:pPr>
              <w:tabs>
                <w:tab w:val="left" w:pos="5400"/>
              </w:tabs>
              <w:rPr>
                <w:bCs/>
                <w:sz w:val="20"/>
              </w:rPr>
            </w:pPr>
            <w:bookmarkStart w:id="11" w:name="italic7" w:colFirst="0" w:colLast="0"/>
            <w:bookmarkStart w:id="12" w:name="bold6" w:colFirst="0" w:colLast="0"/>
          </w:p>
        </w:tc>
        <w:tc>
          <w:tcPr>
            <w:tcW w:w="616" w:type="dxa"/>
            <w:vMerge w:val="continue"/>
          </w:tcPr>
          <w:p w14:paraId="6E2CB8F6">
            <w:pPr>
              <w:tabs>
                <w:tab w:val="left" w:pos="5400"/>
              </w:tabs>
              <w:jc w:val="center"/>
              <w:rPr>
                <w:sz w:val="20"/>
              </w:rPr>
            </w:pPr>
          </w:p>
        </w:tc>
        <w:tc>
          <w:tcPr>
            <w:tcW w:w="8031" w:type="dxa"/>
          </w:tcPr>
          <w:p w14:paraId="05F7BC55">
            <w:pPr>
              <w:tabs>
                <w:tab w:val="left" w:pos="5400"/>
              </w:tabs>
              <w:rPr>
                <w:rFonts w:hint="eastAsia" w:ascii="Times New Roman" w:hAnsi="Times New Roman" w:eastAsia="Times New Roman" w:cs="Times New Roman"/>
                <w:sz w:val="20"/>
              </w:rPr>
            </w:pPr>
            <w:r>
              <w:rPr>
                <w:rFonts w:hint="eastAsia" w:ascii="Times New Roman" w:hAnsi="Times New Roman" w:eastAsia="Times New Roman" w:cs="Times New Roman"/>
                <w:sz w:val="20"/>
              </w:rPr>
              <w:t>(b) Provide in the abstract an informative and balanced summary of what was done and what was found</w:t>
            </w:r>
          </w:p>
        </w:tc>
        <w:tc>
          <w:tcPr>
            <w:tcW w:w="1559" w:type="dxa"/>
            <w:vAlign w:val="center"/>
          </w:tcPr>
          <w:p w14:paraId="5FFD181D">
            <w:pPr>
              <w:tabs>
                <w:tab w:val="left" w:pos="5400"/>
              </w:tabs>
              <w:jc w:val="center"/>
              <w:rPr>
                <w:rFonts w:hint="default" w:ascii="Times New Roman" w:hAnsi="Times New Roman" w:eastAsia="Times New Roman" w:cs="Times New Roman"/>
                <w:sz w:val="20"/>
                <w:lang w:val="en-US"/>
              </w:rPr>
            </w:pPr>
            <w:r>
              <w:rPr>
                <w:rFonts w:hint="default" w:ascii="Times New Roman" w:hAnsi="Times New Roman" w:eastAsia="Times New Roman" w:cs="Times New Roman"/>
                <w:sz w:val="20"/>
                <w:lang w:val="en-US" w:eastAsia="zh-CN"/>
              </w:rPr>
              <w:t>1</w:t>
            </w:r>
            <w:r>
              <w:rPr>
                <w:rFonts w:hint="eastAsia" w:ascii="Times New Roman" w:hAnsi="Times New Roman" w:eastAsia="Times New Roman" w:cs="Times New Roman"/>
                <w:sz w:val="20"/>
                <w:lang w:val="en-US" w:eastAsia="zh-CN"/>
              </w:rPr>
              <w:t>-2</w:t>
            </w:r>
          </w:p>
        </w:tc>
        <w:tc>
          <w:tcPr>
            <w:tcW w:w="2835" w:type="dxa"/>
            <w:vAlign w:val="center"/>
          </w:tcPr>
          <w:p w14:paraId="449CCB01">
            <w:pPr>
              <w:tabs>
                <w:tab w:val="left" w:pos="5400"/>
              </w:tabs>
              <w:jc w:val="left"/>
              <w:rPr>
                <w:rFonts w:hint="eastAsia" w:ascii="Times New Roman" w:hAnsi="Times New Roman" w:eastAsia="Times New Roman" w:cs="Times New Roman"/>
                <w:sz w:val="20"/>
              </w:rPr>
            </w:pPr>
            <w:r>
              <w:rPr>
                <w:rFonts w:hint="eastAsia" w:ascii="Times New Roman" w:hAnsi="Times New Roman" w:eastAsia="Times New Roman" w:cs="Times New Roman"/>
                <w:sz w:val="20"/>
              </w:rPr>
              <w:t>Structured abstract includes Background,Objective, Method, Result, Conclusion. Reports sample size (2346), methods (VIF, RF-RFE, 7 ML models), main result (XGBoost validation AUC 0.950),</w:t>
            </w:r>
            <w:r>
              <w:rPr>
                <w:rFonts w:hint="eastAsia" w:ascii="Times New Roman" w:hAnsi="Times New Roman" w:eastAsia="宋体" w:cs="Times New Roman"/>
                <w:sz w:val="20"/>
                <w:lang w:val="en-US" w:eastAsia="zh-CN"/>
              </w:rPr>
              <w:t xml:space="preserve"> </w:t>
            </w:r>
            <w:r>
              <w:rPr>
                <w:rFonts w:hint="eastAsia" w:ascii="Times New Roman" w:hAnsi="Times New Roman" w:eastAsia="Times New Roman" w:cs="Times New Roman"/>
                <w:sz w:val="20"/>
              </w:rPr>
              <w:t>and key predictors (diabetes</w:t>
            </w:r>
            <w:r>
              <w:rPr>
                <w:rFonts w:hint="eastAsia" w:ascii="Times New Roman" w:hAnsi="Times New Roman" w:eastAsia="宋体" w:cs="Times New Roman"/>
                <w:sz w:val="20"/>
                <w:lang w:val="en-US" w:eastAsia="zh-CN"/>
              </w:rPr>
              <w:t xml:space="preserve"> </w:t>
            </w:r>
            <w:r>
              <w:rPr>
                <w:rFonts w:hint="eastAsia" w:ascii="Times New Roman" w:hAnsi="Times New Roman" w:eastAsia="Times New Roman" w:cs="Times New Roman"/>
                <w:sz w:val="20"/>
              </w:rPr>
              <w:t>duration, hypertension, pale red tongue, enlarged tongue).</w:t>
            </w:r>
          </w:p>
        </w:tc>
      </w:tr>
      <w:bookmarkEnd w:id="11"/>
      <w:bookmarkEnd w:id="12"/>
      <w:tr w14:paraId="04D3D84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497197D0">
            <w:pPr>
              <w:pStyle w:val="169"/>
              <w:tabs>
                <w:tab w:val="left" w:pos="5400"/>
              </w:tabs>
              <w:rPr>
                <w:sz w:val="20"/>
              </w:rPr>
            </w:pPr>
            <w:bookmarkStart w:id="13" w:name="italic8"/>
            <w:bookmarkStart w:id="14" w:name="bold7"/>
            <w:r>
              <w:rPr>
                <w:sz w:val="20"/>
              </w:rPr>
              <w:t>Introduction</w:t>
            </w:r>
          </w:p>
          <w:bookmarkEnd w:id="13"/>
          <w:bookmarkEnd w:id="14"/>
        </w:tc>
        <w:tc>
          <w:tcPr>
            <w:tcW w:w="2835" w:type="dxa"/>
          </w:tcPr>
          <w:p w14:paraId="794F9158">
            <w:pPr>
              <w:pStyle w:val="169"/>
              <w:tabs>
                <w:tab w:val="left" w:pos="5400"/>
              </w:tabs>
              <w:rPr>
                <w:sz w:val="20"/>
              </w:rPr>
            </w:pPr>
          </w:p>
        </w:tc>
      </w:tr>
      <w:tr w14:paraId="4E0ADD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3B64A5D">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616" w:type="dxa"/>
          </w:tcPr>
          <w:p w14:paraId="0CF316D0">
            <w:pPr>
              <w:tabs>
                <w:tab w:val="left" w:pos="5400"/>
              </w:tabs>
              <w:jc w:val="center"/>
              <w:rPr>
                <w:sz w:val="20"/>
              </w:rPr>
            </w:pPr>
            <w:r>
              <w:rPr>
                <w:sz w:val="20"/>
              </w:rPr>
              <w:t>2</w:t>
            </w:r>
          </w:p>
        </w:tc>
        <w:tc>
          <w:tcPr>
            <w:tcW w:w="8031" w:type="dxa"/>
          </w:tcPr>
          <w:p w14:paraId="5536B2C6">
            <w:pPr>
              <w:tabs>
                <w:tab w:val="left" w:pos="5400"/>
              </w:tabs>
              <w:rPr>
                <w:sz w:val="20"/>
              </w:rPr>
            </w:pPr>
            <w:r>
              <w:rPr>
                <w:sz w:val="20"/>
              </w:rPr>
              <w:t>Explain the scientific background and rationale for the investigation being reported</w:t>
            </w:r>
          </w:p>
        </w:tc>
        <w:tc>
          <w:tcPr>
            <w:tcW w:w="1559" w:type="dxa"/>
            <w:vAlign w:val="center"/>
          </w:tcPr>
          <w:p w14:paraId="6E1B1A4E">
            <w:pPr>
              <w:tabs>
                <w:tab w:val="left" w:pos="5400"/>
              </w:tabs>
              <w:jc w:val="center"/>
              <w:rPr>
                <w:rFonts w:hint="default" w:ascii="Times New Roman" w:hAnsi="Times New Roman" w:eastAsia="Times New Roman" w:cs="Times New Roman"/>
                <w:sz w:val="20"/>
                <w:lang w:val="en-US"/>
              </w:rPr>
            </w:pPr>
            <w:r>
              <w:rPr>
                <w:rFonts w:hint="default" w:ascii="Times New Roman" w:hAnsi="Times New Roman" w:eastAsia="Times New Roman" w:cs="Times New Roman"/>
                <w:sz w:val="20"/>
                <w:lang w:val="en-US" w:eastAsia="zh-CN"/>
              </w:rPr>
              <w:t>2-</w:t>
            </w:r>
            <w:r>
              <w:rPr>
                <w:rFonts w:hint="eastAsia" w:ascii="Times New Roman" w:hAnsi="Times New Roman" w:eastAsia="Times New Roman" w:cs="Times New Roman"/>
                <w:sz w:val="20"/>
                <w:lang w:val="en-US" w:eastAsia="zh-CN"/>
              </w:rPr>
              <w:t>4</w:t>
            </w:r>
          </w:p>
        </w:tc>
        <w:tc>
          <w:tcPr>
            <w:tcW w:w="2835" w:type="dxa"/>
            <w:vAlign w:val="center"/>
          </w:tcPr>
          <w:p w14:paraId="38BA4EB3">
            <w:pPr>
              <w:tabs>
                <w:tab w:val="left" w:pos="5400"/>
              </w:tabs>
              <w:jc w:val="left"/>
              <w:rPr>
                <w:rFonts w:hint="eastAsia" w:ascii="Times New Roman" w:hAnsi="Times New Roman" w:eastAsia="Times New Roman" w:cs="Times New Roman"/>
                <w:sz w:val="20"/>
              </w:rPr>
            </w:pPr>
            <w:r>
              <w:rPr>
                <w:rFonts w:hint="default" w:ascii="Times New Roman" w:hAnsi="Times New Roman" w:eastAsia="Times New Roman" w:cs="Times New Roman"/>
                <w:sz w:val="20"/>
                <w:lang w:val="en-US" w:eastAsia="zh-CN"/>
              </w:rPr>
              <w:t>Introduction: DMD burden, limitations of current screening (invasive, expensive, operator-dependent), role of tongue diagnosis in TCM, lack of objective quantitative models, need for ML-based prediction.</w:t>
            </w:r>
          </w:p>
        </w:tc>
      </w:tr>
      <w:tr w14:paraId="06346A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5388CCF">
            <w:pPr>
              <w:tabs>
                <w:tab w:val="left" w:pos="5400"/>
              </w:tabs>
              <w:rPr>
                <w:bCs/>
                <w:sz w:val="20"/>
              </w:rPr>
            </w:pPr>
            <w:bookmarkStart w:id="19" w:name="bold10" w:colFirst="0" w:colLast="0"/>
            <w:bookmarkStart w:id="20" w:name="italic11" w:colFirst="0" w:colLast="0"/>
            <w:r>
              <w:rPr>
                <w:bCs/>
                <w:sz w:val="20"/>
              </w:rPr>
              <w:t>Objectives</w:t>
            </w:r>
          </w:p>
        </w:tc>
        <w:tc>
          <w:tcPr>
            <w:tcW w:w="616" w:type="dxa"/>
          </w:tcPr>
          <w:p w14:paraId="005A7556">
            <w:pPr>
              <w:tabs>
                <w:tab w:val="left" w:pos="5400"/>
              </w:tabs>
              <w:jc w:val="center"/>
              <w:rPr>
                <w:sz w:val="20"/>
              </w:rPr>
            </w:pPr>
            <w:r>
              <w:rPr>
                <w:sz w:val="20"/>
              </w:rPr>
              <w:t>3</w:t>
            </w:r>
          </w:p>
        </w:tc>
        <w:tc>
          <w:tcPr>
            <w:tcW w:w="8031" w:type="dxa"/>
          </w:tcPr>
          <w:p w14:paraId="68ED109C">
            <w:pPr>
              <w:tabs>
                <w:tab w:val="left" w:pos="5400"/>
              </w:tabs>
              <w:rPr>
                <w:sz w:val="20"/>
              </w:rPr>
            </w:pPr>
            <w:r>
              <w:rPr>
                <w:sz w:val="20"/>
              </w:rPr>
              <w:t>State specific objectives, including any prespecified hypotheses</w:t>
            </w:r>
          </w:p>
        </w:tc>
        <w:tc>
          <w:tcPr>
            <w:tcW w:w="1559" w:type="dxa"/>
            <w:vAlign w:val="center"/>
          </w:tcPr>
          <w:p w14:paraId="7A8416D4">
            <w:pPr>
              <w:tabs>
                <w:tab w:val="left" w:pos="5400"/>
              </w:tabs>
              <w:jc w:val="center"/>
              <w:rPr>
                <w:rFonts w:hint="eastAsia" w:ascii="Times New Roman" w:hAnsi="Times New Roman" w:eastAsia="宋体" w:cs="Times New Roman"/>
                <w:sz w:val="20"/>
                <w:lang w:val="en-US" w:eastAsia="zh-CN"/>
              </w:rPr>
            </w:pPr>
            <w:r>
              <w:rPr>
                <w:rFonts w:hint="eastAsia" w:ascii="Times New Roman" w:hAnsi="Times New Roman" w:eastAsia="宋体" w:cs="Times New Roman"/>
                <w:sz w:val="20"/>
                <w:lang w:val="en-US" w:eastAsia="zh-CN"/>
              </w:rPr>
              <w:t>5</w:t>
            </w:r>
          </w:p>
        </w:tc>
        <w:tc>
          <w:tcPr>
            <w:tcW w:w="2835" w:type="dxa"/>
            <w:vAlign w:val="center"/>
          </w:tcPr>
          <w:p w14:paraId="4A60E902">
            <w:pPr>
              <w:tabs>
                <w:tab w:val="left" w:pos="5400"/>
              </w:tabs>
              <w:jc w:val="left"/>
              <w:rPr>
                <w:rFonts w:hint="eastAsia" w:ascii="Times New Roman" w:hAnsi="Times New Roman" w:eastAsia="Times New Roman" w:cs="Times New Roman"/>
                <w:sz w:val="20"/>
              </w:rPr>
            </w:pPr>
            <w:r>
              <w:rPr>
                <w:rFonts w:hint="default" w:ascii="Times New Roman" w:hAnsi="Times New Roman" w:eastAsia="Times New Roman" w:cs="Times New Roman"/>
                <w:sz w:val="20"/>
                <w:lang w:val="en-US" w:eastAsia="zh-CN"/>
              </w:rPr>
              <w:t>“This study aimed to develop a DMD prediction model using multiple machine learning algorithms, establish an objective DMD diagnostic tool based on tongue manifestations, and provide scientific evidence for the objectification of TCM tongue diagnosis.”</w:t>
            </w:r>
          </w:p>
        </w:tc>
      </w:tr>
      <w:bookmarkEnd w:id="19"/>
      <w:bookmarkEnd w:id="20"/>
      <w:tr w14:paraId="5CAE20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1D6DFE5F">
            <w:pPr>
              <w:pStyle w:val="169"/>
              <w:tabs>
                <w:tab w:val="left" w:pos="5400"/>
              </w:tabs>
              <w:rPr>
                <w:sz w:val="20"/>
              </w:rPr>
            </w:pPr>
            <w:bookmarkStart w:id="21" w:name="italic12"/>
            <w:bookmarkStart w:id="22" w:name="bold11"/>
            <w:r>
              <w:rPr>
                <w:sz w:val="20"/>
              </w:rPr>
              <w:t>Methods</w:t>
            </w:r>
          </w:p>
          <w:bookmarkEnd w:id="21"/>
          <w:bookmarkEnd w:id="22"/>
        </w:tc>
        <w:tc>
          <w:tcPr>
            <w:tcW w:w="2835" w:type="dxa"/>
          </w:tcPr>
          <w:p w14:paraId="69B19AD5">
            <w:pPr>
              <w:pStyle w:val="169"/>
              <w:tabs>
                <w:tab w:val="left" w:pos="5400"/>
              </w:tabs>
              <w:rPr>
                <w:sz w:val="20"/>
              </w:rPr>
            </w:pPr>
          </w:p>
        </w:tc>
      </w:tr>
      <w:tr w14:paraId="427D54A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DCB74DB">
            <w:pPr>
              <w:tabs>
                <w:tab w:val="left" w:pos="5400"/>
              </w:tabs>
              <w:rPr>
                <w:bCs/>
                <w:sz w:val="20"/>
              </w:rPr>
            </w:pPr>
            <w:bookmarkStart w:id="23" w:name="italic13" w:colFirst="0" w:colLast="0"/>
            <w:bookmarkStart w:id="24" w:name="bold12" w:colFirst="0" w:colLast="0"/>
            <w:r>
              <w:rPr>
                <w:bCs/>
                <w:sz w:val="20"/>
              </w:rPr>
              <w:t>Study design</w:t>
            </w:r>
          </w:p>
        </w:tc>
        <w:tc>
          <w:tcPr>
            <w:tcW w:w="616" w:type="dxa"/>
          </w:tcPr>
          <w:p w14:paraId="43ADF8D8">
            <w:pPr>
              <w:tabs>
                <w:tab w:val="left" w:pos="5400"/>
              </w:tabs>
              <w:jc w:val="center"/>
              <w:rPr>
                <w:sz w:val="20"/>
              </w:rPr>
            </w:pPr>
            <w:r>
              <w:rPr>
                <w:sz w:val="20"/>
              </w:rPr>
              <w:t>4</w:t>
            </w:r>
          </w:p>
        </w:tc>
        <w:tc>
          <w:tcPr>
            <w:tcW w:w="8031" w:type="dxa"/>
          </w:tcPr>
          <w:p w14:paraId="234F8CCD">
            <w:pPr>
              <w:tabs>
                <w:tab w:val="left" w:pos="5400"/>
              </w:tabs>
              <w:rPr>
                <w:sz w:val="20"/>
              </w:rPr>
            </w:pPr>
            <w:r>
              <w:rPr>
                <w:sz w:val="20"/>
              </w:rPr>
              <w:t>Present key elements of study design early in the paper</w:t>
            </w:r>
          </w:p>
        </w:tc>
        <w:tc>
          <w:tcPr>
            <w:tcW w:w="1559" w:type="dxa"/>
            <w:vAlign w:val="center"/>
          </w:tcPr>
          <w:p w14:paraId="1EC1AD12">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5</w:t>
            </w:r>
          </w:p>
        </w:tc>
        <w:tc>
          <w:tcPr>
            <w:tcW w:w="2835" w:type="dxa"/>
            <w:vAlign w:val="center"/>
          </w:tcPr>
          <w:p w14:paraId="0ED3E4EC">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“A total of 2346 inpatients diagnosed with type 2 diabetes mellitus (T2DM) were enrolled… retrospective analysis … divided into DMD group and simple T2DM group.”</w:t>
            </w:r>
          </w:p>
        </w:tc>
      </w:tr>
      <w:bookmarkEnd w:id="23"/>
      <w:bookmarkEnd w:id="24"/>
      <w:tr w14:paraId="77CC16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A6C6B4C">
            <w:pPr>
              <w:tabs>
                <w:tab w:val="left" w:pos="5400"/>
              </w:tabs>
              <w:rPr>
                <w:bCs/>
                <w:sz w:val="20"/>
              </w:rPr>
            </w:pPr>
            <w:bookmarkStart w:id="25" w:name="bold13" w:colFirst="0" w:colLast="0"/>
            <w:bookmarkStart w:id="26" w:name="italic14" w:colFirst="0" w:colLast="0"/>
            <w:r>
              <w:rPr>
                <w:bCs/>
                <w:sz w:val="20"/>
              </w:rPr>
              <w:t>Setting</w:t>
            </w:r>
          </w:p>
        </w:tc>
        <w:tc>
          <w:tcPr>
            <w:tcW w:w="616" w:type="dxa"/>
          </w:tcPr>
          <w:p w14:paraId="3958D916">
            <w:pPr>
              <w:tabs>
                <w:tab w:val="left" w:pos="5400"/>
              </w:tabs>
              <w:jc w:val="center"/>
              <w:rPr>
                <w:sz w:val="20"/>
              </w:rPr>
            </w:pPr>
            <w:r>
              <w:rPr>
                <w:sz w:val="20"/>
              </w:rPr>
              <w:t>5</w:t>
            </w:r>
          </w:p>
        </w:tc>
        <w:tc>
          <w:tcPr>
            <w:tcW w:w="8031" w:type="dxa"/>
          </w:tcPr>
          <w:p w14:paraId="7B1A1279">
            <w:pPr>
              <w:tabs>
                <w:tab w:val="left" w:pos="5400"/>
              </w:tabs>
              <w:rPr>
                <w:sz w:val="20"/>
              </w:rPr>
            </w:pPr>
            <w:r>
              <w:rPr>
                <w:sz w:val="20"/>
              </w:rPr>
              <w:t>Describe the setting, locations, and relevant dates, including periods of recruitment, exposure, follow-up, and data collection</w:t>
            </w:r>
          </w:p>
        </w:tc>
        <w:tc>
          <w:tcPr>
            <w:tcW w:w="1559" w:type="dxa"/>
            <w:vAlign w:val="center"/>
          </w:tcPr>
          <w:p w14:paraId="4F452131">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5-6</w:t>
            </w:r>
          </w:p>
        </w:tc>
        <w:tc>
          <w:tcPr>
            <w:tcW w:w="2835" w:type="dxa"/>
            <w:vAlign w:val="center"/>
          </w:tcPr>
          <w:p w14:paraId="5CB97BA6">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“Patients were hospitalized in the Department of Endocrinology, Department of Cardiology, and Department of Traditional Chinese Surgery, the Second Affiliated Hospital of Tianjin University of TCM, from September 2022 to December 2024.”</w:t>
            </w:r>
          </w:p>
        </w:tc>
      </w:tr>
      <w:bookmarkEnd w:id="25"/>
      <w:bookmarkEnd w:id="26"/>
      <w:tr w14:paraId="2A2621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15D00018">
            <w:pPr>
              <w:tabs>
                <w:tab w:val="left" w:pos="5400"/>
              </w:tabs>
              <w:rPr>
                <w:bCs/>
                <w:sz w:val="20"/>
              </w:rPr>
            </w:pPr>
            <w:r>
              <w:rPr>
                <w:bCs/>
                <w:sz w:val="20"/>
              </w:rPr>
              <w:t>Participants</w:t>
            </w:r>
          </w:p>
        </w:tc>
        <w:tc>
          <w:tcPr>
            <w:tcW w:w="616" w:type="dxa"/>
            <w:vMerge w:val="restart"/>
          </w:tcPr>
          <w:p w14:paraId="607B442F">
            <w:pPr>
              <w:tabs>
                <w:tab w:val="left" w:pos="5400"/>
              </w:tabs>
              <w:jc w:val="center"/>
              <w:rPr>
                <w:sz w:val="20"/>
              </w:rPr>
            </w:pPr>
            <w:r>
              <w:rPr>
                <w:sz w:val="20"/>
              </w:rPr>
              <w:t>6</w:t>
            </w:r>
          </w:p>
        </w:tc>
        <w:tc>
          <w:tcPr>
            <w:tcW w:w="8031" w:type="dxa"/>
          </w:tcPr>
          <w:p w14:paraId="70948779">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2E209002">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331523FF">
            <w:pPr>
              <w:tabs>
                <w:tab w:val="left" w:pos="5400"/>
              </w:tabs>
              <w:rPr>
                <w:sz w:val="20"/>
              </w:rPr>
            </w:pPr>
            <w:r>
              <w:rPr>
                <w:i/>
                <w:sz w:val="20"/>
              </w:rPr>
              <w:t>Cross-sectional study</w:t>
            </w:r>
            <w:r>
              <w:rPr>
                <w:sz w:val="20"/>
              </w:rPr>
              <w:t>—Give the eligibility criteria, and the sources and methods of selection of participants</w:t>
            </w:r>
          </w:p>
        </w:tc>
        <w:tc>
          <w:tcPr>
            <w:tcW w:w="1559" w:type="dxa"/>
            <w:vAlign w:val="center"/>
          </w:tcPr>
          <w:p w14:paraId="0FBAC3D8">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6</w:t>
            </w:r>
          </w:p>
        </w:tc>
        <w:tc>
          <w:tcPr>
            <w:tcW w:w="2835" w:type="dxa"/>
            <w:vAlign w:val="center"/>
          </w:tcPr>
          <w:p w14:paraId="555ED12A">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Inclusion criteria: T2DM diagnostic criteria (Chinese guideline 2020), age 18</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85, complete tongue data. Exclusion criteria: ventilator use, mental disorders, type 1 diabetes, severe organ failure, poor tongue image quality.</w:t>
            </w:r>
          </w:p>
        </w:tc>
      </w:tr>
      <w:tr w14:paraId="3F8F786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7AE9F92C">
            <w:pPr>
              <w:tabs>
                <w:tab w:val="left" w:pos="5400"/>
              </w:tabs>
              <w:rPr>
                <w:bCs/>
                <w:sz w:val="20"/>
              </w:rPr>
            </w:pPr>
            <w:bookmarkStart w:id="27" w:name="bold14" w:colFirst="0" w:colLast="0"/>
            <w:bookmarkStart w:id="28" w:name="italic15" w:colFirst="0" w:colLast="0"/>
          </w:p>
        </w:tc>
        <w:tc>
          <w:tcPr>
            <w:tcW w:w="616" w:type="dxa"/>
            <w:vMerge w:val="continue"/>
          </w:tcPr>
          <w:p w14:paraId="7E1CD867">
            <w:pPr>
              <w:tabs>
                <w:tab w:val="left" w:pos="5400"/>
              </w:tabs>
              <w:jc w:val="center"/>
              <w:rPr>
                <w:sz w:val="20"/>
              </w:rPr>
            </w:pPr>
          </w:p>
        </w:tc>
        <w:tc>
          <w:tcPr>
            <w:tcW w:w="8031" w:type="dxa"/>
          </w:tcPr>
          <w:p w14:paraId="780DD153">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02657B15">
            <w:pPr>
              <w:tabs>
                <w:tab w:val="left" w:pos="5400"/>
              </w:tabs>
              <w:rPr>
                <w:i/>
                <w:sz w:val="20"/>
              </w:rPr>
            </w:pPr>
            <w:r>
              <w:rPr>
                <w:bCs/>
                <w:i/>
                <w:sz w:val="20"/>
              </w:rPr>
              <w:t>Case-control study</w:t>
            </w:r>
            <w:r>
              <w:rPr>
                <w:sz w:val="20"/>
              </w:rPr>
              <w:t>—For matched studies, give matching criteria and the number of controls per case</w:t>
            </w:r>
          </w:p>
        </w:tc>
        <w:tc>
          <w:tcPr>
            <w:tcW w:w="1559" w:type="dxa"/>
            <w:vAlign w:val="center"/>
          </w:tcPr>
          <w:p w14:paraId="130C66D7">
            <w:pPr>
              <w:tabs>
                <w:tab w:val="left" w:pos="5400"/>
              </w:tabs>
              <w:jc w:val="center"/>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N/A</w:t>
            </w:r>
          </w:p>
        </w:tc>
        <w:tc>
          <w:tcPr>
            <w:tcW w:w="2835" w:type="dxa"/>
            <w:vAlign w:val="center"/>
          </w:tcPr>
          <w:p w14:paraId="096A4E3E">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Not a matched study.</w:t>
            </w:r>
          </w:p>
        </w:tc>
      </w:tr>
      <w:bookmarkEnd w:id="27"/>
      <w:bookmarkEnd w:id="28"/>
      <w:tr w14:paraId="626B14E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5BD570C">
            <w:pPr>
              <w:tabs>
                <w:tab w:val="left" w:pos="5400"/>
              </w:tabs>
              <w:rPr>
                <w:bCs/>
                <w:sz w:val="20"/>
              </w:rPr>
            </w:pPr>
            <w:bookmarkStart w:id="29" w:name="italic17" w:colFirst="0" w:colLast="0"/>
            <w:bookmarkStart w:id="30" w:name="bold16" w:colFirst="0" w:colLast="0"/>
            <w:r>
              <w:rPr>
                <w:bCs/>
                <w:sz w:val="20"/>
              </w:rPr>
              <w:t>Variables</w:t>
            </w:r>
          </w:p>
        </w:tc>
        <w:tc>
          <w:tcPr>
            <w:tcW w:w="616" w:type="dxa"/>
          </w:tcPr>
          <w:p w14:paraId="1D482E71">
            <w:pPr>
              <w:tabs>
                <w:tab w:val="left" w:pos="5400"/>
              </w:tabs>
              <w:jc w:val="center"/>
              <w:rPr>
                <w:sz w:val="20"/>
              </w:rPr>
            </w:pPr>
            <w:r>
              <w:rPr>
                <w:sz w:val="20"/>
              </w:rPr>
              <w:t>7</w:t>
            </w:r>
          </w:p>
        </w:tc>
        <w:tc>
          <w:tcPr>
            <w:tcW w:w="8031" w:type="dxa"/>
          </w:tcPr>
          <w:p w14:paraId="178996D9">
            <w:pPr>
              <w:tabs>
                <w:tab w:val="left" w:pos="5400"/>
              </w:tabs>
              <w:rPr>
                <w:sz w:val="20"/>
              </w:rPr>
            </w:pPr>
            <w:r>
              <w:rPr>
                <w:sz w:val="20"/>
              </w:rPr>
              <w:t>Clearly define all outcomes, exposures, predictors, potential confounders, and effect modifiers. Give diagnostic criteria, if applicable</w:t>
            </w:r>
          </w:p>
        </w:tc>
        <w:tc>
          <w:tcPr>
            <w:tcW w:w="1559" w:type="dxa"/>
            <w:vAlign w:val="center"/>
          </w:tcPr>
          <w:p w14:paraId="4CE775A6">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6,7-8</w:t>
            </w:r>
          </w:p>
        </w:tc>
        <w:tc>
          <w:tcPr>
            <w:tcW w:w="2835" w:type="dxa"/>
            <w:vAlign w:val="center"/>
          </w:tcPr>
          <w:p w14:paraId="24044329">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DMD outcome defined by Expert Consensus: coronary stenosis ≥50% on CTA/angiography, ischemic stroke on MRI/CT, lower extremity arterial stenosis ≥50%. Exposures/predictors: general information, clinical parameters (hypertension, diabetes duration, etc.), 29 tongue manifestation characteristics.</w:t>
            </w:r>
          </w:p>
        </w:tc>
      </w:tr>
      <w:bookmarkEnd w:id="29"/>
      <w:bookmarkEnd w:id="30"/>
      <w:tr w14:paraId="197670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14:paraId="5E569539">
            <w:pPr>
              <w:tabs>
                <w:tab w:val="left" w:pos="5400"/>
              </w:tabs>
              <w:rPr>
                <w:bCs/>
                <w:sz w:val="20"/>
              </w:rPr>
            </w:pPr>
            <w:bookmarkStart w:id="31" w:name="bold17"/>
            <w:bookmarkStart w:id="32" w:name="italic18"/>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149EDC70">
            <w:pPr>
              <w:tabs>
                <w:tab w:val="left" w:pos="5400"/>
              </w:tabs>
              <w:jc w:val="center"/>
              <w:rPr>
                <w:sz w:val="20"/>
              </w:rPr>
            </w:pPr>
            <w:r>
              <w:rPr>
                <w:sz w:val="20"/>
              </w:rPr>
              <w:t>8</w:t>
            </w:r>
            <w:bookmarkStart w:id="35" w:name="bold19"/>
            <w:r>
              <w:rPr>
                <w:bCs/>
                <w:sz w:val="20"/>
              </w:rPr>
              <w:t>*</w:t>
            </w:r>
            <w:bookmarkEnd w:id="35"/>
          </w:p>
        </w:tc>
        <w:tc>
          <w:tcPr>
            <w:tcW w:w="8031" w:type="dxa"/>
          </w:tcPr>
          <w:p w14:paraId="3CE1EBE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vAlign w:val="center"/>
          </w:tcPr>
          <w:p w14:paraId="077E8922">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7-9</w:t>
            </w:r>
          </w:p>
        </w:tc>
        <w:tc>
          <w:tcPr>
            <w:tcW w:w="2835" w:type="dxa"/>
            <w:vAlign w:val="center"/>
          </w:tcPr>
          <w:p w14:paraId="6BA317BE">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Data collected via standardized questionnaire from national R&amp;D project. Tongue images acquired using TFDA</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1 analyzer (LED light, 2354 lux, 5000K); interpreted by two licensed TCM practitioners (intermediate or higher) with cross</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checking; disagreements adjudicated by senior physician.</w:t>
            </w:r>
          </w:p>
        </w:tc>
      </w:tr>
      <w:tr w14:paraId="4F8E43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AE513B4">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616" w:type="dxa"/>
          </w:tcPr>
          <w:p w14:paraId="75DDE4D1">
            <w:pPr>
              <w:tabs>
                <w:tab w:val="left" w:pos="5400"/>
              </w:tabs>
              <w:jc w:val="center"/>
              <w:rPr>
                <w:sz w:val="20"/>
              </w:rPr>
            </w:pPr>
            <w:r>
              <w:rPr>
                <w:sz w:val="20"/>
              </w:rPr>
              <w:t>9</w:t>
            </w:r>
          </w:p>
        </w:tc>
        <w:tc>
          <w:tcPr>
            <w:tcW w:w="8031" w:type="dxa"/>
          </w:tcPr>
          <w:p w14:paraId="573CB662">
            <w:pPr>
              <w:tabs>
                <w:tab w:val="left" w:pos="5400"/>
              </w:tabs>
              <w:rPr>
                <w:color w:val="000000"/>
                <w:sz w:val="20"/>
              </w:rPr>
            </w:pPr>
            <w:r>
              <w:rPr>
                <w:color w:val="000000"/>
                <w:sz w:val="20"/>
              </w:rPr>
              <w:t>Describe any efforts to address potential sources of bias</w:t>
            </w:r>
          </w:p>
        </w:tc>
        <w:tc>
          <w:tcPr>
            <w:tcW w:w="1559" w:type="dxa"/>
            <w:vAlign w:val="center"/>
          </w:tcPr>
          <w:p w14:paraId="42FEB954">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9-10</w:t>
            </w:r>
          </w:p>
        </w:tc>
        <w:tc>
          <w:tcPr>
            <w:tcW w:w="2835" w:type="dxa"/>
            <w:vAlign w:val="center"/>
          </w:tcPr>
          <w:p w14:paraId="3C5FFFB5">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Tongue interpretation: independent evaluation by two practitioners, third senior physician for consistency. Missing data handled via MICE (5 imputations). Training/validation split 7:3. VIF and RF-RFE used to reduce overfitting and multicollinearity.</w:t>
            </w:r>
          </w:p>
        </w:tc>
      </w:tr>
      <w:bookmarkEnd w:id="36"/>
      <w:bookmarkEnd w:id="37"/>
      <w:tr w14:paraId="7212719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21DF3EEC">
            <w:pPr>
              <w:tabs>
                <w:tab w:val="left" w:pos="5400"/>
              </w:tabs>
              <w:rPr>
                <w:bCs/>
                <w:sz w:val="20"/>
              </w:rPr>
            </w:pPr>
            <w:bookmarkStart w:id="38" w:name="bold21" w:colFirst="0" w:colLast="0"/>
            <w:bookmarkStart w:id="39" w:name="italic21" w:colFirst="0" w:colLast="0"/>
            <w:r>
              <w:rPr>
                <w:bCs/>
                <w:sz w:val="20"/>
              </w:rPr>
              <w:t>Study size</w:t>
            </w:r>
          </w:p>
        </w:tc>
        <w:tc>
          <w:tcPr>
            <w:tcW w:w="616" w:type="dxa"/>
          </w:tcPr>
          <w:p w14:paraId="0A734C8D">
            <w:pPr>
              <w:tabs>
                <w:tab w:val="left" w:pos="5400"/>
              </w:tabs>
              <w:jc w:val="center"/>
              <w:rPr>
                <w:sz w:val="20"/>
              </w:rPr>
            </w:pPr>
            <w:r>
              <w:rPr>
                <w:sz w:val="20"/>
              </w:rPr>
              <w:t>10</w:t>
            </w:r>
          </w:p>
        </w:tc>
        <w:tc>
          <w:tcPr>
            <w:tcW w:w="8031" w:type="dxa"/>
          </w:tcPr>
          <w:p w14:paraId="63597A31">
            <w:pPr>
              <w:tabs>
                <w:tab w:val="left" w:pos="5400"/>
              </w:tabs>
              <w:rPr>
                <w:sz w:val="20"/>
              </w:rPr>
            </w:pPr>
            <w:r>
              <w:rPr>
                <w:sz w:val="20"/>
              </w:rPr>
              <w:t>Explain how the study size was arrived at</w:t>
            </w:r>
          </w:p>
        </w:tc>
        <w:tc>
          <w:tcPr>
            <w:tcW w:w="1559" w:type="dxa"/>
            <w:vAlign w:val="center"/>
          </w:tcPr>
          <w:p w14:paraId="608DD697">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10</w:t>
            </w:r>
          </w:p>
        </w:tc>
        <w:tc>
          <w:tcPr>
            <w:tcW w:w="2835" w:type="dxa"/>
            <w:vAlign w:val="center"/>
          </w:tcPr>
          <w:p w14:paraId="26A72A27">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Based on 10</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fold EPV principle: each predictor requires ≥10 positive outcome events. Final 12 predictors → at least 120 DMD patients needed. Actual included 1020 DMD patients (exceeds requirement).</w:t>
            </w:r>
          </w:p>
        </w:tc>
      </w:tr>
      <w:bookmarkEnd w:id="38"/>
      <w:bookmarkEnd w:id="39"/>
      <w:tr w14:paraId="1745E9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D68A9DB">
            <w:pPr>
              <w:tabs>
                <w:tab w:val="left" w:pos="5400"/>
              </w:tabs>
              <w:rPr>
                <w:bCs/>
                <w:sz w:val="20"/>
              </w:rPr>
            </w:pPr>
            <w:bookmarkStart w:id="40" w:name="bold22"/>
            <w:bookmarkStart w:id="41" w:name="italic22"/>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616" w:type="dxa"/>
          </w:tcPr>
          <w:p w14:paraId="058B7B1C">
            <w:pPr>
              <w:tabs>
                <w:tab w:val="left" w:pos="5400"/>
              </w:tabs>
              <w:jc w:val="center"/>
              <w:rPr>
                <w:sz w:val="20"/>
              </w:rPr>
            </w:pPr>
            <w:r>
              <w:rPr>
                <w:sz w:val="20"/>
              </w:rPr>
              <w:t>11</w:t>
            </w:r>
          </w:p>
        </w:tc>
        <w:tc>
          <w:tcPr>
            <w:tcW w:w="8031" w:type="dxa"/>
          </w:tcPr>
          <w:p w14:paraId="576B7282">
            <w:pPr>
              <w:tabs>
                <w:tab w:val="left" w:pos="5400"/>
              </w:tabs>
              <w:rPr>
                <w:sz w:val="20"/>
              </w:rPr>
            </w:pPr>
            <w:r>
              <w:rPr>
                <w:sz w:val="20"/>
              </w:rPr>
              <w:t>Explain how quantitative variables were handled in the analyses. If applicable, describe which groupings were chosen and why</w:t>
            </w:r>
          </w:p>
        </w:tc>
        <w:tc>
          <w:tcPr>
            <w:tcW w:w="1559" w:type="dxa"/>
            <w:vAlign w:val="center"/>
          </w:tcPr>
          <w:p w14:paraId="731531CC">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10</w:t>
            </w:r>
          </w:p>
        </w:tc>
        <w:tc>
          <w:tcPr>
            <w:tcW w:w="2835" w:type="dxa"/>
            <w:vAlign w:val="center"/>
          </w:tcPr>
          <w:p w14:paraId="187B337F">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Continuous variables (age, BMI, FBG, PBG, HbA1c) were assessed for multicollinearity using VIF; those with VIF &gt;10 were excluded. No arbitrary grouping of continuous variables was performed.</w:t>
            </w:r>
          </w:p>
        </w:tc>
      </w:tr>
      <w:tr w14:paraId="5681D6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17E3AEC0">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616" w:type="dxa"/>
            <w:vMerge w:val="restart"/>
          </w:tcPr>
          <w:p w14:paraId="7B9B3F87">
            <w:pPr>
              <w:tabs>
                <w:tab w:val="left" w:pos="5400"/>
              </w:tabs>
              <w:jc w:val="center"/>
              <w:rPr>
                <w:sz w:val="20"/>
              </w:rPr>
            </w:pPr>
            <w:r>
              <w:rPr>
                <w:sz w:val="20"/>
              </w:rPr>
              <w:t>12</w:t>
            </w:r>
          </w:p>
        </w:tc>
        <w:tc>
          <w:tcPr>
            <w:tcW w:w="8031" w:type="dxa"/>
          </w:tcPr>
          <w:p w14:paraId="0857F4FA">
            <w:pPr>
              <w:tabs>
                <w:tab w:val="left" w:pos="5400"/>
              </w:tabs>
              <w:rPr>
                <w:sz w:val="20"/>
              </w:rPr>
            </w:pPr>
            <w:r>
              <w:rPr>
                <w:sz w:val="20"/>
              </w:rPr>
              <w:t>(</w:t>
            </w:r>
            <w:r>
              <w:rPr>
                <w:i/>
                <w:sz w:val="20"/>
              </w:rPr>
              <w:t>a</w:t>
            </w:r>
            <w:r>
              <w:rPr>
                <w:sz w:val="20"/>
              </w:rPr>
              <w:t>) Describe all statistical methods, including those used to control for confounding</w:t>
            </w:r>
          </w:p>
        </w:tc>
        <w:tc>
          <w:tcPr>
            <w:tcW w:w="1559" w:type="dxa"/>
            <w:vAlign w:val="center"/>
          </w:tcPr>
          <w:p w14:paraId="50F54116">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10-11</w:t>
            </w:r>
          </w:p>
        </w:tc>
        <w:tc>
          <w:tcPr>
            <w:tcW w:w="2835" w:type="dxa"/>
            <w:vAlign w:val="center"/>
          </w:tcPr>
          <w:p w14:paraId="6BBB380D">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MICE for missing data; VIF for collinearity; RF</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RFE for feature selection; seven ML models (RF, XGBoost, LightGBM, SVM, DT, LR, ANN) with 5</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fold cross</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validation; evaluation metrics: AUC, accuracy, precision, recall, F1, calibration curve, DCA.</w:t>
            </w:r>
          </w:p>
        </w:tc>
      </w:tr>
      <w:tr w14:paraId="591403A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735D148B">
            <w:pPr>
              <w:tabs>
                <w:tab w:val="left" w:pos="5400"/>
              </w:tabs>
              <w:rPr>
                <w:bCs/>
                <w:sz w:val="20"/>
              </w:rPr>
            </w:pPr>
            <w:bookmarkStart w:id="46" w:name="italic26" w:colFirst="0" w:colLast="0"/>
            <w:bookmarkStart w:id="47" w:name="bold24" w:colFirst="0" w:colLast="0"/>
          </w:p>
        </w:tc>
        <w:tc>
          <w:tcPr>
            <w:tcW w:w="616" w:type="dxa"/>
            <w:vMerge w:val="continue"/>
          </w:tcPr>
          <w:p w14:paraId="2380AE87">
            <w:pPr>
              <w:tabs>
                <w:tab w:val="left" w:pos="5400"/>
              </w:tabs>
              <w:jc w:val="center"/>
              <w:rPr>
                <w:sz w:val="20"/>
              </w:rPr>
            </w:pPr>
          </w:p>
        </w:tc>
        <w:tc>
          <w:tcPr>
            <w:tcW w:w="8031" w:type="dxa"/>
          </w:tcPr>
          <w:p w14:paraId="1B33C244">
            <w:pPr>
              <w:tabs>
                <w:tab w:val="left" w:pos="5400"/>
              </w:tabs>
              <w:rPr>
                <w:sz w:val="20"/>
              </w:rPr>
            </w:pPr>
            <w:r>
              <w:rPr>
                <w:sz w:val="20"/>
              </w:rPr>
              <w:t>(</w:t>
            </w:r>
            <w:r>
              <w:rPr>
                <w:i/>
                <w:sz w:val="20"/>
              </w:rPr>
              <w:t>b</w:t>
            </w:r>
            <w:r>
              <w:rPr>
                <w:sz w:val="20"/>
              </w:rPr>
              <w:t>) Describe any methods used to examine subgroups and interactions</w:t>
            </w:r>
          </w:p>
        </w:tc>
        <w:tc>
          <w:tcPr>
            <w:tcW w:w="1559" w:type="dxa"/>
            <w:vAlign w:val="center"/>
          </w:tcPr>
          <w:p w14:paraId="6FF5EC0E">
            <w:pPr>
              <w:tabs>
                <w:tab w:val="left" w:pos="5400"/>
              </w:tabs>
              <w:jc w:val="center"/>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Not reported</w:t>
            </w:r>
          </w:p>
        </w:tc>
        <w:tc>
          <w:tcPr>
            <w:tcW w:w="2835" w:type="dxa"/>
            <w:vAlign w:val="center"/>
          </w:tcPr>
          <w:p w14:paraId="368C3F7B">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 subgroup or interaction analyses reported.</w:t>
            </w:r>
          </w:p>
        </w:tc>
      </w:tr>
      <w:bookmarkEnd w:id="46"/>
      <w:bookmarkEnd w:id="47"/>
      <w:tr w14:paraId="286636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14DA5B83">
            <w:pPr>
              <w:tabs>
                <w:tab w:val="left" w:pos="5400"/>
              </w:tabs>
              <w:rPr>
                <w:bCs/>
                <w:sz w:val="20"/>
              </w:rPr>
            </w:pPr>
            <w:bookmarkStart w:id="48" w:name="bold25" w:colFirst="0" w:colLast="0"/>
            <w:bookmarkStart w:id="49" w:name="italic27" w:colFirst="0" w:colLast="0"/>
          </w:p>
        </w:tc>
        <w:tc>
          <w:tcPr>
            <w:tcW w:w="616" w:type="dxa"/>
            <w:vMerge w:val="continue"/>
          </w:tcPr>
          <w:p w14:paraId="5E8ADF55">
            <w:pPr>
              <w:tabs>
                <w:tab w:val="left" w:pos="5400"/>
              </w:tabs>
              <w:jc w:val="center"/>
              <w:rPr>
                <w:sz w:val="20"/>
              </w:rPr>
            </w:pPr>
          </w:p>
        </w:tc>
        <w:tc>
          <w:tcPr>
            <w:tcW w:w="8031" w:type="dxa"/>
          </w:tcPr>
          <w:p w14:paraId="3A545692">
            <w:pPr>
              <w:tabs>
                <w:tab w:val="left" w:pos="5400"/>
              </w:tabs>
              <w:rPr>
                <w:sz w:val="20"/>
              </w:rPr>
            </w:pPr>
            <w:r>
              <w:rPr>
                <w:sz w:val="20"/>
              </w:rPr>
              <w:t>(</w:t>
            </w:r>
            <w:r>
              <w:rPr>
                <w:i/>
                <w:sz w:val="20"/>
              </w:rPr>
              <w:t>c</w:t>
            </w:r>
            <w:r>
              <w:rPr>
                <w:sz w:val="20"/>
              </w:rPr>
              <w:t>) Explain how missing data were addressed</w:t>
            </w:r>
          </w:p>
        </w:tc>
        <w:tc>
          <w:tcPr>
            <w:tcW w:w="1559" w:type="dxa"/>
            <w:vAlign w:val="center"/>
          </w:tcPr>
          <w:p w14:paraId="7F93C78B">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10</w:t>
            </w:r>
          </w:p>
        </w:tc>
        <w:tc>
          <w:tcPr>
            <w:tcW w:w="2835" w:type="dxa"/>
            <w:vAlign w:val="center"/>
          </w:tcPr>
          <w:p w14:paraId="7E9B94E4">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MICE (Multivariate Imputation by Chained Equations) with 5 imputations; all variables had missing rate &lt;20%.</w:t>
            </w:r>
          </w:p>
        </w:tc>
      </w:tr>
      <w:bookmarkEnd w:id="48"/>
      <w:bookmarkEnd w:id="49"/>
      <w:tr w14:paraId="3798FB1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182A302F">
            <w:pPr>
              <w:tabs>
                <w:tab w:val="left" w:pos="5400"/>
              </w:tabs>
              <w:rPr>
                <w:bCs/>
                <w:sz w:val="20"/>
              </w:rPr>
            </w:pPr>
            <w:bookmarkStart w:id="50" w:name="bold26" w:colFirst="0" w:colLast="0"/>
            <w:bookmarkStart w:id="51" w:name="italic28" w:colFirst="0" w:colLast="0"/>
          </w:p>
        </w:tc>
        <w:tc>
          <w:tcPr>
            <w:tcW w:w="616" w:type="dxa"/>
            <w:vMerge w:val="continue"/>
          </w:tcPr>
          <w:p w14:paraId="07B3F7F9">
            <w:pPr>
              <w:tabs>
                <w:tab w:val="left" w:pos="5400"/>
              </w:tabs>
              <w:jc w:val="center"/>
              <w:rPr>
                <w:sz w:val="20"/>
              </w:rPr>
            </w:pPr>
          </w:p>
        </w:tc>
        <w:tc>
          <w:tcPr>
            <w:tcW w:w="8031" w:type="dxa"/>
          </w:tcPr>
          <w:p w14:paraId="58F177B5">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617EC62A">
            <w:pPr>
              <w:tabs>
                <w:tab w:val="left" w:pos="5400"/>
              </w:tabs>
              <w:rPr>
                <w:sz w:val="20"/>
              </w:rPr>
            </w:pPr>
            <w:r>
              <w:rPr>
                <w:bCs/>
                <w:i/>
                <w:sz w:val="20"/>
              </w:rPr>
              <w:t>Case-control study</w:t>
            </w:r>
            <w:r>
              <w:rPr>
                <w:sz w:val="20"/>
              </w:rPr>
              <w:t>—If applicable, explain how matching of cases and controls was addressed</w:t>
            </w:r>
          </w:p>
          <w:p w14:paraId="5AC7293F">
            <w:pPr>
              <w:tabs>
                <w:tab w:val="left" w:pos="5400"/>
              </w:tabs>
              <w:rPr>
                <w:sz w:val="20"/>
              </w:rPr>
            </w:pPr>
            <w:r>
              <w:rPr>
                <w:bCs/>
                <w:i/>
                <w:sz w:val="20"/>
              </w:rPr>
              <w:t>Cross-sectional study</w:t>
            </w:r>
            <w:r>
              <w:rPr>
                <w:sz w:val="20"/>
              </w:rPr>
              <w:t>—If applicable, describe analytical methods taking account of sampling strategy</w:t>
            </w:r>
          </w:p>
        </w:tc>
        <w:tc>
          <w:tcPr>
            <w:tcW w:w="1559" w:type="dxa"/>
            <w:vAlign w:val="center"/>
          </w:tcPr>
          <w:p w14:paraId="32DFD047">
            <w:pPr>
              <w:tabs>
                <w:tab w:val="left" w:pos="5400"/>
              </w:tabs>
              <w:jc w:val="center"/>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Not applicable</w:t>
            </w:r>
          </w:p>
        </w:tc>
        <w:tc>
          <w:tcPr>
            <w:tcW w:w="2835" w:type="dxa"/>
            <w:vAlign w:val="center"/>
          </w:tcPr>
          <w:p w14:paraId="08288EF8">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 complex sampling strategy used.</w:t>
            </w:r>
          </w:p>
        </w:tc>
      </w:tr>
      <w:bookmarkEnd w:id="50"/>
      <w:bookmarkEnd w:id="51"/>
      <w:tr w14:paraId="182C95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4EFE48DC">
            <w:pPr>
              <w:tabs>
                <w:tab w:val="left" w:pos="5400"/>
              </w:tabs>
              <w:rPr>
                <w:bCs/>
                <w:sz w:val="20"/>
              </w:rPr>
            </w:pPr>
            <w:bookmarkStart w:id="52" w:name="italic29" w:colFirst="0" w:colLast="0"/>
            <w:bookmarkStart w:id="53" w:name="bold27" w:colFirst="0" w:colLast="0"/>
          </w:p>
        </w:tc>
        <w:tc>
          <w:tcPr>
            <w:tcW w:w="616" w:type="dxa"/>
            <w:vMerge w:val="continue"/>
          </w:tcPr>
          <w:p w14:paraId="598DE769">
            <w:pPr>
              <w:tabs>
                <w:tab w:val="left" w:pos="5400"/>
              </w:tabs>
              <w:jc w:val="center"/>
              <w:rPr>
                <w:sz w:val="20"/>
              </w:rPr>
            </w:pPr>
          </w:p>
        </w:tc>
        <w:tc>
          <w:tcPr>
            <w:tcW w:w="8031" w:type="dxa"/>
          </w:tcPr>
          <w:p w14:paraId="04D4BB05">
            <w:pPr>
              <w:tabs>
                <w:tab w:val="left" w:pos="5400"/>
              </w:tabs>
              <w:rPr>
                <w:sz w:val="20"/>
              </w:rPr>
            </w:pPr>
            <w:r>
              <w:rPr>
                <w:sz w:val="20"/>
              </w:rPr>
              <w:t>(</w:t>
            </w:r>
            <w:r>
              <w:rPr>
                <w:i/>
                <w:sz w:val="20"/>
                <w:u w:val="single"/>
              </w:rPr>
              <w:t>e</w:t>
            </w:r>
            <w:r>
              <w:rPr>
                <w:sz w:val="20"/>
              </w:rPr>
              <w:t>) Describe any sensitivity analyses</w:t>
            </w:r>
          </w:p>
        </w:tc>
        <w:tc>
          <w:tcPr>
            <w:tcW w:w="1559" w:type="dxa"/>
            <w:vAlign w:val="center"/>
          </w:tcPr>
          <w:p w14:paraId="53D68FE1">
            <w:pPr>
              <w:tabs>
                <w:tab w:val="left" w:pos="5400"/>
              </w:tabs>
              <w:jc w:val="center"/>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Not reported</w:t>
            </w:r>
          </w:p>
        </w:tc>
        <w:tc>
          <w:tcPr>
            <w:tcW w:w="2835" w:type="dxa"/>
            <w:vAlign w:val="center"/>
          </w:tcPr>
          <w:p w14:paraId="3F49C70E">
            <w:pPr>
              <w:tabs>
                <w:tab w:val="left" w:pos="5400"/>
              </w:tabs>
              <w:jc w:val="left"/>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No sensitivity analyses explicitly described</w:t>
            </w:r>
          </w:p>
        </w:tc>
      </w:tr>
      <w:bookmarkEnd w:id="52"/>
      <w:bookmarkEnd w:id="53"/>
      <w:tr w14:paraId="3C3719F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2C9DF509">
            <w:pPr>
              <w:pStyle w:val="169"/>
              <w:tabs>
                <w:tab w:val="left" w:pos="5400"/>
              </w:tabs>
              <w:rPr>
                <w:sz w:val="20"/>
              </w:rPr>
            </w:pPr>
            <w:r>
              <w:rPr>
                <w:sz w:val="20"/>
              </w:rPr>
              <w:t>Results</w:t>
            </w:r>
          </w:p>
        </w:tc>
      </w:tr>
      <w:tr w14:paraId="2628D0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19A6B1D8">
            <w:pPr>
              <w:tabs>
                <w:tab w:val="left" w:pos="5400"/>
              </w:tabs>
              <w:rPr>
                <w:bCs/>
                <w:sz w:val="20"/>
              </w:rPr>
            </w:pPr>
            <w:bookmarkStart w:id="54" w:name="bold29"/>
            <w:bookmarkStart w:id="55" w:name="italic31"/>
            <w:r>
              <w:rPr>
                <w:bCs/>
                <w:sz w:val="20"/>
              </w:rPr>
              <w:t>Participants</w:t>
            </w:r>
            <w:bookmarkEnd w:id="54"/>
            <w:bookmarkEnd w:id="55"/>
          </w:p>
        </w:tc>
        <w:tc>
          <w:tcPr>
            <w:tcW w:w="616" w:type="dxa"/>
            <w:vMerge w:val="restart"/>
          </w:tcPr>
          <w:p w14:paraId="5D5CF86A">
            <w:pPr>
              <w:tabs>
                <w:tab w:val="left" w:pos="5400"/>
              </w:tabs>
              <w:jc w:val="center"/>
              <w:rPr>
                <w:sz w:val="20"/>
              </w:rPr>
            </w:pPr>
            <w:r>
              <w:rPr>
                <w:sz w:val="20"/>
              </w:rPr>
              <w:t>13</w:t>
            </w:r>
            <w:bookmarkStart w:id="56" w:name="bold30"/>
            <w:r>
              <w:rPr>
                <w:bCs/>
                <w:sz w:val="20"/>
              </w:rPr>
              <w:t>*</w:t>
            </w:r>
            <w:bookmarkEnd w:id="56"/>
          </w:p>
        </w:tc>
        <w:tc>
          <w:tcPr>
            <w:tcW w:w="8031" w:type="dxa"/>
          </w:tcPr>
          <w:p w14:paraId="5EFFF212">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559" w:type="dxa"/>
            <w:vAlign w:val="center"/>
          </w:tcPr>
          <w:p w14:paraId="2D349AEC">
            <w:pPr>
              <w:tabs>
                <w:tab w:val="left" w:pos="5400"/>
              </w:tabs>
              <w:jc w:val="center"/>
              <w:rPr>
                <w:rFonts w:hint="default" w:ascii="Times New Roman" w:hAnsi="Times New Roman" w:eastAsia="Times New Roman" w:cs="Times New Roman"/>
                <w:sz w:val="20"/>
                <w:lang w:val="en-US" w:eastAsia="zh-CN"/>
              </w:rPr>
            </w:pPr>
            <w:r>
              <w:rPr>
                <w:rFonts w:hint="eastAsia" w:ascii="Times New Roman" w:hAnsi="Times New Roman" w:eastAsia="Times New Roman" w:cs="Times New Roman"/>
                <w:sz w:val="20"/>
                <w:lang w:val="en-US" w:eastAsia="zh-CN"/>
              </w:rPr>
              <w:t xml:space="preserve">7 </w:t>
            </w:r>
            <w:r>
              <w:rPr>
                <w:rFonts w:hint="default" w:ascii="Times New Roman" w:hAnsi="Times New Roman" w:eastAsia="Times New Roman" w:cs="Times New Roman"/>
                <w:sz w:val="20"/>
                <w:lang w:val="en-US" w:eastAsia="zh-CN"/>
              </w:rPr>
              <w:t>(Figure 1)</w:t>
            </w:r>
          </w:p>
        </w:tc>
        <w:tc>
          <w:tcPr>
            <w:tcW w:w="2835" w:type="dxa"/>
            <w:vAlign w:val="center"/>
          </w:tcPr>
          <w:p w14:paraId="4AB11A7F">
            <w:pPr>
              <w:tabs>
                <w:tab w:val="left" w:pos="5400"/>
              </w:tabs>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Figure 1: Flowchart of patient screening and machine learning model construction. Initially screened 2847 patients; excluded 391 (incomplete data, poor tongue image quality, etc.); included 2346 patients; divided into training set (n=1642) and validation set (n=704).</w:t>
            </w:r>
          </w:p>
        </w:tc>
      </w:tr>
      <w:tr w14:paraId="103E88E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441FF6DB">
            <w:pPr>
              <w:tabs>
                <w:tab w:val="left" w:pos="5400"/>
              </w:tabs>
              <w:rPr>
                <w:bCs/>
                <w:sz w:val="20"/>
              </w:rPr>
            </w:pPr>
            <w:bookmarkStart w:id="57" w:name="bold31" w:colFirst="0" w:colLast="0"/>
            <w:bookmarkStart w:id="58" w:name="italic32" w:colFirst="0" w:colLast="0"/>
          </w:p>
        </w:tc>
        <w:tc>
          <w:tcPr>
            <w:tcW w:w="616" w:type="dxa"/>
            <w:vMerge w:val="continue"/>
          </w:tcPr>
          <w:p w14:paraId="27C0D987">
            <w:pPr>
              <w:tabs>
                <w:tab w:val="left" w:pos="5400"/>
              </w:tabs>
              <w:jc w:val="center"/>
              <w:rPr>
                <w:sz w:val="20"/>
              </w:rPr>
            </w:pPr>
          </w:p>
        </w:tc>
        <w:tc>
          <w:tcPr>
            <w:tcW w:w="8031" w:type="dxa"/>
          </w:tcPr>
          <w:p w14:paraId="0EF1FBB8">
            <w:pPr>
              <w:tabs>
                <w:tab w:val="left" w:pos="5400"/>
              </w:tabs>
              <w:rPr>
                <w:sz w:val="20"/>
              </w:rPr>
            </w:pPr>
            <w:r>
              <w:rPr>
                <w:sz w:val="20"/>
              </w:rPr>
              <w:t>(b) Give reasons for non-participation at each stage</w:t>
            </w:r>
          </w:p>
        </w:tc>
        <w:tc>
          <w:tcPr>
            <w:tcW w:w="1559" w:type="dxa"/>
            <w:vAlign w:val="center"/>
          </w:tcPr>
          <w:p w14:paraId="23AF5D0D">
            <w:pPr>
              <w:tabs>
                <w:tab w:val="left" w:pos="5400"/>
              </w:tabs>
              <w:jc w:val="center"/>
              <w:rPr>
                <w:rFonts w:ascii="Times New Roman" w:hAnsi="Times New Roman" w:eastAsia="Times New Roman" w:cs="Times New Roman"/>
                <w:sz w:val="20"/>
              </w:rPr>
            </w:pPr>
            <w:r>
              <w:rPr>
                <w:rFonts w:hint="eastAsia" w:ascii="Times New Roman" w:hAnsi="Times New Roman" w:eastAsia="Times New Roman" w:cs="Times New Roman"/>
                <w:sz w:val="20"/>
                <w:lang w:val="en-US" w:eastAsia="zh-CN"/>
              </w:rPr>
              <w:t>7</w:t>
            </w:r>
            <w:r>
              <w:rPr>
                <w:rFonts w:hint="default" w:ascii="Times New Roman" w:hAnsi="Times New Roman" w:eastAsia="Times New Roman" w:cs="Times New Roman"/>
                <w:sz w:val="20"/>
                <w:lang w:val="en-US" w:eastAsia="zh-CN"/>
              </w:rPr>
              <w:t xml:space="preserve"> (Figure 1)</w:t>
            </w:r>
          </w:p>
        </w:tc>
        <w:tc>
          <w:tcPr>
            <w:tcW w:w="2835" w:type="dxa"/>
            <w:vAlign w:val="center"/>
          </w:tcPr>
          <w:p w14:paraId="215A60E6">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Figure 1 legend: Exclusions due to incomplete clinical data (n=156), poor tongue image quality (n=128), acute complications (n=62), refusal to participate (n=45).</w:t>
            </w:r>
          </w:p>
        </w:tc>
      </w:tr>
      <w:bookmarkEnd w:id="57"/>
      <w:bookmarkEnd w:id="58"/>
      <w:tr w14:paraId="1BAD907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5BC0DB5A">
            <w:pPr>
              <w:tabs>
                <w:tab w:val="left" w:pos="5400"/>
              </w:tabs>
              <w:rPr>
                <w:bCs/>
                <w:sz w:val="20"/>
              </w:rPr>
            </w:pPr>
            <w:bookmarkStart w:id="59" w:name="bold32" w:colFirst="0" w:colLast="0"/>
            <w:bookmarkStart w:id="60" w:name="italic33" w:colFirst="0" w:colLast="0"/>
          </w:p>
        </w:tc>
        <w:tc>
          <w:tcPr>
            <w:tcW w:w="616" w:type="dxa"/>
            <w:vMerge w:val="continue"/>
          </w:tcPr>
          <w:p w14:paraId="4986E693">
            <w:pPr>
              <w:tabs>
                <w:tab w:val="left" w:pos="5400"/>
              </w:tabs>
              <w:jc w:val="center"/>
              <w:rPr>
                <w:sz w:val="20"/>
              </w:rPr>
            </w:pPr>
          </w:p>
        </w:tc>
        <w:tc>
          <w:tcPr>
            <w:tcW w:w="8031" w:type="dxa"/>
          </w:tcPr>
          <w:p w14:paraId="7DD9FB89">
            <w:pPr>
              <w:tabs>
                <w:tab w:val="left" w:pos="5400"/>
              </w:tabs>
              <w:rPr>
                <w:sz w:val="20"/>
              </w:rPr>
            </w:pPr>
            <w:bookmarkStart w:id="61" w:name="OLE_LINK4"/>
            <w:r>
              <w:rPr>
                <w:sz w:val="20"/>
              </w:rPr>
              <w:t>(c) Consider use of a flow diagram</w:t>
            </w:r>
            <w:bookmarkEnd w:id="61"/>
          </w:p>
        </w:tc>
        <w:tc>
          <w:tcPr>
            <w:tcW w:w="1559" w:type="dxa"/>
            <w:vAlign w:val="center"/>
          </w:tcPr>
          <w:p w14:paraId="31AC6B4E">
            <w:pPr>
              <w:tabs>
                <w:tab w:val="left" w:pos="5400"/>
              </w:tabs>
              <w:jc w:val="center"/>
              <w:rPr>
                <w:rFonts w:ascii="Times New Roman" w:hAnsi="Times New Roman" w:eastAsia="Times New Roman" w:cs="Times New Roman"/>
                <w:sz w:val="20"/>
              </w:rPr>
            </w:pPr>
            <w:r>
              <w:rPr>
                <w:rFonts w:hint="eastAsia" w:ascii="Times New Roman" w:hAnsi="Times New Roman" w:eastAsia="Times New Roman" w:cs="Times New Roman"/>
                <w:sz w:val="20"/>
                <w:lang w:val="en-US" w:eastAsia="zh-CN"/>
              </w:rPr>
              <w:t>7</w:t>
            </w:r>
            <w:r>
              <w:rPr>
                <w:rFonts w:hint="default" w:ascii="Times New Roman" w:hAnsi="Times New Roman" w:eastAsia="Times New Roman" w:cs="Times New Roman"/>
                <w:sz w:val="20"/>
                <w:lang w:val="en-US" w:eastAsia="zh-CN"/>
              </w:rPr>
              <w:t xml:space="preserve"> (Figure 1)</w:t>
            </w:r>
          </w:p>
        </w:tc>
        <w:tc>
          <w:tcPr>
            <w:tcW w:w="2835" w:type="dxa"/>
            <w:vAlign w:val="center"/>
          </w:tcPr>
          <w:p w14:paraId="4ACBBB98">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Figure 1 provides a complete flow diagram of participant selection and model construction</w:t>
            </w:r>
          </w:p>
        </w:tc>
      </w:tr>
      <w:bookmarkEnd w:id="59"/>
      <w:bookmarkEnd w:id="60"/>
      <w:tr w14:paraId="6BD7128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4A5EE0D7">
            <w:pPr>
              <w:tabs>
                <w:tab w:val="left" w:pos="5400"/>
              </w:tabs>
              <w:rPr>
                <w:bCs/>
                <w:sz w:val="20"/>
              </w:rPr>
            </w:pPr>
            <w:bookmarkStart w:id="62" w:name="italic34"/>
            <w:bookmarkStart w:id="63" w:name="bold33"/>
            <w:r>
              <w:rPr>
                <w:bCs/>
                <w:sz w:val="20"/>
              </w:rPr>
              <w:t xml:space="preserve">Descriptive </w:t>
            </w:r>
            <w:bookmarkEnd w:id="62"/>
            <w:bookmarkEnd w:id="63"/>
            <w:bookmarkStart w:id="64" w:name="italic35"/>
            <w:bookmarkStart w:id="65" w:name="bold34"/>
            <w:r>
              <w:rPr>
                <w:bCs/>
                <w:sz w:val="20"/>
              </w:rPr>
              <w:t>data</w:t>
            </w:r>
            <w:bookmarkEnd w:id="64"/>
            <w:bookmarkEnd w:id="65"/>
          </w:p>
        </w:tc>
        <w:tc>
          <w:tcPr>
            <w:tcW w:w="616" w:type="dxa"/>
            <w:vMerge w:val="restart"/>
          </w:tcPr>
          <w:p w14:paraId="2C812E96">
            <w:pPr>
              <w:tabs>
                <w:tab w:val="left" w:pos="5400"/>
              </w:tabs>
              <w:jc w:val="center"/>
              <w:rPr>
                <w:sz w:val="20"/>
              </w:rPr>
            </w:pPr>
            <w:r>
              <w:rPr>
                <w:sz w:val="20"/>
              </w:rPr>
              <w:t>14</w:t>
            </w:r>
            <w:bookmarkStart w:id="66" w:name="bold35"/>
            <w:r>
              <w:rPr>
                <w:bCs/>
                <w:sz w:val="20"/>
              </w:rPr>
              <w:t>*</w:t>
            </w:r>
            <w:bookmarkEnd w:id="66"/>
          </w:p>
        </w:tc>
        <w:tc>
          <w:tcPr>
            <w:tcW w:w="8031" w:type="dxa"/>
          </w:tcPr>
          <w:p w14:paraId="0F95C2BC">
            <w:pPr>
              <w:tabs>
                <w:tab w:val="left" w:pos="5400"/>
              </w:tabs>
              <w:rPr>
                <w:sz w:val="20"/>
              </w:rPr>
            </w:pPr>
            <w:r>
              <w:rPr>
                <w:sz w:val="20"/>
              </w:rPr>
              <w:t>(a) Give characteristics of study participants (eg demographic, clinical, social) and information on exposures and potential confounders</w:t>
            </w:r>
          </w:p>
        </w:tc>
        <w:tc>
          <w:tcPr>
            <w:tcW w:w="1559" w:type="dxa"/>
            <w:vAlign w:val="center"/>
          </w:tcPr>
          <w:p w14:paraId="7FD31C85">
            <w:pPr>
              <w:tabs>
                <w:tab w:val="left" w:pos="5400"/>
              </w:tabs>
              <w:jc w:val="center"/>
              <w:rPr>
                <w:rFonts w:ascii="Times New Roman" w:hAnsi="Times New Roman" w:eastAsia="Times New Roman" w:cs="Times New Roman"/>
                <w:sz w:val="20"/>
              </w:rPr>
            </w:pPr>
            <w:r>
              <w:rPr>
                <w:rFonts w:hint="eastAsia" w:ascii="Times New Roman" w:hAnsi="Times New Roman" w:eastAsia="Times New Roman" w:cs="Times New Roman"/>
                <w:sz w:val="20"/>
                <w:lang w:val="en-US" w:eastAsia="zh-CN"/>
              </w:rPr>
              <w:t>12</w:t>
            </w:r>
            <w:r>
              <w:rPr>
                <w:rFonts w:hint="default" w:ascii="Times New Roman" w:hAnsi="Times New Roman" w:eastAsia="Times New Roman" w:cs="Times New Roman"/>
                <w:sz w:val="20"/>
                <w:lang w:val="en-US" w:eastAsia="zh-CN"/>
              </w:rPr>
              <w:t>-1</w:t>
            </w:r>
            <w:r>
              <w:rPr>
                <w:rFonts w:hint="eastAsia" w:ascii="Times New Roman" w:hAnsi="Times New Roman" w:eastAsia="Times New Roman" w:cs="Times New Roman"/>
                <w:sz w:val="20"/>
                <w:lang w:val="en-US" w:eastAsia="zh-CN"/>
              </w:rPr>
              <w:t>5</w:t>
            </w:r>
            <w:r>
              <w:rPr>
                <w:rFonts w:hint="default" w:ascii="Times New Roman" w:hAnsi="Times New Roman" w:eastAsia="Times New Roman" w:cs="Times New Roman"/>
                <w:sz w:val="20"/>
                <w:lang w:val="en-US" w:eastAsia="zh-CN"/>
              </w:rPr>
              <w:t xml:space="preserve"> (Table 1&amp; 2)</w:t>
            </w:r>
          </w:p>
        </w:tc>
        <w:tc>
          <w:tcPr>
            <w:tcW w:w="2835" w:type="dxa"/>
            <w:vAlign w:val="center"/>
          </w:tcPr>
          <w:p w14:paraId="23ACE882">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Table 1 presents baseline characteristics of DMD group (n=1020) vs. T2DM group (n=1326), including age, diabetes duration, FBG, PBG, HbA1c, hypertension, smoking, drinking, and 29 tongue manifestation features.</w:t>
            </w:r>
          </w:p>
        </w:tc>
      </w:tr>
      <w:tr w14:paraId="6A6BF0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2591C222">
            <w:pPr>
              <w:tabs>
                <w:tab w:val="left" w:pos="5400"/>
              </w:tabs>
              <w:rPr>
                <w:bCs/>
                <w:sz w:val="20"/>
              </w:rPr>
            </w:pPr>
            <w:bookmarkStart w:id="67" w:name="italic36" w:colFirst="0" w:colLast="0"/>
            <w:bookmarkStart w:id="68" w:name="bold36" w:colFirst="0" w:colLast="0"/>
          </w:p>
        </w:tc>
        <w:tc>
          <w:tcPr>
            <w:tcW w:w="616" w:type="dxa"/>
            <w:vMerge w:val="continue"/>
          </w:tcPr>
          <w:p w14:paraId="792A4973">
            <w:pPr>
              <w:tabs>
                <w:tab w:val="left" w:pos="5400"/>
              </w:tabs>
              <w:jc w:val="center"/>
              <w:rPr>
                <w:sz w:val="20"/>
              </w:rPr>
            </w:pPr>
          </w:p>
        </w:tc>
        <w:tc>
          <w:tcPr>
            <w:tcW w:w="8031" w:type="dxa"/>
          </w:tcPr>
          <w:p w14:paraId="25731403">
            <w:pPr>
              <w:tabs>
                <w:tab w:val="left" w:pos="5400"/>
              </w:tabs>
              <w:rPr>
                <w:sz w:val="20"/>
              </w:rPr>
            </w:pPr>
            <w:r>
              <w:rPr>
                <w:sz w:val="20"/>
              </w:rPr>
              <w:t>(b) Indicate number of participants with missing data for each variable of interest</w:t>
            </w:r>
          </w:p>
        </w:tc>
        <w:tc>
          <w:tcPr>
            <w:tcW w:w="1559" w:type="dxa"/>
            <w:vAlign w:val="center"/>
          </w:tcPr>
          <w:p w14:paraId="3CC19180">
            <w:pPr>
              <w:tabs>
                <w:tab w:val="left" w:pos="5400"/>
              </w:tabs>
              <w:jc w:val="center"/>
              <w:rPr>
                <w:rFonts w:hint="default" w:ascii="Times New Roman" w:hAnsi="Times New Roman" w:eastAsia="Times New Roman" w:cs="Times New Roman"/>
                <w:sz w:val="20"/>
                <w:lang w:val="en-US"/>
              </w:rPr>
            </w:pPr>
            <w:r>
              <w:rPr>
                <w:rFonts w:hint="eastAsia" w:ascii="Times New Roman" w:hAnsi="Times New Roman" w:eastAsia="Times New Roman" w:cs="Times New Roman"/>
                <w:sz w:val="20"/>
                <w:lang w:val="en-US" w:eastAsia="zh-CN"/>
              </w:rPr>
              <w:t>10</w:t>
            </w:r>
          </w:p>
        </w:tc>
        <w:tc>
          <w:tcPr>
            <w:tcW w:w="2835" w:type="dxa"/>
            <w:vAlign w:val="center"/>
          </w:tcPr>
          <w:p w14:paraId="232EBED3">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“The data missing rate is all less than 20%.” Specific numbers not shown per variable, but missing data handled by MICE.</w:t>
            </w:r>
          </w:p>
        </w:tc>
      </w:tr>
      <w:bookmarkEnd w:id="67"/>
      <w:bookmarkEnd w:id="68"/>
      <w:tr w14:paraId="75ACEBE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43EDB8BE">
            <w:pPr>
              <w:tabs>
                <w:tab w:val="left" w:pos="5400"/>
              </w:tabs>
              <w:rPr>
                <w:bCs/>
                <w:sz w:val="20"/>
              </w:rPr>
            </w:pPr>
            <w:bookmarkStart w:id="69" w:name="bold37" w:colFirst="0" w:colLast="0"/>
            <w:bookmarkStart w:id="70" w:name="italic37" w:colFirst="0" w:colLast="0"/>
          </w:p>
        </w:tc>
        <w:tc>
          <w:tcPr>
            <w:tcW w:w="616" w:type="dxa"/>
            <w:vMerge w:val="continue"/>
          </w:tcPr>
          <w:p w14:paraId="36F08545">
            <w:pPr>
              <w:tabs>
                <w:tab w:val="left" w:pos="5400"/>
              </w:tabs>
              <w:jc w:val="center"/>
              <w:rPr>
                <w:sz w:val="20"/>
              </w:rPr>
            </w:pPr>
          </w:p>
        </w:tc>
        <w:tc>
          <w:tcPr>
            <w:tcW w:w="8031" w:type="dxa"/>
          </w:tcPr>
          <w:p w14:paraId="77A26199">
            <w:pPr>
              <w:tabs>
                <w:tab w:val="left" w:pos="5400"/>
              </w:tabs>
              <w:rPr>
                <w:sz w:val="20"/>
              </w:rPr>
            </w:pPr>
            <w:r>
              <w:rPr>
                <w:sz w:val="20"/>
              </w:rPr>
              <w:t xml:space="preserve">(c) </w:t>
            </w:r>
            <w:r>
              <w:rPr>
                <w:i/>
                <w:sz w:val="20"/>
              </w:rPr>
              <w:t>Cohort study</w:t>
            </w:r>
            <w:r>
              <w:rPr>
                <w:sz w:val="20"/>
              </w:rPr>
              <w:t>—Summarise follow-up time (eg, average and total amount)</w:t>
            </w:r>
          </w:p>
        </w:tc>
        <w:tc>
          <w:tcPr>
            <w:tcW w:w="1559" w:type="dxa"/>
            <w:vAlign w:val="center"/>
          </w:tcPr>
          <w:p w14:paraId="792F042A">
            <w:pPr>
              <w:tabs>
                <w:tab w:val="left" w:pos="5400"/>
              </w:tabs>
              <w:jc w:val="center"/>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N/A</w:t>
            </w:r>
          </w:p>
        </w:tc>
        <w:tc>
          <w:tcPr>
            <w:tcW w:w="2835" w:type="dxa"/>
            <w:vAlign w:val="center"/>
          </w:tcPr>
          <w:p w14:paraId="742917E8">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N/A</w:t>
            </w:r>
          </w:p>
        </w:tc>
      </w:tr>
      <w:bookmarkEnd w:id="69"/>
      <w:bookmarkEnd w:id="70"/>
      <w:tr w14:paraId="26AF93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1951" w:type="dxa"/>
            <w:vMerge w:val="restart"/>
          </w:tcPr>
          <w:p w14:paraId="5A5207B2">
            <w:pPr>
              <w:tabs>
                <w:tab w:val="left" w:pos="5400"/>
              </w:tabs>
              <w:rPr>
                <w:bCs/>
                <w:sz w:val="20"/>
              </w:rPr>
            </w:pPr>
            <w:bookmarkStart w:id="71" w:name="italic38" w:colFirst="0" w:colLast="0"/>
            <w:bookmarkStart w:id="72" w:name="bold38" w:colFirst="0" w:colLast="0"/>
            <w:r>
              <w:rPr>
                <w:bCs/>
                <w:sz w:val="20"/>
              </w:rPr>
              <w:t>Outcome data</w:t>
            </w:r>
          </w:p>
        </w:tc>
        <w:tc>
          <w:tcPr>
            <w:tcW w:w="616" w:type="dxa"/>
            <w:vMerge w:val="restart"/>
          </w:tcPr>
          <w:p w14:paraId="3825BC0E">
            <w:pPr>
              <w:tabs>
                <w:tab w:val="left" w:pos="5400"/>
              </w:tabs>
              <w:jc w:val="center"/>
              <w:rPr>
                <w:sz w:val="20"/>
              </w:rPr>
            </w:pPr>
            <w:r>
              <w:rPr>
                <w:sz w:val="20"/>
              </w:rPr>
              <w:t>15</w:t>
            </w:r>
            <w:bookmarkStart w:id="73" w:name="bold39"/>
            <w:r>
              <w:rPr>
                <w:bCs/>
                <w:sz w:val="20"/>
              </w:rPr>
              <w:t>*</w:t>
            </w:r>
            <w:bookmarkEnd w:id="73"/>
          </w:p>
        </w:tc>
        <w:tc>
          <w:tcPr>
            <w:tcW w:w="8031" w:type="dxa"/>
          </w:tcPr>
          <w:p w14:paraId="4E006E75">
            <w:pPr>
              <w:tabs>
                <w:tab w:val="left" w:pos="5400"/>
              </w:tabs>
              <w:rPr>
                <w:sz w:val="20"/>
              </w:rPr>
            </w:pPr>
            <w:r>
              <w:rPr>
                <w:i/>
                <w:sz w:val="20"/>
              </w:rPr>
              <w:t>Cohort study</w:t>
            </w:r>
            <w:r>
              <w:rPr>
                <w:sz w:val="20"/>
              </w:rPr>
              <w:t>—Report numbers of outcome events or summary measures over time</w:t>
            </w:r>
          </w:p>
        </w:tc>
        <w:tc>
          <w:tcPr>
            <w:tcW w:w="1559" w:type="dxa"/>
            <w:vAlign w:val="center"/>
          </w:tcPr>
          <w:p w14:paraId="6FA11FF7">
            <w:pPr>
              <w:tabs>
                <w:tab w:val="left" w:pos="5400"/>
              </w:tabs>
              <w:jc w:val="center"/>
              <w:rPr>
                <w:rFonts w:hint="default" w:ascii="Times New Roman" w:hAnsi="Times New Roman" w:eastAsia="宋体" w:cs="Times New Roman"/>
                <w:sz w:val="20"/>
                <w:lang w:val="en-US" w:eastAsia="zh-CN"/>
              </w:rPr>
            </w:pPr>
            <w:r>
              <w:rPr>
                <w:rFonts w:hint="eastAsia" w:ascii="Times New Roman" w:hAnsi="Times New Roman" w:eastAsia="宋体" w:cs="Times New Roman"/>
                <w:sz w:val="20"/>
                <w:lang w:val="en-US" w:eastAsia="zh-CN"/>
              </w:rPr>
              <w:t>12</w:t>
            </w:r>
          </w:p>
        </w:tc>
        <w:tc>
          <w:tcPr>
            <w:tcW w:w="2835" w:type="dxa"/>
            <w:vAlign w:val="center"/>
          </w:tcPr>
          <w:p w14:paraId="4EE822B8">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DMD group: 1020 patients (43.5%); T2DM group: 1326 patients (56.5%).</w:t>
            </w:r>
          </w:p>
        </w:tc>
      </w:tr>
      <w:tr w14:paraId="1E4902F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vMerge w:val="continue"/>
          </w:tcPr>
          <w:p w14:paraId="32F3B31D">
            <w:pPr>
              <w:tabs>
                <w:tab w:val="left" w:pos="5400"/>
              </w:tabs>
              <w:rPr>
                <w:bCs/>
                <w:sz w:val="20"/>
              </w:rPr>
            </w:pPr>
          </w:p>
        </w:tc>
        <w:tc>
          <w:tcPr>
            <w:tcW w:w="616" w:type="dxa"/>
            <w:vMerge w:val="continue"/>
          </w:tcPr>
          <w:p w14:paraId="5926FBF9">
            <w:pPr>
              <w:tabs>
                <w:tab w:val="left" w:pos="5400"/>
              </w:tabs>
              <w:jc w:val="center"/>
              <w:rPr>
                <w:sz w:val="20"/>
              </w:rPr>
            </w:pPr>
          </w:p>
        </w:tc>
        <w:tc>
          <w:tcPr>
            <w:tcW w:w="8031" w:type="dxa"/>
          </w:tcPr>
          <w:p w14:paraId="16FC1B43">
            <w:pPr>
              <w:tabs>
                <w:tab w:val="left" w:pos="5400"/>
              </w:tabs>
              <w:rPr>
                <w:i/>
                <w:sz w:val="20"/>
              </w:rPr>
            </w:pPr>
            <w:r>
              <w:rPr>
                <w:i/>
                <w:sz w:val="20"/>
              </w:rPr>
              <w:t>Case-control study—</w:t>
            </w:r>
            <w:r>
              <w:rPr>
                <w:sz w:val="20"/>
              </w:rPr>
              <w:t>Report numbers in each exposure category, or summary measures of exposure</w:t>
            </w:r>
          </w:p>
        </w:tc>
        <w:tc>
          <w:tcPr>
            <w:tcW w:w="1559" w:type="dxa"/>
          </w:tcPr>
          <w:p w14:paraId="6F938B0D">
            <w:pPr>
              <w:tabs>
                <w:tab w:val="left" w:pos="5400"/>
              </w:tabs>
              <w:rPr>
                <w:i/>
                <w:sz w:val="20"/>
              </w:rPr>
            </w:pPr>
          </w:p>
        </w:tc>
        <w:tc>
          <w:tcPr>
            <w:tcW w:w="2835" w:type="dxa"/>
          </w:tcPr>
          <w:p w14:paraId="2428974D">
            <w:pPr>
              <w:tabs>
                <w:tab w:val="left" w:pos="5400"/>
              </w:tabs>
              <w:rPr>
                <w:i/>
                <w:sz w:val="20"/>
              </w:rPr>
            </w:pPr>
          </w:p>
        </w:tc>
      </w:tr>
      <w:tr w14:paraId="044770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vMerge w:val="continue"/>
          </w:tcPr>
          <w:p w14:paraId="67942C6A">
            <w:pPr>
              <w:tabs>
                <w:tab w:val="left" w:pos="5400"/>
              </w:tabs>
              <w:rPr>
                <w:bCs/>
                <w:sz w:val="20"/>
              </w:rPr>
            </w:pPr>
          </w:p>
        </w:tc>
        <w:tc>
          <w:tcPr>
            <w:tcW w:w="616" w:type="dxa"/>
            <w:vMerge w:val="continue"/>
          </w:tcPr>
          <w:p w14:paraId="60C00598">
            <w:pPr>
              <w:tabs>
                <w:tab w:val="left" w:pos="5400"/>
              </w:tabs>
              <w:jc w:val="center"/>
              <w:rPr>
                <w:sz w:val="20"/>
              </w:rPr>
            </w:pPr>
          </w:p>
        </w:tc>
        <w:tc>
          <w:tcPr>
            <w:tcW w:w="8031" w:type="dxa"/>
          </w:tcPr>
          <w:p w14:paraId="762F6AB7">
            <w:pPr>
              <w:tabs>
                <w:tab w:val="left" w:pos="5400"/>
              </w:tabs>
              <w:rPr>
                <w:i/>
                <w:sz w:val="20"/>
              </w:rPr>
            </w:pPr>
            <w:r>
              <w:rPr>
                <w:i/>
                <w:sz w:val="20"/>
              </w:rPr>
              <w:t>Cross-sectional study—</w:t>
            </w:r>
            <w:r>
              <w:rPr>
                <w:sz w:val="20"/>
              </w:rPr>
              <w:t>Report numbers of outcome events or summary measures</w:t>
            </w:r>
          </w:p>
        </w:tc>
        <w:tc>
          <w:tcPr>
            <w:tcW w:w="1559" w:type="dxa"/>
          </w:tcPr>
          <w:p w14:paraId="545F9A54">
            <w:pPr>
              <w:tabs>
                <w:tab w:val="left" w:pos="5400"/>
              </w:tabs>
              <w:rPr>
                <w:i/>
                <w:sz w:val="20"/>
              </w:rPr>
            </w:pPr>
          </w:p>
        </w:tc>
        <w:tc>
          <w:tcPr>
            <w:tcW w:w="2835" w:type="dxa"/>
          </w:tcPr>
          <w:p w14:paraId="4D94C631">
            <w:pPr>
              <w:tabs>
                <w:tab w:val="left" w:pos="5400"/>
              </w:tabs>
              <w:rPr>
                <w:i/>
                <w:sz w:val="20"/>
              </w:rPr>
            </w:pPr>
          </w:p>
        </w:tc>
      </w:tr>
      <w:bookmarkEnd w:id="71"/>
      <w:bookmarkEnd w:id="72"/>
      <w:tr w14:paraId="6F68CE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59D1F2BE">
            <w:pPr>
              <w:tabs>
                <w:tab w:val="left" w:pos="5400"/>
              </w:tabs>
              <w:rPr>
                <w:bCs/>
                <w:sz w:val="20"/>
              </w:rPr>
            </w:pPr>
            <w:bookmarkStart w:id="74" w:name="italic40" w:colFirst="0" w:colLast="0"/>
            <w:bookmarkStart w:id="75" w:name="bold41" w:colFirst="0" w:colLast="0"/>
            <w:r>
              <w:rPr>
                <w:bCs/>
                <w:sz w:val="20"/>
              </w:rPr>
              <w:t>Main results</w:t>
            </w:r>
          </w:p>
        </w:tc>
        <w:tc>
          <w:tcPr>
            <w:tcW w:w="616" w:type="dxa"/>
            <w:vMerge w:val="restart"/>
          </w:tcPr>
          <w:p w14:paraId="78C1B7F5">
            <w:pPr>
              <w:tabs>
                <w:tab w:val="left" w:pos="5400"/>
              </w:tabs>
              <w:jc w:val="center"/>
              <w:rPr>
                <w:sz w:val="20"/>
              </w:rPr>
            </w:pPr>
            <w:r>
              <w:rPr>
                <w:sz w:val="20"/>
              </w:rPr>
              <w:t>16</w:t>
            </w:r>
          </w:p>
        </w:tc>
        <w:tc>
          <w:tcPr>
            <w:tcW w:w="8031" w:type="dxa"/>
          </w:tcPr>
          <w:p w14:paraId="3823822F">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559" w:type="dxa"/>
            <w:vAlign w:val="center"/>
          </w:tcPr>
          <w:p w14:paraId="46277093">
            <w:pPr>
              <w:tabs>
                <w:tab w:val="left" w:pos="5400"/>
              </w:tabs>
              <w:jc w:val="center"/>
              <w:rPr>
                <w:rFonts w:ascii="Times New Roman" w:hAnsi="Times New Roman" w:eastAsia="Times New Roman" w:cs="Times New Roman"/>
                <w:sz w:val="20"/>
              </w:rPr>
            </w:pPr>
            <w:r>
              <w:rPr>
                <w:rFonts w:hint="eastAsia" w:ascii="Times New Roman" w:hAnsi="Times New Roman" w:eastAsia="Times New Roman" w:cs="Times New Roman"/>
                <w:sz w:val="20"/>
                <w:lang w:val="en-US" w:eastAsia="zh-CN"/>
              </w:rPr>
              <w:t>20</w:t>
            </w:r>
            <w:r>
              <w:rPr>
                <w:rFonts w:hint="default" w:ascii="Times New Roman" w:hAnsi="Times New Roman" w:eastAsia="Times New Roman" w:cs="Times New Roman"/>
                <w:sz w:val="20"/>
                <w:lang w:val="en-US" w:eastAsia="zh-CN"/>
              </w:rPr>
              <w:t xml:space="preserve"> (Table 3)</w:t>
            </w:r>
          </w:p>
        </w:tc>
        <w:tc>
          <w:tcPr>
            <w:tcW w:w="2835" w:type="dxa"/>
            <w:vAlign w:val="center"/>
          </w:tcPr>
          <w:p w14:paraId="59167BA0">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Table 3 provides performance metrics (AUC with 95% CI, accuracy, precision, sensitivity, specificity, F1) for all 7 models on training and validation sets. No traditional regression</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based adjusted odds ratios; ML models inherently adjust for multiple variables. Confounders not explicitly listed.</w:t>
            </w:r>
          </w:p>
        </w:tc>
      </w:tr>
      <w:bookmarkEnd w:id="74"/>
      <w:bookmarkEnd w:id="75"/>
      <w:tr w14:paraId="365B9F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36FD69F2">
            <w:pPr>
              <w:tabs>
                <w:tab w:val="left" w:pos="5400"/>
              </w:tabs>
              <w:rPr>
                <w:bCs/>
                <w:sz w:val="20"/>
              </w:rPr>
            </w:pPr>
            <w:bookmarkStart w:id="76" w:name="bold42" w:colFirst="0" w:colLast="0"/>
            <w:bookmarkStart w:id="77" w:name="italic41" w:colFirst="0" w:colLast="0"/>
          </w:p>
        </w:tc>
        <w:tc>
          <w:tcPr>
            <w:tcW w:w="616" w:type="dxa"/>
            <w:vMerge w:val="continue"/>
          </w:tcPr>
          <w:p w14:paraId="43E77CF3">
            <w:pPr>
              <w:tabs>
                <w:tab w:val="left" w:pos="5400"/>
              </w:tabs>
              <w:jc w:val="center"/>
              <w:rPr>
                <w:sz w:val="20"/>
              </w:rPr>
            </w:pPr>
          </w:p>
        </w:tc>
        <w:tc>
          <w:tcPr>
            <w:tcW w:w="8031" w:type="dxa"/>
          </w:tcPr>
          <w:p w14:paraId="0191E4D2">
            <w:pPr>
              <w:tabs>
                <w:tab w:val="left" w:pos="5400"/>
              </w:tabs>
              <w:rPr>
                <w:sz w:val="20"/>
              </w:rPr>
            </w:pPr>
            <w:r>
              <w:rPr>
                <w:sz w:val="20"/>
              </w:rPr>
              <w:t>(</w:t>
            </w:r>
            <w:r>
              <w:rPr>
                <w:i/>
                <w:sz w:val="20"/>
              </w:rPr>
              <w:t>b</w:t>
            </w:r>
            <w:r>
              <w:rPr>
                <w:sz w:val="20"/>
              </w:rPr>
              <w:t>) Report category boundaries when continuous variables were categorized</w:t>
            </w:r>
          </w:p>
        </w:tc>
        <w:tc>
          <w:tcPr>
            <w:tcW w:w="1559" w:type="dxa"/>
            <w:vAlign w:val="center"/>
          </w:tcPr>
          <w:p w14:paraId="1B293051">
            <w:pPr>
              <w:tabs>
                <w:tab w:val="left" w:pos="5400"/>
              </w:tabs>
              <w:jc w:val="center"/>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Not reported</w:t>
            </w:r>
          </w:p>
        </w:tc>
        <w:tc>
          <w:tcPr>
            <w:tcW w:w="2835" w:type="dxa"/>
            <w:vAlign w:val="center"/>
          </w:tcPr>
          <w:p w14:paraId="6F64DDD4">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No continuous variables were categorized.</w:t>
            </w:r>
          </w:p>
        </w:tc>
      </w:tr>
      <w:bookmarkEnd w:id="76"/>
      <w:bookmarkEnd w:id="77"/>
      <w:tr w14:paraId="0B24B9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215CD25A">
            <w:pPr>
              <w:tabs>
                <w:tab w:val="left" w:pos="5400"/>
              </w:tabs>
              <w:rPr>
                <w:bCs/>
                <w:sz w:val="20"/>
              </w:rPr>
            </w:pPr>
            <w:bookmarkStart w:id="78" w:name="italic42" w:colFirst="0" w:colLast="0"/>
            <w:bookmarkStart w:id="79" w:name="bold43" w:colFirst="0" w:colLast="0"/>
          </w:p>
        </w:tc>
        <w:tc>
          <w:tcPr>
            <w:tcW w:w="616" w:type="dxa"/>
            <w:vMerge w:val="continue"/>
          </w:tcPr>
          <w:p w14:paraId="517739D6">
            <w:pPr>
              <w:tabs>
                <w:tab w:val="left" w:pos="5400"/>
              </w:tabs>
              <w:jc w:val="center"/>
              <w:rPr>
                <w:sz w:val="20"/>
              </w:rPr>
            </w:pPr>
          </w:p>
        </w:tc>
        <w:tc>
          <w:tcPr>
            <w:tcW w:w="8031" w:type="dxa"/>
          </w:tcPr>
          <w:p w14:paraId="10705C87">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559" w:type="dxa"/>
            <w:vAlign w:val="center"/>
          </w:tcPr>
          <w:p w14:paraId="451664FF">
            <w:pPr>
              <w:tabs>
                <w:tab w:val="left" w:pos="5400"/>
              </w:tabs>
              <w:jc w:val="center"/>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Not applicable</w:t>
            </w:r>
          </w:p>
        </w:tc>
        <w:tc>
          <w:tcPr>
            <w:tcW w:w="2835" w:type="dxa"/>
            <w:vAlign w:val="center"/>
          </w:tcPr>
          <w:p w14:paraId="49466E92">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Cross</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sectional study; no follow</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up time</w:t>
            </w:r>
          </w:p>
        </w:tc>
      </w:tr>
      <w:bookmarkEnd w:id="78"/>
      <w:bookmarkEnd w:id="79"/>
      <w:tr w14:paraId="2C2919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3DEC9530">
            <w:pPr>
              <w:tabs>
                <w:tab w:val="left" w:pos="5400"/>
              </w:tabs>
              <w:rPr>
                <w:bCs/>
                <w:sz w:val="20"/>
              </w:rPr>
            </w:pPr>
            <w:bookmarkStart w:id="80" w:name="italic43"/>
            <w:bookmarkStart w:id="81" w:name="bold44"/>
            <w:r>
              <w:rPr>
                <w:bCs/>
                <w:sz w:val="20"/>
              </w:rPr>
              <w:t>Other analyses</w:t>
            </w:r>
            <w:bookmarkEnd w:id="80"/>
            <w:bookmarkEnd w:id="81"/>
          </w:p>
        </w:tc>
        <w:tc>
          <w:tcPr>
            <w:tcW w:w="616" w:type="dxa"/>
          </w:tcPr>
          <w:p w14:paraId="7FE0A833">
            <w:pPr>
              <w:tabs>
                <w:tab w:val="left" w:pos="5400"/>
              </w:tabs>
              <w:jc w:val="center"/>
              <w:rPr>
                <w:sz w:val="20"/>
              </w:rPr>
            </w:pPr>
            <w:r>
              <w:rPr>
                <w:sz w:val="20"/>
              </w:rPr>
              <w:t>17</w:t>
            </w:r>
          </w:p>
        </w:tc>
        <w:tc>
          <w:tcPr>
            <w:tcW w:w="8031" w:type="dxa"/>
          </w:tcPr>
          <w:p w14:paraId="3B3E7A8A">
            <w:pPr>
              <w:tabs>
                <w:tab w:val="left" w:pos="5400"/>
              </w:tabs>
              <w:rPr>
                <w:sz w:val="20"/>
              </w:rPr>
            </w:pPr>
            <w:r>
              <w:rPr>
                <w:sz w:val="20"/>
              </w:rPr>
              <w:t>Report other analyses done—eg analyses of subgroups and interactions, and sensitivity analyses</w:t>
            </w:r>
          </w:p>
        </w:tc>
        <w:tc>
          <w:tcPr>
            <w:tcW w:w="1559" w:type="dxa"/>
            <w:vAlign w:val="center"/>
          </w:tcPr>
          <w:p w14:paraId="0C88AE07">
            <w:pPr>
              <w:tabs>
                <w:tab w:val="left" w:pos="5400"/>
              </w:tabs>
              <w:jc w:val="center"/>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Not reported</w:t>
            </w:r>
          </w:p>
        </w:tc>
        <w:tc>
          <w:tcPr>
            <w:tcW w:w="2835" w:type="dxa"/>
            <w:vAlign w:val="center"/>
          </w:tcPr>
          <w:p w14:paraId="6CA87C3F">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No subgroup, interaction, or sensitivity analyses reported.</w:t>
            </w:r>
          </w:p>
        </w:tc>
      </w:tr>
      <w:tr w14:paraId="7E5567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315BA965">
            <w:pPr>
              <w:pStyle w:val="169"/>
              <w:tabs>
                <w:tab w:val="left" w:pos="5400"/>
              </w:tabs>
              <w:rPr>
                <w:sz w:val="20"/>
              </w:rPr>
            </w:pPr>
            <w:bookmarkStart w:id="82" w:name="italic44"/>
            <w:bookmarkStart w:id="83" w:name="bold45"/>
            <w:r>
              <w:rPr>
                <w:sz w:val="20"/>
              </w:rPr>
              <w:t>Discussion</w:t>
            </w:r>
            <w:bookmarkEnd w:id="82"/>
            <w:bookmarkEnd w:id="83"/>
          </w:p>
        </w:tc>
      </w:tr>
      <w:tr w14:paraId="2CF649F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5FEBB7A">
            <w:pPr>
              <w:tabs>
                <w:tab w:val="left" w:pos="5400"/>
              </w:tabs>
              <w:rPr>
                <w:bCs/>
                <w:sz w:val="20"/>
              </w:rPr>
            </w:pPr>
            <w:bookmarkStart w:id="84" w:name="italic45" w:colFirst="0" w:colLast="0"/>
            <w:bookmarkStart w:id="85" w:name="bold46" w:colFirst="0" w:colLast="0"/>
            <w:r>
              <w:rPr>
                <w:bCs/>
                <w:sz w:val="20"/>
              </w:rPr>
              <w:t>Key results</w:t>
            </w:r>
          </w:p>
        </w:tc>
        <w:tc>
          <w:tcPr>
            <w:tcW w:w="616" w:type="dxa"/>
          </w:tcPr>
          <w:p w14:paraId="72968A0B">
            <w:pPr>
              <w:tabs>
                <w:tab w:val="left" w:pos="5400"/>
              </w:tabs>
              <w:jc w:val="center"/>
              <w:rPr>
                <w:sz w:val="20"/>
              </w:rPr>
            </w:pPr>
            <w:r>
              <w:rPr>
                <w:sz w:val="20"/>
              </w:rPr>
              <w:t>18</w:t>
            </w:r>
          </w:p>
        </w:tc>
        <w:tc>
          <w:tcPr>
            <w:tcW w:w="8031" w:type="dxa"/>
          </w:tcPr>
          <w:p w14:paraId="6CB49DD2">
            <w:pPr>
              <w:tabs>
                <w:tab w:val="left" w:pos="5400"/>
              </w:tabs>
              <w:rPr>
                <w:sz w:val="20"/>
              </w:rPr>
            </w:pPr>
            <w:r>
              <w:rPr>
                <w:sz w:val="20"/>
              </w:rPr>
              <w:t>Summarise key results with reference to study objectives</w:t>
            </w:r>
          </w:p>
        </w:tc>
        <w:tc>
          <w:tcPr>
            <w:tcW w:w="1559" w:type="dxa"/>
            <w:vAlign w:val="center"/>
          </w:tcPr>
          <w:p w14:paraId="4EE07A6B">
            <w:pPr>
              <w:tabs>
                <w:tab w:val="left" w:pos="5400"/>
              </w:tabs>
              <w:jc w:val="center"/>
              <w:rPr>
                <w:rFonts w:hint="default" w:ascii="Times New Roman" w:hAnsi="Times New Roman" w:eastAsia="Times New Roman" w:cs="Times New Roman"/>
                <w:sz w:val="20"/>
                <w:lang w:val="en-US"/>
              </w:rPr>
            </w:pPr>
            <w:r>
              <w:rPr>
                <w:rFonts w:hint="eastAsia" w:ascii="Times New Roman" w:hAnsi="Times New Roman" w:eastAsia="Times New Roman" w:cs="Times New Roman"/>
                <w:sz w:val="20"/>
                <w:lang w:val="en-US" w:eastAsia="zh-CN"/>
              </w:rPr>
              <w:t>28</w:t>
            </w:r>
          </w:p>
        </w:tc>
        <w:tc>
          <w:tcPr>
            <w:tcW w:w="2835" w:type="dxa"/>
            <w:vAlign w:val="center"/>
          </w:tcPr>
          <w:p w14:paraId="6415AFBA">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“This study systematically explored tongue manifestations significantly associated with DMD risk… XGBoost model achieved validation AUC 0.950… top predictors: diabetes duration, hypertension, pale red tongue, enlarged tongue.”</w:t>
            </w:r>
          </w:p>
        </w:tc>
      </w:tr>
      <w:bookmarkEnd w:id="84"/>
      <w:bookmarkEnd w:id="85"/>
      <w:tr w14:paraId="70D11A1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46978701">
            <w:pPr>
              <w:tabs>
                <w:tab w:val="left" w:pos="5400"/>
              </w:tabs>
              <w:rPr>
                <w:bCs/>
                <w:sz w:val="20"/>
              </w:rPr>
            </w:pPr>
            <w:bookmarkStart w:id="86" w:name="bold47" w:colFirst="0" w:colLast="0"/>
            <w:bookmarkStart w:id="87" w:name="italic46" w:colFirst="0" w:colLast="0"/>
            <w:r>
              <w:rPr>
                <w:bCs/>
                <w:sz w:val="20"/>
              </w:rPr>
              <w:t>Limitations</w:t>
            </w:r>
          </w:p>
        </w:tc>
        <w:tc>
          <w:tcPr>
            <w:tcW w:w="616" w:type="dxa"/>
          </w:tcPr>
          <w:p w14:paraId="65CF85C2">
            <w:pPr>
              <w:tabs>
                <w:tab w:val="left" w:pos="5400"/>
              </w:tabs>
              <w:jc w:val="center"/>
              <w:rPr>
                <w:sz w:val="20"/>
              </w:rPr>
            </w:pPr>
            <w:r>
              <w:rPr>
                <w:sz w:val="20"/>
              </w:rPr>
              <w:t>19</w:t>
            </w:r>
          </w:p>
        </w:tc>
        <w:tc>
          <w:tcPr>
            <w:tcW w:w="8031" w:type="dxa"/>
          </w:tcPr>
          <w:p w14:paraId="1139E86B">
            <w:pPr>
              <w:tabs>
                <w:tab w:val="left" w:pos="5400"/>
              </w:tabs>
              <w:rPr>
                <w:sz w:val="20"/>
              </w:rPr>
            </w:pPr>
            <w:r>
              <w:rPr>
                <w:sz w:val="20"/>
              </w:rPr>
              <w:t>Discuss limitations of the study, taking into account sources of potential bias or imprecision. Discuss both direction and magnitude of any potential bias</w:t>
            </w:r>
          </w:p>
        </w:tc>
        <w:tc>
          <w:tcPr>
            <w:tcW w:w="1559" w:type="dxa"/>
            <w:vAlign w:val="center"/>
          </w:tcPr>
          <w:p w14:paraId="4414F553">
            <w:pPr>
              <w:tabs>
                <w:tab w:val="left" w:pos="5400"/>
              </w:tabs>
              <w:jc w:val="center"/>
              <w:rPr>
                <w:rFonts w:hint="default" w:ascii="Times New Roman" w:hAnsi="Times New Roman" w:eastAsia="Times New Roman" w:cs="Times New Roman"/>
                <w:sz w:val="20"/>
                <w:lang w:val="en-US"/>
              </w:rPr>
            </w:pPr>
            <w:r>
              <w:rPr>
                <w:rFonts w:hint="eastAsia" w:ascii="Times New Roman" w:hAnsi="Times New Roman" w:eastAsia="Times New Roman" w:cs="Times New Roman"/>
                <w:sz w:val="20"/>
                <w:lang w:val="en-US" w:eastAsia="zh-CN"/>
              </w:rPr>
              <w:t>33-34</w:t>
            </w:r>
          </w:p>
        </w:tc>
        <w:tc>
          <w:tcPr>
            <w:tcW w:w="2835" w:type="dxa"/>
            <w:vAlign w:val="center"/>
          </w:tcPr>
          <w:p w14:paraId="01AFDB5E">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Limitations: single</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center retrospective design (selection bias), subjectivity in tongue interpretation (despite standardization), lack of external validation, no deep learning</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based automatic feature extraction, no inclusion of multi</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omics data. Magnitude not quantified.</w:t>
            </w:r>
          </w:p>
        </w:tc>
      </w:tr>
      <w:bookmarkEnd w:id="86"/>
      <w:bookmarkEnd w:id="87"/>
      <w:tr w14:paraId="267FED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4723737">
            <w:pPr>
              <w:tabs>
                <w:tab w:val="left" w:pos="5400"/>
              </w:tabs>
              <w:rPr>
                <w:bCs/>
                <w:sz w:val="20"/>
              </w:rPr>
            </w:pPr>
            <w:bookmarkStart w:id="88" w:name="italic47" w:colFirst="0" w:colLast="0"/>
            <w:bookmarkStart w:id="89" w:name="bold48" w:colFirst="0" w:colLast="0"/>
            <w:r>
              <w:rPr>
                <w:bCs/>
                <w:sz w:val="20"/>
              </w:rPr>
              <w:t>Interpretation</w:t>
            </w:r>
          </w:p>
        </w:tc>
        <w:tc>
          <w:tcPr>
            <w:tcW w:w="616" w:type="dxa"/>
          </w:tcPr>
          <w:p w14:paraId="51A1F6C5">
            <w:pPr>
              <w:tabs>
                <w:tab w:val="left" w:pos="5400"/>
              </w:tabs>
              <w:jc w:val="center"/>
              <w:rPr>
                <w:sz w:val="20"/>
              </w:rPr>
            </w:pPr>
            <w:r>
              <w:rPr>
                <w:sz w:val="20"/>
              </w:rPr>
              <w:t>20</w:t>
            </w:r>
          </w:p>
        </w:tc>
        <w:tc>
          <w:tcPr>
            <w:tcW w:w="8031" w:type="dxa"/>
          </w:tcPr>
          <w:p w14:paraId="5DC61115">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559" w:type="dxa"/>
            <w:vAlign w:val="center"/>
          </w:tcPr>
          <w:p w14:paraId="5F6DFEDD">
            <w:pPr>
              <w:numPr>
                <w:numId w:val="0"/>
              </w:numPr>
              <w:tabs>
                <w:tab w:val="left" w:pos="5400"/>
              </w:tabs>
              <w:jc w:val="center"/>
              <w:rPr>
                <w:rFonts w:hint="default" w:ascii="Times New Roman" w:hAnsi="Times New Roman" w:eastAsia="Times New Roman" w:cs="Times New Roman"/>
                <w:sz w:val="20"/>
                <w:lang w:val="en-US" w:eastAsia="zh-CN"/>
              </w:rPr>
            </w:pPr>
            <w:r>
              <w:rPr>
                <w:rFonts w:hint="default" w:ascii="Times New Roman" w:hAnsi="Times New Roman" w:eastAsia="Times New Roman" w:cs="Times New Roman"/>
                <w:sz w:val="20"/>
                <w:lang w:val="en-US" w:eastAsia="zh-CN"/>
              </w:rPr>
              <w:t>3</w:t>
            </w:r>
            <w:r>
              <w:rPr>
                <w:rFonts w:hint="eastAsia" w:ascii="Times New Roman" w:hAnsi="Times New Roman" w:eastAsia="Times New Roman" w:cs="Times New Roman"/>
                <w:sz w:val="20"/>
                <w:lang w:val="en-US" w:eastAsia="zh-CN"/>
              </w:rPr>
              <w:t>4</w:t>
            </w:r>
            <w:r>
              <w:rPr>
                <w:rFonts w:hint="default" w:ascii="Times New Roman" w:hAnsi="Times New Roman" w:eastAsia="Times New Roman" w:cs="Times New Roman"/>
                <w:sz w:val="20"/>
                <w:lang w:val="en-US" w:eastAsia="zh-CN"/>
              </w:rPr>
              <w:t xml:space="preserve"> (Conclusion)</w:t>
            </w:r>
          </w:p>
          <w:p w14:paraId="67510BEE">
            <w:pPr>
              <w:numPr>
                <w:numId w:val="0"/>
              </w:numPr>
              <w:tabs>
                <w:tab w:val="left" w:pos="5400"/>
              </w:tabs>
              <w:rPr>
                <w:rFonts w:hint="default" w:ascii="Times New Roman" w:hAnsi="Times New Roman" w:eastAsia="Times New Roman" w:cs="Times New Roman"/>
                <w:sz w:val="20"/>
                <w:lang w:val="en-US" w:eastAsia="zh-CN"/>
              </w:rPr>
            </w:pPr>
          </w:p>
        </w:tc>
        <w:tc>
          <w:tcPr>
            <w:tcW w:w="2835" w:type="dxa"/>
            <w:vAlign w:val="center"/>
          </w:tcPr>
          <w:p w14:paraId="30BC2A82">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“This study confirms that tongue features are independent predictors of DMD… provides a new tool for early non</w:t>
            </w:r>
            <w:r>
              <w:rPr>
                <w:rFonts w:hint="default" w:ascii="Times New Roman" w:hAnsi="Times New Roman" w:eastAsia="Times New Roman" w:cs="Times New Roman"/>
                <w:sz w:val="20"/>
                <w:lang w:val="en-US" w:eastAsia="zh-CN"/>
              </w:rPr>
              <w:noBreakHyphen/>
            </w:r>
            <w:r>
              <w:rPr>
                <w:rFonts w:hint="default" w:ascii="Times New Roman" w:hAnsi="Times New Roman" w:eastAsia="Times New Roman" w:cs="Times New Roman"/>
                <w:sz w:val="20"/>
                <w:lang w:val="en-US" w:eastAsia="zh-CN"/>
              </w:rPr>
              <w:t>invasive screening… but requires external validation and prospective studies.”</w:t>
            </w:r>
          </w:p>
        </w:tc>
      </w:tr>
      <w:bookmarkEnd w:id="88"/>
      <w:bookmarkEnd w:id="89"/>
      <w:tr w14:paraId="3AFD5C5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47F63E5">
            <w:pPr>
              <w:tabs>
                <w:tab w:val="left" w:pos="5400"/>
              </w:tabs>
              <w:rPr>
                <w:bCs/>
                <w:sz w:val="20"/>
              </w:rPr>
            </w:pPr>
            <w:bookmarkStart w:id="90" w:name="italic48" w:colFirst="0" w:colLast="0"/>
            <w:bookmarkStart w:id="91" w:name="bold49" w:colFirst="0" w:colLast="0"/>
            <w:r>
              <w:rPr>
                <w:bCs/>
                <w:sz w:val="20"/>
              </w:rPr>
              <w:t>Generalisability</w:t>
            </w:r>
          </w:p>
        </w:tc>
        <w:tc>
          <w:tcPr>
            <w:tcW w:w="616" w:type="dxa"/>
          </w:tcPr>
          <w:p w14:paraId="07987188">
            <w:pPr>
              <w:tabs>
                <w:tab w:val="left" w:pos="5400"/>
              </w:tabs>
              <w:jc w:val="center"/>
              <w:rPr>
                <w:sz w:val="20"/>
              </w:rPr>
            </w:pPr>
            <w:r>
              <w:rPr>
                <w:sz w:val="20"/>
              </w:rPr>
              <w:t>21</w:t>
            </w:r>
          </w:p>
        </w:tc>
        <w:tc>
          <w:tcPr>
            <w:tcW w:w="8031" w:type="dxa"/>
          </w:tcPr>
          <w:p w14:paraId="5D5023C3">
            <w:pPr>
              <w:tabs>
                <w:tab w:val="left" w:pos="5400"/>
              </w:tabs>
              <w:rPr>
                <w:sz w:val="20"/>
              </w:rPr>
            </w:pPr>
            <w:r>
              <w:rPr>
                <w:sz w:val="20"/>
              </w:rPr>
              <w:t>Discuss the generalisability (external validity) of the study results</w:t>
            </w:r>
          </w:p>
        </w:tc>
        <w:tc>
          <w:tcPr>
            <w:tcW w:w="1559" w:type="dxa"/>
            <w:vAlign w:val="center"/>
          </w:tcPr>
          <w:p w14:paraId="258F5C0D">
            <w:pPr>
              <w:tabs>
                <w:tab w:val="left" w:pos="5400"/>
              </w:tabs>
              <w:jc w:val="center"/>
              <w:rPr>
                <w:rFonts w:ascii="Times New Roman" w:hAnsi="Times New Roman" w:eastAsia="Times New Roman" w:cs="Times New Roman"/>
                <w:sz w:val="20"/>
              </w:rPr>
            </w:pPr>
            <w:r>
              <w:rPr>
                <w:rFonts w:hint="eastAsia" w:ascii="Times New Roman" w:hAnsi="Times New Roman" w:eastAsia="Times New Roman" w:cs="Times New Roman"/>
                <w:sz w:val="20"/>
                <w:lang w:val="en-US" w:eastAsia="zh-CN"/>
              </w:rPr>
              <w:t>34</w:t>
            </w:r>
          </w:p>
        </w:tc>
        <w:tc>
          <w:tcPr>
            <w:tcW w:w="2835" w:type="dxa"/>
            <w:vAlign w:val="center"/>
          </w:tcPr>
          <w:p w14:paraId="042CC5AF">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“Future external validation in different regions and populations is needed to further assess the model and its applicability.” Also note that the model may be suitable for primary care settings.</w:t>
            </w:r>
          </w:p>
        </w:tc>
      </w:tr>
      <w:bookmarkEnd w:id="90"/>
      <w:bookmarkEnd w:id="91"/>
      <w:tr w14:paraId="638DC85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567" w:type="dxa"/>
            <w:gridSpan w:val="2"/>
          </w:tcPr>
          <w:p w14:paraId="7DB3C436">
            <w:pPr>
              <w:pStyle w:val="169"/>
              <w:tabs>
                <w:tab w:val="left" w:pos="5400"/>
              </w:tabs>
              <w:rPr>
                <w:sz w:val="20"/>
              </w:rPr>
            </w:pPr>
            <w:bookmarkStart w:id="92" w:name="bold50"/>
            <w:bookmarkStart w:id="93" w:name="italic49"/>
            <w:r>
              <w:rPr>
                <w:sz w:val="20"/>
              </w:rPr>
              <w:t>Other information</w:t>
            </w:r>
          </w:p>
          <w:bookmarkEnd w:id="92"/>
          <w:bookmarkEnd w:id="93"/>
        </w:tc>
        <w:tc>
          <w:tcPr>
            <w:tcW w:w="12425" w:type="dxa"/>
            <w:gridSpan w:val="3"/>
          </w:tcPr>
          <w:p w14:paraId="3E8C3E04">
            <w:pPr>
              <w:pStyle w:val="169"/>
              <w:tabs>
                <w:tab w:val="left" w:pos="5400"/>
              </w:tabs>
              <w:rPr>
                <w:sz w:val="20"/>
              </w:rPr>
            </w:pPr>
          </w:p>
        </w:tc>
      </w:tr>
      <w:tr w14:paraId="0C0300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FD56E50">
            <w:pPr>
              <w:tabs>
                <w:tab w:val="left" w:pos="5400"/>
              </w:tabs>
              <w:rPr>
                <w:bCs/>
                <w:sz w:val="20"/>
              </w:rPr>
            </w:pPr>
            <w:bookmarkStart w:id="94" w:name="italic50" w:colFirst="0" w:colLast="0"/>
            <w:bookmarkStart w:id="95" w:name="bold51" w:colFirst="0" w:colLast="0"/>
            <w:r>
              <w:rPr>
                <w:bCs/>
                <w:sz w:val="20"/>
              </w:rPr>
              <w:t>Funding</w:t>
            </w:r>
          </w:p>
        </w:tc>
        <w:tc>
          <w:tcPr>
            <w:tcW w:w="616" w:type="dxa"/>
          </w:tcPr>
          <w:p w14:paraId="18480F87">
            <w:pPr>
              <w:tabs>
                <w:tab w:val="left" w:pos="5400"/>
              </w:tabs>
              <w:jc w:val="center"/>
              <w:rPr>
                <w:sz w:val="20"/>
              </w:rPr>
            </w:pPr>
            <w:r>
              <w:rPr>
                <w:sz w:val="20"/>
              </w:rPr>
              <w:t>22</w:t>
            </w:r>
          </w:p>
        </w:tc>
        <w:tc>
          <w:tcPr>
            <w:tcW w:w="8031" w:type="dxa"/>
          </w:tcPr>
          <w:p w14:paraId="4EFC1EAE">
            <w:pPr>
              <w:tabs>
                <w:tab w:val="left" w:pos="5400"/>
              </w:tabs>
              <w:rPr>
                <w:sz w:val="20"/>
              </w:rPr>
            </w:pPr>
            <w:r>
              <w:rPr>
                <w:sz w:val="20"/>
              </w:rPr>
              <w:t>Give the source of funding and the role of the funders for the present study and, if applicable, for the original study on which the present article is based</w:t>
            </w:r>
          </w:p>
        </w:tc>
        <w:tc>
          <w:tcPr>
            <w:tcW w:w="1559" w:type="dxa"/>
            <w:vAlign w:val="center"/>
          </w:tcPr>
          <w:p w14:paraId="7C9D98AA">
            <w:pPr>
              <w:tabs>
                <w:tab w:val="left" w:pos="5400"/>
              </w:tabs>
              <w:jc w:val="center"/>
              <w:rPr>
                <w:rFonts w:hint="default" w:ascii="Times New Roman" w:hAnsi="Times New Roman" w:eastAsia="Times New Roman" w:cs="Times New Roman"/>
                <w:sz w:val="20"/>
                <w:lang w:val="en-US"/>
              </w:rPr>
            </w:pPr>
            <w:r>
              <w:rPr>
                <w:rFonts w:hint="default" w:ascii="Times New Roman" w:hAnsi="Times New Roman" w:eastAsia="Times New Roman" w:cs="Times New Roman"/>
                <w:sz w:val="20"/>
                <w:lang w:val="en-US" w:eastAsia="zh-CN"/>
              </w:rPr>
              <w:t>3</w:t>
            </w:r>
            <w:r>
              <w:rPr>
                <w:rFonts w:hint="eastAsia" w:ascii="Times New Roman" w:hAnsi="Times New Roman" w:eastAsia="Times New Roman" w:cs="Times New Roman"/>
                <w:sz w:val="20"/>
                <w:lang w:val="en-US" w:eastAsia="zh-CN"/>
              </w:rPr>
              <w:t>5</w:t>
            </w:r>
            <w:bookmarkStart w:id="96" w:name="_GoBack"/>
            <w:bookmarkEnd w:id="96"/>
          </w:p>
        </w:tc>
        <w:tc>
          <w:tcPr>
            <w:tcW w:w="2835" w:type="dxa"/>
            <w:vAlign w:val="center"/>
          </w:tcPr>
          <w:p w14:paraId="436401A8">
            <w:pPr>
              <w:tabs>
                <w:tab w:val="left" w:pos="5400"/>
              </w:tabs>
              <w:rPr>
                <w:rFonts w:ascii="Times New Roman" w:hAnsi="Times New Roman" w:eastAsia="Times New Roman" w:cs="Times New Roman"/>
                <w:sz w:val="20"/>
              </w:rPr>
            </w:pPr>
            <w:r>
              <w:rPr>
                <w:rFonts w:hint="default" w:ascii="Times New Roman" w:hAnsi="Times New Roman" w:eastAsia="Times New Roman" w:cs="Times New Roman"/>
                <w:sz w:val="20"/>
                <w:lang w:val="en-US" w:eastAsia="zh-CN"/>
              </w:rPr>
              <w:t>“This study was funded by the National Key Research and Development Program of China (Grant No. 2017YFC1703305) and by two grants from the National Natural Science Foundation of China (Grant Nos. 82360884 and 82360955).” Role of funders not explicitly stated (common limitation).</w:t>
            </w:r>
          </w:p>
        </w:tc>
      </w:tr>
      <w:bookmarkEnd w:id="94"/>
      <w:bookmarkEnd w:id="95"/>
    </w:tbl>
    <w:p w14:paraId="5A6E63E2">
      <w:pPr>
        <w:pStyle w:val="155"/>
        <w:tabs>
          <w:tab w:val="left" w:pos="5400"/>
        </w:tabs>
        <w:rPr>
          <w:bCs/>
          <w:sz w:val="20"/>
        </w:rPr>
      </w:pPr>
    </w:p>
    <w:p w14:paraId="4ABC0654">
      <w:pPr>
        <w:pStyle w:val="155"/>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05C18501">
      <w:pPr>
        <w:pStyle w:val="155"/>
        <w:tabs>
          <w:tab w:val="left" w:pos="5400"/>
        </w:tabs>
        <w:rPr>
          <w:sz w:val="20"/>
        </w:rPr>
      </w:pPr>
    </w:p>
    <w:p w14:paraId="219506C6">
      <w:pPr>
        <w:pStyle w:val="155"/>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Segoe UI Emoji">
    <w:panose1 w:val="020B0502040204020203"/>
    <w:charset w:val="00"/>
    <w:family w:val="auto"/>
    <w:pitch w:val="default"/>
    <w:sig w:usb0="00000001" w:usb1="02000000" w:usb2="08000000" w:usb3="00000000" w:csb0="000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C0B5C">
    <w:pPr>
      <w:pStyle w:val="49"/>
      <w:framePr w:wrap="around" w:vAnchor="text" w:hAnchor="margin" w:xAlign="center" w:y="1"/>
      <w:rPr>
        <w:rStyle w:val="79"/>
      </w:rPr>
    </w:pPr>
    <w:r>
      <w:rPr>
        <w:rStyle w:val="79"/>
      </w:rPr>
      <w:fldChar w:fldCharType="begin"/>
    </w:r>
    <w:r>
      <w:rPr>
        <w:rStyle w:val="79"/>
      </w:rPr>
      <w:instrText xml:space="preserve">PAGE  </w:instrText>
    </w:r>
    <w:r>
      <w:rPr>
        <w:rStyle w:val="79"/>
      </w:rPr>
      <w:fldChar w:fldCharType="separate"/>
    </w:r>
    <w:r>
      <w:rPr>
        <w:rStyle w:val="79"/>
      </w:rPr>
      <w:t>3</w:t>
    </w:r>
    <w:r>
      <w:rPr>
        <w:rStyle w:val="79"/>
      </w:rPr>
      <w:fldChar w:fldCharType="end"/>
    </w:r>
  </w:p>
  <w:p w14:paraId="238E9C2C">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F0133">
    <w:pPr>
      <w:pStyle w:val="49"/>
      <w:framePr w:wrap="around" w:vAnchor="text" w:hAnchor="margin" w:xAlign="center" w:y="1"/>
      <w:rPr>
        <w:rStyle w:val="79"/>
      </w:rPr>
    </w:pPr>
    <w:r>
      <w:rPr>
        <w:rStyle w:val="79"/>
      </w:rPr>
      <w:fldChar w:fldCharType="begin"/>
    </w:r>
    <w:r>
      <w:rPr>
        <w:rStyle w:val="79"/>
      </w:rPr>
      <w:instrText xml:space="preserve">PAGE  </w:instrText>
    </w:r>
    <w:r>
      <w:rPr>
        <w:rStyle w:val="79"/>
      </w:rPr>
      <w:fldChar w:fldCharType="end"/>
    </w:r>
  </w:p>
  <w:p w14:paraId="1EE68AAA">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9"/>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60"/>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5"/>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4"/>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1C6F14EE"/>
    <w:rsid w:val="2F6132C0"/>
    <w:rsid w:val="48861F15"/>
    <w:rsid w:val="6889578C"/>
    <w:rsid w:val="6F125A01"/>
    <w:rsid w:val="721455EC"/>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qFormat="1"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name="annotation text"/>
    <w:lsdException w:qFormat="1" w:unhideWhenUsed="0" w:uiPriority="0" w:semiHidden="0" w:name="header"/>
    <w:lsdException w:qFormat="1" w:unhideWhenUsed="0" w:uiPriority="0" w:semiHidden="0" w:name="footer"/>
    <w:lsdException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uiPriority w:val="0"/>
    <w:pPr>
      <w:numPr>
        <w:ilvl w:val="0"/>
        <w:numId w:val="3"/>
      </w:numPr>
    </w:pPr>
  </w:style>
  <w:style w:type="paragraph" w:styleId="16">
    <w:name w:val="index 8"/>
    <w:basedOn w:val="1"/>
    <w:next w:val="1"/>
    <w:autoRedefine/>
    <w:semiHidden/>
    <w:uiPriority w:val="0"/>
    <w:pPr>
      <w:ind w:left="1920" w:hanging="240"/>
    </w:pPr>
  </w:style>
  <w:style w:type="paragraph" w:styleId="17">
    <w:name w:val="E-mail Signature"/>
    <w:basedOn w:val="1"/>
    <w:qFormat/>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autoRedefine/>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Strong"/>
    <w:basedOn w:val="76"/>
    <w:qFormat/>
    <w:uiPriority w:val="0"/>
    <w:rPr>
      <w:b/>
    </w:rPr>
  </w:style>
  <w:style w:type="character" w:styleId="78">
    <w:name w:val="endnote reference"/>
    <w:basedOn w:val="76"/>
    <w:semiHidden/>
    <w:uiPriority w:val="0"/>
    <w:rPr>
      <w:vertAlign w:val="superscript"/>
    </w:rPr>
  </w:style>
  <w:style w:type="character" w:styleId="79">
    <w:name w:val="page number"/>
    <w:basedOn w:val="76"/>
    <w:uiPriority w:val="0"/>
  </w:style>
  <w:style w:type="character" w:styleId="80">
    <w:name w:val="FollowedHyperlink"/>
    <w:basedOn w:val="76"/>
    <w:uiPriority w:val="0"/>
    <w:rPr>
      <w:color w:val="800080"/>
      <w:u w:val="single"/>
    </w:rPr>
  </w:style>
  <w:style w:type="character" w:styleId="81">
    <w:name w:val="Emphasis"/>
    <w:basedOn w:val="76"/>
    <w:qFormat/>
    <w:uiPriority w:val="0"/>
    <w:rPr>
      <w:i/>
      <w:iCs/>
    </w:rPr>
  </w:style>
  <w:style w:type="character" w:styleId="82">
    <w:name w:val="line number"/>
    <w:basedOn w:val="76"/>
    <w:uiPriority w:val="0"/>
  </w:style>
  <w:style w:type="character" w:styleId="83">
    <w:name w:val="HTML Definition"/>
    <w:basedOn w:val="76"/>
    <w:uiPriority w:val="0"/>
    <w:rPr>
      <w:i/>
      <w:iCs/>
    </w:rPr>
  </w:style>
  <w:style w:type="character" w:styleId="84">
    <w:name w:val="HTML Typewriter"/>
    <w:basedOn w:val="76"/>
    <w:qFormat/>
    <w:uiPriority w:val="0"/>
    <w:rPr>
      <w:rFonts w:ascii="Courier New" w:hAnsi="Courier New"/>
      <w:sz w:val="20"/>
      <w:szCs w:val="20"/>
    </w:rPr>
  </w:style>
  <w:style w:type="character" w:styleId="85">
    <w:name w:val="HTML Acronym"/>
    <w:basedOn w:val="76"/>
    <w:uiPriority w:val="0"/>
  </w:style>
  <w:style w:type="character" w:styleId="86">
    <w:name w:val="HTML Variable"/>
    <w:basedOn w:val="76"/>
    <w:uiPriority w:val="0"/>
    <w:rPr>
      <w:i/>
      <w:iCs/>
    </w:rPr>
  </w:style>
  <w:style w:type="character" w:styleId="87">
    <w:name w:val="Hyperlink"/>
    <w:basedOn w:val="76"/>
    <w:qFormat/>
    <w:uiPriority w:val="0"/>
    <w:rPr>
      <w:color w:val="0000FF"/>
      <w:u w:val="single"/>
    </w:rPr>
  </w:style>
  <w:style w:type="character" w:styleId="88">
    <w:name w:val="HTML Code"/>
    <w:basedOn w:val="76"/>
    <w:uiPriority w:val="0"/>
    <w:rPr>
      <w:rFonts w:ascii="Courier New" w:hAnsi="Courier New"/>
      <w:sz w:val="20"/>
      <w:szCs w:val="20"/>
    </w:rPr>
  </w:style>
  <w:style w:type="character" w:styleId="89">
    <w:name w:val="annotation reference"/>
    <w:basedOn w:val="76"/>
    <w:semiHidden/>
    <w:qFormat/>
    <w:uiPriority w:val="0"/>
    <w:rPr>
      <w:sz w:val="16"/>
    </w:rPr>
  </w:style>
  <w:style w:type="character" w:styleId="90">
    <w:name w:val="HTML Cite"/>
    <w:basedOn w:val="76"/>
    <w:uiPriority w:val="0"/>
    <w:rPr>
      <w:i/>
      <w:iCs/>
    </w:rPr>
  </w:style>
  <w:style w:type="character" w:styleId="91">
    <w:name w:val="footnote reference"/>
    <w:basedOn w:val="76"/>
    <w:semiHidden/>
    <w:qFormat/>
    <w:uiPriority w:val="0"/>
    <w:rPr>
      <w:vertAlign w:val="superscript"/>
    </w:rPr>
  </w:style>
  <w:style w:type="character" w:styleId="92">
    <w:name w:val="HTML Keyboard"/>
    <w:basedOn w:val="76"/>
    <w:uiPriority w:val="0"/>
    <w:rPr>
      <w:rFonts w:ascii="Courier New" w:hAnsi="Courier New"/>
      <w:sz w:val="20"/>
      <w:szCs w:val="20"/>
    </w:rPr>
  </w:style>
  <w:style w:type="character" w:styleId="93">
    <w:name w:val="HTML Sample"/>
    <w:basedOn w:val="76"/>
    <w:uiPriority w:val="0"/>
    <w:rPr>
      <w:rFonts w:ascii="Courier New" w:hAnsi="Courier New"/>
    </w:rPr>
  </w:style>
  <w:style w:type="paragraph" w:customStyle="1" w:styleId="94">
    <w:name w:val="AmendmentNote"/>
    <w:basedOn w:val="95"/>
    <w:uiPriority w:val="0"/>
  </w:style>
  <w:style w:type="paragraph" w:customStyle="1" w:styleId="95">
    <w:name w:val="MoreInfo"/>
    <w:basedOn w:val="1"/>
    <w:uiPriority w:val="0"/>
    <w:pPr>
      <w:spacing w:before="120" w:line="240" w:lineRule="auto"/>
    </w:pPr>
  </w:style>
  <w:style w:type="paragraph" w:customStyle="1" w:styleId="96">
    <w:name w:val="Abbreviations"/>
    <w:basedOn w:val="1"/>
    <w:qFormat/>
    <w:uiPriority w:val="0"/>
    <w:pPr>
      <w:spacing w:line="240" w:lineRule="auto"/>
    </w:pPr>
  </w:style>
  <w:style w:type="paragraph" w:customStyle="1" w:styleId="97">
    <w:name w:val="AbstractPara"/>
    <w:basedOn w:val="1"/>
    <w:qFormat/>
    <w:uiPriority w:val="0"/>
    <w:pPr>
      <w:spacing w:line="240" w:lineRule="auto"/>
    </w:pPr>
  </w:style>
  <w:style w:type="paragraph" w:customStyle="1" w:styleId="98">
    <w:name w:val="AbstractTitle"/>
    <w:basedOn w:val="1"/>
    <w:next w:val="97"/>
    <w:uiPriority w:val="0"/>
    <w:pPr>
      <w:spacing w:before="120" w:line="240" w:lineRule="exact"/>
      <w:outlineLvl w:val="1"/>
    </w:pPr>
    <w:rPr>
      <w:b/>
      <w:sz w:val="26"/>
    </w:rPr>
  </w:style>
  <w:style w:type="paragraph" w:customStyle="1" w:styleId="99">
    <w:name w:val="Accepted"/>
    <w:basedOn w:val="1"/>
    <w:uiPriority w:val="0"/>
    <w:pPr>
      <w:spacing w:before="120" w:line="240" w:lineRule="exact"/>
    </w:pPr>
  </w:style>
  <w:style w:type="paragraph" w:customStyle="1" w:styleId="100">
    <w:name w:val="Acknowledge"/>
    <w:basedOn w:val="1"/>
    <w:uiPriority w:val="0"/>
    <w:pPr>
      <w:spacing w:line="240" w:lineRule="auto"/>
    </w:pPr>
  </w:style>
  <w:style w:type="paragraph" w:customStyle="1" w:styleId="101">
    <w:name w:val="Address"/>
    <w:basedOn w:val="1"/>
    <w:uiPriority w:val="0"/>
    <w:pPr>
      <w:spacing w:before="80" w:line="240" w:lineRule="auto"/>
    </w:pPr>
    <w:rPr>
      <w:b/>
    </w:rPr>
  </w:style>
  <w:style w:type="paragraph" w:customStyle="1" w:styleId="102">
    <w:name w:val="Author"/>
    <w:basedOn w:val="1"/>
    <w:next w:val="1"/>
    <w:qFormat/>
    <w:uiPriority w:val="0"/>
    <w:pPr>
      <w:spacing w:before="80" w:line="240" w:lineRule="auto"/>
    </w:pPr>
  </w:style>
  <w:style w:type="paragraph" w:customStyle="1" w:styleId="103">
    <w:name w:val="AuthoredBy"/>
    <w:basedOn w:val="1"/>
    <w:uiPriority w:val="0"/>
    <w:pPr>
      <w:spacing w:line="240" w:lineRule="auto"/>
    </w:pPr>
  </w:style>
  <w:style w:type="paragraph" w:customStyle="1" w:styleId="104">
    <w:name w:val="Banner"/>
    <w:basedOn w:val="1"/>
    <w:uiPriority w:val="0"/>
    <w:pPr>
      <w:spacing w:before="120" w:line="280" w:lineRule="exact"/>
    </w:pPr>
    <w:rPr>
      <w:i/>
      <w:sz w:val="28"/>
    </w:rPr>
  </w:style>
  <w:style w:type="paragraph" w:customStyle="1" w:styleId="105">
    <w:name w:val="BoxEnd"/>
    <w:basedOn w:val="1"/>
    <w:uiPriority w:val="0"/>
    <w:pPr>
      <w:pBdr>
        <w:bottom w:val="single" w:color="auto" w:sz="12" w:space="1"/>
        <w:right w:val="single" w:color="auto" w:sz="12" w:space="1"/>
      </w:pBdr>
      <w:spacing w:after="120" w:line="240" w:lineRule="auto"/>
    </w:pPr>
  </w:style>
  <w:style w:type="paragraph" w:customStyle="1" w:styleId="106">
    <w:name w:val="BoxStart1"/>
    <w:basedOn w:val="1"/>
    <w:qFormat/>
    <w:uiPriority w:val="0"/>
    <w:pPr>
      <w:pBdr>
        <w:top w:val="single" w:color="auto" w:sz="12" w:space="1"/>
        <w:left w:val="single" w:color="auto" w:sz="12" w:space="1"/>
      </w:pBdr>
      <w:spacing w:line="240" w:lineRule="auto"/>
    </w:pPr>
  </w:style>
  <w:style w:type="paragraph" w:customStyle="1" w:styleId="107">
    <w:name w:val="BoxStart2"/>
    <w:basedOn w:val="106"/>
    <w:uiPriority w:val="0"/>
  </w:style>
  <w:style w:type="paragraph" w:customStyle="1" w:styleId="108">
    <w:name w:val="BoxStart3"/>
    <w:basedOn w:val="106"/>
    <w:uiPriority w:val="0"/>
  </w:style>
  <w:style w:type="paragraph" w:customStyle="1" w:styleId="109">
    <w:name w:val="Conflict"/>
    <w:basedOn w:val="1"/>
    <w:uiPriority w:val="0"/>
    <w:pPr>
      <w:spacing w:before="120" w:after="120" w:line="240" w:lineRule="auto"/>
    </w:pPr>
  </w:style>
  <w:style w:type="paragraph" w:customStyle="1" w:styleId="110">
    <w:name w:val="Correspdent"/>
    <w:basedOn w:val="1"/>
    <w:uiPriority w:val="0"/>
    <w:pPr>
      <w:spacing w:line="240" w:lineRule="auto"/>
    </w:pPr>
  </w:style>
  <w:style w:type="paragraph" w:customStyle="1" w:styleId="111">
    <w:name w:val="Credit"/>
    <w:basedOn w:val="20"/>
    <w:uiPriority w:val="0"/>
    <w:rPr>
      <w:sz w:val="18"/>
    </w:rPr>
  </w:style>
  <w:style w:type="paragraph" w:customStyle="1" w:styleId="112">
    <w:name w:val="Article"/>
    <w:basedOn w:val="1"/>
    <w:qFormat/>
    <w:uiPriority w:val="0"/>
    <w:pPr>
      <w:keepNext/>
      <w:suppressAutoHyphens/>
      <w:spacing w:before="120" w:after="60" w:line="240" w:lineRule="auto"/>
    </w:pPr>
    <w:rPr>
      <w:rFonts w:ascii="Arial" w:hAnsi="Arial"/>
      <w:b/>
      <w:sz w:val="18"/>
    </w:rPr>
  </w:style>
  <w:style w:type="paragraph" w:customStyle="1" w:styleId="113">
    <w:name w:val="Para"/>
    <w:basedOn w:val="1"/>
    <w:uiPriority w:val="0"/>
    <w:pPr>
      <w:spacing w:line="360" w:lineRule="auto"/>
      <w:ind w:firstLine="288"/>
    </w:pPr>
  </w:style>
  <w:style w:type="paragraph" w:customStyle="1" w:styleId="114">
    <w:name w:val="EdFtNote"/>
    <w:basedOn w:val="113"/>
    <w:uiPriority w:val="0"/>
    <w:pPr>
      <w:spacing w:before="60"/>
      <w:ind w:firstLine="0"/>
    </w:pPr>
  </w:style>
  <w:style w:type="paragraph" w:customStyle="1" w:styleId="115">
    <w:name w:val="IndentQuote"/>
    <w:basedOn w:val="1"/>
    <w:uiPriority w:val="0"/>
    <w:pPr>
      <w:spacing w:before="60" w:line="240" w:lineRule="exact"/>
      <w:ind w:left="288" w:right="288"/>
    </w:pPr>
  </w:style>
  <w:style w:type="paragraph" w:customStyle="1" w:styleId="116">
    <w:name w:val="Epigraph"/>
    <w:basedOn w:val="115"/>
    <w:uiPriority w:val="0"/>
  </w:style>
  <w:style w:type="paragraph" w:customStyle="1" w:styleId="117">
    <w:name w:val="Equation"/>
    <w:basedOn w:val="1"/>
    <w:qFormat/>
    <w:uiPriority w:val="0"/>
    <w:pPr>
      <w:spacing w:line="240" w:lineRule="auto"/>
    </w:pPr>
    <w:rPr>
      <w:b/>
      <w:i/>
    </w:rPr>
  </w:style>
  <w:style w:type="paragraph" w:customStyle="1" w:styleId="118">
    <w:name w:val="FigLeg"/>
    <w:basedOn w:val="1"/>
    <w:qFormat/>
    <w:uiPriority w:val="0"/>
    <w:pPr>
      <w:spacing w:line="240" w:lineRule="auto"/>
    </w:pPr>
  </w:style>
  <w:style w:type="paragraph" w:customStyle="1" w:styleId="119">
    <w:name w:val="Figure"/>
    <w:basedOn w:val="1"/>
    <w:uiPriority w:val="0"/>
    <w:pPr>
      <w:numPr>
        <w:ilvl w:val="0"/>
        <w:numId w:val="12"/>
      </w:numPr>
      <w:tabs>
        <w:tab w:val="left" w:pos="720"/>
        <w:tab w:val="clear" w:pos="2160"/>
      </w:tabs>
      <w:ind w:left="0" w:firstLine="0"/>
    </w:pPr>
    <w:rPr>
      <w:b/>
    </w:rPr>
  </w:style>
  <w:style w:type="character" w:customStyle="1" w:styleId="120">
    <w:name w:val="FigureRef"/>
    <w:basedOn w:val="76"/>
    <w:uiPriority w:val="0"/>
    <w:rPr>
      <w:color w:val="0000FF"/>
      <w:vertAlign w:val="superscript"/>
    </w:rPr>
  </w:style>
  <w:style w:type="character" w:customStyle="1" w:styleId="121">
    <w:name w:val="FnoteRef"/>
    <w:basedOn w:val="76"/>
    <w:qFormat/>
    <w:uiPriority w:val="0"/>
    <w:rPr>
      <w:color w:val="FF0000"/>
      <w:vertAlign w:val="superscript"/>
    </w:rPr>
  </w:style>
  <w:style w:type="paragraph" w:customStyle="1" w:styleId="122">
    <w:name w:val="Footnote"/>
    <w:basedOn w:val="1"/>
    <w:qFormat/>
    <w:uiPriority w:val="0"/>
    <w:pPr>
      <w:spacing w:line="240" w:lineRule="auto"/>
    </w:pPr>
  </w:style>
  <w:style w:type="paragraph" w:customStyle="1" w:styleId="123">
    <w:name w:val="Funding"/>
    <w:basedOn w:val="1"/>
    <w:qFormat/>
    <w:uiPriority w:val="0"/>
    <w:pPr>
      <w:spacing w:after="120" w:line="240" w:lineRule="auto"/>
    </w:pPr>
  </w:style>
  <w:style w:type="paragraph" w:customStyle="1" w:styleId="124">
    <w:name w:val="GroupTitle"/>
    <w:basedOn w:val="71"/>
    <w:next w:val="71"/>
    <w:qFormat/>
    <w:uiPriority w:val="0"/>
  </w:style>
  <w:style w:type="paragraph" w:customStyle="1" w:styleId="125">
    <w:name w:val="HeadA"/>
    <w:basedOn w:val="1"/>
    <w:qFormat/>
    <w:uiPriority w:val="0"/>
    <w:pPr>
      <w:keepNext/>
      <w:suppressAutoHyphens/>
      <w:spacing w:before="120" w:line="280" w:lineRule="exact"/>
      <w:outlineLvl w:val="1"/>
    </w:pPr>
    <w:rPr>
      <w:b/>
    </w:rPr>
  </w:style>
  <w:style w:type="paragraph" w:customStyle="1" w:styleId="126">
    <w:name w:val="HeadB"/>
    <w:basedOn w:val="1"/>
    <w:qFormat/>
    <w:uiPriority w:val="0"/>
    <w:pPr>
      <w:keepNext/>
      <w:suppressAutoHyphens/>
      <w:spacing w:before="60" w:line="280" w:lineRule="exact"/>
      <w:outlineLvl w:val="2"/>
    </w:pPr>
    <w:rPr>
      <w:b/>
      <w:sz w:val="20"/>
    </w:rPr>
  </w:style>
  <w:style w:type="paragraph" w:customStyle="1" w:styleId="127">
    <w:name w:val="HeadC"/>
    <w:basedOn w:val="1"/>
    <w:qFormat/>
    <w:uiPriority w:val="0"/>
    <w:pPr>
      <w:keepNext/>
      <w:suppressAutoHyphens/>
      <w:spacing w:before="60" w:line="280" w:lineRule="exact"/>
      <w:outlineLvl w:val="3"/>
    </w:pPr>
    <w:rPr>
      <w:i/>
      <w:sz w:val="20"/>
    </w:rPr>
  </w:style>
  <w:style w:type="paragraph" w:customStyle="1" w:styleId="128">
    <w:name w:val="Keywords"/>
    <w:basedOn w:val="1"/>
    <w:uiPriority w:val="0"/>
    <w:pPr>
      <w:spacing w:line="240" w:lineRule="auto"/>
    </w:pPr>
  </w:style>
  <w:style w:type="paragraph" w:customStyle="1" w:styleId="129">
    <w:name w:val="List1"/>
    <w:basedOn w:val="1"/>
    <w:uiPriority w:val="0"/>
    <w:pPr>
      <w:spacing w:before="40" w:after="120" w:line="240" w:lineRule="exact"/>
    </w:pPr>
  </w:style>
  <w:style w:type="paragraph" w:customStyle="1" w:styleId="130">
    <w:name w:val="List2"/>
    <w:basedOn w:val="1"/>
    <w:qFormat/>
    <w:uiPriority w:val="0"/>
    <w:pPr>
      <w:spacing w:before="40" w:line="240" w:lineRule="exact"/>
      <w:ind w:left="720"/>
    </w:pPr>
  </w:style>
  <w:style w:type="paragraph" w:customStyle="1" w:styleId="131">
    <w:name w:val="ListPara"/>
    <w:basedOn w:val="1"/>
    <w:qFormat/>
    <w:uiPriority w:val="0"/>
    <w:pPr>
      <w:spacing w:line="240" w:lineRule="auto"/>
      <w:ind w:left="720"/>
    </w:pPr>
  </w:style>
  <w:style w:type="paragraph" w:customStyle="1" w:styleId="132">
    <w:name w:val="Miscellaneous"/>
    <w:basedOn w:val="1"/>
    <w:qFormat/>
    <w:uiPriority w:val="0"/>
    <w:pPr>
      <w:spacing w:before="120" w:line="240" w:lineRule="exact"/>
    </w:pPr>
  </w:style>
  <w:style w:type="paragraph" w:customStyle="1" w:styleId="133">
    <w:name w:val="MoreInfoWeb"/>
    <w:basedOn w:val="1"/>
    <w:qFormat/>
    <w:uiPriority w:val="0"/>
    <w:pPr>
      <w:spacing w:before="120" w:line="240" w:lineRule="exact"/>
    </w:pPr>
  </w:style>
  <w:style w:type="character" w:customStyle="1" w:styleId="134">
    <w:name w:val="Noindex"/>
    <w:qFormat/>
    <w:uiPriority w:val="0"/>
    <w:rPr>
      <w:color w:val="FF6600"/>
    </w:rPr>
  </w:style>
  <w:style w:type="paragraph" w:customStyle="1" w:styleId="135">
    <w:name w:val="ParaCont"/>
    <w:basedOn w:val="1"/>
    <w:qFormat/>
    <w:uiPriority w:val="0"/>
    <w:pPr>
      <w:spacing w:line="360" w:lineRule="auto"/>
    </w:pPr>
  </w:style>
  <w:style w:type="paragraph" w:customStyle="1" w:styleId="136">
    <w:name w:val="HeadE"/>
    <w:basedOn w:val="137"/>
    <w:qFormat/>
    <w:uiPriority w:val="0"/>
    <w:rPr>
      <w:b w:val="0"/>
      <w:i/>
    </w:rPr>
  </w:style>
  <w:style w:type="paragraph" w:customStyle="1" w:styleId="137">
    <w:name w:val="HeadD"/>
    <w:basedOn w:val="126"/>
    <w:next w:val="1"/>
    <w:qFormat/>
    <w:uiPriority w:val="0"/>
    <w:pPr>
      <w:outlineLvl w:val="4"/>
    </w:pPr>
    <w:rPr>
      <w:sz w:val="16"/>
    </w:rPr>
  </w:style>
  <w:style w:type="paragraph" w:customStyle="1" w:styleId="138">
    <w:name w:val="Participators"/>
    <w:basedOn w:val="1"/>
    <w:qFormat/>
    <w:uiPriority w:val="0"/>
    <w:pPr>
      <w:spacing w:before="120" w:after="120"/>
    </w:pPr>
  </w:style>
  <w:style w:type="paragraph" w:customStyle="1" w:styleId="139">
    <w:name w:val="GroupAuthor"/>
    <w:basedOn w:val="102"/>
    <w:qFormat/>
    <w:uiPriority w:val="0"/>
    <w:rPr>
      <w:b/>
      <w:i/>
    </w:rPr>
  </w:style>
  <w:style w:type="paragraph" w:customStyle="1" w:styleId="140">
    <w:name w:val="Position"/>
    <w:basedOn w:val="1"/>
    <w:next w:val="1"/>
    <w:qFormat/>
    <w:uiPriority w:val="0"/>
    <w:pPr>
      <w:spacing w:line="240" w:lineRule="auto"/>
    </w:pPr>
    <w:rPr>
      <w:i/>
    </w:rPr>
  </w:style>
  <w:style w:type="paragraph" w:customStyle="1" w:styleId="141">
    <w:name w:val="ProductAuth"/>
    <w:basedOn w:val="101"/>
    <w:qFormat/>
    <w:uiPriority w:val="0"/>
  </w:style>
  <w:style w:type="paragraph" w:customStyle="1" w:styleId="142">
    <w:name w:val="ProductDetails"/>
    <w:basedOn w:val="113"/>
    <w:qFormat/>
    <w:uiPriority w:val="0"/>
  </w:style>
  <w:style w:type="paragraph" w:customStyle="1" w:styleId="143">
    <w:name w:val="QuoteRef"/>
    <w:basedOn w:val="1"/>
    <w:qFormat/>
    <w:uiPriority w:val="0"/>
    <w:pPr>
      <w:spacing w:after="60"/>
    </w:pPr>
  </w:style>
  <w:style w:type="paragraph" w:customStyle="1" w:styleId="144">
    <w:name w:val="Rating"/>
    <w:basedOn w:val="113"/>
    <w:qFormat/>
    <w:uiPriority w:val="0"/>
    <w:pPr>
      <w:ind w:firstLine="0"/>
    </w:pPr>
  </w:style>
  <w:style w:type="paragraph" w:customStyle="1" w:styleId="145">
    <w:name w:val="Reference"/>
    <w:basedOn w:val="1"/>
    <w:qFormat/>
    <w:uiPriority w:val="0"/>
    <w:pPr>
      <w:numPr>
        <w:ilvl w:val="0"/>
        <w:numId w:val="13"/>
      </w:numPr>
      <w:spacing w:before="40" w:line="360" w:lineRule="auto"/>
      <w:ind w:left="461" w:hanging="173"/>
    </w:pPr>
  </w:style>
  <w:style w:type="paragraph" w:customStyle="1" w:styleId="146">
    <w:name w:val="RelatedTo"/>
    <w:basedOn w:val="1"/>
    <w:qFormat/>
    <w:uiPriority w:val="0"/>
  </w:style>
  <w:style w:type="paragraph" w:customStyle="1" w:styleId="147">
    <w:name w:val="RelatedToWeb"/>
    <w:basedOn w:val="1"/>
    <w:qFormat/>
    <w:uiPriority w:val="0"/>
  </w:style>
  <w:style w:type="paragraph" w:customStyle="1" w:styleId="148">
    <w:name w:val="Reviewed"/>
    <w:basedOn w:val="135"/>
    <w:qFormat/>
    <w:uiPriority w:val="0"/>
  </w:style>
  <w:style w:type="paragraph" w:customStyle="1" w:styleId="149">
    <w:name w:val="ShortAuthor"/>
    <w:basedOn w:val="1"/>
    <w:qFormat/>
    <w:uiPriority w:val="0"/>
    <w:rPr>
      <w:i/>
    </w:rPr>
  </w:style>
  <w:style w:type="paragraph" w:customStyle="1" w:styleId="150">
    <w:name w:val="ShortTitle"/>
    <w:basedOn w:val="1"/>
    <w:qFormat/>
    <w:uiPriority w:val="0"/>
    <w:rPr>
      <w:rFonts w:ascii="Arial" w:hAnsi="Arial"/>
      <w:i/>
      <w:sz w:val="20"/>
    </w:rPr>
  </w:style>
  <w:style w:type="paragraph" w:customStyle="1" w:styleId="151">
    <w:name w:val="SourceRef"/>
    <w:basedOn w:val="113"/>
    <w:qFormat/>
    <w:uiPriority w:val="0"/>
    <w:pPr>
      <w:ind w:firstLine="0"/>
    </w:pPr>
  </w:style>
  <w:style w:type="paragraph" w:customStyle="1" w:styleId="152">
    <w:name w:val="Standfirst"/>
    <w:basedOn w:val="99"/>
    <w:qFormat/>
    <w:uiPriority w:val="0"/>
  </w:style>
  <w:style w:type="paragraph" w:customStyle="1" w:styleId="153">
    <w:name w:val="Subtitle1"/>
    <w:basedOn w:val="55"/>
    <w:qFormat/>
    <w:uiPriority w:val="0"/>
  </w:style>
  <w:style w:type="paragraph" w:customStyle="1" w:styleId="154">
    <w:name w:val="Table"/>
    <w:basedOn w:val="1"/>
    <w:qFormat/>
    <w:uiPriority w:val="0"/>
    <w:pPr>
      <w:numPr>
        <w:ilvl w:val="0"/>
        <w:numId w:val="14"/>
      </w:numPr>
      <w:tabs>
        <w:tab w:val="left" w:pos="1021"/>
        <w:tab w:val="clear" w:pos="1440"/>
      </w:tabs>
    </w:pPr>
    <w:rPr>
      <w:i/>
    </w:rPr>
  </w:style>
  <w:style w:type="paragraph" w:customStyle="1" w:styleId="155">
    <w:name w:val="TableNote"/>
    <w:basedOn w:val="1"/>
    <w:qFormat/>
    <w:uiPriority w:val="0"/>
  </w:style>
  <w:style w:type="character" w:customStyle="1" w:styleId="156">
    <w:name w:val="TableRef"/>
    <w:basedOn w:val="76"/>
    <w:qFormat/>
    <w:uiPriority w:val="0"/>
    <w:rPr>
      <w:color w:val="0000FF"/>
      <w:vertAlign w:val="superscript"/>
    </w:rPr>
  </w:style>
  <w:style w:type="paragraph" w:customStyle="1" w:styleId="157">
    <w:name w:val="TableTitle"/>
    <w:basedOn w:val="1"/>
    <w:qFormat/>
    <w:uiPriority w:val="0"/>
  </w:style>
  <w:style w:type="paragraph" w:customStyle="1" w:styleId="158">
    <w:name w:val="Topic"/>
    <w:basedOn w:val="1"/>
    <w:qFormat/>
    <w:uiPriority w:val="0"/>
    <w:pPr>
      <w:spacing w:before="40" w:line="260" w:lineRule="exact"/>
    </w:pPr>
    <w:rPr>
      <w:i/>
      <w:color w:val="0000FF"/>
    </w:rPr>
  </w:style>
  <w:style w:type="character" w:customStyle="1" w:styleId="159">
    <w:name w:val="URL"/>
    <w:basedOn w:val="76"/>
    <w:qFormat/>
    <w:uiPriority w:val="0"/>
    <w:rPr>
      <w:color w:val="666699"/>
    </w:rPr>
  </w:style>
  <w:style w:type="paragraph" w:customStyle="1" w:styleId="160">
    <w:name w:val="WebRef"/>
    <w:basedOn w:val="1"/>
    <w:qFormat/>
    <w:uiPriority w:val="0"/>
    <w:pPr>
      <w:numPr>
        <w:ilvl w:val="0"/>
        <w:numId w:val="15"/>
      </w:numPr>
      <w:tabs>
        <w:tab w:val="left" w:pos="720"/>
        <w:tab w:val="clear" w:pos="1800"/>
      </w:tabs>
      <w:ind w:left="360"/>
    </w:pPr>
  </w:style>
  <w:style w:type="character" w:customStyle="1" w:styleId="161">
    <w:name w:val="XRef"/>
    <w:basedOn w:val="76"/>
    <w:qFormat/>
    <w:uiPriority w:val="0"/>
    <w:rPr>
      <w:color w:val="0000FF"/>
      <w:vertAlign w:val="superscript"/>
    </w:rPr>
  </w:style>
  <w:style w:type="character" w:customStyle="1" w:styleId="162">
    <w:name w:val="wXRef"/>
    <w:basedOn w:val="161"/>
    <w:qFormat/>
    <w:uiPriority w:val="0"/>
    <w:rPr>
      <w:color w:val="0000FF"/>
      <w:vertAlign w:val="superscript"/>
    </w:rPr>
  </w:style>
  <w:style w:type="character" w:customStyle="1" w:styleId="163">
    <w:name w:val="email"/>
    <w:basedOn w:val="159"/>
    <w:qFormat/>
    <w:uiPriority w:val="0"/>
    <w:rPr>
      <w:color w:val="666699"/>
    </w:rPr>
  </w:style>
  <w:style w:type="paragraph" w:customStyle="1" w:styleId="164">
    <w:name w:val="BoxStartx"/>
    <w:basedOn w:val="106"/>
    <w:qFormat/>
    <w:uiPriority w:val="0"/>
  </w:style>
  <w:style w:type="character" w:customStyle="1" w:styleId="165">
    <w:name w:val="ParaHead"/>
    <w:basedOn w:val="76"/>
    <w:uiPriority w:val="0"/>
    <w:rPr>
      <w:color w:val="999999"/>
      <w:shd w:val="clear" w:color="auto" w:fill="auto"/>
    </w:rPr>
  </w:style>
  <w:style w:type="paragraph" w:customStyle="1" w:styleId="166">
    <w:name w:val="ObitBiog"/>
    <w:basedOn w:val="113"/>
    <w:qFormat/>
    <w:uiPriority w:val="0"/>
    <w:pPr>
      <w:spacing w:before="120" w:line="260" w:lineRule="exact"/>
      <w:ind w:firstLine="0"/>
    </w:pPr>
    <w:rPr>
      <w:b/>
      <w:i/>
      <w:sz w:val="22"/>
    </w:rPr>
  </w:style>
  <w:style w:type="paragraph" w:customStyle="1" w:styleId="167">
    <w:name w:val="TableHeader"/>
    <w:basedOn w:val="113"/>
    <w:uiPriority w:val="0"/>
    <w:pPr>
      <w:spacing w:before="120" w:line="240" w:lineRule="auto"/>
      <w:ind w:firstLine="0"/>
    </w:pPr>
    <w:rPr>
      <w:b/>
    </w:rPr>
  </w:style>
  <w:style w:type="character" w:customStyle="1" w:styleId="168">
    <w:name w:val="Image"/>
    <w:basedOn w:val="134"/>
    <w:uiPriority w:val="0"/>
    <w:rPr>
      <w:b/>
      <w:color w:val="00FF00"/>
    </w:rPr>
  </w:style>
  <w:style w:type="paragraph" w:customStyle="1" w:styleId="169">
    <w:name w:val="TableSubHead"/>
    <w:basedOn w:val="167"/>
    <w:uiPriority w:val="0"/>
  </w:style>
  <w:style w:type="paragraph" w:customStyle="1" w:styleId="170">
    <w:name w:val="ArtGroup"/>
    <w:basedOn w:val="112"/>
    <w:qFormat/>
    <w:uiPriority w:val="0"/>
    <w:rPr>
      <w:sz w:val="22"/>
    </w:rPr>
  </w:style>
  <w:style w:type="paragraph" w:customStyle="1" w:styleId="171">
    <w:name w:val="Biog"/>
    <w:basedOn w:val="95"/>
    <w:uiPriority w:val="0"/>
  </w:style>
  <w:style w:type="paragraph" w:customStyle="1" w:styleId="172">
    <w:name w:val="SearchInfo"/>
    <w:basedOn w:val="1"/>
    <w:qFormat/>
    <w:uiPriority w:val="0"/>
    <w:pPr>
      <w:spacing w:before="120" w:line="240" w:lineRule="exact"/>
    </w:pPr>
  </w:style>
  <w:style w:type="paragraph" w:customStyle="1" w:styleId="173">
    <w:name w:val="SeriesInfo"/>
    <w:basedOn w:val="1"/>
    <w:uiPriority w:val="0"/>
    <w:pPr>
      <w:spacing w:before="120" w:line="240" w:lineRule="exact"/>
    </w:pPr>
  </w:style>
  <w:style w:type="paragraph" w:customStyle="1" w:styleId="174">
    <w:name w:val="Remark"/>
    <w:basedOn w:val="1"/>
    <w:uiPriority w:val="0"/>
    <w:rPr>
      <w:color w:val="FF0000"/>
    </w:rPr>
  </w:style>
  <w:style w:type="paragraph" w:customStyle="1" w:styleId="175">
    <w:name w:val="BoxStart4"/>
    <w:basedOn w:val="108"/>
    <w:uiPriority w:val="0"/>
  </w:style>
  <w:style w:type="paragraph" w:customStyle="1" w:styleId="176">
    <w:name w:val="Bibliography"/>
    <w:basedOn w:val="145"/>
    <w:uiPriority w:val="0"/>
    <w:pPr>
      <w:numPr>
        <w:ilvl w:val="0"/>
        <w:numId w:val="0"/>
      </w:numPr>
    </w:pPr>
  </w:style>
  <w:style w:type="paragraph" w:customStyle="1" w:styleId="177">
    <w:name w:val="PullQuote"/>
    <w:basedOn w:val="115"/>
    <w:uiPriority w:val="0"/>
  </w:style>
  <w:style w:type="paragraph" w:customStyle="1" w:styleId="178">
    <w:name w:val="AncillHead"/>
    <w:basedOn w:val="126"/>
    <w:uiPriority w:val="0"/>
  </w:style>
  <w:style w:type="paragraph" w:customStyle="1" w:styleId="179">
    <w:name w:val="RefHead"/>
    <w:basedOn w:val="126"/>
    <w:uiPriority w:val="0"/>
  </w:style>
  <w:style w:type="paragraph" w:customStyle="1" w:styleId="180">
    <w:name w:val="FlushQuote"/>
    <w:basedOn w:val="115"/>
    <w:uiPriority w:val="0"/>
    <w:pPr>
      <w:ind w:left="0" w:right="0"/>
    </w:pPr>
    <w:rPr>
      <w:sz w:val="22"/>
    </w:rPr>
  </w:style>
  <w:style w:type="paragraph" w:customStyle="1" w:styleId="181">
    <w:name w:val="ProductTitle"/>
    <w:basedOn w:val="1"/>
    <w:next w:val="141"/>
    <w:qFormat/>
    <w:uiPriority w:val="0"/>
    <w:rPr>
      <w:b/>
      <w:sz w:val="28"/>
    </w:rPr>
  </w:style>
  <w:style w:type="paragraph" w:customStyle="1" w:styleId="182">
    <w:name w:val="EthicalApproval"/>
    <w:basedOn w:val="138"/>
    <w:qFormat/>
    <w:uiPriority w:val="0"/>
  </w:style>
  <w:style w:type="paragraph" w:customStyle="1" w:styleId="183">
    <w:name w:val="Abrv-Title"/>
    <w:basedOn w:val="1"/>
    <w:autoRedefine/>
    <w:uiPriority w:val="0"/>
  </w:style>
  <w:style w:type="paragraph" w:customStyle="1" w:styleId="184">
    <w:name w:val="Web logo"/>
    <w:basedOn w:val="1"/>
    <w:uiPriority w:val="0"/>
  </w:style>
  <w:style w:type="character" w:customStyle="1" w:styleId="185">
    <w:name w:val="Preformatted"/>
    <w:basedOn w:val="76"/>
    <w:uiPriority w:val="0"/>
  </w:style>
  <w:style w:type="paragraph" w:customStyle="1" w:styleId="186">
    <w:name w:val="Auxillary Number"/>
    <w:basedOn w:val="1"/>
    <w:autoRedefine/>
    <w:uiPriority w:val="0"/>
  </w:style>
  <w:style w:type="paragraph" w:customStyle="1" w:styleId="187">
    <w:name w:val="DOI"/>
    <w:basedOn w:val="1"/>
    <w:autoRedefine/>
    <w:uiPriority w:val="0"/>
  </w:style>
  <w:style w:type="paragraph" w:customStyle="1" w:styleId="188">
    <w:name w:val="Unit-ID"/>
    <w:basedOn w:val="1"/>
    <w:autoRedefine/>
    <w:uiPriority w:val="0"/>
  </w:style>
  <w:style w:type="paragraph" w:customStyle="1" w:styleId="189">
    <w:name w:val="Abbreviation"/>
    <w:basedOn w:val="1"/>
    <w:uiPriority w:val="0"/>
  </w:style>
  <w:style w:type="paragraph" w:customStyle="1" w:styleId="190">
    <w:name w:val="Appendix"/>
    <w:basedOn w:val="1"/>
    <w:uiPriority w:val="0"/>
    <w:rPr>
      <w:b/>
    </w:rPr>
  </w:style>
  <w:style w:type="paragraph" w:customStyle="1" w:styleId="191">
    <w:name w:val="Authored by"/>
    <w:basedOn w:val="1"/>
    <w:uiPriority w:val="0"/>
    <w:rPr>
      <w:b/>
      <w:sz w:val="28"/>
    </w:rPr>
  </w:style>
  <w:style w:type="paragraph" w:customStyle="1" w:styleId="192">
    <w:name w:val="BookDetails"/>
    <w:basedOn w:val="1"/>
    <w:uiPriority w:val="0"/>
  </w:style>
  <w:style w:type="paragraph" w:customStyle="1" w:styleId="193">
    <w:name w:val="BoxStart"/>
    <w:basedOn w:val="1"/>
    <w:uiPriority w:val="0"/>
  </w:style>
  <w:style w:type="paragraph" w:customStyle="1" w:styleId="194">
    <w:name w:val="Citation"/>
    <w:basedOn w:val="1"/>
    <w:autoRedefine/>
    <w:uiPriority w:val="0"/>
  </w:style>
  <w:style w:type="paragraph" w:customStyle="1" w:styleId="195">
    <w:name w:val="Correspondent"/>
    <w:basedOn w:val="1"/>
    <w:autoRedefine/>
    <w:uiPriority w:val="0"/>
  </w:style>
  <w:style w:type="paragraph" w:customStyle="1" w:styleId="196">
    <w:name w:val="EquationText"/>
    <w:basedOn w:val="1"/>
    <w:autoRedefine/>
    <w:uiPriority w:val="0"/>
  </w:style>
  <w:style w:type="paragraph" w:customStyle="1" w:styleId="197">
    <w:name w:val="Footnotes"/>
    <w:basedOn w:val="1"/>
    <w:qFormat/>
    <w:uiPriority w:val="0"/>
  </w:style>
  <w:style w:type="paragraph" w:customStyle="1" w:styleId="198">
    <w:name w:val="KeyWords"/>
    <w:basedOn w:val="1"/>
    <w:autoRedefine/>
    <w:qFormat/>
    <w:uiPriority w:val="0"/>
  </w:style>
  <w:style w:type="paragraph" w:customStyle="1" w:styleId="199">
    <w:name w:val="ListParaMore"/>
    <w:basedOn w:val="1"/>
    <w:autoRedefine/>
    <w:uiPriority w:val="0"/>
  </w:style>
  <w:style w:type="paragraph" w:customStyle="1" w:styleId="200">
    <w:name w:val="Onlinefirst"/>
    <w:basedOn w:val="1"/>
    <w:uiPriority w:val="0"/>
  </w:style>
  <w:style w:type="paragraph" w:styleId="201">
    <w:name w:val="Quote"/>
    <w:basedOn w:val="1"/>
    <w:autoRedefine/>
    <w:qFormat/>
    <w:uiPriority w:val="0"/>
    <w:pPr>
      <w:ind w:left="737"/>
    </w:pPr>
    <w:rPr>
      <w:sz w:val="28"/>
    </w:rPr>
  </w:style>
  <w:style w:type="paragraph" w:customStyle="1" w:styleId="202">
    <w:name w:val="Received"/>
    <w:basedOn w:val="1"/>
    <w:autoRedefine/>
    <w:qFormat/>
    <w:uiPriority w:val="0"/>
  </w:style>
  <w:style w:type="paragraph" w:customStyle="1" w:styleId="203">
    <w:name w:val="Related"/>
    <w:basedOn w:val="1"/>
    <w:qFormat/>
    <w:uiPriority w:val="0"/>
    <w:rPr>
      <w:b/>
      <w:i/>
    </w:rPr>
  </w:style>
  <w:style w:type="paragraph" w:customStyle="1" w:styleId="204">
    <w:name w:val="RespTitle"/>
    <w:basedOn w:val="1"/>
    <w:autoRedefine/>
    <w:uiPriority w:val="0"/>
    <w:rPr>
      <w:b/>
    </w:rPr>
  </w:style>
  <w:style w:type="paragraph" w:customStyle="1" w:styleId="205">
    <w:name w:val="ShortAuthors"/>
    <w:basedOn w:val="1"/>
    <w:autoRedefine/>
    <w:uiPriority w:val="0"/>
  </w:style>
  <w:style w:type="paragraph" w:customStyle="1" w:styleId="206">
    <w:name w:val="Table Footnote"/>
    <w:basedOn w:val="1"/>
    <w:qFormat/>
    <w:uiPriority w:val="0"/>
    <w:rPr>
      <w:rFonts w:ascii="Arial" w:hAnsi="Arial"/>
      <w:sz w:val="22"/>
    </w:rPr>
  </w:style>
  <w:style w:type="paragraph" w:customStyle="1" w:styleId="207">
    <w:name w:val="Topic(s)"/>
    <w:basedOn w:val="1"/>
    <w:autoRedefine/>
    <w:uiPriority w:val="0"/>
    <w:rPr>
      <w:i/>
    </w:rPr>
  </w:style>
  <w:style w:type="paragraph" w:customStyle="1" w:styleId="208">
    <w:name w:val="Revised"/>
    <w:basedOn w:val="1"/>
    <w:autoRedefine/>
    <w:uiPriority w:val="0"/>
  </w:style>
  <w:style w:type="paragraph" w:customStyle="1" w:styleId="209">
    <w:name w:val="Table Width"/>
    <w:basedOn w:val="1"/>
    <w:uiPriority w:val="0"/>
  </w:style>
  <w:style w:type="paragraph" w:customStyle="1" w:styleId="210">
    <w:name w:val="Table Font"/>
    <w:basedOn w:val="1"/>
    <w:uiPriority w:val="0"/>
  </w:style>
  <w:style w:type="paragraph" w:customStyle="1" w:styleId="211">
    <w:name w:val="Article Title"/>
    <w:basedOn w:val="1"/>
    <w:qFormat/>
    <w:uiPriority w:val="0"/>
    <w:rPr>
      <w:rFonts w:ascii="Arial" w:hAnsi="Arial"/>
      <w:b/>
      <w:sz w:val="36"/>
    </w:rPr>
  </w:style>
  <w:style w:type="paragraph" w:customStyle="1" w:styleId="212">
    <w:name w:val="BNF Number"/>
    <w:basedOn w:val="1"/>
    <w:uiPriority w:val="0"/>
    <w:rPr>
      <w:rFonts w:ascii="Arial" w:hAnsi="Arial"/>
      <w:b/>
      <w:sz w:val="22"/>
    </w:rPr>
  </w:style>
  <w:style w:type="paragraph" w:customStyle="1" w:styleId="213">
    <w:name w:val="Introduction"/>
    <w:basedOn w:val="1"/>
    <w:uiPriority w:val="0"/>
    <w:rPr>
      <w:rFonts w:ascii="Arial" w:hAnsi="Arial"/>
      <w:sz w:val="22"/>
    </w:rPr>
  </w:style>
  <w:style w:type="paragraph" w:customStyle="1" w:styleId="214">
    <w:name w:val="Paragraph"/>
    <w:basedOn w:val="1"/>
    <w:uiPriority w:val="0"/>
    <w:rPr>
      <w:rFonts w:ascii="Arial" w:hAnsi="Arial"/>
      <w:sz w:val="22"/>
    </w:rPr>
  </w:style>
  <w:style w:type="paragraph" w:customStyle="1" w:styleId="215">
    <w:name w:val="Table Head"/>
    <w:basedOn w:val="1"/>
    <w:uiPriority w:val="0"/>
    <w:rPr>
      <w:rFonts w:ascii="Arial" w:hAnsi="Arial"/>
      <w:b/>
      <w:sz w:val="22"/>
    </w:rPr>
  </w:style>
  <w:style w:type="paragraph" w:customStyle="1" w:styleId="216">
    <w:name w:val="Table Body"/>
    <w:basedOn w:val="1"/>
    <w:uiPriority w:val="0"/>
    <w:rPr>
      <w:rFonts w:ascii="Arial" w:hAnsi="Arial"/>
      <w:sz w:val="22"/>
    </w:rPr>
  </w:style>
  <w:style w:type="paragraph" w:customStyle="1" w:styleId="217">
    <w:name w:val="Figure Caption"/>
    <w:basedOn w:val="1"/>
    <w:uiPriority w:val="0"/>
    <w:rPr>
      <w:rFonts w:ascii="Arial" w:hAnsi="Arial"/>
      <w:sz w:val="22"/>
    </w:rPr>
  </w:style>
  <w:style w:type="paragraph" w:customStyle="1" w:styleId="218">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8</Pages>
  <Words>1658</Words>
  <Characters>10227</Characters>
  <Lines>39</Lines>
  <Paragraphs>11</Paragraphs>
  <TotalTime>9</TotalTime>
  <ScaleCrop>false</ScaleCrop>
  <LinksUpToDate>false</LinksUpToDate>
  <CharactersWithSpaces>11721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故事的小黄花☁️</cp:lastModifiedBy>
  <cp:lastPrinted>2014-09-01T08:36:00Z</cp:lastPrinted>
  <dcterms:modified xsi:type="dcterms:W3CDTF">2026-06-07T13:10:14Z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eyJoZGlkIjoiMDkxZTNkYTE4MzcwZjBiNTE3ZTU5YTYxZWM3NjgzODMiLCJ1c2VySWQiOiIyODc3NDA2NDMifQ==</vt:lpwstr>
  </property>
  <property fmtid="{D5CDD505-2E9C-101B-9397-08002B2CF9AE}" pid="8" name="KSOProductBuildVer">
    <vt:lpwstr>2052-12.1.0.26375</vt:lpwstr>
  </property>
  <property fmtid="{D5CDD505-2E9C-101B-9397-08002B2CF9AE}" pid="9" name="ICV">
    <vt:lpwstr>BB9B88E823004671ADF67A67BE81A912_12</vt:lpwstr>
  </property>
</Properties>
</file>